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9fb3b" w14:textId="8f9fb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Председателя Комитета санитарно-эпидемиологического контроля Министерства здравоохранения Республики Казахстан от 15 октября 2020 года № 1-НҚ "Об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санитарно-эпидемиологического контроля Министерства здравоохранения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санитарно-эпидемиологического контроля Министерства здравоохранения Республики Казахстан от 9 августа 2022 года № 115-НҚ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Примечание ИЗПИ!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Комитета санитарно-эпидемиологического контроля Министерства здравоохранения Республики Казахстан от 15 октября 2020 года № 1-НҚ "Об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санитарно-эпидемиологического контроля Министерства здравоохранения Республики Казахстан"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приказа дополнить подпунктами 15-1), 19-1), 19-2), 19-3), 19-4), 19-5), 19-6), 19-7), 19-8), 19-9), 19-10), 51-1), 92-1), 92-2), 92-3), 92-4), 92-5), 92-6), 92-7), 92-8), 92-9), 92-10), 112-1), 203-1), 209-1), 209-2), 209-3), 209-4), 209-5) и 223-1) следующего содержания: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"15-1)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приложению 15-1 к настоящему приказу;";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"19-1)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19-1 к настоящему приказу;";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"19-2)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19-2 к настоящему приказу;";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"19-3)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19-3 к настоящему приказу;";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"19-4)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19-4 к настоящему приказу;";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"19-5)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19-5 к настоящему приказу;";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"19-6)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19-6 к настоящему приказу;";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"19-7)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19-7 к настоящему приказу;";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"19-8)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19-8 к настоящему приказу;";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"19-9)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19-9 к настоящему приказу;";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"19-10)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приложению 19-10 к настоящему приказу;";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"51-1)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приложению 51-1 к настоящему приказу;";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"92-1)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92-1 к настоящему приказу;";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"92-2)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92-2 к настоящему приказу;";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"92-3)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92-3 к настоящему приказу;";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"92-4)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92-4 к настоящему приказу;";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"92-5)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92-5 к настоящему приказу;";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"92-6)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92-6 к настоящему приказу;";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"92-7)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92-7 к настоящему приказу;";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"92-8)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92-8 к настоящему приказу;";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"92-9)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92-9 к настоящему приказу;";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"92-10)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приложению 92-10 к настоящему приказу;";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"112-1)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приложению 112-1 к настоящему приказу;";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"203-1)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приложению 203-1 к настоящему приказу;";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"209-1)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приложению 209-1 к настоящему приказу;";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"209-2)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приложению 209-2 к настоящему приказу;";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"209-3)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приложению 209-3 к настоящему приказу;";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"209-4)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приложению 209-4 к настоящему приказу;";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"209-5)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приложению 209-5 к настоящему приказу;";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"223-1)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приложению 223-1 к настоящему приказу;";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15-1, 19-1, 19-2, 19-3, 19-4, 19-5, 19-6, 19-7, 19-8, 19-9, 19-10, 51-1, 92-1, 92-2, 92-3, 92-4, 92-5, 92-6, 92-7, 92-8, 92-9, 92-10, 112-1, 203-1, 209-1, 209-2, 209-3, 209-4, 209-5, 223-1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41)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117)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210)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216)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219)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220)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227)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указанного приказа исключить.</w:t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правового обеспечения Комитета санитарно-эпидемиологического контроля Министерства здравоохранения Республики Казахстан в порядке, установленном законодательством Республики Казахстан, обеспечить: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течение десяти календарных дней после дня принятия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Комитета санитарно-эпидемиологического контроля Министерства здравоохранения Республики Казахстан (далее – Комитет).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Руководителям территориальных подразделений областей, городов республиканского значения и столицы, на транспорте Комитета в порядке, установленном законодательством Республики Казахстан, обеспечить: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(перерегистрацию) районных и городских территориальных подразделений Комитета в территориальных органах юстиции Республики Казахстан.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пунктов 2, 3 настоящего приказа возложить на курирующего заместителя Председателя Комитета.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Настоящий приказ вводится в действие со дня его первого официального опубликования, за исключением подпунктов 6), 8), 9), 16), 17), 18) </w:t>
      </w:r>
      <w:r>
        <w:rPr>
          <w:rFonts w:ascii="Times New Roman"/>
          <w:b w:val="false"/>
          <w:i w:val="false"/>
          <w:color w:val="000000"/>
          <w:sz w:val="28"/>
        </w:rPr>
        <w:t>пункта 15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приложений 1, 2, 3, 4, 5, 6, 7, 8, 9, 10, 11, 12, 13, 14, 15, 15-1, 16, 17, 18, 19, 19-1, 19-2, 19-3, 19-4, 19-5, 19-6, 19-7, 19-8, 19-9, 19-10, 20, 21, 22, 23, 24, 25, 26, 27, 28, 29, 30, 31, 32, 33, 34, 35, 36, 37, 38, 39, 40, 43, 44, 46, 47, 51, 51-1, 54, 56, 59, 60, 61, 62, 63, 64, 65, 66, 67, 68, 69, 70, 71, 72, 73, 74, 75, 76, 77, 78, 79, 80, 81, 82, 83, 84, 85, 86, 87, 88, 89, 90, 91, 92, 92-1, 92-2, 92-3, 92-4, 92-5, 92-6, 92-7, 92-8, 92-9, 92-10, 93, 94, 95, 96, 97, 98, 99, 100, 101, 102, 103, 104, 105, 106, 107, 108, 109, 110, 111, 112, 112-1, 115, 118, 119, 120, 121, 122, 124, 126, 127, 128, 129, 130, 131, 132, 133, 134, 135, 136, 137, 138, 139, 140, 141, 142, 143, 144, 145, 146, 147, 148, 149, 150, 151, 152, 153, 154, 155, 156, 157, 158, 159, 160, 161, 162, 163, 164, 165, 166, 167, 168, 169, 170, 171, 172, 173, 174, 175, 176, 177, 178, 179, 180, 181, 182, 183, 184, 185, 186, 187, 188, 189, 190, 191, 192, 193, 194, 195, 196, 197, 198, 199, 200, 201, 202, 203, 203-1, 204, 205, 206, 207, 208, 209, 209-1, 209-2, 209-3, 209-4, 209-5, 211, 215, 217, 218, 221, 222, 223, 223-1, 225, 226, 228, 229, 230, 231, 232 приказа Председателя Комитета санитарно-эпидемиологического контроля Министерства здравоохранения Республики Казахстан от 15 октября 2020 года № 1-НҚ,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приложениями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приказа, которые вводятся в действие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биологической безопасности Республики Казахстан".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Комитета санитарно-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эпидемиологического контроля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Министерства здравоохранения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Садвакасов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40"/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C58A9T7, Республика Казахстан, Акмолинская область, город Косшы, улица Гарифуллы Амансугурова, дом 21.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"/>
    <w:bookmarkStart w:name="z6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"/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3"/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"/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3"/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"/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"/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6"/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1"/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3"/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4"/>
    <w:bookmarkStart w:name="z1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5"/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6"/>
    <w:bookmarkStart w:name="z10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8"/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"/>
    <w:bookmarkStart w:name="z1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0"/>
    <w:bookmarkStart w:name="z1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"/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2"/>
    <w:bookmarkStart w:name="z11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"/>
    <w:bookmarkStart w:name="z1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"/>
    <w:bookmarkStart w:name="z1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"/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"/>
    <w:bookmarkStart w:name="z12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"/>
    <w:bookmarkStart w:name="z129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121"/>
    <w:bookmarkStart w:name="z134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"/>
    <w:bookmarkStart w:name="z1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8"/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070100, Республика Казахстан, область Абай, Абайский район, Караульский сельский округ, село Караул, улица Абая, дом 65.</w:t>
      </w:r>
    </w:p>
    <w:bookmarkEnd w:id="130"/>
    <w:bookmarkStart w:name="z1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131"/>
    <w:bookmarkStart w:name="z1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3"/>
    <w:bookmarkStart w:name="z1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"/>
    <w:bookmarkStart w:name="z14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"/>
    <w:bookmarkStart w:name="z1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"/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"/>
    <w:bookmarkStart w:name="z1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"/>
    <w:bookmarkStart w:name="z1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2"/>
    <w:bookmarkStart w:name="z1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"/>
    <w:bookmarkStart w:name="z1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"/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7"/>
    <w:bookmarkStart w:name="z1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"/>
    <w:bookmarkStart w:name="z16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"/>
    <w:bookmarkStart w:name="z16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"/>
    <w:bookmarkStart w:name="z16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1"/>
    <w:bookmarkStart w:name="z1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"/>
    <w:bookmarkStart w:name="z16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"/>
    <w:bookmarkStart w:name="z16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"/>
    <w:bookmarkStart w:name="z16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"/>
    <w:bookmarkStart w:name="z16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"/>
    <w:bookmarkStart w:name="z16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7"/>
    <w:bookmarkStart w:name="z17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"/>
    <w:bookmarkStart w:name="z17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"/>
    <w:bookmarkStart w:name="z1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"/>
    <w:bookmarkStart w:name="z1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"/>
    <w:bookmarkStart w:name="z17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"/>
    <w:bookmarkStart w:name="z17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3"/>
    <w:bookmarkStart w:name="z17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4"/>
    <w:bookmarkStart w:name="z17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"/>
    <w:bookmarkStart w:name="z17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"/>
    <w:bookmarkStart w:name="z17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"/>
    <w:bookmarkStart w:name="z18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8"/>
    <w:bookmarkStart w:name="z18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9"/>
    <w:bookmarkStart w:name="z18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"/>
    <w:bookmarkStart w:name="z18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"/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5"/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"/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7"/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8"/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"/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3"/>
    <w:bookmarkStart w:name="z19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"/>
    <w:bookmarkStart w:name="z1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"/>
    <w:bookmarkStart w:name="z19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"/>
    <w:bookmarkStart w:name="z1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7"/>
    <w:bookmarkStart w:name="z2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"/>
    <w:bookmarkStart w:name="z20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"/>
    <w:bookmarkStart w:name="z20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"/>
    <w:bookmarkStart w:name="z20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"/>
    <w:bookmarkStart w:name="z20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"/>
    <w:bookmarkStart w:name="z20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"/>
    <w:bookmarkStart w:name="z2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"/>
    <w:bookmarkStart w:name="z20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9"/>
    <w:bookmarkStart w:name="z212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"/>
    <w:bookmarkStart w:name="z21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02"/>
    <w:bookmarkStart w:name="z21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"/>
    <w:bookmarkStart w:name="z2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4"/>
    <w:bookmarkStart w:name="z2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5"/>
    <w:bookmarkStart w:name="z2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"/>
    <w:bookmarkStart w:name="z22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7"/>
    <w:bookmarkStart w:name="z22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8"/>
    <w:bookmarkStart w:name="z22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9"/>
    <w:bookmarkStart w:name="z22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0"/>
    <w:bookmarkStart w:name="z22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071500, Республика Казахстан, область Абай, район Ақсуат, сельский округ Ақсуат, село Аксуат, улица Ы. Қабеков, 9.</w:t>
      </w:r>
    </w:p>
    <w:bookmarkEnd w:id="211"/>
    <w:bookmarkStart w:name="z22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12"/>
    <w:bookmarkStart w:name="z22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3"/>
    <w:bookmarkStart w:name="z22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14"/>
    <w:bookmarkStart w:name="z22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15"/>
    <w:bookmarkStart w:name="z23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16"/>
    <w:bookmarkStart w:name="z231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17"/>
    <w:bookmarkStart w:name="z23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18"/>
    <w:bookmarkStart w:name="z23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19"/>
    <w:bookmarkStart w:name="z23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0"/>
    <w:bookmarkStart w:name="z23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1"/>
    <w:bookmarkStart w:name="z23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2"/>
    <w:bookmarkStart w:name="z23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3"/>
    <w:bookmarkStart w:name="z23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4"/>
    <w:bookmarkStart w:name="z23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5"/>
    <w:bookmarkStart w:name="z24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6"/>
    <w:bookmarkStart w:name="z24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7"/>
    <w:bookmarkStart w:name="z2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8"/>
    <w:bookmarkStart w:name="z24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9"/>
    <w:bookmarkStart w:name="z24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0"/>
    <w:bookmarkStart w:name="z24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31"/>
    <w:bookmarkStart w:name="z24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32"/>
    <w:bookmarkStart w:name="z24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3"/>
    <w:bookmarkStart w:name="z24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4"/>
    <w:bookmarkStart w:name="z24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5"/>
    <w:bookmarkStart w:name="z25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6"/>
    <w:bookmarkStart w:name="z25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7"/>
    <w:bookmarkStart w:name="z25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8"/>
    <w:bookmarkStart w:name="z2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9"/>
    <w:bookmarkStart w:name="z25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40"/>
    <w:bookmarkStart w:name="z25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41"/>
    <w:bookmarkStart w:name="z25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42"/>
    <w:bookmarkStart w:name="z25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43"/>
    <w:bookmarkStart w:name="z25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44"/>
    <w:bookmarkStart w:name="z25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45"/>
    <w:bookmarkStart w:name="z26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46"/>
    <w:bookmarkStart w:name="z26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7"/>
    <w:bookmarkStart w:name="z26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48"/>
    <w:bookmarkStart w:name="z2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49"/>
    <w:bookmarkStart w:name="z26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50"/>
    <w:bookmarkStart w:name="z26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1"/>
    <w:bookmarkStart w:name="z26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2"/>
    <w:bookmarkStart w:name="z26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3"/>
    <w:bookmarkStart w:name="z26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4"/>
    <w:bookmarkStart w:name="z2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5"/>
    <w:bookmarkStart w:name="z27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56"/>
    <w:bookmarkStart w:name="z27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57"/>
    <w:bookmarkStart w:name="z27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58"/>
    <w:bookmarkStart w:name="z27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59"/>
    <w:bookmarkStart w:name="z27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60"/>
    <w:bookmarkStart w:name="z27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1"/>
    <w:bookmarkStart w:name="z27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2"/>
    <w:bookmarkStart w:name="z27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3"/>
    <w:bookmarkStart w:name="z27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4"/>
    <w:bookmarkStart w:name="z279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5"/>
    <w:bookmarkStart w:name="z28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6"/>
    <w:bookmarkStart w:name="z28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7"/>
    <w:bookmarkStart w:name="z28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8"/>
    <w:bookmarkStart w:name="z28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9"/>
    <w:bookmarkStart w:name="z28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0"/>
    <w:bookmarkStart w:name="z28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1"/>
    <w:bookmarkStart w:name="z28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2"/>
    <w:bookmarkStart w:name="z28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3"/>
    <w:bookmarkStart w:name="z28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4"/>
    <w:bookmarkStart w:name="z28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5"/>
    <w:bookmarkStart w:name="z290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6"/>
    <w:bookmarkStart w:name="z29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7"/>
    <w:bookmarkStart w:name="z29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8"/>
    <w:bookmarkStart w:name="z29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9"/>
    <w:bookmarkStart w:name="z29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0"/>
    <w:bookmarkStart w:name="z295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1"/>
    <w:bookmarkStart w:name="z29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9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83"/>
    <w:bookmarkStart w:name="z300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4"/>
    <w:bookmarkStart w:name="z30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5"/>
    <w:bookmarkStart w:name="z30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6"/>
    <w:bookmarkStart w:name="z30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7"/>
    <w:bookmarkStart w:name="z30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8"/>
    <w:bookmarkStart w:name="z30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9"/>
    <w:bookmarkStart w:name="z30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90"/>
    <w:bookmarkStart w:name="z30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91"/>
    <w:bookmarkStart w:name="z30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070200, Республика Казахстан, область Абай, Аягозский район, город Аягоз, улица А.Танирбергенова, дом 47.</w:t>
      </w:r>
    </w:p>
    <w:bookmarkEnd w:id="292"/>
    <w:bookmarkStart w:name="z30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93"/>
    <w:bookmarkStart w:name="z31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4"/>
    <w:bookmarkStart w:name="z31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95"/>
    <w:bookmarkStart w:name="z31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96"/>
    <w:bookmarkStart w:name="z31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7"/>
    <w:bookmarkStart w:name="z314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98"/>
    <w:bookmarkStart w:name="z31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9"/>
    <w:bookmarkStart w:name="z31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0"/>
    <w:bookmarkStart w:name="z31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1"/>
    <w:bookmarkStart w:name="z31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2"/>
    <w:bookmarkStart w:name="z31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3"/>
    <w:bookmarkStart w:name="z32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04"/>
    <w:bookmarkStart w:name="z32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5"/>
    <w:bookmarkStart w:name="z32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6"/>
    <w:bookmarkStart w:name="z32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7"/>
    <w:bookmarkStart w:name="z32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08"/>
    <w:bookmarkStart w:name="z32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09"/>
    <w:bookmarkStart w:name="z32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0"/>
    <w:bookmarkStart w:name="z32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1"/>
    <w:bookmarkStart w:name="z32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2"/>
    <w:bookmarkStart w:name="z32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3"/>
    <w:bookmarkStart w:name="z33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4"/>
    <w:bookmarkStart w:name="z33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5"/>
    <w:bookmarkStart w:name="z33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6"/>
    <w:bookmarkStart w:name="z33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7"/>
    <w:bookmarkStart w:name="z33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8"/>
    <w:bookmarkStart w:name="z33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9"/>
    <w:bookmarkStart w:name="z33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20"/>
    <w:bookmarkStart w:name="z33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21"/>
    <w:bookmarkStart w:name="z33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22"/>
    <w:bookmarkStart w:name="z33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3"/>
    <w:bookmarkStart w:name="z34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4"/>
    <w:bookmarkStart w:name="z34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25"/>
    <w:bookmarkStart w:name="z34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26"/>
    <w:bookmarkStart w:name="z34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7"/>
    <w:bookmarkStart w:name="z34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8"/>
    <w:bookmarkStart w:name="z34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9"/>
    <w:bookmarkStart w:name="z34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30"/>
    <w:bookmarkStart w:name="z34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31"/>
    <w:bookmarkStart w:name="z34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32"/>
    <w:bookmarkStart w:name="z34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33"/>
    <w:bookmarkStart w:name="z35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34"/>
    <w:bookmarkStart w:name="z35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35"/>
    <w:bookmarkStart w:name="z35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36"/>
    <w:bookmarkStart w:name="z35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37"/>
    <w:bookmarkStart w:name="z35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38"/>
    <w:bookmarkStart w:name="z35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39"/>
    <w:bookmarkStart w:name="z35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0"/>
    <w:bookmarkStart w:name="z35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41"/>
    <w:bookmarkStart w:name="z35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42"/>
    <w:bookmarkStart w:name="z35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43"/>
    <w:bookmarkStart w:name="z36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44"/>
    <w:bookmarkStart w:name="z36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45"/>
    <w:bookmarkStart w:name="z362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46"/>
    <w:bookmarkStart w:name="z36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7"/>
    <w:bookmarkStart w:name="z36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8"/>
    <w:bookmarkStart w:name="z36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9"/>
    <w:bookmarkStart w:name="z36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0"/>
    <w:bookmarkStart w:name="z36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1"/>
    <w:bookmarkStart w:name="z36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2"/>
    <w:bookmarkStart w:name="z36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3"/>
    <w:bookmarkStart w:name="z37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4"/>
    <w:bookmarkStart w:name="z37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5"/>
    <w:bookmarkStart w:name="z37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6"/>
    <w:bookmarkStart w:name="z373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7"/>
    <w:bookmarkStart w:name="z37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8"/>
    <w:bookmarkStart w:name="z37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9"/>
    <w:bookmarkStart w:name="z37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0"/>
    <w:bookmarkStart w:name="z37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1"/>
    <w:bookmarkStart w:name="z378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2"/>
    <w:bookmarkStart w:name="z37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2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364"/>
    <w:bookmarkStart w:name="z383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5"/>
    <w:bookmarkStart w:name="z38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6"/>
    <w:bookmarkStart w:name="z38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7"/>
    <w:bookmarkStart w:name="z38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8"/>
    <w:bookmarkStart w:name="z38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9"/>
    <w:bookmarkStart w:name="z38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0"/>
    <w:bookmarkStart w:name="z38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71"/>
    <w:bookmarkStart w:name="z39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72"/>
    <w:bookmarkStart w:name="z39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070300, Республика Казахстан, область Абай, Бескарагайский район, Бескарагайский сельский округ, село Бескарагай, улица Кайрат Рыскулбекова, дом 88.</w:t>
      </w:r>
    </w:p>
    <w:bookmarkEnd w:id="373"/>
    <w:bookmarkStart w:name="z39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374"/>
    <w:bookmarkStart w:name="z39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75"/>
    <w:bookmarkStart w:name="z39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76"/>
    <w:bookmarkStart w:name="z39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77"/>
    <w:bookmarkStart w:name="z39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8"/>
    <w:bookmarkStart w:name="z397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9"/>
    <w:bookmarkStart w:name="z39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0"/>
    <w:bookmarkStart w:name="z39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81"/>
    <w:bookmarkStart w:name="z40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82"/>
    <w:bookmarkStart w:name="z40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3"/>
    <w:bookmarkStart w:name="z40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4"/>
    <w:bookmarkStart w:name="z40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85"/>
    <w:bookmarkStart w:name="z40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6"/>
    <w:bookmarkStart w:name="z40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7"/>
    <w:bookmarkStart w:name="z40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8"/>
    <w:bookmarkStart w:name="z40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89"/>
    <w:bookmarkStart w:name="z40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0"/>
    <w:bookmarkStart w:name="z40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1"/>
    <w:bookmarkStart w:name="z41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2"/>
    <w:bookmarkStart w:name="z41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3"/>
    <w:bookmarkStart w:name="z41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94"/>
    <w:bookmarkStart w:name="z41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95"/>
    <w:bookmarkStart w:name="z41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96"/>
    <w:bookmarkStart w:name="z41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97"/>
    <w:bookmarkStart w:name="z41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98"/>
    <w:bookmarkStart w:name="z41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99"/>
    <w:bookmarkStart w:name="z41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0"/>
    <w:bookmarkStart w:name="z41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1"/>
    <w:bookmarkStart w:name="z42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2"/>
    <w:bookmarkStart w:name="z42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3"/>
    <w:bookmarkStart w:name="z42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4"/>
    <w:bookmarkStart w:name="z42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5"/>
    <w:bookmarkStart w:name="z42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06"/>
    <w:bookmarkStart w:name="z42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07"/>
    <w:bookmarkStart w:name="z42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8"/>
    <w:bookmarkStart w:name="z42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9"/>
    <w:bookmarkStart w:name="z42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10"/>
    <w:bookmarkStart w:name="z42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11"/>
    <w:bookmarkStart w:name="z43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12"/>
    <w:bookmarkStart w:name="z43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13"/>
    <w:bookmarkStart w:name="z43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4"/>
    <w:bookmarkStart w:name="z43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5"/>
    <w:bookmarkStart w:name="z43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6"/>
    <w:bookmarkStart w:name="z43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7"/>
    <w:bookmarkStart w:name="z43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18"/>
    <w:bookmarkStart w:name="z43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9"/>
    <w:bookmarkStart w:name="z43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20"/>
    <w:bookmarkStart w:name="z43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21"/>
    <w:bookmarkStart w:name="z44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22"/>
    <w:bookmarkStart w:name="z44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23"/>
    <w:bookmarkStart w:name="z44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24"/>
    <w:bookmarkStart w:name="z44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25"/>
    <w:bookmarkStart w:name="z44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26"/>
    <w:bookmarkStart w:name="z445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27"/>
    <w:bookmarkStart w:name="z44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8"/>
    <w:bookmarkStart w:name="z44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9"/>
    <w:bookmarkStart w:name="z44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0"/>
    <w:bookmarkStart w:name="z44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1"/>
    <w:bookmarkStart w:name="z45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2"/>
    <w:bookmarkStart w:name="z45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3"/>
    <w:bookmarkStart w:name="z45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4"/>
    <w:bookmarkStart w:name="z45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5"/>
    <w:bookmarkStart w:name="z45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6"/>
    <w:bookmarkStart w:name="z45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37"/>
    <w:bookmarkStart w:name="z456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8"/>
    <w:bookmarkStart w:name="z45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9"/>
    <w:bookmarkStart w:name="z45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0"/>
    <w:bookmarkStart w:name="z45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1"/>
    <w:bookmarkStart w:name="z46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2"/>
    <w:bookmarkStart w:name="z461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3"/>
    <w:bookmarkStart w:name="z46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5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445"/>
    <w:bookmarkStart w:name="z466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6"/>
    <w:bookmarkStart w:name="z46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7"/>
    <w:bookmarkStart w:name="z46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8"/>
    <w:bookmarkStart w:name="z46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9"/>
    <w:bookmarkStart w:name="z47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0"/>
    <w:bookmarkStart w:name="z47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1"/>
    <w:bookmarkStart w:name="z47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2"/>
    <w:bookmarkStart w:name="z47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3"/>
    <w:bookmarkStart w:name="z47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070400, Республика Казахстан, область Абай, Бородулихинский район, Бескарагайский сельский округ, село Бородулиха, улица Бірлік, дом 129.</w:t>
      </w:r>
    </w:p>
    <w:bookmarkEnd w:id="454"/>
    <w:bookmarkStart w:name="z47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455"/>
    <w:bookmarkStart w:name="z47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6"/>
    <w:bookmarkStart w:name="z47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7"/>
    <w:bookmarkStart w:name="z47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8"/>
    <w:bookmarkStart w:name="z47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9"/>
    <w:bookmarkStart w:name="z480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60"/>
    <w:bookmarkStart w:name="z48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1"/>
    <w:bookmarkStart w:name="z48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62"/>
    <w:bookmarkStart w:name="z48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63"/>
    <w:bookmarkStart w:name="z48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4"/>
    <w:bookmarkStart w:name="z48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5"/>
    <w:bookmarkStart w:name="z48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6"/>
    <w:bookmarkStart w:name="z48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7"/>
    <w:bookmarkStart w:name="z48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8"/>
    <w:bookmarkStart w:name="z48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9"/>
    <w:bookmarkStart w:name="z49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70"/>
    <w:bookmarkStart w:name="z49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71"/>
    <w:bookmarkStart w:name="z49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72"/>
    <w:bookmarkStart w:name="z49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3"/>
    <w:bookmarkStart w:name="z49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74"/>
    <w:bookmarkStart w:name="z49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5"/>
    <w:bookmarkStart w:name="z49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76"/>
    <w:bookmarkStart w:name="z49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77"/>
    <w:bookmarkStart w:name="z49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78"/>
    <w:bookmarkStart w:name="z49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79"/>
    <w:bookmarkStart w:name="z50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80"/>
    <w:bookmarkStart w:name="z50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81"/>
    <w:bookmarkStart w:name="z50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82"/>
    <w:bookmarkStart w:name="z50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83"/>
    <w:bookmarkStart w:name="z50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84"/>
    <w:bookmarkStart w:name="z50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85"/>
    <w:bookmarkStart w:name="z50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86"/>
    <w:bookmarkStart w:name="z50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87"/>
    <w:bookmarkStart w:name="z50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88"/>
    <w:bookmarkStart w:name="z50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89"/>
    <w:bookmarkStart w:name="z51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0"/>
    <w:bookmarkStart w:name="z51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91"/>
    <w:bookmarkStart w:name="z51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92"/>
    <w:bookmarkStart w:name="z51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93"/>
    <w:bookmarkStart w:name="z51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94"/>
    <w:bookmarkStart w:name="z51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95"/>
    <w:bookmarkStart w:name="z51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96"/>
    <w:bookmarkStart w:name="z51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97"/>
    <w:bookmarkStart w:name="z51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98"/>
    <w:bookmarkStart w:name="z51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99"/>
    <w:bookmarkStart w:name="z52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0"/>
    <w:bookmarkStart w:name="z52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01"/>
    <w:bookmarkStart w:name="z52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02"/>
    <w:bookmarkStart w:name="z52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03"/>
    <w:bookmarkStart w:name="z52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04"/>
    <w:bookmarkStart w:name="z52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05"/>
    <w:bookmarkStart w:name="z52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06"/>
    <w:bookmarkStart w:name="z52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07"/>
    <w:bookmarkStart w:name="z528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08"/>
    <w:bookmarkStart w:name="z52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9"/>
    <w:bookmarkStart w:name="z53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0"/>
    <w:bookmarkStart w:name="z53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1"/>
    <w:bookmarkStart w:name="z53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2"/>
    <w:bookmarkStart w:name="z53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3"/>
    <w:bookmarkStart w:name="z53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4"/>
    <w:bookmarkStart w:name="z53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5"/>
    <w:bookmarkStart w:name="z53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6"/>
    <w:bookmarkStart w:name="z53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7"/>
    <w:bookmarkStart w:name="z53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8"/>
    <w:bookmarkStart w:name="z539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9"/>
    <w:bookmarkStart w:name="z54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0"/>
    <w:bookmarkStart w:name="z54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1"/>
    <w:bookmarkStart w:name="z54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2"/>
    <w:bookmarkStart w:name="z54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3"/>
    <w:bookmarkStart w:name="z544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4"/>
    <w:bookmarkStart w:name="z54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48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526"/>
    <w:bookmarkStart w:name="z549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7"/>
    <w:bookmarkStart w:name="z55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8"/>
    <w:bookmarkStart w:name="z55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9"/>
    <w:bookmarkStart w:name="z55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0"/>
    <w:bookmarkStart w:name="z55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1"/>
    <w:bookmarkStart w:name="z55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2"/>
    <w:bookmarkStart w:name="z55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3"/>
    <w:bookmarkStart w:name="z55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4"/>
    <w:bookmarkStart w:name="z55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070600, Республика Казахстан, область Абай, Жарминский район, Калбатауский сельский округ, село Калбатау, улица Актамберды Жырау, здание 109А.</w:t>
      </w:r>
    </w:p>
    <w:bookmarkEnd w:id="535"/>
    <w:bookmarkStart w:name="z55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536"/>
    <w:bookmarkStart w:name="z55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7"/>
    <w:bookmarkStart w:name="z56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8"/>
    <w:bookmarkStart w:name="z56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9"/>
    <w:bookmarkStart w:name="z56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0"/>
    <w:bookmarkStart w:name="z563" w:id="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1"/>
    <w:bookmarkStart w:name="z56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2"/>
    <w:bookmarkStart w:name="z56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3"/>
    <w:bookmarkStart w:name="z56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4"/>
    <w:bookmarkStart w:name="z56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5"/>
    <w:bookmarkStart w:name="z56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6"/>
    <w:bookmarkStart w:name="z56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7"/>
    <w:bookmarkStart w:name="z57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8"/>
    <w:bookmarkStart w:name="z57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9"/>
    <w:bookmarkStart w:name="z57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0"/>
    <w:bookmarkStart w:name="z57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51"/>
    <w:bookmarkStart w:name="z57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52"/>
    <w:bookmarkStart w:name="z57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53"/>
    <w:bookmarkStart w:name="z57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4"/>
    <w:bookmarkStart w:name="z57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55"/>
    <w:bookmarkStart w:name="z57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56"/>
    <w:bookmarkStart w:name="z57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57"/>
    <w:bookmarkStart w:name="z58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58"/>
    <w:bookmarkStart w:name="z58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9"/>
    <w:bookmarkStart w:name="z58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60"/>
    <w:bookmarkStart w:name="z58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61"/>
    <w:bookmarkStart w:name="z58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62"/>
    <w:bookmarkStart w:name="z58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63"/>
    <w:bookmarkStart w:name="z58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64"/>
    <w:bookmarkStart w:name="z58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65"/>
    <w:bookmarkStart w:name="z58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66"/>
    <w:bookmarkStart w:name="z58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67"/>
    <w:bookmarkStart w:name="z59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68"/>
    <w:bookmarkStart w:name="z59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69"/>
    <w:bookmarkStart w:name="z59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70"/>
    <w:bookmarkStart w:name="z59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1"/>
    <w:bookmarkStart w:name="z59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72"/>
    <w:bookmarkStart w:name="z59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73"/>
    <w:bookmarkStart w:name="z59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74"/>
    <w:bookmarkStart w:name="z59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75"/>
    <w:bookmarkStart w:name="z59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76"/>
    <w:bookmarkStart w:name="z59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77"/>
    <w:bookmarkStart w:name="z60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78"/>
    <w:bookmarkStart w:name="z60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79"/>
    <w:bookmarkStart w:name="z60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80"/>
    <w:bookmarkStart w:name="z60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81"/>
    <w:bookmarkStart w:name="z60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82"/>
    <w:bookmarkStart w:name="z60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83"/>
    <w:bookmarkStart w:name="z60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84"/>
    <w:bookmarkStart w:name="z60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85"/>
    <w:bookmarkStart w:name="z60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86"/>
    <w:bookmarkStart w:name="z60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87"/>
    <w:bookmarkStart w:name="z61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88"/>
    <w:bookmarkStart w:name="z611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89"/>
    <w:bookmarkStart w:name="z61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0"/>
    <w:bookmarkStart w:name="z61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1"/>
    <w:bookmarkStart w:name="z61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92"/>
    <w:bookmarkStart w:name="z61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93"/>
    <w:bookmarkStart w:name="z61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4"/>
    <w:bookmarkStart w:name="z61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5"/>
    <w:bookmarkStart w:name="z61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6"/>
    <w:bookmarkStart w:name="z61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7"/>
    <w:bookmarkStart w:name="z62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8"/>
    <w:bookmarkStart w:name="z62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99"/>
    <w:bookmarkStart w:name="z622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0"/>
    <w:bookmarkStart w:name="z62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1"/>
    <w:bookmarkStart w:name="z62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2"/>
    <w:bookmarkStart w:name="z62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3"/>
    <w:bookmarkStart w:name="z62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4"/>
    <w:bookmarkStart w:name="z627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5"/>
    <w:bookmarkStart w:name="z62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31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607"/>
    <w:bookmarkStart w:name="z632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8"/>
    <w:bookmarkStart w:name="z63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09"/>
    <w:bookmarkStart w:name="z63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0"/>
    <w:bookmarkStart w:name="z63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1"/>
    <w:bookmarkStart w:name="z63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2"/>
    <w:bookmarkStart w:name="z63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3"/>
    <w:bookmarkStart w:name="z63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4"/>
    <w:bookmarkStart w:name="z63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5"/>
    <w:bookmarkStart w:name="z640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071000, Республика Казахстан, область Абай, Кокпектинский район, Кокпектинский сельский округ, село Кокпекты, улица Кабанбай батыра, дом 69.</w:t>
      </w:r>
    </w:p>
    <w:bookmarkEnd w:id="616"/>
    <w:bookmarkStart w:name="z64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617"/>
    <w:bookmarkStart w:name="z642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8"/>
    <w:bookmarkStart w:name="z64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9"/>
    <w:bookmarkStart w:name="z644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0"/>
    <w:bookmarkStart w:name="z64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1"/>
    <w:bookmarkStart w:name="z646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2"/>
    <w:bookmarkStart w:name="z647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3"/>
    <w:bookmarkStart w:name="z648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4"/>
    <w:bookmarkStart w:name="z649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5"/>
    <w:bookmarkStart w:name="z650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6"/>
    <w:bookmarkStart w:name="z651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7"/>
    <w:bookmarkStart w:name="z65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8"/>
    <w:bookmarkStart w:name="z65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9"/>
    <w:bookmarkStart w:name="z654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0"/>
    <w:bookmarkStart w:name="z655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1"/>
    <w:bookmarkStart w:name="z65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2"/>
    <w:bookmarkStart w:name="z65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3"/>
    <w:bookmarkStart w:name="z65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4"/>
    <w:bookmarkStart w:name="z65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5"/>
    <w:bookmarkStart w:name="z66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6"/>
    <w:bookmarkStart w:name="z66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7"/>
    <w:bookmarkStart w:name="z66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8"/>
    <w:bookmarkStart w:name="z66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9"/>
    <w:bookmarkStart w:name="z66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40"/>
    <w:bookmarkStart w:name="z66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41"/>
    <w:bookmarkStart w:name="z66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42"/>
    <w:bookmarkStart w:name="z66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43"/>
    <w:bookmarkStart w:name="z66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4"/>
    <w:bookmarkStart w:name="z66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5"/>
    <w:bookmarkStart w:name="z67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6"/>
    <w:bookmarkStart w:name="z67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7"/>
    <w:bookmarkStart w:name="z67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8"/>
    <w:bookmarkStart w:name="z67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49"/>
    <w:bookmarkStart w:name="z67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50"/>
    <w:bookmarkStart w:name="z67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51"/>
    <w:bookmarkStart w:name="z67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2"/>
    <w:bookmarkStart w:name="z67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53"/>
    <w:bookmarkStart w:name="z67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54"/>
    <w:bookmarkStart w:name="z67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55"/>
    <w:bookmarkStart w:name="z68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56"/>
    <w:bookmarkStart w:name="z68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57"/>
    <w:bookmarkStart w:name="z682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58"/>
    <w:bookmarkStart w:name="z68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9"/>
    <w:bookmarkStart w:name="z68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60"/>
    <w:bookmarkStart w:name="z68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61"/>
    <w:bookmarkStart w:name="z68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62"/>
    <w:bookmarkStart w:name="z68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63"/>
    <w:bookmarkStart w:name="z68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64"/>
    <w:bookmarkStart w:name="z689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65"/>
    <w:bookmarkStart w:name="z69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66"/>
    <w:bookmarkStart w:name="z691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67"/>
    <w:bookmarkStart w:name="z692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68"/>
    <w:bookmarkStart w:name="z693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69"/>
    <w:bookmarkStart w:name="z694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70"/>
    <w:bookmarkStart w:name="z695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1"/>
    <w:bookmarkStart w:name="z69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2"/>
    <w:bookmarkStart w:name="z69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3"/>
    <w:bookmarkStart w:name="z69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74"/>
    <w:bookmarkStart w:name="z69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75"/>
    <w:bookmarkStart w:name="z700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6"/>
    <w:bookmarkStart w:name="z70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7"/>
    <w:bookmarkStart w:name="z70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8"/>
    <w:bookmarkStart w:name="z70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9"/>
    <w:bookmarkStart w:name="z70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0"/>
    <w:bookmarkStart w:name="z705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1"/>
    <w:bookmarkStart w:name="z70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2"/>
    <w:bookmarkStart w:name="z707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3"/>
    <w:bookmarkStart w:name="z708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84"/>
    <w:bookmarkStart w:name="z709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5"/>
    <w:bookmarkStart w:name="z710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6"/>
    <w:bookmarkStart w:name="z711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14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688"/>
    <w:bookmarkStart w:name="z715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9"/>
    <w:bookmarkStart w:name="z71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0"/>
    <w:bookmarkStart w:name="z71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1"/>
    <w:bookmarkStart w:name="z71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2"/>
    <w:bookmarkStart w:name="z71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3"/>
    <w:bookmarkStart w:name="z72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4"/>
    <w:bookmarkStart w:name="z72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5"/>
    <w:bookmarkStart w:name="z72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6"/>
    <w:bookmarkStart w:name="z72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071100, Республика Казахстан, область Абай, город Курчатов, улица Тәуелсіздік, здание 4.</w:t>
      </w:r>
    </w:p>
    <w:bookmarkEnd w:id="697"/>
    <w:bookmarkStart w:name="z72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698"/>
    <w:bookmarkStart w:name="z72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99"/>
    <w:bookmarkStart w:name="z72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0"/>
    <w:bookmarkStart w:name="z72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1"/>
    <w:bookmarkStart w:name="z72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2"/>
    <w:bookmarkStart w:name="z729" w:id="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3"/>
    <w:bookmarkStart w:name="z73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4"/>
    <w:bookmarkStart w:name="z73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5"/>
    <w:bookmarkStart w:name="z73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6"/>
    <w:bookmarkStart w:name="z73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7"/>
    <w:bookmarkStart w:name="z73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8"/>
    <w:bookmarkStart w:name="z73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9"/>
    <w:bookmarkStart w:name="z736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0"/>
    <w:bookmarkStart w:name="z73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1"/>
    <w:bookmarkStart w:name="z738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2"/>
    <w:bookmarkStart w:name="z739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3"/>
    <w:bookmarkStart w:name="z740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4"/>
    <w:bookmarkStart w:name="z741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5"/>
    <w:bookmarkStart w:name="z742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6"/>
    <w:bookmarkStart w:name="z743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7"/>
    <w:bookmarkStart w:name="z74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8"/>
    <w:bookmarkStart w:name="z74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9"/>
    <w:bookmarkStart w:name="z74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0"/>
    <w:bookmarkStart w:name="z74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1"/>
    <w:bookmarkStart w:name="z74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2"/>
    <w:bookmarkStart w:name="z74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3"/>
    <w:bookmarkStart w:name="z75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24"/>
    <w:bookmarkStart w:name="z75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5"/>
    <w:bookmarkStart w:name="z75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6"/>
    <w:bookmarkStart w:name="z75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7"/>
    <w:bookmarkStart w:name="z75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8"/>
    <w:bookmarkStart w:name="z75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9"/>
    <w:bookmarkStart w:name="z75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30"/>
    <w:bookmarkStart w:name="z75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31"/>
    <w:bookmarkStart w:name="z75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32"/>
    <w:bookmarkStart w:name="z75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3"/>
    <w:bookmarkStart w:name="z76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34"/>
    <w:bookmarkStart w:name="z76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35"/>
    <w:bookmarkStart w:name="z76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36"/>
    <w:bookmarkStart w:name="z76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37"/>
    <w:bookmarkStart w:name="z76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38"/>
    <w:bookmarkStart w:name="z76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9"/>
    <w:bookmarkStart w:name="z76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40"/>
    <w:bookmarkStart w:name="z76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41"/>
    <w:bookmarkStart w:name="z76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42"/>
    <w:bookmarkStart w:name="z76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43"/>
    <w:bookmarkStart w:name="z77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44"/>
    <w:bookmarkStart w:name="z77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45"/>
    <w:bookmarkStart w:name="z77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46"/>
    <w:bookmarkStart w:name="z77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47"/>
    <w:bookmarkStart w:name="z77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48"/>
    <w:bookmarkStart w:name="z77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49"/>
    <w:bookmarkStart w:name="z77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50"/>
    <w:bookmarkStart w:name="z777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51"/>
    <w:bookmarkStart w:name="z77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2"/>
    <w:bookmarkStart w:name="z77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3"/>
    <w:bookmarkStart w:name="z78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54"/>
    <w:bookmarkStart w:name="z78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55"/>
    <w:bookmarkStart w:name="z78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56"/>
    <w:bookmarkStart w:name="z78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7"/>
    <w:bookmarkStart w:name="z78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8"/>
    <w:bookmarkStart w:name="z78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9"/>
    <w:bookmarkStart w:name="z78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0"/>
    <w:bookmarkStart w:name="z78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1"/>
    <w:bookmarkStart w:name="z788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2"/>
    <w:bookmarkStart w:name="z78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3"/>
    <w:bookmarkStart w:name="z79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4"/>
    <w:bookmarkStart w:name="z79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65"/>
    <w:bookmarkStart w:name="z79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6"/>
    <w:bookmarkStart w:name="z793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7"/>
    <w:bookmarkStart w:name="z79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97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769"/>
    <w:bookmarkStart w:name="z798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0"/>
    <w:bookmarkStart w:name="z799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1"/>
    <w:bookmarkStart w:name="z800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2"/>
    <w:bookmarkStart w:name="z801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3"/>
    <w:bookmarkStart w:name="z802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4"/>
    <w:bookmarkStart w:name="z803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5"/>
    <w:bookmarkStart w:name="z804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6"/>
    <w:bookmarkStart w:name="z805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77"/>
    <w:bookmarkStart w:name="z806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071403, Республика Казахстан, область Абай, город Семей, переулок Сеченова, дом 9.</w:t>
      </w:r>
    </w:p>
    <w:bookmarkEnd w:id="778"/>
    <w:bookmarkStart w:name="z807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779"/>
    <w:bookmarkStart w:name="z80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0"/>
    <w:bookmarkStart w:name="z80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1"/>
    <w:bookmarkStart w:name="z81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2"/>
    <w:bookmarkStart w:name="z811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3"/>
    <w:bookmarkStart w:name="z812" w:id="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4"/>
    <w:bookmarkStart w:name="z813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5"/>
    <w:bookmarkStart w:name="z814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6"/>
    <w:bookmarkStart w:name="z815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7"/>
    <w:bookmarkStart w:name="z816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8"/>
    <w:bookmarkStart w:name="z817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9"/>
    <w:bookmarkStart w:name="z818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0"/>
    <w:bookmarkStart w:name="z81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1"/>
    <w:bookmarkStart w:name="z820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2"/>
    <w:bookmarkStart w:name="z821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3"/>
    <w:bookmarkStart w:name="z822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4"/>
    <w:bookmarkStart w:name="z823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5"/>
    <w:bookmarkStart w:name="z824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6"/>
    <w:bookmarkStart w:name="z825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7"/>
    <w:bookmarkStart w:name="z826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8"/>
    <w:bookmarkStart w:name="z827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9"/>
    <w:bookmarkStart w:name="z828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0"/>
    <w:bookmarkStart w:name="z82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1"/>
    <w:bookmarkStart w:name="z830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2"/>
    <w:bookmarkStart w:name="z831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3"/>
    <w:bookmarkStart w:name="z832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4"/>
    <w:bookmarkStart w:name="z833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05"/>
    <w:bookmarkStart w:name="z834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6"/>
    <w:bookmarkStart w:name="z835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7"/>
    <w:bookmarkStart w:name="z836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8"/>
    <w:bookmarkStart w:name="z837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9"/>
    <w:bookmarkStart w:name="z838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0"/>
    <w:bookmarkStart w:name="z839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11"/>
    <w:bookmarkStart w:name="z84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12"/>
    <w:bookmarkStart w:name="z84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3"/>
    <w:bookmarkStart w:name="z84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4"/>
    <w:bookmarkStart w:name="z84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5"/>
    <w:bookmarkStart w:name="z844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16"/>
    <w:bookmarkStart w:name="z84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17"/>
    <w:bookmarkStart w:name="z84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8"/>
    <w:bookmarkStart w:name="z84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9"/>
    <w:bookmarkStart w:name="z848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20"/>
    <w:bookmarkStart w:name="z84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21"/>
    <w:bookmarkStart w:name="z85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22"/>
    <w:bookmarkStart w:name="z85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23"/>
    <w:bookmarkStart w:name="z85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24"/>
    <w:bookmarkStart w:name="z85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25"/>
    <w:bookmarkStart w:name="z85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26"/>
    <w:bookmarkStart w:name="z85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27"/>
    <w:bookmarkStart w:name="z85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8"/>
    <w:bookmarkStart w:name="z85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9"/>
    <w:bookmarkStart w:name="z85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30"/>
    <w:bookmarkStart w:name="z85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31"/>
    <w:bookmarkStart w:name="z860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32"/>
    <w:bookmarkStart w:name="z86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3"/>
    <w:bookmarkStart w:name="z86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4"/>
    <w:bookmarkStart w:name="z86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5"/>
    <w:bookmarkStart w:name="z86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6"/>
    <w:bookmarkStart w:name="z86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7"/>
    <w:bookmarkStart w:name="z86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8"/>
    <w:bookmarkStart w:name="z867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9"/>
    <w:bookmarkStart w:name="z86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0"/>
    <w:bookmarkStart w:name="z86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1"/>
    <w:bookmarkStart w:name="z87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42"/>
    <w:bookmarkStart w:name="z871" w:id="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3"/>
    <w:bookmarkStart w:name="z87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4"/>
    <w:bookmarkStart w:name="z87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5"/>
    <w:bookmarkStart w:name="z874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6"/>
    <w:bookmarkStart w:name="z875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7"/>
    <w:bookmarkStart w:name="z876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8"/>
    <w:bookmarkStart w:name="z877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80" w:id="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850"/>
    <w:bookmarkStart w:name="z881" w:id="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1"/>
    <w:bookmarkStart w:name="z882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52"/>
    <w:bookmarkStart w:name="z883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3"/>
    <w:bookmarkStart w:name="z884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54"/>
    <w:bookmarkStart w:name="z88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5"/>
    <w:bookmarkStart w:name="z886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6"/>
    <w:bookmarkStart w:name="z887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7"/>
    <w:bookmarkStart w:name="z888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8"/>
    <w:bookmarkStart w:name="z889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071700, Республика Казахстан, область Абай, Урджарский район, Урджарский сельский округ, село Урджар, Проспект Абылай Хан, здание 297.</w:t>
      </w:r>
    </w:p>
    <w:bookmarkEnd w:id="859"/>
    <w:bookmarkStart w:name="z890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860"/>
    <w:bookmarkStart w:name="z891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1"/>
    <w:bookmarkStart w:name="z892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2"/>
    <w:bookmarkStart w:name="z893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63"/>
    <w:bookmarkStart w:name="z894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64"/>
    <w:bookmarkStart w:name="z895" w:id="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5"/>
    <w:bookmarkStart w:name="z896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6"/>
    <w:bookmarkStart w:name="z897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7"/>
    <w:bookmarkStart w:name="z898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8"/>
    <w:bookmarkStart w:name="z899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9"/>
    <w:bookmarkStart w:name="z900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0"/>
    <w:bookmarkStart w:name="z901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1"/>
    <w:bookmarkStart w:name="z902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2"/>
    <w:bookmarkStart w:name="z903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3"/>
    <w:bookmarkStart w:name="z904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4"/>
    <w:bookmarkStart w:name="z905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5"/>
    <w:bookmarkStart w:name="z906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6"/>
    <w:bookmarkStart w:name="z907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7"/>
    <w:bookmarkStart w:name="z908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8"/>
    <w:bookmarkStart w:name="z909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9"/>
    <w:bookmarkStart w:name="z910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0"/>
    <w:bookmarkStart w:name="z911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81"/>
    <w:bookmarkStart w:name="z912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82"/>
    <w:bookmarkStart w:name="z913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83"/>
    <w:bookmarkStart w:name="z914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84"/>
    <w:bookmarkStart w:name="z915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5"/>
    <w:bookmarkStart w:name="z916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6"/>
    <w:bookmarkStart w:name="z917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7"/>
    <w:bookmarkStart w:name="z918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8"/>
    <w:bookmarkStart w:name="z919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9"/>
    <w:bookmarkStart w:name="z920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0"/>
    <w:bookmarkStart w:name="z921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1"/>
    <w:bookmarkStart w:name="z922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92"/>
    <w:bookmarkStart w:name="z923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93"/>
    <w:bookmarkStart w:name="z924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4"/>
    <w:bookmarkStart w:name="z925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5"/>
    <w:bookmarkStart w:name="z92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6"/>
    <w:bookmarkStart w:name="z92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97"/>
    <w:bookmarkStart w:name="z92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98"/>
    <w:bookmarkStart w:name="z92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9"/>
    <w:bookmarkStart w:name="z93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00"/>
    <w:bookmarkStart w:name="z93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01"/>
    <w:bookmarkStart w:name="z93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2"/>
    <w:bookmarkStart w:name="z93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03"/>
    <w:bookmarkStart w:name="z93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04"/>
    <w:bookmarkStart w:name="z93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5"/>
    <w:bookmarkStart w:name="z93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06"/>
    <w:bookmarkStart w:name="z93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7"/>
    <w:bookmarkStart w:name="z93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08"/>
    <w:bookmarkStart w:name="z93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9"/>
    <w:bookmarkStart w:name="z94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0"/>
    <w:bookmarkStart w:name="z94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1"/>
    <w:bookmarkStart w:name="z94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12"/>
    <w:bookmarkStart w:name="z943" w:id="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3"/>
    <w:bookmarkStart w:name="z94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4"/>
    <w:bookmarkStart w:name="z94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5"/>
    <w:bookmarkStart w:name="z94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6"/>
    <w:bookmarkStart w:name="z94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7"/>
    <w:bookmarkStart w:name="z94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8"/>
    <w:bookmarkStart w:name="z94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9"/>
    <w:bookmarkStart w:name="z95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0"/>
    <w:bookmarkStart w:name="z95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1"/>
    <w:bookmarkStart w:name="z95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2"/>
    <w:bookmarkStart w:name="z95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3"/>
    <w:bookmarkStart w:name="z954" w:id="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4"/>
    <w:bookmarkStart w:name="z95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5"/>
    <w:bookmarkStart w:name="z956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6"/>
    <w:bookmarkStart w:name="z95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7"/>
    <w:bookmarkStart w:name="z95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8"/>
    <w:bookmarkStart w:name="z959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9"/>
    <w:bookmarkStart w:name="z960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63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931"/>
    <w:bookmarkStart w:name="z964" w:id="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2"/>
    <w:bookmarkStart w:name="z965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3"/>
    <w:bookmarkStart w:name="z966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4"/>
    <w:bookmarkStart w:name="z967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5"/>
    <w:bookmarkStart w:name="z968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6"/>
    <w:bookmarkStart w:name="z969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7"/>
    <w:bookmarkStart w:name="z970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8"/>
    <w:bookmarkStart w:name="z971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9"/>
    <w:bookmarkStart w:name="z972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040800, Республика Казахстан, Алматинская область, город Қонаев, мкр.5, зд.1.</w:t>
      </w:r>
    </w:p>
    <w:bookmarkEnd w:id="940"/>
    <w:bookmarkStart w:name="z973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941"/>
    <w:bookmarkStart w:name="z974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2"/>
    <w:bookmarkStart w:name="z975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3"/>
    <w:bookmarkStart w:name="z97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4"/>
    <w:bookmarkStart w:name="z97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5"/>
    <w:bookmarkStart w:name="z978" w:id="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6"/>
    <w:bookmarkStart w:name="z979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7"/>
    <w:bookmarkStart w:name="z980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8"/>
    <w:bookmarkStart w:name="z981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9"/>
    <w:bookmarkStart w:name="z982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0"/>
    <w:bookmarkStart w:name="z983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1"/>
    <w:bookmarkStart w:name="z984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2"/>
    <w:bookmarkStart w:name="z985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3"/>
    <w:bookmarkStart w:name="z986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4"/>
    <w:bookmarkStart w:name="z987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5"/>
    <w:bookmarkStart w:name="z988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6"/>
    <w:bookmarkStart w:name="z989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7"/>
    <w:bookmarkStart w:name="z990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8"/>
    <w:bookmarkStart w:name="z991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9"/>
    <w:bookmarkStart w:name="z992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0"/>
    <w:bookmarkStart w:name="z993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1"/>
    <w:bookmarkStart w:name="z99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2"/>
    <w:bookmarkStart w:name="z995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3"/>
    <w:bookmarkStart w:name="z996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4"/>
    <w:bookmarkStart w:name="z997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5"/>
    <w:bookmarkStart w:name="z998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6"/>
    <w:bookmarkStart w:name="z999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7"/>
    <w:bookmarkStart w:name="z1000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8"/>
    <w:bookmarkStart w:name="z1001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9"/>
    <w:bookmarkStart w:name="z1002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0"/>
    <w:bookmarkStart w:name="z1003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1"/>
    <w:bookmarkStart w:name="z1004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2"/>
    <w:bookmarkStart w:name="z1005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73"/>
    <w:bookmarkStart w:name="z1006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74"/>
    <w:bookmarkStart w:name="z1007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5"/>
    <w:bookmarkStart w:name="z100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6"/>
    <w:bookmarkStart w:name="z100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7"/>
    <w:bookmarkStart w:name="z101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78"/>
    <w:bookmarkStart w:name="z101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79"/>
    <w:bookmarkStart w:name="z1012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80"/>
    <w:bookmarkStart w:name="z1013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81"/>
    <w:bookmarkStart w:name="z1014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82"/>
    <w:bookmarkStart w:name="z1015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3"/>
    <w:bookmarkStart w:name="z1016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84"/>
    <w:bookmarkStart w:name="z1017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85"/>
    <w:bookmarkStart w:name="z1018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86"/>
    <w:bookmarkStart w:name="z1019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87"/>
    <w:bookmarkStart w:name="z1020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88"/>
    <w:bookmarkStart w:name="z1021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89"/>
    <w:bookmarkStart w:name="z1022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0"/>
    <w:bookmarkStart w:name="z1023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1"/>
    <w:bookmarkStart w:name="z1024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2"/>
    <w:bookmarkStart w:name="z1025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93"/>
    <w:bookmarkStart w:name="z1026" w:id="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4"/>
    <w:bookmarkStart w:name="z1027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5"/>
    <w:bookmarkStart w:name="z1028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6"/>
    <w:bookmarkStart w:name="z1029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7"/>
    <w:bookmarkStart w:name="z103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98"/>
    <w:bookmarkStart w:name="z103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99"/>
    <w:bookmarkStart w:name="z1032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0"/>
    <w:bookmarkStart w:name="z1033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1"/>
    <w:bookmarkStart w:name="z1034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2"/>
    <w:bookmarkStart w:name="z1035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3"/>
    <w:bookmarkStart w:name="z1036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4"/>
    <w:bookmarkStart w:name="z1037" w:id="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5"/>
    <w:bookmarkStart w:name="z103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6"/>
    <w:bookmarkStart w:name="z1039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7"/>
    <w:bookmarkStart w:name="z104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8"/>
    <w:bookmarkStart w:name="z104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9"/>
    <w:bookmarkStart w:name="z1042" w:id="1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0"/>
    <w:bookmarkStart w:name="z104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46" w:id="1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012"/>
    <w:bookmarkStart w:name="z1047" w:id="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3"/>
    <w:bookmarkStart w:name="z1048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4"/>
    <w:bookmarkStart w:name="z1049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5"/>
    <w:bookmarkStart w:name="z1050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6"/>
    <w:bookmarkStart w:name="z1051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7"/>
    <w:bookmarkStart w:name="z1052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8"/>
    <w:bookmarkStart w:name="z1053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9"/>
    <w:bookmarkStart w:name="z1054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0"/>
    <w:bookmarkStart w:name="z1055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040100, Республика Казахстан, область Жетісу, Аксуский район, Жансугуровский сельский округ, село Жансугуров, улица Желтоқсан, здание 1.</w:t>
      </w:r>
    </w:p>
    <w:bookmarkEnd w:id="1021"/>
    <w:bookmarkStart w:name="z1056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022"/>
    <w:bookmarkStart w:name="z1057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3"/>
    <w:bookmarkStart w:name="z1058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4"/>
    <w:bookmarkStart w:name="z1059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5"/>
    <w:bookmarkStart w:name="z1060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6"/>
    <w:bookmarkStart w:name="z1061" w:id="1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7"/>
    <w:bookmarkStart w:name="z1062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8"/>
    <w:bookmarkStart w:name="z1063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9"/>
    <w:bookmarkStart w:name="z1064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0"/>
    <w:bookmarkStart w:name="z1065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1"/>
    <w:bookmarkStart w:name="z1066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2"/>
    <w:bookmarkStart w:name="z1067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3"/>
    <w:bookmarkStart w:name="z1068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4"/>
    <w:bookmarkStart w:name="z1069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5"/>
    <w:bookmarkStart w:name="z1070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6"/>
    <w:bookmarkStart w:name="z1071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7"/>
    <w:bookmarkStart w:name="z1072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8"/>
    <w:bookmarkStart w:name="z1073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9"/>
    <w:bookmarkStart w:name="z1074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0"/>
    <w:bookmarkStart w:name="z1075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1"/>
    <w:bookmarkStart w:name="z1076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2"/>
    <w:bookmarkStart w:name="z1077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3"/>
    <w:bookmarkStart w:name="z1078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4"/>
    <w:bookmarkStart w:name="z1079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5"/>
    <w:bookmarkStart w:name="z1080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6"/>
    <w:bookmarkStart w:name="z1081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47"/>
    <w:bookmarkStart w:name="z1082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48"/>
    <w:bookmarkStart w:name="z1083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49"/>
    <w:bookmarkStart w:name="z1084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0"/>
    <w:bookmarkStart w:name="z1085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1"/>
    <w:bookmarkStart w:name="z1086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2"/>
    <w:bookmarkStart w:name="z1087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53"/>
    <w:bookmarkStart w:name="z1088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54"/>
    <w:bookmarkStart w:name="z1089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55"/>
    <w:bookmarkStart w:name="z1090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56"/>
    <w:bookmarkStart w:name="z1091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7"/>
    <w:bookmarkStart w:name="z1092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58"/>
    <w:bookmarkStart w:name="z1093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59"/>
    <w:bookmarkStart w:name="z1094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60"/>
    <w:bookmarkStart w:name="z1095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1"/>
    <w:bookmarkStart w:name="z1096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2"/>
    <w:bookmarkStart w:name="z1097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3"/>
    <w:bookmarkStart w:name="z1098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4"/>
    <w:bookmarkStart w:name="z1099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5"/>
    <w:bookmarkStart w:name="z1100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66"/>
    <w:bookmarkStart w:name="z1101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67"/>
    <w:bookmarkStart w:name="z1102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68"/>
    <w:bookmarkStart w:name="z1103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69"/>
    <w:bookmarkStart w:name="z1104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70"/>
    <w:bookmarkStart w:name="z1105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1"/>
    <w:bookmarkStart w:name="z1106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2"/>
    <w:bookmarkStart w:name="z1107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3"/>
    <w:bookmarkStart w:name="z1108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74"/>
    <w:bookmarkStart w:name="z1109" w:id="1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75"/>
    <w:bookmarkStart w:name="z1110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6"/>
    <w:bookmarkStart w:name="z1111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77"/>
    <w:bookmarkStart w:name="z1112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78"/>
    <w:bookmarkStart w:name="z1113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9"/>
    <w:bookmarkStart w:name="z1114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0"/>
    <w:bookmarkStart w:name="z1115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1"/>
    <w:bookmarkStart w:name="z1116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2"/>
    <w:bookmarkStart w:name="z1117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3"/>
    <w:bookmarkStart w:name="z1118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4"/>
    <w:bookmarkStart w:name="z1119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85"/>
    <w:bookmarkStart w:name="z1120" w:id="1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6"/>
    <w:bookmarkStart w:name="z1121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7"/>
    <w:bookmarkStart w:name="z1122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88"/>
    <w:bookmarkStart w:name="z1123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89"/>
    <w:bookmarkStart w:name="z1124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0"/>
    <w:bookmarkStart w:name="z1125" w:id="1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1"/>
    <w:bookmarkStart w:name="z1126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29" w:id="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093"/>
    <w:bookmarkStart w:name="z1130" w:id="1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4"/>
    <w:bookmarkStart w:name="z1131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95"/>
    <w:bookmarkStart w:name="z1132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6"/>
    <w:bookmarkStart w:name="z1133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97"/>
    <w:bookmarkStart w:name="z1134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8"/>
    <w:bookmarkStart w:name="z1135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9"/>
    <w:bookmarkStart w:name="z1136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0"/>
    <w:bookmarkStart w:name="z1137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1"/>
    <w:bookmarkStart w:name="z1138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040200, Республика Казахстан, область Жетісу, Алакольский район, город Ушарал, улица Төле би, дом 183.</w:t>
      </w:r>
    </w:p>
    <w:bookmarkEnd w:id="1102"/>
    <w:bookmarkStart w:name="z1139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103"/>
    <w:bookmarkStart w:name="z1140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4"/>
    <w:bookmarkStart w:name="z1141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5"/>
    <w:bookmarkStart w:name="z1142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6"/>
    <w:bookmarkStart w:name="z1143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7"/>
    <w:bookmarkStart w:name="z1144" w:id="1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8"/>
    <w:bookmarkStart w:name="z1145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09"/>
    <w:bookmarkStart w:name="z1146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0"/>
    <w:bookmarkStart w:name="z1147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1"/>
    <w:bookmarkStart w:name="z1148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2"/>
    <w:bookmarkStart w:name="z1149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3"/>
    <w:bookmarkStart w:name="z1150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4"/>
    <w:bookmarkStart w:name="z1151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5"/>
    <w:bookmarkStart w:name="z1152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6"/>
    <w:bookmarkStart w:name="z1153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7"/>
    <w:bookmarkStart w:name="z1154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8"/>
    <w:bookmarkStart w:name="z1155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9"/>
    <w:bookmarkStart w:name="z1156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0"/>
    <w:bookmarkStart w:name="z1157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1"/>
    <w:bookmarkStart w:name="z1158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2"/>
    <w:bookmarkStart w:name="z1159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3"/>
    <w:bookmarkStart w:name="z1160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4"/>
    <w:bookmarkStart w:name="z1161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5"/>
    <w:bookmarkStart w:name="z1162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6"/>
    <w:bookmarkStart w:name="z1163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7"/>
    <w:bookmarkStart w:name="z1164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8"/>
    <w:bookmarkStart w:name="z1165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29"/>
    <w:bookmarkStart w:name="z1166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0"/>
    <w:bookmarkStart w:name="z1167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1"/>
    <w:bookmarkStart w:name="z1168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2"/>
    <w:bookmarkStart w:name="z1169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3"/>
    <w:bookmarkStart w:name="z1170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4"/>
    <w:bookmarkStart w:name="z1171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35"/>
    <w:bookmarkStart w:name="z1172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36"/>
    <w:bookmarkStart w:name="z1173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7"/>
    <w:bookmarkStart w:name="z1174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8"/>
    <w:bookmarkStart w:name="z1175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9"/>
    <w:bookmarkStart w:name="z1176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40"/>
    <w:bookmarkStart w:name="z1177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41"/>
    <w:bookmarkStart w:name="z1178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42"/>
    <w:bookmarkStart w:name="z1179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43"/>
    <w:bookmarkStart w:name="z1180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44"/>
    <w:bookmarkStart w:name="z1181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45"/>
    <w:bookmarkStart w:name="z1182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6"/>
    <w:bookmarkStart w:name="z1183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47"/>
    <w:bookmarkStart w:name="z1184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8"/>
    <w:bookmarkStart w:name="z1185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49"/>
    <w:bookmarkStart w:name="z1186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0"/>
    <w:bookmarkStart w:name="z1187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51"/>
    <w:bookmarkStart w:name="z1188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52"/>
    <w:bookmarkStart w:name="z1189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53"/>
    <w:bookmarkStart w:name="z1190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54"/>
    <w:bookmarkStart w:name="z1191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55"/>
    <w:bookmarkStart w:name="z1192" w:id="1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56"/>
    <w:bookmarkStart w:name="z1193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7"/>
    <w:bookmarkStart w:name="z1194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8"/>
    <w:bookmarkStart w:name="z1195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9"/>
    <w:bookmarkStart w:name="z1196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60"/>
    <w:bookmarkStart w:name="z1197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1"/>
    <w:bookmarkStart w:name="z1198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2"/>
    <w:bookmarkStart w:name="z1199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3"/>
    <w:bookmarkStart w:name="z1200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4"/>
    <w:bookmarkStart w:name="z1201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5"/>
    <w:bookmarkStart w:name="z1202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66"/>
    <w:bookmarkStart w:name="z1203" w:id="1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7"/>
    <w:bookmarkStart w:name="z1204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8"/>
    <w:bookmarkStart w:name="z1205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9"/>
    <w:bookmarkStart w:name="z1206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0"/>
    <w:bookmarkStart w:name="z1207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1"/>
    <w:bookmarkStart w:name="z1208" w:id="1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2"/>
    <w:bookmarkStart w:name="z1209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12" w:id="1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174"/>
    <w:bookmarkStart w:name="z1213" w:id="1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5"/>
    <w:bookmarkStart w:name="z1214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76"/>
    <w:bookmarkStart w:name="z1215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7"/>
    <w:bookmarkStart w:name="z1216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8"/>
    <w:bookmarkStart w:name="z1217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9"/>
    <w:bookmarkStart w:name="z1218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0"/>
    <w:bookmarkStart w:name="z1219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81"/>
    <w:bookmarkStart w:name="z1220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82"/>
    <w:bookmarkStart w:name="z1221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040500, Республика Казахстан, область Жетісу, Ескельдинский район, Карабулакский сельский округ, село Карабулак, улица Әуезов, д.5.</w:t>
      </w:r>
    </w:p>
    <w:bookmarkEnd w:id="1183"/>
    <w:bookmarkStart w:name="z1222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184"/>
    <w:bookmarkStart w:name="z1223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5"/>
    <w:bookmarkStart w:name="z1224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86"/>
    <w:bookmarkStart w:name="z1225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87"/>
    <w:bookmarkStart w:name="z1226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8"/>
    <w:bookmarkStart w:name="z1227" w:id="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89"/>
    <w:bookmarkStart w:name="z1228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0"/>
    <w:bookmarkStart w:name="z1229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1"/>
    <w:bookmarkStart w:name="z1230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2"/>
    <w:bookmarkStart w:name="z1231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3"/>
    <w:bookmarkStart w:name="z1232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4"/>
    <w:bookmarkStart w:name="z1233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5"/>
    <w:bookmarkStart w:name="z1234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6"/>
    <w:bookmarkStart w:name="z1235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7"/>
    <w:bookmarkStart w:name="z1236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8"/>
    <w:bookmarkStart w:name="z1237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99"/>
    <w:bookmarkStart w:name="z1238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0"/>
    <w:bookmarkStart w:name="z1239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1"/>
    <w:bookmarkStart w:name="z1240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2"/>
    <w:bookmarkStart w:name="z1241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3"/>
    <w:bookmarkStart w:name="z1242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4"/>
    <w:bookmarkStart w:name="z1243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5"/>
    <w:bookmarkStart w:name="z1244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6"/>
    <w:bookmarkStart w:name="z1245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7"/>
    <w:bookmarkStart w:name="z1246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8"/>
    <w:bookmarkStart w:name="z1247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9"/>
    <w:bookmarkStart w:name="z1248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10"/>
    <w:bookmarkStart w:name="z1249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11"/>
    <w:bookmarkStart w:name="z1250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12"/>
    <w:bookmarkStart w:name="z1251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3"/>
    <w:bookmarkStart w:name="z1252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4"/>
    <w:bookmarkStart w:name="z1253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5"/>
    <w:bookmarkStart w:name="z1254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16"/>
    <w:bookmarkStart w:name="z1255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17"/>
    <w:bookmarkStart w:name="z1256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8"/>
    <w:bookmarkStart w:name="z1257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9"/>
    <w:bookmarkStart w:name="z1258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20"/>
    <w:bookmarkStart w:name="z1259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21"/>
    <w:bookmarkStart w:name="z1260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22"/>
    <w:bookmarkStart w:name="z1261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23"/>
    <w:bookmarkStart w:name="z1262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24"/>
    <w:bookmarkStart w:name="z1263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25"/>
    <w:bookmarkStart w:name="z1264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26"/>
    <w:bookmarkStart w:name="z1265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27"/>
    <w:bookmarkStart w:name="z1266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28"/>
    <w:bookmarkStart w:name="z1267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29"/>
    <w:bookmarkStart w:name="z1268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30"/>
    <w:bookmarkStart w:name="z1269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31"/>
    <w:bookmarkStart w:name="z1270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32"/>
    <w:bookmarkStart w:name="z1271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33"/>
    <w:bookmarkStart w:name="z1272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34"/>
    <w:bookmarkStart w:name="z1273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35"/>
    <w:bookmarkStart w:name="z1274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36"/>
    <w:bookmarkStart w:name="z1275" w:id="1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37"/>
    <w:bookmarkStart w:name="z1276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8"/>
    <w:bookmarkStart w:name="z1277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9"/>
    <w:bookmarkStart w:name="z1278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0"/>
    <w:bookmarkStart w:name="z1279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41"/>
    <w:bookmarkStart w:name="z1280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42"/>
    <w:bookmarkStart w:name="z1281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3"/>
    <w:bookmarkStart w:name="z1282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4"/>
    <w:bookmarkStart w:name="z1283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5"/>
    <w:bookmarkStart w:name="z1284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6"/>
    <w:bookmarkStart w:name="z1285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47"/>
    <w:bookmarkStart w:name="z1286" w:id="1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8"/>
    <w:bookmarkStart w:name="z1287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9"/>
    <w:bookmarkStart w:name="z1288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0"/>
    <w:bookmarkStart w:name="z1289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51"/>
    <w:bookmarkStart w:name="z1290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2"/>
    <w:bookmarkStart w:name="z1291" w:id="1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3"/>
    <w:bookmarkStart w:name="z1292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95" w:id="1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255"/>
    <w:bookmarkStart w:name="z1296" w:id="1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6"/>
    <w:bookmarkStart w:name="z1297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57"/>
    <w:bookmarkStart w:name="z1298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8"/>
    <w:bookmarkStart w:name="z1299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9"/>
    <w:bookmarkStart w:name="z130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0"/>
    <w:bookmarkStart w:name="z1301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1"/>
    <w:bookmarkStart w:name="z1302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62"/>
    <w:bookmarkStart w:name="z1303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63"/>
    <w:bookmarkStart w:name="z1304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041100, Республика Казахстан, область Жетісу, Кербулакский район, Сарыозекский сельский округ, село Сарыозек, улица Рысқұлов, зд. 64.</w:t>
      </w:r>
    </w:p>
    <w:bookmarkEnd w:id="1264"/>
    <w:bookmarkStart w:name="z1305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265"/>
    <w:bookmarkStart w:name="z1306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66"/>
    <w:bookmarkStart w:name="z1307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67"/>
    <w:bookmarkStart w:name="z1308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68"/>
    <w:bookmarkStart w:name="z1309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9"/>
    <w:bookmarkStart w:name="z1310" w:id="1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0"/>
    <w:bookmarkStart w:name="z1311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1"/>
    <w:bookmarkStart w:name="z1312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2"/>
    <w:bookmarkStart w:name="z1313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3"/>
    <w:bookmarkStart w:name="z1314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4"/>
    <w:bookmarkStart w:name="z1315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5"/>
    <w:bookmarkStart w:name="z1316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6"/>
    <w:bookmarkStart w:name="z1317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7"/>
    <w:bookmarkStart w:name="z1318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8"/>
    <w:bookmarkStart w:name="z1319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9"/>
    <w:bookmarkStart w:name="z1320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0"/>
    <w:bookmarkStart w:name="z1321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1"/>
    <w:bookmarkStart w:name="z1322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2"/>
    <w:bookmarkStart w:name="z1323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3"/>
    <w:bookmarkStart w:name="z1324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4"/>
    <w:bookmarkStart w:name="z1325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5"/>
    <w:bookmarkStart w:name="z1326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6"/>
    <w:bookmarkStart w:name="z1327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7"/>
    <w:bookmarkStart w:name="z1328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8"/>
    <w:bookmarkStart w:name="z1329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9"/>
    <w:bookmarkStart w:name="z1330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0"/>
    <w:bookmarkStart w:name="z1331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91"/>
    <w:bookmarkStart w:name="z1332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2"/>
    <w:bookmarkStart w:name="z1333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3"/>
    <w:bookmarkStart w:name="z1334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4"/>
    <w:bookmarkStart w:name="z1335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5"/>
    <w:bookmarkStart w:name="z1336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6"/>
    <w:bookmarkStart w:name="z1337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97"/>
    <w:bookmarkStart w:name="z1338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98"/>
    <w:bookmarkStart w:name="z1339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9"/>
    <w:bookmarkStart w:name="z1340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0"/>
    <w:bookmarkStart w:name="z1341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01"/>
    <w:bookmarkStart w:name="z1342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02"/>
    <w:bookmarkStart w:name="z1343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03"/>
    <w:bookmarkStart w:name="z1344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4"/>
    <w:bookmarkStart w:name="z1345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5"/>
    <w:bookmarkStart w:name="z1346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6"/>
    <w:bookmarkStart w:name="z1347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7"/>
    <w:bookmarkStart w:name="z1348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8"/>
    <w:bookmarkStart w:name="z1349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09"/>
    <w:bookmarkStart w:name="z1350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10"/>
    <w:bookmarkStart w:name="z1351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11"/>
    <w:bookmarkStart w:name="z1352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12"/>
    <w:bookmarkStart w:name="z1353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13"/>
    <w:bookmarkStart w:name="z1354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14"/>
    <w:bookmarkStart w:name="z1355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15"/>
    <w:bookmarkStart w:name="z1356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16"/>
    <w:bookmarkStart w:name="z1357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17"/>
    <w:bookmarkStart w:name="z1358" w:id="1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18"/>
    <w:bookmarkStart w:name="z1359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9"/>
    <w:bookmarkStart w:name="z1360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0"/>
    <w:bookmarkStart w:name="z1361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21"/>
    <w:bookmarkStart w:name="z1362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22"/>
    <w:bookmarkStart w:name="z1363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23"/>
    <w:bookmarkStart w:name="z1364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4"/>
    <w:bookmarkStart w:name="z1365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5"/>
    <w:bookmarkStart w:name="z1366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6"/>
    <w:bookmarkStart w:name="z1367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7"/>
    <w:bookmarkStart w:name="z1368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28"/>
    <w:bookmarkStart w:name="z1369" w:id="1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9"/>
    <w:bookmarkStart w:name="z1370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0"/>
    <w:bookmarkStart w:name="z1371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31"/>
    <w:bookmarkStart w:name="z1372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32"/>
    <w:bookmarkStart w:name="z1373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3"/>
    <w:bookmarkStart w:name="z1374" w:id="1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4"/>
    <w:bookmarkStart w:name="z1375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78" w:id="1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336"/>
    <w:bookmarkStart w:name="z1379" w:id="1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7"/>
    <w:bookmarkStart w:name="z1380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38"/>
    <w:bookmarkStart w:name="z1381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9"/>
    <w:bookmarkStart w:name="z1382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40"/>
    <w:bookmarkStart w:name="z1383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1"/>
    <w:bookmarkStart w:name="z1384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2"/>
    <w:bookmarkStart w:name="z1385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43"/>
    <w:bookmarkStart w:name="z1386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44"/>
    <w:bookmarkStart w:name="z1387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041200, Республика Казахстан, область Жетісу, Коксуский район, село Балпык би, улица Балпык би, 10А.</w:t>
      </w:r>
    </w:p>
    <w:bookmarkEnd w:id="1345"/>
    <w:bookmarkStart w:name="z1388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346"/>
    <w:bookmarkStart w:name="z1389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7"/>
    <w:bookmarkStart w:name="z1390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48"/>
    <w:bookmarkStart w:name="z1391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9"/>
    <w:bookmarkStart w:name="z1392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0"/>
    <w:bookmarkStart w:name="z1393" w:id="1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51"/>
    <w:bookmarkStart w:name="z1394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52"/>
    <w:bookmarkStart w:name="z1395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53"/>
    <w:bookmarkStart w:name="z1396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54"/>
    <w:bookmarkStart w:name="z1397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5"/>
    <w:bookmarkStart w:name="z1398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6"/>
    <w:bookmarkStart w:name="z1399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57"/>
    <w:bookmarkStart w:name="z1400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8"/>
    <w:bookmarkStart w:name="z1401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9"/>
    <w:bookmarkStart w:name="z1402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0"/>
    <w:bookmarkStart w:name="z1403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61"/>
    <w:bookmarkStart w:name="z1404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62"/>
    <w:bookmarkStart w:name="z1405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63"/>
    <w:bookmarkStart w:name="z1406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4"/>
    <w:bookmarkStart w:name="z1407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65"/>
    <w:bookmarkStart w:name="z1408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66"/>
    <w:bookmarkStart w:name="z1409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67"/>
    <w:bookmarkStart w:name="z1410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68"/>
    <w:bookmarkStart w:name="z1411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69"/>
    <w:bookmarkStart w:name="z1412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0"/>
    <w:bookmarkStart w:name="z1413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1"/>
    <w:bookmarkStart w:name="z1414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72"/>
    <w:bookmarkStart w:name="z1415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3"/>
    <w:bookmarkStart w:name="z1416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4"/>
    <w:bookmarkStart w:name="z1417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5"/>
    <w:bookmarkStart w:name="z1418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6"/>
    <w:bookmarkStart w:name="z1419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7"/>
    <w:bookmarkStart w:name="z1420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78"/>
    <w:bookmarkStart w:name="z1421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79"/>
    <w:bookmarkStart w:name="z1422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0"/>
    <w:bookmarkStart w:name="z1423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1"/>
    <w:bookmarkStart w:name="z1424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2"/>
    <w:bookmarkStart w:name="z1425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83"/>
    <w:bookmarkStart w:name="z1426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84"/>
    <w:bookmarkStart w:name="z1427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5"/>
    <w:bookmarkStart w:name="z1428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6"/>
    <w:bookmarkStart w:name="z1429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7"/>
    <w:bookmarkStart w:name="z1430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8"/>
    <w:bookmarkStart w:name="z1431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9"/>
    <w:bookmarkStart w:name="z1432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90"/>
    <w:bookmarkStart w:name="z1433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91"/>
    <w:bookmarkStart w:name="z1434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92"/>
    <w:bookmarkStart w:name="z1435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3"/>
    <w:bookmarkStart w:name="z1436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94"/>
    <w:bookmarkStart w:name="z1437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5"/>
    <w:bookmarkStart w:name="z1438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6"/>
    <w:bookmarkStart w:name="z1439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7"/>
    <w:bookmarkStart w:name="z1440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8"/>
    <w:bookmarkStart w:name="z1441" w:id="1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9"/>
    <w:bookmarkStart w:name="z1442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0"/>
    <w:bookmarkStart w:name="z1443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1"/>
    <w:bookmarkStart w:name="z1444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02"/>
    <w:bookmarkStart w:name="z1445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03"/>
    <w:bookmarkStart w:name="z1446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4"/>
    <w:bookmarkStart w:name="z1447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5"/>
    <w:bookmarkStart w:name="z1448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6"/>
    <w:bookmarkStart w:name="z1449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7"/>
    <w:bookmarkStart w:name="z1450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8"/>
    <w:bookmarkStart w:name="z1451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09"/>
    <w:bookmarkStart w:name="z1452" w:id="1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0"/>
    <w:bookmarkStart w:name="z1453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1"/>
    <w:bookmarkStart w:name="z1454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2"/>
    <w:bookmarkStart w:name="z1455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13"/>
    <w:bookmarkStart w:name="z1456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4"/>
    <w:bookmarkStart w:name="z1457" w:id="1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5"/>
    <w:bookmarkStart w:name="z1458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61" w:id="1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417"/>
    <w:bookmarkStart w:name="z1462" w:id="1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8"/>
    <w:bookmarkStart w:name="z1463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19"/>
    <w:bookmarkStart w:name="z1464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0"/>
    <w:bookmarkStart w:name="z1465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1"/>
    <w:bookmarkStart w:name="z1466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2"/>
    <w:bookmarkStart w:name="z1467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3"/>
    <w:bookmarkStart w:name="z1468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4"/>
    <w:bookmarkStart w:name="z1469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5"/>
    <w:bookmarkStart w:name="z1470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041000, Республика Казахстан, область Жетісу, Каратальский район, город Үштөбе, улица Т. Рыскулов, дом 15.</w:t>
      </w:r>
    </w:p>
    <w:bookmarkEnd w:id="1426"/>
    <w:bookmarkStart w:name="z1471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427"/>
    <w:bookmarkStart w:name="z1472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8"/>
    <w:bookmarkStart w:name="z1473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29"/>
    <w:bookmarkStart w:name="z1474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0"/>
    <w:bookmarkStart w:name="z1475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1"/>
    <w:bookmarkStart w:name="z1476" w:id="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2"/>
    <w:bookmarkStart w:name="z1477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3"/>
    <w:bookmarkStart w:name="z1478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4"/>
    <w:bookmarkStart w:name="z1479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5"/>
    <w:bookmarkStart w:name="z1480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6"/>
    <w:bookmarkStart w:name="z1481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7"/>
    <w:bookmarkStart w:name="z1482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8"/>
    <w:bookmarkStart w:name="z1483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9"/>
    <w:bookmarkStart w:name="z1484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0"/>
    <w:bookmarkStart w:name="z1485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1"/>
    <w:bookmarkStart w:name="z1486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42"/>
    <w:bookmarkStart w:name="z1487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3"/>
    <w:bookmarkStart w:name="z1488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4"/>
    <w:bookmarkStart w:name="z1489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5"/>
    <w:bookmarkStart w:name="z1490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6"/>
    <w:bookmarkStart w:name="z1491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7"/>
    <w:bookmarkStart w:name="z1492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8"/>
    <w:bookmarkStart w:name="z1493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9"/>
    <w:bookmarkStart w:name="z1494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0"/>
    <w:bookmarkStart w:name="z1495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1"/>
    <w:bookmarkStart w:name="z1496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52"/>
    <w:bookmarkStart w:name="z1497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53"/>
    <w:bookmarkStart w:name="z1498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54"/>
    <w:bookmarkStart w:name="z1499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55"/>
    <w:bookmarkStart w:name="z1500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6"/>
    <w:bookmarkStart w:name="z1501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7"/>
    <w:bookmarkStart w:name="z1502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8"/>
    <w:bookmarkStart w:name="z1503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59"/>
    <w:bookmarkStart w:name="z1504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60"/>
    <w:bookmarkStart w:name="z1505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1"/>
    <w:bookmarkStart w:name="z1506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2"/>
    <w:bookmarkStart w:name="z1507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3"/>
    <w:bookmarkStart w:name="z1508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64"/>
    <w:bookmarkStart w:name="z1509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65"/>
    <w:bookmarkStart w:name="z1510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6"/>
    <w:bookmarkStart w:name="z1511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7"/>
    <w:bookmarkStart w:name="z1512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8"/>
    <w:bookmarkStart w:name="z1513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9"/>
    <w:bookmarkStart w:name="z1514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0"/>
    <w:bookmarkStart w:name="z1515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71"/>
    <w:bookmarkStart w:name="z1516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2"/>
    <w:bookmarkStart w:name="z1517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73"/>
    <w:bookmarkStart w:name="z1518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4"/>
    <w:bookmarkStart w:name="z1519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75"/>
    <w:bookmarkStart w:name="z1520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6"/>
    <w:bookmarkStart w:name="z1521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7"/>
    <w:bookmarkStart w:name="z1522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8"/>
    <w:bookmarkStart w:name="z1523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9"/>
    <w:bookmarkStart w:name="z1524" w:id="1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80"/>
    <w:bookmarkStart w:name="z1525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1"/>
    <w:bookmarkStart w:name="z1526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2"/>
    <w:bookmarkStart w:name="z1527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3"/>
    <w:bookmarkStart w:name="z1528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4"/>
    <w:bookmarkStart w:name="z1529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5"/>
    <w:bookmarkStart w:name="z1530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6"/>
    <w:bookmarkStart w:name="z1531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7"/>
    <w:bookmarkStart w:name="z1532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8"/>
    <w:bookmarkStart w:name="z1533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9"/>
    <w:bookmarkStart w:name="z1534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90"/>
    <w:bookmarkStart w:name="z1535" w:id="1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1"/>
    <w:bookmarkStart w:name="z1536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2"/>
    <w:bookmarkStart w:name="z1537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93"/>
    <w:bookmarkStart w:name="z1538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94"/>
    <w:bookmarkStart w:name="z1539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5"/>
    <w:bookmarkStart w:name="z1540" w:id="1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6"/>
    <w:bookmarkStart w:name="z1541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44" w:id="1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498"/>
    <w:bookmarkStart w:name="z1545" w:id="1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9"/>
    <w:bookmarkStart w:name="z1546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00"/>
    <w:bookmarkStart w:name="z1547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1"/>
    <w:bookmarkStart w:name="z1548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02"/>
    <w:bookmarkStart w:name="z1549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3"/>
    <w:bookmarkStart w:name="z1550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4"/>
    <w:bookmarkStart w:name="z1551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05"/>
    <w:bookmarkStart w:name="z1552" w:id="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06"/>
    <w:bookmarkStart w:name="z1553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041300, Республика Казахстан, область Жетісу, Панфиловский район, город Жаркент, улица Ильяса Джансугурова, дом 101.</w:t>
      </w:r>
    </w:p>
    <w:bookmarkEnd w:id="1507"/>
    <w:bookmarkStart w:name="z1554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508"/>
    <w:bookmarkStart w:name="z1555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9"/>
    <w:bookmarkStart w:name="z1556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10"/>
    <w:bookmarkStart w:name="z1557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11"/>
    <w:bookmarkStart w:name="z1558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12"/>
    <w:bookmarkStart w:name="z1559" w:id="1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13"/>
    <w:bookmarkStart w:name="z1560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14"/>
    <w:bookmarkStart w:name="z1561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15"/>
    <w:bookmarkStart w:name="z1562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16"/>
    <w:bookmarkStart w:name="z1563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7"/>
    <w:bookmarkStart w:name="z1564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8"/>
    <w:bookmarkStart w:name="z1565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19"/>
    <w:bookmarkStart w:name="z1566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0"/>
    <w:bookmarkStart w:name="z1567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1"/>
    <w:bookmarkStart w:name="z1568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2"/>
    <w:bookmarkStart w:name="z1569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23"/>
    <w:bookmarkStart w:name="z1570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24"/>
    <w:bookmarkStart w:name="z1571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25"/>
    <w:bookmarkStart w:name="z1572" w:id="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6"/>
    <w:bookmarkStart w:name="z1573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27"/>
    <w:bookmarkStart w:name="z1574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28"/>
    <w:bookmarkStart w:name="z1575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9"/>
    <w:bookmarkStart w:name="z1576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0"/>
    <w:bookmarkStart w:name="z1577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31"/>
    <w:bookmarkStart w:name="z1578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32"/>
    <w:bookmarkStart w:name="z1579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33"/>
    <w:bookmarkStart w:name="z1580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34"/>
    <w:bookmarkStart w:name="z1581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35"/>
    <w:bookmarkStart w:name="z1582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36"/>
    <w:bookmarkStart w:name="z1583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37"/>
    <w:bookmarkStart w:name="z1584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38"/>
    <w:bookmarkStart w:name="z1585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39"/>
    <w:bookmarkStart w:name="z1586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40"/>
    <w:bookmarkStart w:name="z1587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41"/>
    <w:bookmarkStart w:name="z1588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2"/>
    <w:bookmarkStart w:name="z1589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3"/>
    <w:bookmarkStart w:name="z1590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44"/>
    <w:bookmarkStart w:name="z1591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45"/>
    <w:bookmarkStart w:name="z1592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46"/>
    <w:bookmarkStart w:name="z1593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47"/>
    <w:bookmarkStart w:name="z1594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48"/>
    <w:bookmarkStart w:name="z1595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49"/>
    <w:bookmarkStart w:name="z1596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0"/>
    <w:bookmarkStart w:name="z1597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1"/>
    <w:bookmarkStart w:name="z1598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52"/>
    <w:bookmarkStart w:name="z1599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3"/>
    <w:bookmarkStart w:name="z1600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54"/>
    <w:bookmarkStart w:name="z1601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5"/>
    <w:bookmarkStart w:name="z1602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56"/>
    <w:bookmarkStart w:name="z1603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7"/>
    <w:bookmarkStart w:name="z1604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8"/>
    <w:bookmarkStart w:name="z1605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9"/>
    <w:bookmarkStart w:name="z1606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0"/>
    <w:bookmarkStart w:name="z1607" w:id="1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1"/>
    <w:bookmarkStart w:name="z1608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2"/>
    <w:bookmarkStart w:name="z1609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3"/>
    <w:bookmarkStart w:name="z1610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4"/>
    <w:bookmarkStart w:name="z1611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5"/>
    <w:bookmarkStart w:name="z1612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6"/>
    <w:bookmarkStart w:name="z1613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7"/>
    <w:bookmarkStart w:name="z1614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8"/>
    <w:bookmarkStart w:name="z1615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9"/>
    <w:bookmarkStart w:name="z1616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0"/>
    <w:bookmarkStart w:name="z1617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1"/>
    <w:bookmarkStart w:name="z1618" w:id="1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2"/>
    <w:bookmarkStart w:name="z1619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3"/>
    <w:bookmarkStart w:name="z1620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4"/>
    <w:bookmarkStart w:name="z1621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5"/>
    <w:bookmarkStart w:name="z1622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6"/>
    <w:bookmarkStart w:name="z1623" w:id="1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7"/>
    <w:bookmarkStart w:name="z1624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27" w:id="1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579"/>
    <w:bookmarkStart w:name="z1628" w:id="1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0"/>
    <w:bookmarkStart w:name="z1629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1"/>
    <w:bookmarkStart w:name="z1630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2"/>
    <w:bookmarkStart w:name="z1631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3"/>
    <w:bookmarkStart w:name="z1632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4"/>
    <w:bookmarkStart w:name="z1633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5"/>
    <w:bookmarkStart w:name="z1634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6"/>
    <w:bookmarkStart w:name="z1635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7"/>
    <w:bookmarkStart w:name="z1636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041500, Республика Казахстан, область Жетісу, Сарканский район, город Саркан, улица Тәуелсіздік, дом 124.</w:t>
      </w:r>
    </w:p>
    <w:bookmarkEnd w:id="1588"/>
    <w:bookmarkStart w:name="z1637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589"/>
    <w:bookmarkStart w:name="z1638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0"/>
    <w:bookmarkStart w:name="z1639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91"/>
    <w:bookmarkStart w:name="z1640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92"/>
    <w:bookmarkStart w:name="z1641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93"/>
    <w:bookmarkStart w:name="z1642" w:id="1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94"/>
    <w:bookmarkStart w:name="z1643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95"/>
    <w:bookmarkStart w:name="z1644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6"/>
    <w:bookmarkStart w:name="z1645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7"/>
    <w:bookmarkStart w:name="z1646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8"/>
    <w:bookmarkStart w:name="z1647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9"/>
    <w:bookmarkStart w:name="z1648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00"/>
    <w:bookmarkStart w:name="z1649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1"/>
    <w:bookmarkStart w:name="z1650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2"/>
    <w:bookmarkStart w:name="z1651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3"/>
    <w:bookmarkStart w:name="z1652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04"/>
    <w:bookmarkStart w:name="z1653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05"/>
    <w:bookmarkStart w:name="z1654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06"/>
    <w:bookmarkStart w:name="z1655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7"/>
    <w:bookmarkStart w:name="z1656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08"/>
    <w:bookmarkStart w:name="z1657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09"/>
    <w:bookmarkStart w:name="z1658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10"/>
    <w:bookmarkStart w:name="z1659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11"/>
    <w:bookmarkStart w:name="z1660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12"/>
    <w:bookmarkStart w:name="z1661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13"/>
    <w:bookmarkStart w:name="z1662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14"/>
    <w:bookmarkStart w:name="z1663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15"/>
    <w:bookmarkStart w:name="z1664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16"/>
    <w:bookmarkStart w:name="z1665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17"/>
    <w:bookmarkStart w:name="z1666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18"/>
    <w:bookmarkStart w:name="z1667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9"/>
    <w:bookmarkStart w:name="z1668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0"/>
    <w:bookmarkStart w:name="z1669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21"/>
    <w:bookmarkStart w:name="z1670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22"/>
    <w:bookmarkStart w:name="z1671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23"/>
    <w:bookmarkStart w:name="z1672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4"/>
    <w:bookmarkStart w:name="z1673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25"/>
    <w:bookmarkStart w:name="z1674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26"/>
    <w:bookmarkStart w:name="z1675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27"/>
    <w:bookmarkStart w:name="z1676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28"/>
    <w:bookmarkStart w:name="z1677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29"/>
    <w:bookmarkStart w:name="z1678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0"/>
    <w:bookmarkStart w:name="z1679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1"/>
    <w:bookmarkStart w:name="z1680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2"/>
    <w:bookmarkStart w:name="z1681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33"/>
    <w:bookmarkStart w:name="z1682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34"/>
    <w:bookmarkStart w:name="z1683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35"/>
    <w:bookmarkStart w:name="z1684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36"/>
    <w:bookmarkStart w:name="z1685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37"/>
    <w:bookmarkStart w:name="z1686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38"/>
    <w:bookmarkStart w:name="z1687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39"/>
    <w:bookmarkStart w:name="z1688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0"/>
    <w:bookmarkStart w:name="z1689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1"/>
    <w:bookmarkStart w:name="z1690" w:id="1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2"/>
    <w:bookmarkStart w:name="z1691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3"/>
    <w:bookmarkStart w:name="z1692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4"/>
    <w:bookmarkStart w:name="z1693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5"/>
    <w:bookmarkStart w:name="z1694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6"/>
    <w:bookmarkStart w:name="z1695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7"/>
    <w:bookmarkStart w:name="z1696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8"/>
    <w:bookmarkStart w:name="z1697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9"/>
    <w:bookmarkStart w:name="z1698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0"/>
    <w:bookmarkStart w:name="z1699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1"/>
    <w:bookmarkStart w:name="z1700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2"/>
    <w:bookmarkStart w:name="z1701" w:id="1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3"/>
    <w:bookmarkStart w:name="z1702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4"/>
    <w:bookmarkStart w:name="z1703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5"/>
    <w:bookmarkStart w:name="z1704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6"/>
    <w:bookmarkStart w:name="z1705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7"/>
    <w:bookmarkStart w:name="z1706" w:id="1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8"/>
    <w:bookmarkStart w:name="z1707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10" w:id="1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660"/>
    <w:bookmarkStart w:name="z1711" w:id="1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1"/>
    <w:bookmarkStart w:name="z1712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62"/>
    <w:bookmarkStart w:name="z1713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3"/>
    <w:bookmarkStart w:name="z1714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4"/>
    <w:bookmarkStart w:name="z1715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5"/>
    <w:bookmarkStart w:name="z1716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6"/>
    <w:bookmarkStart w:name="z1717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7"/>
    <w:bookmarkStart w:name="z1718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8"/>
    <w:bookmarkStart w:name="z1719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040000, Республика Казахстан, область Жетісу, город Талдыкорган, улица Абая, д.274.</w:t>
      </w:r>
    </w:p>
    <w:bookmarkEnd w:id="1669"/>
    <w:bookmarkStart w:name="z1720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670"/>
    <w:bookmarkStart w:name="z1721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71"/>
    <w:bookmarkStart w:name="z1722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72"/>
    <w:bookmarkStart w:name="z1723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73"/>
    <w:bookmarkStart w:name="z1724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74"/>
    <w:bookmarkStart w:name="z1725" w:id="1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75"/>
    <w:bookmarkStart w:name="z1726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76"/>
    <w:bookmarkStart w:name="z1727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77"/>
    <w:bookmarkStart w:name="z1728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78"/>
    <w:bookmarkStart w:name="z1729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9"/>
    <w:bookmarkStart w:name="z1730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0"/>
    <w:bookmarkStart w:name="z1731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81"/>
    <w:bookmarkStart w:name="z1732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2"/>
    <w:bookmarkStart w:name="z1733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3"/>
    <w:bookmarkStart w:name="z1734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4"/>
    <w:bookmarkStart w:name="z1735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85"/>
    <w:bookmarkStart w:name="z1736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86"/>
    <w:bookmarkStart w:name="z1737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87"/>
    <w:bookmarkStart w:name="z1738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8"/>
    <w:bookmarkStart w:name="z1739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89"/>
    <w:bookmarkStart w:name="z1740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90"/>
    <w:bookmarkStart w:name="z1741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91"/>
    <w:bookmarkStart w:name="z1742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92"/>
    <w:bookmarkStart w:name="z1743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93"/>
    <w:bookmarkStart w:name="z1744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94"/>
    <w:bookmarkStart w:name="z1745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95"/>
    <w:bookmarkStart w:name="z1746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96"/>
    <w:bookmarkStart w:name="z1747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97"/>
    <w:bookmarkStart w:name="z1748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98"/>
    <w:bookmarkStart w:name="z1749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99"/>
    <w:bookmarkStart w:name="z1750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00"/>
    <w:bookmarkStart w:name="z1751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01"/>
    <w:bookmarkStart w:name="z1752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02"/>
    <w:bookmarkStart w:name="z1753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03"/>
    <w:bookmarkStart w:name="z1754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04"/>
    <w:bookmarkStart w:name="z1755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5"/>
    <w:bookmarkStart w:name="z1756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06"/>
    <w:bookmarkStart w:name="z1757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07"/>
    <w:bookmarkStart w:name="z1758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08"/>
    <w:bookmarkStart w:name="z1759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9"/>
    <w:bookmarkStart w:name="z1760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0"/>
    <w:bookmarkStart w:name="z1761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1"/>
    <w:bookmarkStart w:name="z1762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2"/>
    <w:bookmarkStart w:name="z1763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3"/>
    <w:bookmarkStart w:name="z1764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14"/>
    <w:bookmarkStart w:name="z1765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5"/>
    <w:bookmarkStart w:name="z1766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16"/>
    <w:bookmarkStart w:name="z1767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17"/>
    <w:bookmarkStart w:name="z1768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18"/>
    <w:bookmarkStart w:name="z1769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19"/>
    <w:bookmarkStart w:name="z1770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0"/>
    <w:bookmarkStart w:name="z1771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1"/>
    <w:bookmarkStart w:name="z1772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2"/>
    <w:bookmarkStart w:name="z1773" w:id="1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3"/>
    <w:bookmarkStart w:name="z1774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4"/>
    <w:bookmarkStart w:name="z1775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5"/>
    <w:bookmarkStart w:name="z1776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6"/>
    <w:bookmarkStart w:name="z1777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7"/>
    <w:bookmarkStart w:name="z1778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8"/>
    <w:bookmarkStart w:name="z1779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9"/>
    <w:bookmarkStart w:name="z1780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0"/>
    <w:bookmarkStart w:name="z1781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1"/>
    <w:bookmarkStart w:name="z1782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2"/>
    <w:bookmarkStart w:name="z1783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3"/>
    <w:bookmarkStart w:name="z1784" w:id="1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4"/>
    <w:bookmarkStart w:name="z1785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5"/>
    <w:bookmarkStart w:name="z1786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6"/>
    <w:bookmarkStart w:name="z1787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7"/>
    <w:bookmarkStart w:name="z1788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8"/>
    <w:bookmarkStart w:name="z1789" w:id="1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9"/>
    <w:bookmarkStart w:name="z1790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93" w:id="1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1741"/>
    <w:bookmarkStart w:name="z1794" w:id="1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2"/>
    <w:bookmarkStart w:name="z1795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3"/>
    <w:bookmarkStart w:name="z1796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4"/>
    <w:bookmarkStart w:name="z1797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5"/>
    <w:bookmarkStart w:name="z1798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6"/>
    <w:bookmarkStart w:name="z1799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7"/>
    <w:bookmarkStart w:name="z1800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8"/>
    <w:bookmarkStart w:name="z1801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9"/>
    <w:bookmarkStart w:name="z1802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041701, Республика Казахстан, область Жетісу, город Текели, улица Тауелсіздік, д.6, н.п.2.</w:t>
      </w:r>
    </w:p>
    <w:bookmarkEnd w:id="1750"/>
    <w:bookmarkStart w:name="z1803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1751"/>
    <w:bookmarkStart w:name="z1804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52"/>
    <w:bookmarkStart w:name="z1805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3"/>
    <w:bookmarkStart w:name="z1806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4"/>
    <w:bookmarkStart w:name="z1807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5"/>
    <w:bookmarkStart w:name="z1808" w:id="1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6"/>
    <w:bookmarkStart w:name="z1809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7"/>
    <w:bookmarkStart w:name="z1810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8"/>
    <w:bookmarkStart w:name="z1811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9"/>
    <w:bookmarkStart w:name="z1812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0"/>
    <w:bookmarkStart w:name="z1813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1"/>
    <w:bookmarkStart w:name="z1814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62"/>
    <w:bookmarkStart w:name="z1815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3"/>
    <w:bookmarkStart w:name="z1816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4"/>
    <w:bookmarkStart w:name="z1817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5"/>
    <w:bookmarkStart w:name="z1818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66"/>
    <w:bookmarkStart w:name="z1819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67"/>
    <w:bookmarkStart w:name="z1820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68"/>
    <w:bookmarkStart w:name="z1821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9"/>
    <w:bookmarkStart w:name="z1822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70"/>
    <w:bookmarkStart w:name="z1823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71"/>
    <w:bookmarkStart w:name="z1824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72"/>
    <w:bookmarkStart w:name="z1825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73"/>
    <w:bookmarkStart w:name="z1826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74"/>
    <w:bookmarkStart w:name="z1827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75"/>
    <w:bookmarkStart w:name="z1828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76"/>
    <w:bookmarkStart w:name="z1829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77"/>
    <w:bookmarkStart w:name="z1830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78"/>
    <w:bookmarkStart w:name="z1831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79"/>
    <w:bookmarkStart w:name="z1832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80"/>
    <w:bookmarkStart w:name="z1833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81"/>
    <w:bookmarkStart w:name="z1834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82"/>
    <w:bookmarkStart w:name="z1835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83"/>
    <w:bookmarkStart w:name="z1836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84"/>
    <w:bookmarkStart w:name="z1837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85"/>
    <w:bookmarkStart w:name="z1838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6"/>
    <w:bookmarkStart w:name="z1839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87"/>
    <w:bookmarkStart w:name="z1840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88"/>
    <w:bookmarkStart w:name="z1841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89"/>
    <w:bookmarkStart w:name="z1842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90"/>
    <w:bookmarkStart w:name="z1843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91"/>
    <w:bookmarkStart w:name="z1844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92"/>
    <w:bookmarkStart w:name="z1845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93"/>
    <w:bookmarkStart w:name="z1846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94"/>
    <w:bookmarkStart w:name="z1847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95"/>
    <w:bookmarkStart w:name="z1848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96"/>
    <w:bookmarkStart w:name="z1849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97"/>
    <w:bookmarkStart w:name="z1850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98"/>
    <w:bookmarkStart w:name="z1851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99"/>
    <w:bookmarkStart w:name="z1852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0"/>
    <w:bookmarkStart w:name="z1853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01"/>
    <w:bookmarkStart w:name="z1854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02"/>
    <w:bookmarkStart w:name="z1855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03"/>
    <w:bookmarkStart w:name="z1856" w:id="1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04"/>
    <w:bookmarkStart w:name="z1857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5"/>
    <w:bookmarkStart w:name="z1858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6"/>
    <w:bookmarkStart w:name="z1859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07"/>
    <w:bookmarkStart w:name="z1860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08"/>
    <w:bookmarkStart w:name="z1861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09"/>
    <w:bookmarkStart w:name="z1862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0"/>
    <w:bookmarkStart w:name="z1863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1"/>
    <w:bookmarkStart w:name="z1864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2"/>
    <w:bookmarkStart w:name="z1865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3"/>
    <w:bookmarkStart w:name="z1866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14"/>
    <w:bookmarkStart w:name="z1867" w:id="1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5"/>
    <w:bookmarkStart w:name="z1868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6"/>
    <w:bookmarkStart w:name="z1869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17"/>
    <w:bookmarkStart w:name="z1870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18"/>
    <w:bookmarkStart w:name="z1871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9"/>
    <w:bookmarkStart w:name="z1872" w:id="1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0"/>
    <w:bookmarkStart w:name="z1873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76" w:id="1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822"/>
    <w:bookmarkStart w:name="z1877" w:id="1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3"/>
    <w:bookmarkStart w:name="z1878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24"/>
    <w:bookmarkStart w:name="z1879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25"/>
    <w:bookmarkStart w:name="z1880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26"/>
    <w:bookmarkStart w:name="z1881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7"/>
    <w:bookmarkStart w:name="z1882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8"/>
    <w:bookmarkStart w:name="z1883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29"/>
    <w:bookmarkStart w:name="z1884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0"/>
    <w:bookmarkStart w:name="z1885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100001, Республика Казахстан, Карагандинская область, город Караганда, район Әлихан Бөкейхан, улица Зелинского, ст-е 23.</w:t>
      </w:r>
    </w:p>
    <w:bookmarkEnd w:id="1831"/>
    <w:bookmarkStart w:name="z1886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832"/>
    <w:bookmarkStart w:name="z1887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3"/>
    <w:bookmarkStart w:name="z1888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4"/>
    <w:bookmarkStart w:name="z1889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5"/>
    <w:bookmarkStart w:name="z1890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6"/>
    <w:bookmarkStart w:name="z1891" w:id="1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7"/>
    <w:bookmarkStart w:name="z1892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8"/>
    <w:bookmarkStart w:name="z1893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9"/>
    <w:bookmarkStart w:name="z1894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0"/>
    <w:bookmarkStart w:name="z1895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1"/>
    <w:bookmarkStart w:name="z1896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2"/>
    <w:bookmarkStart w:name="z1897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3"/>
    <w:bookmarkStart w:name="z1898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4"/>
    <w:bookmarkStart w:name="z1899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5"/>
    <w:bookmarkStart w:name="z1900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6"/>
    <w:bookmarkStart w:name="z1901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7"/>
    <w:bookmarkStart w:name="z1902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8"/>
    <w:bookmarkStart w:name="z1903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9"/>
    <w:bookmarkStart w:name="z1904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0"/>
    <w:bookmarkStart w:name="z1905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51"/>
    <w:bookmarkStart w:name="z1906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52"/>
    <w:bookmarkStart w:name="z1907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53"/>
    <w:bookmarkStart w:name="z1908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54"/>
    <w:bookmarkStart w:name="z1909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55"/>
    <w:bookmarkStart w:name="z1910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56"/>
    <w:bookmarkStart w:name="z1911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57"/>
    <w:bookmarkStart w:name="z1912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58"/>
    <w:bookmarkStart w:name="z1913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9"/>
    <w:bookmarkStart w:name="z1914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0"/>
    <w:bookmarkStart w:name="z1915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1"/>
    <w:bookmarkStart w:name="z1916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2"/>
    <w:bookmarkStart w:name="z1917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3"/>
    <w:bookmarkStart w:name="z1918" w:id="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64"/>
    <w:bookmarkStart w:name="z1919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65"/>
    <w:bookmarkStart w:name="z1920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66"/>
    <w:bookmarkStart w:name="z1921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7"/>
    <w:bookmarkStart w:name="z1922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68"/>
    <w:bookmarkStart w:name="z1923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69"/>
    <w:bookmarkStart w:name="z1924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70"/>
    <w:bookmarkStart w:name="z1925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1"/>
    <w:bookmarkStart w:name="z1926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2"/>
    <w:bookmarkStart w:name="z1927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3"/>
    <w:bookmarkStart w:name="z1928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4"/>
    <w:bookmarkStart w:name="z1929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5"/>
    <w:bookmarkStart w:name="z1930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76"/>
    <w:bookmarkStart w:name="z1931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7"/>
    <w:bookmarkStart w:name="z1932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78"/>
    <w:bookmarkStart w:name="z1933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9"/>
    <w:bookmarkStart w:name="z1934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80"/>
    <w:bookmarkStart w:name="z1935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81"/>
    <w:bookmarkStart w:name="z1936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2"/>
    <w:bookmarkStart w:name="z1937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3"/>
    <w:bookmarkStart w:name="z1938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4"/>
    <w:bookmarkStart w:name="z1939" w:id="1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5"/>
    <w:bookmarkStart w:name="z1940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6"/>
    <w:bookmarkStart w:name="z1941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7"/>
    <w:bookmarkStart w:name="z1942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8"/>
    <w:bookmarkStart w:name="z1943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9"/>
    <w:bookmarkStart w:name="z1944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0"/>
    <w:bookmarkStart w:name="z1945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1"/>
    <w:bookmarkStart w:name="z1946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2"/>
    <w:bookmarkStart w:name="z1947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3"/>
    <w:bookmarkStart w:name="z1948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4"/>
    <w:bookmarkStart w:name="z1949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95"/>
    <w:bookmarkStart w:name="z1950" w:id="1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6"/>
    <w:bookmarkStart w:name="z1951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7"/>
    <w:bookmarkStart w:name="z1952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8"/>
    <w:bookmarkStart w:name="z1953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9"/>
    <w:bookmarkStart w:name="z1954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0"/>
    <w:bookmarkStart w:name="z1955" w:id="1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1"/>
    <w:bookmarkStart w:name="z1956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59" w:id="1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903"/>
    <w:bookmarkStart w:name="z1960" w:id="1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4"/>
    <w:bookmarkStart w:name="z1961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05"/>
    <w:bookmarkStart w:name="z1962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06"/>
    <w:bookmarkStart w:name="z1963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07"/>
    <w:bookmarkStart w:name="z1964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8"/>
    <w:bookmarkStart w:name="z1965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9"/>
    <w:bookmarkStart w:name="z1966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10"/>
    <w:bookmarkStart w:name="z1967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11"/>
    <w:bookmarkStart w:name="z1968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161216, Республика Казахстан, Туркестанская область, район Сауран, сельский округ Шорнак, село Космезгил, улица Кентогай, земельный участок № 7Б.</w:t>
      </w:r>
    </w:p>
    <w:bookmarkEnd w:id="1912"/>
    <w:bookmarkStart w:name="z1969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913"/>
    <w:bookmarkStart w:name="z1970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14"/>
    <w:bookmarkStart w:name="z1971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15"/>
    <w:bookmarkStart w:name="z1972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16"/>
    <w:bookmarkStart w:name="z1973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17"/>
    <w:bookmarkStart w:name="z1974" w:id="1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18"/>
    <w:bookmarkStart w:name="z1975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19"/>
    <w:bookmarkStart w:name="z1976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20"/>
    <w:bookmarkStart w:name="z1977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21"/>
    <w:bookmarkStart w:name="z1978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22"/>
    <w:bookmarkStart w:name="z1979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23"/>
    <w:bookmarkStart w:name="z1980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24"/>
    <w:bookmarkStart w:name="z1981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25"/>
    <w:bookmarkStart w:name="z1982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26"/>
    <w:bookmarkStart w:name="z1983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27"/>
    <w:bookmarkStart w:name="z1984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28"/>
    <w:bookmarkStart w:name="z1985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29"/>
    <w:bookmarkStart w:name="z1986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30"/>
    <w:bookmarkStart w:name="z1987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1"/>
    <w:bookmarkStart w:name="z1988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32"/>
    <w:bookmarkStart w:name="z1989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33"/>
    <w:bookmarkStart w:name="z1990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34"/>
    <w:bookmarkStart w:name="z1991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35"/>
    <w:bookmarkStart w:name="z1992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36"/>
    <w:bookmarkStart w:name="z1993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37"/>
    <w:bookmarkStart w:name="z1994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38"/>
    <w:bookmarkStart w:name="z1995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39"/>
    <w:bookmarkStart w:name="z1996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40"/>
    <w:bookmarkStart w:name="z1997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41"/>
    <w:bookmarkStart w:name="z1998" w:id="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42"/>
    <w:bookmarkStart w:name="z1999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43"/>
    <w:bookmarkStart w:name="z2000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44"/>
    <w:bookmarkStart w:name="z2001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945"/>
    <w:bookmarkStart w:name="z2002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46"/>
    <w:bookmarkStart w:name="z2003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47"/>
    <w:bookmarkStart w:name="z2004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8"/>
    <w:bookmarkStart w:name="z2005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49"/>
    <w:bookmarkStart w:name="z2006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50"/>
    <w:bookmarkStart w:name="z2007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51"/>
    <w:bookmarkStart w:name="z2008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52"/>
    <w:bookmarkStart w:name="z2009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53"/>
    <w:bookmarkStart w:name="z2010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54"/>
    <w:bookmarkStart w:name="z2011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55"/>
    <w:bookmarkStart w:name="z2012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56"/>
    <w:bookmarkStart w:name="z2013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57"/>
    <w:bookmarkStart w:name="z2014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58"/>
    <w:bookmarkStart w:name="z2015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59"/>
    <w:bookmarkStart w:name="z2016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60"/>
    <w:bookmarkStart w:name="z2017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61"/>
    <w:bookmarkStart w:name="z2018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62"/>
    <w:bookmarkStart w:name="z2019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63"/>
    <w:bookmarkStart w:name="z2020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64"/>
    <w:bookmarkStart w:name="z2021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65"/>
    <w:bookmarkStart w:name="z2022" w:id="1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66"/>
    <w:bookmarkStart w:name="z2023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67"/>
    <w:bookmarkStart w:name="z2024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68"/>
    <w:bookmarkStart w:name="z2025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69"/>
    <w:bookmarkStart w:name="z2026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70"/>
    <w:bookmarkStart w:name="z2027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71"/>
    <w:bookmarkStart w:name="z2028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72"/>
    <w:bookmarkStart w:name="z2029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73"/>
    <w:bookmarkStart w:name="z2030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74"/>
    <w:bookmarkStart w:name="z2031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75"/>
    <w:bookmarkStart w:name="z2032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76"/>
    <w:bookmarkStart w:name="z2033" w:id="1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77"/>
    <w:bookmarkStart w:name="z2034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78"/>
    <w:bookmarkStart w:name="z2035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79"/>
    <w:bookmarkStart w:name="z2036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80"/>
    <w:bookmarkStart w:name="z2037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81"/>
    <w:bookmarkStart w:name="z2038" w:id="1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82"/>
    <w:bookmarkStart w:name="z2039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43" w:id="1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984"/>
    <w:bookmarkStart w:name="z2044" w:id="1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85"/>
    <w:bookmarkStart w:name="z2045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86"/>
    <w:bookmarkStart w:name="z2046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87"/>
    <w:bookmarkStart w:name="z2047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88"/>
    <w:bookmarkStart w:name="z2048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89"/>
    <w:bookmarkStart w:name="z2049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90"/>
    <w:bookmarkStart w:name="z2050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91"/>
    <w:bookmarkStart w:name="z2051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92"/>
    <w:bookmarkStart w:name="z2052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Жаңаарқа, улица С.Сейфуллина, зд.63В.</w:t>
      </w:r>
    </w:p>
    <w:bookmarkEnd w:id="1993"/>
    <w:bookmarkStart w:name="z2053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94"/>
    <w:bookmarkStart w:name="z2054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95"/>
    <w:bookmarkStart w:name="z2055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96"/>
    <w:bookmarkStart w:name="z2056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97"/>
    <w:bookmarkStart w:name="z2057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98"/>
    <w:bookmarkStart w:name="z2058" w:id="1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99"/>
    <w:bookmarkStart w:name="z2059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00"/>
    <w:bookmarkStart w:name="z2060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01"/>
    <w:bookmarkStart w:name="z2061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02"/>
    <w:bookmarkStart w:name="z2062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03"/>
    <w:bookmarkStart w:name="z2063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4"/>
    <w:bookmarkStart w:name="z2064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05"/>
    <w:bookmarkStart w:name="z2065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06"/>
    <w:bookmarkStart w:name="z2066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07"/>
    <w:bookmarkStart w:name="z2067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08"/>
    <w:bookmarkStart w:name="z2068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09"/>
    <w:bookmarkStart w:name="z2069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10"/>
    <w:bookmarkStart w:name="z2070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11"/>
    <w:bookmarkStart w:name="z2071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12"/>
    <w:bookmarkStart w:name="z2072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13"/>
    <w:bookmarkStart w:name="z2073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14"/>
    <w:bookmarkStart w:name="z2074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15"/>
    <w:bookmarkStart w:name="z2075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16"/>
    <w:bookmarkStart w:name="z2076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17"/>
    <w:bookmarkStart w:name="z2077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18"/>
    <w:bookmarkStart w:name="z2078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19"/>
    <w:bookmarkStart w:name="z2079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020"/>
    <w:bookmarkStart w:name="z2080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21"/>
    <w:bookmarkStart w:name="z2081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22"/>
    <w:bookmarkStart w:name="z2082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23"/>
    <w:bookmarkStart w:name="z2083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24"/>
    <w:bookmarkStart w:name="z2084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25"/>
    <w:bookmarkStart w:name="z2085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026"/>
    <w:bookmarkStart w:name="z2086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027"/>
    <w:bookmarkStart w:name="z2087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28"/>
    <w:bookmarkStart w:name="z2088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29"/>
    <w:bookmarkStart w:name="z2089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30"/>
    <w:bookmarkStart w:name="z2090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031"/>
    <w:bookmarkStart w:name="z2091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032"/>
    <w:bookmarkStart w:name="z2092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33"/>
    <w:bookmarkStart w:name="z2093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34"/>
    <w:bookmarkStart w:name="z2094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35"/>
    <w:bookmarkStart w:name="z2095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36"/>
    <w:bookmarkStart w:name="z2096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37"/>
    <w:bookmarkStart w:name="z2097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038"/>
    <w:bookmarkStart w:name="z2098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39"/>
    <w:bookmarkStart w:name="z2099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040"/>
    <w:bookmarkStart w:name="z2100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41"/>
    <w:bookmarkStart w:name="z2101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042"/>
    <w:bookmarkStart w:name="z2102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43"/>
    <w:bookmarkStart w:name="z2103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44"/>
    <w:bookmarkStart w:name="z2104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45"/>
    <w:bookmarkStart w:name="z2105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46"/>
    <w:bookmarkStart w:name="z2106" w:id="2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47"/>
    <w:bookmarkStart w:name="z2107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48"/>
    <w:bookmarkStart w:name="z2108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49"/>
    <w:bookmarkStart w:name="z2109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50"/>
    <w:bookmarkStart w:name="z2110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51"/>
    <w:bookmarkStart w:name="z2111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2"/>
    <w:bookmarkStart w:name="z2112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3"/>
    <w:bookmarkStart w:name="z2113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4"/>
    <w:bookmarkStart w:name="z2114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5"/>
    <w:bookmarkStart w:name="z2115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6"/>
    <w:bookmarkStart w:name="z2116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57"/>
    <w:bookmarkStart w:name="z2117" w:id="2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8"/>
    <w:bookmarkStart w:name="z2118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9"/>
    <w:bookmarkStart w:name="z2119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60"/>
    <w:bookmarkStart w:name="z2120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61"/>
    <w:bookmarkStart w:name="z2121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62"/>
    <w:bookmarkStart w:name="z2122" w:id="2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3"/>
    <w:bookmarkStart w:name="z2123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26" w:id="2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2065"/>
    <w:bookmarkStart w:name="z2127" w:id="2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6"/>
    <w:bookmarkStart w:name="z2128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67"/>
    <w:bookmarkStart w:name="z2129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68"/>
    <w:bookmarkStart w:name="z2130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9"/>
    <w:bookmarkStart w:name="z2131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70"/>
    <w:bookmarkStart w:name="z2132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71"/>
    <w:bookmarkStart w:name="z2133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72"/>
    <w:bookmarkStart w:name="z2134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73"/>
    <w:bookmarkStart w:name="z2135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100600, Республика Казахстан, область Ұлытау, город Жезказган, ул. Гурбы, зд.6.</w:t>
      </w:r>
    </w:p>
    <w:bookmarkEnd w:id="2074"/>
    <w:bookmarkStart w:name="z2136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2075"/>
    <w:bookmarkStart w:name="z2137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76"/>
    <w:bookmarkStart w:name="z2138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77"/>
    <w:bookmarkStart w:name="z2139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78"/>
    <w:bookmarkStart w:name="z2140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79"/>
    <w:bookmarkStart w:name="z2141" w:id="2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80"/>
    <w:bookmarkStart w:name="z2142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81"/>
    <w:bookmarkStart w:name="z2143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82"/>
    <w:bookmarkStart w:name="z2144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83"/>
    <w:bookmarkStart w:name="z2145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84"/>
    <w:bookmarkStart w:name="z2146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85"/>
    <w:bookmarkStart w:name="z2147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86"/>
    <w:bookmarkStart w:name="z2148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87"/>
    <w:bookmarkStart w:name="z2149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88"/>
    <w:bookmarkStart w:name="z2150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89"/>
    <w:bookmarkStart w:name="z2151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90"/>
    <w:bookmarkStart w:name="z2152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91"/>
    <w:bookmarkStart w:name="z2153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92"/>
    <w:bookmarkStart w:name="z2154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93"/>
    <w:bookmarkStart w:name="z2155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94"/>
    <w:bookmarkStart w:name="z2156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95"/>
    <w:bookmarkStart w:name="z2157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96"/>
    <w:bookmarkStart w:name="z2158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97"/>
    <w:bookmarkStart w:name="z2159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98"/>
    <w:bookmarkStart w:name="z2160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99"/>
    <w:bookmarkStart w:name="z2161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100"/>
    <w:bookmarkStart w:name="z2162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101"/>
    <w:bookmarkStart w:name="z2163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102"/>
    <w:bookmarkStart w:name="z2164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103"/>
    <w:bookmarkStart w:name="z2165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104"/>
    <w:bookmarkStart w:name="z2166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105"/>
    <w:bookmarkStart w:name="z2167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106"/>
    <w:bookmarkStart w:name="z2168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107"/>
    <w:bookmarkStart w:name="z2169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108"/>
    <w:bookmarkStart w:name="z2170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109"/>
    <w:bookmarkStart w:name="z2171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10"/>
    <w:bookmarkStart w:name="z2172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111"/>
    <w:bookmarkStart w:name="z2173"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112"/>
    <w:bookmarkStart w:name="z2174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113"/>
    <w:bookmarkStart w:name="z2175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114"/>
    <w:bookmarkStart w:name="z2176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115"/>
    <w:bookmarkStart w:name="z2177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116"/>
    <w:bookmarkStart w:name="z2178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117"/>
    <w:bookmarkStart w:name="z2179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118"/>
    <w:bookmarkStart w:name="z2180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119"/>
    <w:bookmarkStart w:name="z2181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120"/>
    <w:bookmarkStart w:name="z2182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121"/>
    <w:bookmarkStart w:name="z2183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122"/>
    <w:bookmarkStart w:name="z2184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123"/>
    <w:bookmarkStart w:name="z2185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124"/>
    <w:bookmarkStart w:name="z2186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125"/>
    <w:bookmarkStart w:name="z2187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126"/>
    <w:bookmarkStart w:name="z2188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27"/>
    <w:bookmarkStart w:name="z2189" w:id="2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28"/>
    <w:bookmarkStart w:name="z2190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29"/>
    <w:bookmarkStart w:name="z2191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30"/>
    <w:bookmarkStart w:name="z2192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31"/>
    <w:bookmarkStart w:name="z2193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32"/>
    <w:bookmarkStart w:name="z2194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33"/>
    <w:bookmarkStart w:name="z2195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34"/>
    <w:bookmarkStart w:name="z2196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35"/>
    <w:bookmarkStart w:name="z2197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36"/>
    <w:bookmarkStart w:name="z2198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37"/>
    <w:bookmarkStart w:name="z2199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38"/>
    <w:bookmarkStart w:name="z2200" w:id="2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39"/>
    <w:bookmarkStart w:name="z2201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40"/>
    <w:bookmarkStart w:name="z2202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41"/>
    <w:bookmarkStart w:name="z2203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142"/>
    <w:bookmarkStart w:name="z2204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43"/>
    <w:bookmarkStart w:name="z2205" w:id="2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44"/>
    <w:bookmarkStart w:name="z2206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1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09" w:id="2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2146"/>
    <w:bookmarkStart w:name="z2210" w:id="2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47"/>
    <w:bookmarkStart w:name="z2211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148"/>
    <w:bookmarkStart w:name="z2212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49"/>
    <w:bookmarkStart w:name="z2213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50"/>
    <w:bookmarkStart w:name="z2214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51"/>
    <w:bookmarkStart w:name="z2215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52"/>
    <w:bookmarkStart w:name="z2216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153"/>
    <w:bookmarkStart w:name="z2217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54"/>
    <w:bookmarkStart w:name="z2218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100700, Республика Казахстан, область Ұлытау, город Каражал, ул. Хамита Тоимбекова, зд.8.</w:t>
      </w:r>
    </w:p>
    <w:bookmarkEnd w:id="2155"/>
    <w:bookmarkStart w:name="z2219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2156"/>
    <w:bookmarkStart w:name="z2220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57"/>
    <w:bookmarkStart w:name="z2221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158"/>
    <w:bookmarkStart w:name="z2222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159"/>
    <w:bookmarkStart w:name="z2223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160"/>
    <w:bookmarkStart w:name="z2224" w:id="2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161"/>
    <w:bookmarkStart w:name="z2225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162"/>
    <w:bookmarkStart w:name="z2226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163"/>
    <w:bookmarkStart w:name="z2227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164"/>
    <w:bookmarkStart w:name="z2228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65"/>
    <w:bookmarkStart w:name="z2229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66"/>
    <w:bookmarkStart w:name="z2230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167"/>
    <w:bookmarkStart w:name="z2231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68"/>
    <w:bookmarkStart w:name="z2232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69"/>
    <w:bookmarkStart w:name="z2233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70"/>
    <w:bookmarkStart w:name="z2234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171"/>
    <w:bookmarkStart w:name="z2235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172"/>
    <w:bookmarkStart w:name="z2236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173"/>
    <w:bookmarkStart w:name="z2237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74"/>
    <w:bookmarkStart w:name="z2238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175"/>
    <w:bookmarkStart w:name="z2239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176"/>
    <w:bookmarkStart w:name="z2240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177"/>
    <w:bookmarkStart w:name="z2241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178"/>
    <w:bookmarkStart w:name="z2242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179"/>
    <w:bookmarkStart w:name="z2243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180"/>
    <w:bookmarkStart w:name="z2244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181"/>
    <w:bookmarkStart w:name="z2245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182"/>
    <w:bookmarkStart w:name="z2246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183"/>
    <w:bookmarkStart w:name="z2247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184"/>
    <w:bookmarkStart w:name="z2248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185"/>
    <w:bookmarkStart w:name="z2249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186"/>
    <w:bookmarkStart w:name="z2250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187"/>
    <w:bookmarkStart w:name="z2251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188"/>
    <w:bookmarkStart w:name="z2252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189"/>
    <w:bookmarkStart w:name="z2253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190"/>
    <w:bookmarkStart w:name="z2254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91"/>
    <w:bookmarkStart w:name="z2255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192"/>
    <w:bookmarkStart w:name="z2256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193"/>
    <w:bookmarkStart w:name="z2257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194"/>
    <w:bookmarkStart w:name="z2258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195"/>
    <w:bookmarkStart w:name="z2259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196"/>
    <w:bookmarkStart w:name="z2260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197"/>
    <w:bookmarkStart w:name="z2261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198"/>
    <w:bookmarkStart w:name="z2262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199"/>
    <w:bookmarkStart w:name="z2263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200"/>
    <w:bookmarkStart w:name="z2264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201"/>
    <w:bookmarkStart w:name="z2265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202"/>
    <w:bookmarkStart w:name="z2266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203"/>
    <w:bookmarkStart w:name="z2267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204"/>
    <w:bookmarkStart w:name="z2268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205"/>
    <w:bookmarkStart w:name="z2269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206"/>
    <w:bookmarkStart w:name="z2270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207"/>
    <w:bookmarkStart w:name="z2271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208"/>
    <w:bookmarkStart w:name="z2272" w:id="2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209"/>
    <w:bookmarkStart w:name="z2273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10"/>
    <w:bookmarkStart w:name="z2274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11"/>
    <w:bookmarkStart w:name="z2275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12"/>
    <w:bookmarkStart w:name="z2276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213"/>
    <w:bookmarkStart w:name="z2277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14"/>
    <w:bookmarkStart w:name="z2278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15"/>
    <w:bookmarkStart w:name="z2279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16"/>
    <w:bookmarkStart w:name="z2280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17"/>
    <w:bookmarkStart w:name="z2281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18"/>
    <w:bookmarkStart w:name="z2282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219"/>
    <w:bookmarkStart w:name="z2283" w:id="2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20"/>
    <w:bookmarkStart w:name="z2284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21"/>
    <w:bookmarkStart w:name="z2285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222"/>
    <w:bookmarkStart w:name="z2286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23"/>
    <w:bookmarkStart w:name="z2287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24"/>
    <w:bookmarkStart w:name="z2288" w:id="2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25"/>
    <w:bookmarkStart w:name="z2289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92" w:id="2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2227"/>
    <w:bookmarkStart w:name="z2293" w:id="2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28"/>
    <w:bookmarkStart w:name="z2294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29"/>
    <w:bookmarkStart w:name="z2295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30"/>
    <w:bookmarkStart w:name="z2296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31"/>
    <w:bookmarkStart w:name="z2297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32"/>
    <w:bookmarkStart w:name="z2298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33"/>
    <w:bookmarkStart w:name="z2299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34"/>
    <w:bookmarkStart w:name="z2300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35"/>
    <w:bookmarkStart w:name="z2301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101300, Республика Казахстан, область Ұлытау, город Сатпаев, улица Абая Кунанбаева, дом 60.</w:t>
      </w:r>
    </w:p>
    <w:bookmarkEnd w:id="2236"/>
    <w:bookmarkStart w:name="z2302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2237"/>
    <w:bookmarkStart w:name="z2303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38"/>
    <w:bookmarkStart w:name="z2304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239"/>
    <w:bookmarkStart w:name="z2305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40"/>
    <w:bookmarkStart w:name="z2306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41"/>
    <w:bookmarkStart w:name="z2307" w:id="2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42"/>
    <w:bookmarkStart w:name="z2308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43"/>
    <w:bookmarkStart w:name="z2309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244"/>
    <w:bookmarkStart w:name="z2310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45"/>
    <w:bookmarkStart w:name="z2311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46"/>
    <w:bookmarkStart w:name="z2312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47"/>
    <w:bookmarkStart w:name="z2313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48"/>
    <w:bookmarkStart w:name="z2314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49"/>
    <w:bookmarkStart w:name="z2315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50"/>
    <w:bookmarkStart w:name="z2316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51"/>
    <w:bookmarkStart w:name="z2317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52"/>
    <w:bookmarkStart w:name="z2318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53"/>
    <w:bookmarkStart w:name="z2319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54"/>
    <w:bookmarkStart w:name="z2320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55"/>
    <w:bookmarkStart w:name="z2321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256"/>
    <w:bookmarkStart w:name="z2322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57"/>
    <w:bookmarkStart w:name="z2323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258"/>
    <w:bookmarkStart w:name="z2324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259"/>
    <w:bookmarkStart w:name="z2325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260"/>
    <w:bookmarkStart w:name="z2326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261"/>
    <w:bookmarkStart w:name="z2327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262"/>
    <w:bookmarkStart w:name="z2328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263"/>
    <w:bookmarkStart w:name="z2329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264"/>
    <w:bookmarkStart w:name="z2330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265"/>
    <w:bookmarkStart w:name="z2331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266"/>
    <w:bookmarkStart w:name="z2332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267"/>
    <w:bookmarkStart w:name="z2333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268"/>
    <w:bookmarkStart w:name="z2334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269"/>
    <w:bookmarkStart w:name="z2335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270"/>
    <w:bookmarkStart w:name="z2336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271"/>
    <w:bookmarkStart w:name="z2337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272"/>
    <w:bookmarkStart w:name="z2338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273"/>
    <w:bookmarkStart w:name="z2339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274"/>
    <w:bookmarkStart w:name="z2340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275"/>
    <w:bookmarkStart w:name="z2341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276"/>
    <w:bookmarkStart w:name="z2342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277"/>
    <w:bookmarkStart w:name="z2343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278"/>
    <w:bookmarkStart w:name="z2344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279"/>
    <w:bookmarkStart w:name="z2345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280"/>
    <w:bookmarkStart w:name="z2346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281"/>
    <w:bookmarkStart w:name="z2347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282"/>
    <w:bookmarkStart w:name="z2348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283"/>
    <w:bookmarkStart w:name="z2349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284"/>
    <w:bookmarkStart w:name="z2350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285"/>
    <w:bookmarkStart w:name="z2351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286"/>
    <w:bookmarkStart w:name="z2352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287"/>
    <w:bookmarkStart w:name="z2353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288"/>
    <w:bookmarkStart w:name="z2354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289"/>
    <w:bookmarkStart w:name="z2355" w:id="2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290"/>
    <w:bookmarkStart w:name="z2356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91"/>
    <w:bookmarkStart w:name="z2357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92"/>
    <w:bookmarkStart w:name="z2358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93"/>
    <w:bookmarkStart w:name="z2359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294"/>
    <w:bookmarkStart w:name="z2360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95"/>
    <w:bookmarkStart w:name="z2361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96"/>
    <w:bookmarkStart w:name="z2362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97"/>
    <w:bookmarkStart w:name="z2363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98"/>
    <w:bookmarkStart w:name="z2364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99"/>
    <w:bookmarkStart w:name="z2365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300"/>
    <w:bookmarkStart w:name="z2366" w:id="2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01"/>
    <w:bookmarkStart w:name="z2367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02"/>
    <w:bookmarkStart w:name="z2368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03"/>
    <w:bookmarkStart w:name="z2369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04"/>
    <w:bookmarkStart w:name="z2370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05"/>
    <w:bookmarkStart w:name="z2371" w:id="2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06"/>
    <w:bookmarkStart w:name="z2372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75" w:id="2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2308"/>
    <w:bookmarkStart w:name="z2376" w:id="2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09"/>
    <w:bookmarkStart w:name="z2377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310"/>
    <w:bookmarkStart w:name="z2378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11"/>
    <w:bookmarkStart w:name="z2379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312"/>
    <w:bookmarkStart w:name="z2380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13"/>
    <w:bookmarkStart w:name="z2381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14"/>
    <w:bookmarkStart w:name="z2382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315"/>
    <w:bookmarkStart w:name="z2383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316"/>
    <w:bookmarkStart w:name="z2384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Улытауский район, Улытауский сельский округ, село Улытау, ул. Булкышева, зд.25.</w:t>
      </w:r>
    </w:p>
    <w:bookmarkEnd w:id="2317"/>
    <w:bookmarkStart w:name="z2385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2318"/>
    <w:bookmarkStart w:name="z2386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19"/>
    <w:bookmarkStart w:name="z2387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20"/>
    <w:bookmarkStart w:name="z2388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21"/>
    <w:bookmarkStart w:name="z2389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22"/>
    <w:bookmarkStart w:name="z2390" w:id="2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23"/>
    <w:bookmarkStart w:name="z2391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24"/>
    <w:bookmarkStart w:name="z2392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25"/>
    <w:bookmarkStart w:name="z2393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26"/>
    <w:bookmarkStart w:name="z2394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27"/>
    <w:bookmarkStart w:name="z2395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28"/>
    <w:bookmarkStart w:name="z2396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29"/>
    <w:bookmarkStart w:name="z2397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30"/>
    <w:bookmarkStart w:name="z2398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31"/>
    <w:bookmarkStart w:name="z2399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32"/>
    <w:bookmarkStart w:name="z2400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333"/>
    <w:bookmarkStart w:name="z2401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334"/>
    <w:bookmarkStart w:name="z2402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335"/>
    <w:bookmarkStart w:name="z2403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36"/>
    <w:bookmarkStart w:name="z2404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337"/>
    <w:bookmarkStart w:name="z2405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338"/>
    <w:bookmarkStart w:name="z2406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39"/>
    <w:bookmarkStart w:name="z2407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40"/>
    <w:bookmarkStart w:name="z2408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41"/>
    <w:bookmarkStart w:name="z2409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42"/>
    <w:bookmarkStart w:name="z2410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43"/>
    <w:bookmarkStart w:name="z2411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44"/>
    <w:bookmarkStart w:name="z2412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45"/>
    <w:bookmarkStart w:name="z2413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346"/>
    <w:bookmarkStart w:name="z2414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347"/>
    <w:bookmarkStart w:name="z2415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348"/>
    <w:bookmarkStart w:name="z2416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349"/>
    <w:bookmarkStart w:name="z2417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350"/>
    <w:bookmarkStart w:name="z2418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351"/>
    <w:bookmarkStart w:name="z2419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352"/>
    <w:bookmarkStart w:name="z2420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53"/>
    <w:bookmarkStart w:name="z2421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354"/>
    <w:bookmarkStart w:name="z2422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355"/>
    <w:bookmarkStart w:name="z2423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356"/>
    <w:bookmarkStart w:name="z2424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357"/>
    <w:bookmarkStart w:name="z2425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358"/>
    <w:bookmarkStart w:name="z2426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359"/>
    <w:bookmarkStart w:name="z2427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360"/>
    <w:bookmarkStart w:name="z2428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361"/>
    <w:bookmarkStart w:name="z2429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362"/>
    <w:bookmarkStart w:name="z2430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363"/>
    <w:bookmarkStart w:name="z2431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364"/>
    <w:bookmarkStart w:name="z2432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365"/>
    <w:bookmarkStart w:name="z2433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366"/>
    <w:bookmarkStart w:name="z2434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367"/>
    <w:bookmarkStart w:name="z2435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368"/>
    <w:bookmarkStart w:name="z2436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369"/>
    <w:bookmarkStart w:name="z2437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370"/>
    <w:bookmarkStart w:name="z2438" w:id="2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371"/>
    <w:bookmarkStart w:name="z2439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72"/>
    <w:bookmarkStart w:name="z2440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73"/>
    <w:bookmarkStart w:name="z2441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374"/>
    <w:bookmarkStart w:name="z2442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375"/>
    <w:bookmarkStart w:name="z2443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376"/>
    <w:bookmarkStart w:name="z2444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377"/>
    <w:bookmarkStart w:name="z2445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378"/>
    <w:bookmarkStart w:name="z2446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379"/>
    <w:bookmarkStart w:name="z2447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80"/>
    <w:bookmarkStart w:name="z2448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381"/>
    <w:bookmarkStart w:name="z2449" w:id="2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82"/>
    <w:bookmarkStart w:name="z2450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83"/>
    <w:bookmarkStart w:name="z2451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84"/>
    <w:bookmarkStart w:name="z2452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85"/>
    <w:bookmarkStart w:name="z2453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86"/>
    <w:bookmarkStart w:name="z2454" w:id="2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87"/>
    <w:bookmarkStart w:name="z2455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58" w:id="2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389"/>
    <w:bookmarkStart w:name="z2459" w:id="2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90"/>
    <w:bookmarkStart w:name="z2460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391"/>
    <w:bookmarkStart w:name="z2461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92"/>
    <w:bookmarkStart w:name="z2462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393"/>
    <w:bookmarkStart w:name="z2463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94"/>
    <w:bookmarkStart w:name="z2464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95"/>
    <w:bookmarkStart w:name="z2465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396"/>
    <w:bookmarkStart w:name="z2466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397"/>
    <w:bookmarkStart w:name="z2467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071010, Республика Казахстан, Восточно-Казахстанская область, район Самар, сельский округ Самар, село Самар, улица Бакраева, дом 11.</w:t>
      </w:r>
    </w:p>
    <w:bookmarkEnd w:id="2398"/>
    <w:bookmarkStart w:name="z2468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399"/>
    <w:bookmarkStart w:name="z2469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00"/>
    <w:bookmarkStart w:name="z2470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401"/>
    <w:bookmarkStart w:name="z2471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402"/>
    <w:bookmarkStart w:name="z2472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403"/>
    <w:bookmarkStart w:name="z2473" w:id="2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404"/>
    <w:bookmarkStart w:name="z2474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405"/>
    <w:bookmarkStart w:name="z2475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406"/>
    <w:bookmarkStart w:name="z2476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407"/>
    <w:bookmarkStart w:name="z2477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08"/>
    <w:bookmarkStart w:name="z2478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09"/>
    <w:bookmarkStart w:name="z2479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410"/>
    <w:bookmarkStart w:name="z2480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11"/>
    <w:bookmarkStart w:name="z2481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12"/>
    <w:bookmarkStart w:name="z2482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13"/>
    <w:bookmarkStart w:name="z2483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14"/>
    <w:bookmarkStart w:name="z2484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15"/>
    <w:bookmarkStart w:name="z2485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16"/>
    <w:bookmarkStart w:name="z2486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17"/>
    <w:bookmarkStart w:name="z2487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18"/>
    <w:bookmarkStart w:name="z2488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19"/>
    <w:bookmarkStart w:name="z2489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20"/>
    <w:bookmarkStart w:name="z2490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21"/>
    <w:bookmarkStart w:name="z2491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22"/>
    <w:bookmarkStart w:name="z2492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23"/>
    <w:bookmarkStart w:name="z2493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24"/>
    <w:bookmarkStart w:name="z2494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25"/>
    <w:bookmarkStart w:name="z2495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426"/>
    <w:bookmarkStart w:name="z2496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427"/>
    <w:bookmarkStart w:name="z2497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428"/>
    <w:bookmarkStart w:name="z2498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429"/>
    <w:bookmarkStart w:name="z2499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430"/>
    <w:bookmarkStart w:name="z2500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431"/>
    <w:bookmarkStart w:name="z2501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432"/>
    <w:bookmarkStart w:name="z2502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433"/>
    <w:bookmarkStart w:name="z2503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34"/>
    <w:bookmarkStart w:name="z2504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435"/>
    <w:bookmarkStart w:name="z2505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436"/>
    <w:bookmarkStart w:name="z2506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437"/>
    <w:bookmarkStart w:name="z2507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438"/>
    <w:bookmarkStart w:name="z2508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439"/>
    <w:bookmarkStart w:name="z2509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440"/>
    <w:bookmarkStart w:name="z2510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441"/>
    <w:bookmarkStart w:name="z2511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442"/>
    <w:bookmarkStart w:name="z2512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443"/>
    <w:bookmarkStart w:name="z2513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444"/>
    <w:bookmarkStart w:name="z2514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445"/>
    <w:bookmarkStart w:name="z2515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446"/>
    <w:bookmarkStart w:name="z2516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447"/>
    <w:bookmarkStart w:name="z2517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448"/>
    <w:bookmarkStart w:name="z2518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449"/>
    <w:bookmarkStart w:name="z2519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450"/>
    <w:bookmarkStart w:name="z2520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451"/>
    <w:bookmarkStart w:name="z2521" w:id="2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452"/>
    <w:bookmarkStart w:name="z2522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53"/>
    <w:bookmarkStart w:name="z2523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54"/>
    <w:bookmarkStart w:name="z2524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455"/>
    <w:bookmarkStart w:name="z2525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456"/>
    <w:bookmarkStart w:name="z2526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57"/>
    <w:bookmarkStart w:name="z2527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58"/>
    <w:bookmarkStart w:name="z2528" w:id="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459"/>
    <w:bookmarkStart w:name="z2529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460"/>
    <w:bookmarkStart w:name="z2530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461"/>
    <w:bookmarkStart w:name="z2531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462"/>
    <w:bookmarkStart w:name="z2532" w:id="2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463"/>
    <w:bookmarkStart w:name="z2533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464"/>
    <w:bookmarkStart w:name="z2534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465"/>
    <w:bookmarkStart w:name="z2535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466"/>
    <w:bookmarkStart w:name="z2536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67"/>
    <w:bookmarkStart w:name="z2537" w:id="2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468"/>
    <w:bookmarkStart w:name="z2538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41" w:id="2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470"/>
    <w:bookmarkStart w:name="z2542" w:id="2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71"/>
    <w:bookmarkStart w:name="z2543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472"/>
    <w:bookmarkStart w:name="z2544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73"/>
    <w:bookmarkStart w:name="z2545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474"/>
    <w:bookmarkStart w:name="z2546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75"/>
    <w:bookmarkStart w:name="z2547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76"/>
    <w:bookmarkStart w:name="z2548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477"/>
    <w:bookmarkStart w:name="z2549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478"/>
    <w:bookmarkStart w:name="z2550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020100, Республика Казахстан, Акмолинская область, Аккольский район, город Акколь, улица Гагарина, дом 27А.</w:t>
      </w:r>
    </w:p>
    <w:bookmarkEnd w:id="2479"/>
    <w:bookmarkStart w:name="z2551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480"/>
    <w:bookmarkStart w:name="z2552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81"/>
    <w:bookmarkStart w:name="z2553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482"/>
    <w:bookmarkStart w:name="z2554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483"/>
    <w:bookmarkStart w:name="z2555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484"/>
    <w:bookmarkStart w:name="z2556" w:id="2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485"/>
    <w:bookmarkStart w:name="z2557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486"/>
    <w:bookmarkStart w:name="z2558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487"/>
    <w:bookmarkStart w:name="z2559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488"/>
    <w:bookmarkStart w:name="z2560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89"/>
    <w:bookmarkStart w:name="z2561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90"/>
    <w:bookmarkStart w:name="z2562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491"/>
    <w:bookmarkStart w:name="z2563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92"/>
    <w:bookmarkStart w:name="z2564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93"/>
    <w:bookmarkStart w:name="z2565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94"/>
    <w:bookmarkStart w:name="z2566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95"/>
    <w:bookmarkStart w:name="z2567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96"/>
    <w:bookmarkStart w:name="z2568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97"/>
    <w:bookmarkStart w:name="z2569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98"/>
    <w:bookmarkStart w:name="z2570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99"/>
    <w:bookmarkStart w:name="z2571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500"/>
    <w:bookmarkStart w:name="z2572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501"/>
    <w:bookmarkStart w:name="z2573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502"/>
    <w:bookmarkStart w:name="z2574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503"/>
    <w:bookmarkStart w:name="z2575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504"/>
    <w:bookmarkStart w:name="z2576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505"/>
    <w:bookmarkStart w:name="z2577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506"/>
    <w:bookmarkStart w:name="z2578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07"/>
    <w:bookmarkStart w:name="z2579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08"/>
    <w:bookmarkStart w:name="z2580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09"/>
    <w:bookmarkStart w:name="z2581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10"/>
    <w:bookmarkStart w:name="z2582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11"/>
    <w:bookmarkStart w:name="z2583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512"/>
    <w:bookmarkStart w:name="z2584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513"/>
    <w:bookmarkStart w:name="z2585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14"/>
    <w:bookmarkStart w:name="z2586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15"/>
    <w:bookmarkStart w:name="z2587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16"/>
    <w:bookmarkStart w:name="z2588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517"/>
    <w:bookmarkStart w:name="z2589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518"/>
    <w:bookmarkStart w:name="z2590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19"/>
    <w:bookmarkStart w:name="z2591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20"/>
    <w:bookmarkStart w:name="z2592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21"/>
    <w:bookmarkStart w:name="z2593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22"/>
    <w:bookmarkStart w:name="z2594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23"/>
    <w:bookmarkStart w:name="z2595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524"/>
    <w:bookmarkStart w:name="z2596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525"/>
    <w:bookmarkStart w:name="z2597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526"/>
    <w:bookmarkStart w:name="z2598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527"/>
    <w:bookmarkStart w:name="z2599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528"/>
    <w:bookmarkStart w:name="z2600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529"/>
    <w:bookmarkStart w:name="z2601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530"/>
    <w:bookmarkStart w:name="z2602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531"/>
    <w:bookmarkStart w:name="z2603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532"/>
    <w:bookmarkStart w:name="z2604" w:id="2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533"/>
    <w:bookmarkStart w:name="z2605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34"/>
    <w:bookmarkStart w:name="z2606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35"/>
    <w:bookmarkStart w:name="z2607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536"/>
    <w:bookmarkStart w:name="z2608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537"/>
    <w:bookmarkStart w:name="z2609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38"/>
    <w:bookmarkStart w:name="z2610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39"/>
    <w:bookmarkStart w:name="z2611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40"/>
    <w:bookmarkStart w:name="z2612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41"/>
    <w:bookmarkStart w:name="z2613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42"/>
    <w:bookmarkStart w:name="z2614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543"/>
    <w:bookmarkStart w:name="z2615" w:id="2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44"/>
    <w:bookmarkStart w:name="z2616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45"/>
    <w:bookmarkStart w:name="z2617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546"/>
    <w:bookmarkStart w:name="z2618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547"/>
    <w:bookmarkStart w:name="z2619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48"/>
    <w:bookmarkStart w:name="z2620" w:id="2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49"/>
    <w:bookmarkStart w:name="z2621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5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24" w:id="2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551"/>
    <w:bookmarkStart w:name="z2625" w:id="2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52"/>
    <w:bookmarkStart w:name="z2626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53"/>
    <w:bookmarkStart w:name="z2627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54"/>
    <w:bookmarkStart w:name="z2628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55"/>
    <w:bookmarkStart w:name="z2629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56"/>
    <w:bookmarkStart w:name="z2630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57"/>
    <w:bookmarkStart w:name="z2631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58"/>
    <w:bookmarkStart w:name="z2632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59"/>
    <w:bookmarkStart w:name="z2633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020200, Республика Казахстан, Акмолинская область, Аршалынский район, поселок Аршалы, улица Жумабека Ташенова, строение 6/3, н.п.1.</w:t>
      </w:r>
    </w:p>
    <w:bookmarkEnd w:id="2560"/>
    <w:bookmarkStart w:name="z2634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561"/>
    <w:bookmarkStart w:name="z2635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62"/>
    <w:bookmarkStart w:name="z2636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563"/>
    <w:bookmarkStart w:name="z2637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564"/>
    <w:bookmarkStart w:name="z2638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565"/>
    <w:bookmarkStart w:name="z2639" w:id="2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566"/>
    <w:bookmarkStart w:name="z2640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567"/>
    <w:bookmarkStart w:name="z2641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568"/>
    <w:bookmarkStart w:name="z2642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569"/>
    <w:bookmarkStart w:name="z2643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70"/>
    <w:bookmarkStart w:name="z2644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71"/>
    <w:bookmarkStart w:name="z2645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572"/>
    <w:bookmarkStart w:name="z2646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573"/>
    <w:bookmarkStart w:name="z2647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574"/>
    <w:bookmarkStart w:name="z2648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575"/>
    <w:bookmarkStart w:name="z2649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576"/>
    <w:bookmarkStart w:name="z2650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577"/>
    <w:bookmarkStart w:name="z2651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578"/>
    <w:bookmarkStart w:name="z2652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579"/>
    <w:bookmarkStart w:name="z2653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580"/>
    <w:bookmarkStart w:name="z2654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581"/>
    <w:bookmarkStart w:name="z2655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582"/>
    <w:bookmarkStart w:name="z2656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583"/>
    <w:bookmarkStart w:name="z2657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584"/>
    <w:bookmarkStart w:name="z2658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585"/>
    <w:bookmarkStart w:name="z2659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586"/>
    <w:bookmarkStart w:name="z2660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587"/>
    <w:bookmarkStart w:name="z2661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88"/>
    <w:bookmarkStart w:name="z2662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89"/>
    <w:bookmarkStart w:name="z2663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90"/>
    <w:bookmarkStart w:name="z2664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91"/>
    <w:bookmarkStart w:name="z2665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92"/>
    <w:bookmarkStart w:name="z2666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593"/>
    <w:bookmarkStart w:name="z2667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594"/>
    <w:bookmarkStart w:name="z2668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95"/>
    <w:bookmarkStart w:name="z2669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96"/>
    <w:bookmarkStart w:name="z2670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97"/>
    <w:bookmarkStart w:name="z2671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598"/>
    <w:bookmarkStart w:name="z2672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599"/>
    <w:bookmarkStart w:name="z2673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600"/>
    <w:bookmarkStart w:name="z2674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601"/>
    <w:bookmarkStart w:name="z2675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602"/>
    <w:bookmarkStart w:name="z2676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603"/>
    <w:bookmarkStart w:name="z2677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604"/>
    <w:bookmarkStart w:name="z2678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605"/>
    <w:bookmarkStart w:name="z2679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06"/>
    <w:bookmarkStart w:name="z2680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607"/>
    <w:bookmarkStart w:name="z2681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08"/>
    <w:bookmarkStart w:name="z2682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609"/>
    <w:bookmarkStart w:name="z2683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10"/>
    <w:bookmarkStart w:name="z2684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11"/>
    <w:bookmarkStart w:name="z2685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12"/>
    <w:bookmarkStart w:name="z2686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13"/>
    <w:bookmarkStart w:name="z2687" w:id="2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14"/>
    <w:bookmarkStart w:name="z2688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15"/>
    <w:bookmarkStart w:name="z2689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16"/>
    <w:bookmarkStart w:name="z2690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17"/>
    <w:bookmarkStart w:name="z2691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18"/>
    <w:bookmarkStart w:name="z2692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619"/>
    <w:bookmarkStart w:name="z2693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620"/>
    <w:bookmarkStart w:name="z2694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621"/>
    <w:bookmarkStart w:name="z2695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622"/>
    <w:bookmarkStart w:name="z2696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623"/>
    <w:bookmarkStart w:name="z2697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624"/>
    <w:bookmarkStart w:name="z2698" w:id="2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625"/>
    <w:bookmarkStart w:name="z2699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626"/>
    <w:bookmarkStart w:name="z2700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627"/>
    <w:bookmarkStart w:name="z2701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628"/>
    <w:bookmarkStart w:name="z2702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29"/>
    <w:bookmarkStart w:name="z2703" w:id="2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30"/>
    <w:bookmarkStart w:name="z2704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6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07" w:id="2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632"/>
    <w:bookmarkStart w:name="z2708" w:id="2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33"/>
    <w:bookmarkStart w:name="z2709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634"/>
    <w:bookmarkStart w:name="z2710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35"/>
    <w:bookmarkStart w:name="z2711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636"/>
    <w:bookmarkStart w:name="z2712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37"/>
    <w:bookmarkStart w:name="z2713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38"/>
    <w:bookmarkStart w:name="z2714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639"/>
    <w:bookmarkStart w:name="z2715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640"/>
    <w:bookmarkStart w:name="z2716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020300, Республика Казахстан, Акмолинская область, Астраханский район, село Астраханка, улица Мира, дом 51.</w:t>
      </w:r>
    </w:p>
    <w:bookmarkEnd w:id="2641"/>
    <w:bookmarkStart w:name="z2717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642"/>
    <w:bookmarkStart w:name="z2718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43"/>
    <w:bookmarkStart w:name="z2719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44"/>
    <w:bookmarkStart w:name="z2720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45"/>
    <w:bookmarkStart w:name="z2721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46"/>
    <w:bookmarkStart w:name="z2722" w:id="2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47"/>
    <w:bookmarkStart w:name="z2723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48"/>
    <w:bookmarkStart w:name="z2724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49"/>
    <w:bookmarkStart w:name="z2725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50"/>
    <w:bookmarkStart w:name="z2726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51"/>
    <w:bookmarkStart w:name="z2727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52"/>
    <w:bookmarkStart w:name="z2728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53"/>
    <w:bookmarkStart w:name="z2729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54"/>
    <w:bookmarkStart w:name="z2730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55"/>
    <w:bookmarkStart w:name="z2731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56"/>
    <w:bookmarkStart w:name="z2732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57"/>
    <w:bookmarkStart w:name="z2733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658"/>
    <w:bookmarkStart w:name="z2734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659"/>
    <w:bookmarkStart w:name="z2735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660"/>
    <w:bookmarkStart w:name="z2736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661"/>
    <w:bookmarkStart w:name="z2737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662"/>
    <w:bookmarkStart w:name="z2738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663"/>
    <w:bookmarkStart w:name="z2739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664"/>
    <w:bookmarkStart w:name="z2740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665"/>
    <w:bookmarkStart w:name="z2741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666"/>
    <w:bookmarkStart w:name="z2742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667"/>
    <w:bookmarkStart w:name="z2743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668"/>
    <w:bookmarkStart w:name="z2744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669"/>
    <w:bookmarkStart w:name="z2745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670"/>
    <w:bookmarkStart w:name="z2746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671"/>
    <w:bookmarkStart w:name="z2747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672"/>
    <w:bookmarkStart w:name="z2748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673"/>
    <w:bookmarkStart w:name="z2749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674"/>
    <w:bookmarkStart w:name="z2750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675"/>
    <w:bookmarkStart w:name="z2751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676"/>
    <w:bookmarkStart w:name="z2752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677"/>
    <w:bookmarkStart w:name="z2753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678"/>
    <w:bookmarkStart w:name="z2754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679"/>
    <w:bookmarkStart w:name="z2755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680"/>
    <w:bookmarkStart w:name="z2756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681"/>
    <w:bookmarkStart w:name="z2757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682"/>
    <w:bookmarkStart w:name="z2758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683"/>
    <w:bookmarkStart w:name="z2759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684"/>
    <w:bookmarkStart w:name="z2760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685"/>
    <w:bookmarkStart w:name="z2761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686"/>
    <w:bookmarkStart w:name="z2762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87"/>
    <w:bookmarkStart w:name="z2763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688"/>
    <w:bookmarkStart w:name="z2764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89"/>
    <w:bookmarkStart w:name="z2765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690"/>
    <w:bookmarkStart w:name="z2766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91"/>
    <w:bookmarkStart w:name="z2767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92"/>
    <w:bookmarkStart w:name="z2768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93"/>
    <w:bookmarkStart w:name="z2769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94"/>
    <w:bookmarkStart w:name="z2770" w:id="2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95"/>
    <w:bookmarkStart w:name="z2771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96"/>
    <w:bookmarkStart w:name="z2772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97"/>
    <w:bookmarkStart w:name="z2773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98"/>
    <w:bookmarkStart w:name="z2774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99"/>
    <w:bookmarkStart w:name="z2775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00"/>
    <w:bookmarkStart w:name="z2776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01"/>
    <w:bookmarkStart w:name="z2777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02"/>
    <w:bookmarkStart w:name="z2778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03"/>
    <w:bookmarkStart w:name="z2779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04"/>
    <w:bookmarkStart w:name="z2780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05"/>
    <w:bookmarkStart w:name="z2781" w:id="2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06"/>
    <w:bookmarkStart w:name="z2782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07"/>
    <w:bookmarkStart w:name="z2783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08"/>
    <w:bookmarkStart w:name="z2784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09"/>
    <w:bookmarkStart w:name="z2785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10"/>
    <w:bookmarkStart w:name="z2786" w:id="2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11"/>
    <w:bookmarkStart w:name="z2787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90" w:id="2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713"/>
    <w:bookmarkStart w:name="z2791" w:id="2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14"/>
    <w:bookmarkStart w:name="z2792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715"/>
    <w:bookmarkStart w:name="z2793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16"/>
    <w:bookmarkStart w:name="z2794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17"/>
    <w:bookmarkStart w:name="z2795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18"/>
    <w:bookmarkStart w:name="z2796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19"/>
    <w:bookmarkStart w:name="z2797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720"/>
    <w:bookmarkStart w:name="z2798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721"/>
    <w:bookmarkStart w:name="z2799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Лука Белаш, дом 52.</w:t>
      </w:r>
    </w:p>
    <w:bookmarkEnd w:id="2722"/>
    <w:bookmarkStart w:name="z2800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723"/>
    <w:bookmarkStart w:name="z2801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24"/>
    <w:bookmarkStart w:name="z2802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725"/>
    <w:bookmarkStart w:name="z2803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726"/>
    <w:bookmarkStart w:name="z2804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727"/>
    <w:bookmarkStart w:name="z2805" w:id="2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728"/>
    <w:bookmarkStart w:name="z2806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729"/>
    <w:bookmarkStart w:name="z2807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730"/>
    <w:bookmarkStart w:name="z2808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731"/>
    <w:bookmarkStart w:name="z2809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732"/>
    <w:bookmarkStart w:name="z2810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33"/>
    <w:bookmarkStart w:name="z2811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34"/>
    <w:bookmarkStart w:name="z2812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35"/>
    <w:bookmarkStart w:name="z2813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36"/>
    <w:bookmarkStart w:name="z2814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37"/>
    <w:bookmarkStart w:name="z2815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38"/>
    <w:bookmarkStart w:name="z2816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39"/>
    <w:bookmarkStart w:name="z2817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40"/>
    <w:bookmarkStart w:name="z2818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41"/>
    <w:bookmarkStart w:name="z2819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42"/>
    <w:bookmarkStart w:name="z2820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43"/>
    <w:bookmarkStart w:name="z2821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44"/>
    <w:bookmarkStart w:name="z2822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45"/>
    <w:bookmarkStart w:name="z2823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46"/>
    <w:bookmarkStart w:name="z2824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47"/>
    <w:bookmarkStart w:name="z2825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48"/>
    <w:bookmarkStart w:name="z2826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749"/>
    <w:bookmarkStart w:name="z2827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750"/>
    <w:bookmarkStart w:name="z2828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751"/>
    <w:bookmarkStart w:name="z2829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752"/>
    <w:bookmarkStart w:name="z2830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753"/>
    <w:bookmarkStart w:name="z2831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754"/>
    <w:bookmarkStart w:name="z2832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755"/>
    <w:bookmarkStart w:name="z2833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756"/>
    <w:bookmarkStart w:name="z2834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757"/>
    <w:bookmarkStart w:name="z2835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58"/>
    <w:bookmarkStart w:name="z2836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759"/>
    <w:bookmarkStart w:name="z2837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760"/>
    <w:bookmarkStart w:name="z2838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761"/>
    <w:bookmarkStart w:name="z2839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762"/>
    <w:bookmarkStart w:name="z2840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763"/>
    <w:bookmarkStart w:name="z2841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764"/>
    <w:bookmarkStart w:name="z2842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765"/>
    <w:bookmarkStart w:name="z2843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766"/>
    <w:bookmarkStart w:name="z2844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767"/>
    <w:bookmarkStart w:name="z2845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768"/>
    <w:bookmarkStart w:name="z2846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769"/>
    <w:bookmarkStart w:name="z2847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770"/>
    <w:bookmarkStart w:name="z2848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771"/>
    <w:bookmarkStart w:name="z2849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772"/>
    <w:bookmarkStart w:name="z2850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773"/>
    <w:bookmarkStart w:name="z2851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774"/>
    <w:bookmarkStart w:name="z2852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775"/>
    <w:bookmarkStart w:name="z2853" w:id="2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776"/>
    <w:bookmarkStart w:name="z2854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77"/>
    <w:bookmarkStart w:name="z2855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78"/>
    <w:bookmarkStart w:name="z2856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779"/>
    <w:bookmarkStart w:name="z2857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80"/>
    <w:bookmarkStart w:name="z2858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81"/>
    <w:bookmarkStart w:name="z2859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82"/>
    <w:bookmarkStart w:name="z2860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83"/>
    <w:bookmarkStart w:name="z2861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84"/>
    <w:bookmarkStart w:name="z2862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85"/>
    <w:bookmarkStart w:name="z2863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86"/>
    <w:bookmarkStart w:name="z2864" w:id="2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87"/>
    <w:bookmarkStart w:name="z2865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88"/>
    <w:bookmarkStart w:name="z2866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89"/>
    <w:bookmarkStart w:name="z2867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90"/>
    <w:bookmarkStart w:name="z2868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91"/>
    <w:bookmarkStart w:name="z2869" w:id="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92"/>
    <w:bookmarkStart w:name="z2870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73" w:id="2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794"/>
    <w:bookmarkStart w:name="z2874" w:id="2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95"/>
    <w:bookmarkStart w:name="z2875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796"/>
    <w:bookmarkStart w:name="z2876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97"/>
    <w:bookmarkStart w:name="z2877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98"/>
    <w:bookmarkStart w:name="z2878"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99"/>
    <w:bookmarkStart w:name="z2879" w:id="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00"/>
    <w:bookmarkStart w:name="z2880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01"/>
    <w:bookmarkStart w:name="z2881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02"/>
    <w:bookmarkStart w:name="z2882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021700, Республика Казахстан, Акмолинская область, Бурабайский район, город Щучинск, улица Галыма Елемесова, здание 73Б.</w:t>
      </w:r>
    </w:p>
    <w:bookmarkEnd w:id="2803"/>
    <w:bookmarkStart w:name="z2883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804"/>
    <w:bookmarkStart w:name="z2884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05"/>
    <w:bookmarkStart w:name="z2885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06"/>
    <w:bookmarkStart w:name="z2886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07"/>
    <w:bookmarkStart w:name="z2887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08"/>
    <w:bookmarkStart w:name="z2888" w:id="2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09"/>
    <w:bookmarkStart w:name="z2889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10"/>
    <w:bookmarkStart w:name="z2890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811"/>
    <w:bookmarkStart w:name="z2891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812"/>
    <w:bookmarkStart w:name="z2892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813"/>
    <w:bookmarkStart w:name="z2893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14"/>
    <w:bookmarkStart w:name="z2894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815"/>
    <w:bookmarkStart w:name="z2895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16"/>
    <w:bookmarkStart w:name="z2896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17"/>
    <w:bookmarkStart w:name="z2897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18"/>
    <w:bookmarkStart w:name="z2898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819"/>
    <w:bookmarkStart w:name="z2899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820"/>
    <w:bookmarkStart w:name="z2900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821"/>
    <w:bookmarkStart w:name="z2901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822"/>
    <w:bookmarkStart w:name="z2902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823"/>
    <w:bookmarkStart w:name="z2903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24"/>
    <w:bookmarkStart w:name="z2904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25"/>
    <w:bookmarkStart w:name="z2905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26"/>
    <w:bookmarkStart w:name="z2906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27"/>
    <w:bookmarkStart w:name="z2907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28"/>
    <w:bookmarkStart w:name="z2908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29"/>
    <w:bookmarkStart w:name="z2909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30"/>
    <w:bookmarkStart w:name="z2910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831"/>
    <w:bookmarkStart w:name="z2911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832"/>
    <w:bookmarkStart w:name="z2912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833"/>
    <w:bookmarkStart w:name="z2913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834"/>
    <w:bookmarkStart w:name="z2914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835"/>
    <w:bookmarkStart w:name="z2915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836"/>
    <w:bookmarkStart w:name="z2916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837"/>
    <w:bookmarkStart w:name="z2917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38"/>
    <w:bookmarkStart w:name="z2918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39"/>
    <w:bookmarkStart w:name="z2919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840"/>
    <w:bookmarkStart w:name="z2920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841"/>
    <w:bookmarkStart w:name="z2921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842"/>
    <w:bookmarkStart w:name="z2922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843"/>
    <w:bookmarkStart w:name="z2923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844"/>
    <w:bookmarkStart w:name="z2924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845"/>
    <w:bookmarkStart w:name="z2925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846"/>
    <w:bookmarkStart w:name="z2926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847"/>
    <w:bookmarkStart w:name="z2927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848"/>
    <w:bookmarkStart w:name="z2928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849"/>
    <w:bookmarkStart w:name="z2929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850"/>
    <w:bookmarkStart w:name="z2930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851"/>
    <w:bookmarkStart w:name="z2931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852"/>
    <w:bookmarkStart w:name="z2932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853"/>
    <w:bookmarkStart w:name="z2933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854"/>
    <w:bookmarkStart w:name="z2934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855"/>
    <w:bookmarkStart w:name="z2935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856"/>
    <w:bookmarkStart w:name="z2936" w:id="2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857"/>
    <w:bookmarkStart w:name="z2937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58"/>
    <w:bookmarkStart w:name="z2938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59"/>
    <w:bookmarkStart w:name="z2939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860"/>
    <w:bookmarkStart w:name="z2940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861"/>
    <w:bookmarkStart w:name="z2941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862"/>
    <w:bookmarkStart w:name="z2942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863"/>
    <w:bookmarkStart w:name="z2943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864"/>
    <w:bookmarkStart w:name="z2944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865"/>
    <w:bookmarkStart w:name="z2945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866"/>
    <w:bookmarkStart w:name="z2946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867"/>
    <w:bookmarkStart w:name="z2947" w:id="2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868"/>
    <w:bookmarkStart w:name="z2948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869"/>
    <w:bookmarkStart w:name="z2949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870"/>
    <w:bookmarkStart w:name="z2950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871"/>
    <w:bookmarkStart w:name="z2951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72"/>
    <w:bookmarkStart w:name="z2952" w:id="2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73"/>
    <w:bookmarkStart w:name="z2953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8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56" w:id="2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875"/>
    <w:bookmarkStart w:name="z2957" w:id="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76"/>
    <w:bookmarkStart w:name="z2958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77"/>
    <w:bookmarkStart w:name="z2959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78"/>
    <w:bookmarkStart w:name="z2960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79"/>
    <w:bookmarkStart w:name="z2961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80"/>
    <w:bookmarkStart w:name="z2962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81"/>
    <w:bookmarkStart w:name="z2963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82"/>
    <w:bookmarkStart w:name="z2964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83"/>
    <w:bookmarkStart w:name="z2965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020500, Республика Казахстан, Акмолинская область, Буландынский район, город Макинск, улица Лесная, д.5Е.</w:t>
      </w:r>
    </w:p>
    <w:bookmarkEnd w:id="2884"/>
    <w:bookmarkStart w:name="z2966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885"/>
    <w:bookmarkStart w:name="z2967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86"/>
    <w:bookmarkStart w:name="z2968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87"/>
    <w:bookmarkStart w:name="z2969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88"/>
    <w:bookmarkStart w:name="z2970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89"/>
    <w:bookmarkStart w:name="z2971" w:id="2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90"/>
    <w:bookmarkStart w:name="z2972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91"/>
    <w:bookmarkStart w:name="z2973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892"/>
    <w:bookmarkStart w:name="z2974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893"/>
    <w:bookmarkStart w:name="z2975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894"/>
    <w:bookmarkStart w:name="z2976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95"/>
    <w:bookmarkStart w:name="z2977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896"/>
    <w:bookmarkStart w:name="z2978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97"/>
    <w:bookmarkStart w:name="z2979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98"/>
    <w:bookmarkStart w:name="z2980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99"/>
    <w:bookmarkStart w:name="z2981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00"/>
    <w:bookmarkStart w:name="z2982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01"/>
    <w:bookmarkStart w:name="z2983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02"/>
    <w:bookmarkStart w:name="z2984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03"/>
    <w:bookmarkStart w:name="z2985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904"/>
    <w:bookmarkStart w:name="z2986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05"/>
    <w:bookmarkStart w:name="z2987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06"/>
    <w:bookmarkStart w:name="z2988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907"/>
    <w:bookmarkStart w:name="z2989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908"/>
    <w:bookmarkStart w:name="z2990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909"/>
    <w:bookmarkStart w:name="z2991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910"/>
    <w:bookmarkStart w:name="z2992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911"/>
    <w:bookmarkStart w:name="z2993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12"/>
    <w:bookmarkStart w:name="z2994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13"/>
    <w:bookmarkStart w:name="z2995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14"/>
    <w:bookmarkStart w:name="z2996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15"/>
    <w:bookmarkStart w:name="z2997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16"/>
    <w:bookmarkStart w:name="z2998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917"/>
    <w:bookmarkStart w:name="z2999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918"/>
    <w:bookmarkStart w:name="z3000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19"/>
    <w:bookmarkStart w:name="z3001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20"/>
    <w:bookmarkStart w:name="z3002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921"/>
    <w:bookmarkStart w:name="z3003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922"/>
    <w:bookmarkStart w:name="z3004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923"/>
    <w:bookmarkStart w:name="z3005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924"/>
    <w:bookmarkStart w:name="z3006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925"/>
    <w:bookmarkStart w:name="z3007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926"/>
    <w:bookmarkStart w:name="z3008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927"/>
    <w:bookmarkStart w:name="z3009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928"/>
    <w:bookmarkStart w:name="z3010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929"/>
    <w:bookmarkStart w:name="z3011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930"/>
    <w:bookmarkStart w:name="z3012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931"/>
    <w:bookmarkStart w:name="z3013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932"/>
    <w:bookmarkStart w:name="z3014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933"/>
    <w:bookmarkStart w:name="z3015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934"/>
    <w:bookmarkStart w:name="z3016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935"/>
    <w:bookmarkStart w:name="z3017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936"/>
    <w:bookmarkStart w:name="z3018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937"/>
    <w:bookmarkStart w:name="z3019" w:id="2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938"/>
    <w:bookmarkStart w:name="z3020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39"/>
    <w:bookmarkStart w:name="z3021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40"/>
    <w:bookmarkStart w:name="z3022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41"/>
    <w:bookmarkStart w:name="z3023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942"/>
    <w:bookmarkStart w:name="z3024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43"/>
    <w:bookmarkStart w:name="z3025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44"/>
    <w:bookmarkStart w:name="z3026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45"/>
    <w:bookmarkStart w:name="z3027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946"/>
    <w:bookmarkStart w:name="z3028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47"/>
    <w:bookmarkStart w:name="z3029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948"/>
    <w:bookmarkStart w:name="z3030" w:id="2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49"/>
    <w:bookmarkStart w:name="z3031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50"/>
    <w:bookmarkStart w:name="z3032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51"/>
    <w:bookmarkStart w:name="z3033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952"/>
    <w:bookmarkStart w:name="z3034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53"/>
    <w:bookmarkStart w:name="z3035" w:id="2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54"/>
    <w:bookmarkStart w:name="z3036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9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39" w:id="2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956"/>
    <w:bookmarkStart w:name="z3040" w:id="2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57"/>
    <w:bookmarkStart w:name="z3041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958"/>
    <w:bookmarkStart w:name="z3042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59"/>
    <w:bookmarkStart w:name="z3043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960"/>
    <w:bookmarkStart w:name="z3044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61"/>
    <w:bookmarkStart w:name="z3045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62"/>
    <w:bookmarkStart w:name="z3046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963"/>
    <w:bookmarkStart w:name="z3047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964"/>
    <w:bookmarkStart w:name="z3048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020700, Республика Казахстан, Акмолинская область, район Биржан сал, город Степняк, улица Абсалям кажы, строение 34А.</w:t>
      </w:r>
    </w:p>
    <w:bookmarkEnd w:id="2965"/>
    <w:bookmarkStart w:name="z3049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966"/>
    <w:bookmarkStart w:name="z3050" w:id="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67"/>
    <w:bookmarkStart w:name="z3051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968"/>
    <w:bookmarkStart w:name="z3052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969"/>
    <w:bookmarkStart w:name="z3053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70"/>
    <w:bookmarkStart w:name="z3054" w:id="2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971"/>
    <w:bookmarkStart w:name="z3055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72"/>
    <w:bookmarkStart w:name="z3056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73"/>
    <w:bookmarkStart w:name="z3057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74"/>
    <w:bookmarkStart w:name="z3058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975"/>
    <w:bookmarkStart w:name="z3059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76"/>
    <w:bookmarkStart w:name="z3060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77"/>
    <w:bookmarkStart w:name="z3061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78"/>
    <w:bookmarkStart w:name="z3062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79"/>
    <w:bookmarkStart w:name="z3063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80"/>
    <w:bookmarkStart w:name="z3064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81"/>
    <w:bookmarkStart w:name="z3065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82"/>
    <w:bookmarkStart w:name="z3066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83"/>
    <w:bookmarkStart w:name="z3067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84"/>
    <w:bookmarkStart w:name="z3068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985"/>
    <w:bookmarkStart w:name="z3069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86"/>
    <w:bookmarkStart w:name="z3070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87"/>
    <w:bookmarkStart w:name="z3071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988"/>
    <w:bookmarkStart w:name="z3072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989"/>
    <w:bookmarkStart w:name="z3073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990"/>
    <w:bookmarkStart w:name="z3074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991"/>
    <w:bookmarkStart w:name="z3075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992"/>
    <w:bookmarkStart w:name="z3076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93"/>
    <w:bookmarkStart w:name="z3077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94"/>
    <w:bookmarkStart w:name="z3078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95"/>
    <w:bookmarkStart w:name="z3079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96"/>
    <w:bookmarkStart w:name="z3080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97"/>
    <w:bookmarkStart w:name="z3081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2998"/>
    <w:bookmarkStart w:name="z3082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999"/>
    <w:bookmarkStart w:name="z3083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000"/>
    <w:bookmarkStart w:name="z3084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01"/>
    <w:bookmarkStart w:name="z3085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002"/>
    <w:bookmarkStart w:name="z3086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003"/>
    <w:bookmarkStart w:name="z3087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004"/>
    <w:bookmarkStart w:name="z3088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05"/>
    <w:bookmarkStart w:name="z3089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06"/>
    <w:bookmarkStart w:name="z3090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07"/>
    <w:bookmarkStart w:name="z3091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08"/>
    <w:bookmarkStart w:name="z3092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09"/>
    <w:bookmarkStart w:name="z3093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010"/>
    <w:bookmarkStart w:name="z3094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11"/>
    <w:bookmarkStart w:name="z3095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012"/>
    <w:bookmarkStart w:name="z3096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13"/>
    <w:bookmarkStart w:name="z3097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014"/>
    <w:bookmarkStart w:name="z3098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15"/>
    <w:bookmarkStart w:name="z3099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16"/>
    <w:bookmarkStart w:name="z3100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17"/>
    <w:bookmarkStart w:name="z3101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18"/>
    <w:bookmarkStart w:name="z3102" w:id="3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019"/>
    <w:bookmarkStart w:name="z3103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20"/>
    <w:bookmarkStart w:name="z3104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21"/>
    <w:bookmarkStart w:name="z3105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22"/>
    <w:bookmarkStart w:name="z3106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023"/>
    <w:bookmarkStart w:name="z3107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024"/>
    <w:bookmarkStart w:name="z3108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025"/>
    <w:bookmarkStart w:name="z3109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026"/>
    <w:bookmarkStart w:name="z3110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027"/>
    <w:bookmarkStart w:name="z3111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028"/>
    <w:bookmarkStart w:name="z3112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029"/>
    <w:bookmarkStart w:name="z3113" w:id="3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030"/>
    <w:bookmarkStart w:name="z3114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031"/>
    <w:bookmarkStart w:name="z3115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032"/>
    <w:bookmarkStart w:name="z3116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033"/>
    <w:bookmarkStart w:name="z3117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34"/>
    <w:bookmarkStart w:name="z3118" w:id="3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035"/>
    <w:bookmarkStart w:name="z3119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0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22" w:id="3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037"/>
    <w:bookmarkStart w:name="z3123" w:id="3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38"/>
    <w:bookmarkStart w:name="z3124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039"/>
    <w:bookmarkStart w:name="z3125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40"/>
    <w:bookmarkStart w:name="z3126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41"/>
    <w:bookmarkStart w:name="z3127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42"/>
    <w:bookmarkStart w:name="z3128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43"/>
    <w:bookmarkStart w:name="z3129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044"/>
    <w:bookmarkStart w:name="z3130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045"/>
    <w:bookmarkStart w:name="z3131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020600, Республика Казахстан, Акмолинская область, Егиндыкольский район, село Егиндыколь, улица Победы, дом 2/2.</w:t>
      </w:r>
    </w:p>
    <w:bookmarkEnd w:id="3046"/>
    <w:bookmarkStart w:name="z3132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047"/>
    <w:bookmarkStart w:name="z3133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48"/>
    <w:bookmarkStart w:name="z3134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049"/>
    <w:bookmarkStart w:name="z3135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050"/>
    <w:bookmarkStart w:name="z3136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51"/>
    <w:bookmarkStart w:name="z3137" w:id="3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052"/>
    <w:bookmarkStart w:name="z3138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53"/>
    <w:bookmarkStart w:name="z3139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54"/>
    <w:bookmarkStart w:name="z3140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55"/>
    <w:bookmarkStart w:name="z3141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56"/>
    <w:bookmarkStart w:name="z3142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57"/>
    <w:bookmarkStart w:name="z3143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058"/>
    <w:bookmarkStart w:name="z3144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59"/>
    <w:bookmarkStart w:name="z3145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60"/>
    <w:bookmarkStart w:name="z3146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61"/>
    <w:bookmarkStart w:name="z3147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062"/>
    <w:bookmarkStart w:name="z3148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063"/>
    <w:bookmarkStart w:name="z3149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064"/>
    <w:bookmarkStart w:name="z3150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065"/>
    <w:bookmarkStart w:name="z3151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066"/>
    <w:bookmarkStart w:name="z3152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067"/>
    <w:bookmarkStart w:name="z3153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068"/>
    <w:bookmarkStart w:name="z3154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69"/>
    <w:bookmarkStart w:name="z3155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70"/>
    <w:bookmarkStart w:name="z3156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71"/>
    <w:bookmarkStart w:name="z3157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72"/>
    <w:bookmarkStart w:name="z3158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73"/>
    <w:bookmarkStart w:name="z3159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74"/>
    <w:bookmarkStart w:name="z3160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75"/>
    <w:bookmarkStart w:name="z3161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76"/>
    <w:bookmarkStart w:name="z3162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77"/>
    <w:bookmarkStart w:name="z3163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78"/>
    <w:bookmarkStart w:name="z3164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079"/>
    <w:bookmarkStart w:name="z3165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080"/>
    <w:bookmarkStart w:name="z3166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081"/>
    <w:bookmarkStart w:name="z3167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82"/>
    <w:bookmarkStart w:name="z3168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083"/>
    <w:bookmarkStart w:name="z3169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084"/>
    <w:bookmarkStart w:name="z3170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085"/>
    <w:bookmarkStart w:name="z3171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86"/>
    <w:bookmarkStart w:name="z3172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87"/>
    <w:bookmarkStart w:name="z3173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88"/>
    <w:bookmarkStart w:name="z3174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89"/>
    <w:bookmarkStart w:name="z3175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90"/>
    <w:bookmarkStart w:name="z3176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091"/>
    <w:bookmarkStart w:name="z3177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92"/>
    <w:bookmarkStart w:name="z3178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093"/>
    <w:bookmarkStart w:name="z3179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94"/>
    <w:bookmarkStart w:name="z3180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095"/>
    <w:bookmarkStart w:name="z3181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96"/>
    <w:bookmarkStart w:name="z3182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97"/>
    <w:bookmarkStart w:name="z3183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98"/>
    <w:bookmarkStart w:name="z3184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99"/>
    <w:bookmarkStart w:name="z3185" w:id="3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00"/>
    <w:bookmarkStart w:name="z3186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01"/>
    <w:bookmarkStart w:name="z3187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02"/>
    <w:bookmarkStart w:name="z3188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03"/>
    <w:bookmarkStart w:name="z3189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04"/>
    <w:bookmarkStart w:name="z3190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05"/>
    <w:bookmarkStart w:name="z3191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06"/>
    <w:bookmarkStart w:name="z3192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07"/>
    <w:bookmarkStart w:name="z3193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08"/>
    <w:bookmarkStart w:name="z3194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09"/>
    <w:bookmarkStart w:name="z3195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10"/>
    <w:bookmarkStart w:name="z3196" w:id="3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11"/>
    <w:bookmarkStart w:name="z3197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12"/>
    <w:bookmarkStart w:name="z3198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13"/>
    <w:bookmarkStart w:name="z3199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114"/>
    <w:bookmarkStart w:name="z3200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15"/>
    <w:bookmarkStart w:name="z3201" w:id="3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16"/>
    <w:bookmarkStart w:name="z3202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05" w:id="3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118"/>
    <w:bookmarkStart w:name="z3206" w:id="3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19"/>
    <w:bookmarkStart w:name="z3207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120"/>
    <w:bookmarkStart w:name="z3208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21"/>
    <w:bookmarkStart w:name="z3209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122"/>
    <w:bookmarkStart w:name="z3210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23"/>
    <w:bookmarkStart w:name="z3211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24"/>
    <w:bookmarkStart w:name="z3212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125"/>
    <w:bookmarkStart w:name="z3213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126"/>
    <w:bookmarkStart w:name="z3214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020800, Республика Казахстан, Акмолинская область, Ерейментауский район, город Ерейментау, улица Кенесары Касымова, дом 81.</w:t>
      </w:r>
    </w:p>
    <w:bookmarkEnd w:id="3127"/>
    <w:bookmarkStart w:name="z3215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128"/>
    <w:bookmarkStart w:name="z3216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129"/>
    <w:bookmarkStart w:name="z3217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130"/>
    <w:bookmarkStart w:name="z3218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131"/>
    <w:bookmarkStart w:name="z3219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132"/>
    <w:bookmarkStart w:name="z3220" w:id="3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133"/>
    <w:bookmarkStart w:name="z3221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134"/>
    <w:bookmarkStart w:name="z3222" w:id="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135"/>
    <w:bookmarkStart w:name="z3223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136"/>
    <w:bookmarkStart w:name="z3224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137"/>
    <w:bookmarkStart w:name="z3225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38"/>
    <w:bookmarkStart w:name="z3226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139"/>
    <w:bookmarkStart w:name="z3227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40"/>
    <w:bookmarkStart w:name="z3228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41"/>
    <w:bookmarkStart w:name="z3229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3142"/>
    <w:bookmarkStart w:name="z3230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143"/>
    <w:bookmarkStart w:name="z3231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144"/>
    <w:bookmarkStart w:name="z3232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45"/>
    <w:bookmarkStart w:name="z3233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46"/>
    <w:bookmarkStart w:name="z3234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47"/>
    <w:bookmarkStart w:name="z3235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48"/>
    <w:bookmarkStart w:name="z3236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49"/>
    <w:bookmarkStart w:name="z3237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50"/>
    <w:bookmarkStart w:name="z3238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51"/>
    <w:bookmarkStart w:name="z3239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52"/>
    <w:bookmarkStart w:name="z3240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53"/>
    <w:bookmarkStart w:name="z3241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54"/>
    <w:bookmarkStart w:name="z3242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155"/>
    <w:bookmarkStart w:name="z3243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156"/>
    <w:bookmarkStart w:name="z3244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157"/>
    <w:bookmarkStart w:name="z3245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158"/>
    <w:bookmarkStart w:name="z3246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159"/>
    <w:bookmarkStart w:name="z3247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160"/>
    <w:bookmarkStart w:name="z3248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161"/>
    <w:bookmarkStart w:name="z3249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62"/>
    <w:bookmarkStart w:name="z3250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63"/>
    <w:bookmarkStart w:name="z3251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64"/>
    <w:bookmarkStart w:name="z3252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165"/>
    <w:bookmarkStart w:name="z3253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166"/>
    <w:bookmarkStart w:name="z3254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67"/>
    <w:bookmarkStart w:name="z3255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68"/>
    <w:bookmarkStart w:name="z3256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69"/>
    <w:bookmarkStart w:name="z3257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70"/>
    <w:bookmarkStart w:name="z3258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71"/>
    <w:bookmarkStart w:name="z3259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172"/>
    <w:bookmarkStart w:name="z3260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73"/>
    <w:bookmarkStart w:name="z3261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174"/>
    <w:bookmarkStart w:name="z3262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75"/>
    <w:bookmarkStart w:name="z3263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176"/>
    <w:bookmarkStart w:name="z3264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77"/>
    <w:bookmarkStart w:name="z3265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78"/>
    <w:bookmarkStart w:name="z3266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79"/>
    <w:bookmarkStart w:name="z3267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80"/>
    <w:bookmarkStart w:name="z3268" w:id="3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81"/>
    <w:bookmarkStart w:name="z3269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82"/>
    <w:bookmarkStart w:name="z3270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83"/>
    <w:bookmarkStart w:name="z3271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84"/>
    <w:bookmarkStart w:name="z3272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85"/>
    <w:bookmarkStart w:name="z3273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86"/>
    <w:bookmarkStart w:name="z3274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87"/>
    <w:bookmarkStart w:name="z3275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88"/>
    <w:bookmarkStart w:name="z3276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89"/>
    <w:bookmarkStart w:name="z3277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90"/>
    <w:bookmarkStart w:name="z3278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91"/>
    <w:bookmarkStart w:name="z3279" w:id="3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92"/>
    <w:bookmarkStart w:name="z3280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93"/>
    <w:bookmarkStart w:name="z3281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94"/>
    <w:bookmarkStart w:name="z3282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195"/>
    <w:bookmarkStart w:name="z3283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96"/>
    <w:bookmarkStart w:name="z3284" w:id="3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97"/>
    <w:bookmarkStart w:name="z3285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1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88" w:id="3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199"/>
    <w:bookmarkStart w:name="z3289" w:id="3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00"/>
    <w:bookmarkStart w:name="z3290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01"/>
    <w:bookmarkStart w:name="z3291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02"/>
    <w:bookmarkStart w:name="z3292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03"/>
    <w:bookmarkStart w:name="z3293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04"/>
    <w:bookmarkStart w:name="z3294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05"/>
    <w:bookmarkStart w:name="z3295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206"/>
    <w:bookmarkStart w:name="z3296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07"/>
    <w:bookmarkStart w:name="z3297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020900, Республика Казахстан, Акмолинская область, Есильский район, город Есиль, улица Достык, здание 32.</w:t>
      </w:r>
    </w:p>
    <w:bookmarkEnd w:id="3208"/>
    <w:bookmarkStart w:name="z3298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209"/>
    <w:bookmarkStart w:name="z3299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10"/>
    <w:bookmarkStart w:name="z3300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211"/>
    <w:bookmarkStart w:name="z3301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12"/>
    <w:bookmarkStart w:name="z3302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13"/>
    <w:bookmarkStart w:name="z3303" w:id="3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14"/>
    <w:bookmarkStart w:name="z3304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15"/>
    <w:bookmarkStart w:name="z3305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216"/>
    <w:bookmarkStart w:name="z3306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217"/>
    <w:bookmarkStart w:name="z3307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18"/>
    <w:bookmarkStart w:name="z3308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19"/>
    <w:bookmarkStart w:name="z3309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220"/>
    <w:bookmarkStart w:name="z3310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221"/>
    <w:bookmarkStart w:name="z3311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222"/>
    <w:bookmarkStart w:name="z3312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223"/>
    <w:bookmarkStart w:name="z3313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224"/>
    <w:bookmarkStart w:name="z3314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225"/>
    <w:bookmarkStart w:name="z3315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226"/>
    <w:bookmarkStart w:name="z3316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227"/>
    <w:bookmarkStart w:name="z3317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228"/>
    <w:bookmarkStart w:name="z3318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229"/>
    <w:bookmarkStart w:name="z3319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230"/>
    <w:bookmarkStart w:name="z3320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231"/>
    <w:bookmarkStart w:name="z3321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232"/>
    <w:bookmarkStart w:name="z3322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233"/>
    <w:bookmarkStart w:name="z3323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234"/>
    <w:bookmarkStart w:name="z3324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235"/>
    <w:bookmarkStart w:name="z3325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236"/>
    <w:bookmarkStart w:name="z3326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237"/>
    <w:bookmarkStart w:name="z3327" w:id="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238"/>
    <w:bookmarkStart w:name="z3328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39"/>
    <w:bookmarkStart w:name="z3329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40"/>
    <w:bookmarkStart w:name="z3330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241"/>
    <w:bookmarkStart w:name="z3331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242"/>
    <w:bookmarkStart w:name="z3332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43"/>
    <w:bookmarkStart w:name="z3333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44"/>
    <w:bookmarkStart w:name="z3334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45"/>
    <w:bookmarkStart w:name="z3335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246"/>
    <w:bookmarkStart w:name="z3336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247"/>
    <w:bookmarkStart w:name="z3337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248"/>
    <w:bookmarkStart w:name="z3338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249"/>
    <w:bookmarkStart w:name="z3339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250"/>
    <w:bookmarkStart w:name="z3340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251"/>
    <w:bookmarkStart w:name="z3341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252"/>
    <w:bookmarkStart w:name="z3342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253"/>
    <w:bookmarkStart w:name="z3343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254"/>
    <w:bookmarkStart w:name="z3344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255"/>
    <w:bookmarkStart w:name="z3345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256"/>
    <w:bookmarkStart w:name="z3346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257"/>
    <w:bookmarkStart w:name="z3347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258"/>
    <w:bookmarkStart w:name="z3348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59"/>
    <w:bookmarkStart w:name="z3349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60"/>
    <w:bookmarkStart w:name="z3350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61"/>
    <w:bookmarkStart w:name="z3351" w:id="3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62"/>
    <w:bookmarkStart w:name="z3352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63"/>
    <w:bookmarkStart w:name="z3353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64"/>
    <w:bookmarkStart w:name="z3354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65"/>
    <w:bookmarkStart w:name="z3355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66"/>
    <w:bookmarkStart w:name="z3356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67"/>
    <w:bookmarkStart w:name="z3357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68"/>
    <w:bookmarkStart w:name="z3358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69"/>
    <w:bookmarkStart w:name="z3359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70"/>
    <w:bookmarkStart w:name="z3360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71"/>
    <w:bookmarkStart w:name="z3361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72"/>
    <w:bookmarkStart w:name="z3362" w:id="3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73"/>
    <w:bookmarkStart w:name="z3363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74"/>
    <w:bookmarkStart w:name="z3364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75"/>
    <w:bookmarkStart w:name="z3365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276"/>
    <w:bookmarkStart w:name="z3366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77"/>
    <w:bookmarkStart w:name="z3367" w:id="3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78"/>
    <w:bookmarkStart w:name="z3368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71" w:id="3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280"/>
    <w:bookmarkStart w:name="z3372" w:id="3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81"/>
    <w:bookmarkStart w:name="z3373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82"/>
    <w:bookmarkStart w:name="z3374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83"/>
    <w:bookmarkStart w:name="z3375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84"/>
    <w:bookmarkStart w:name="z3376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85"/>
    <w:bookmarkStart w:name="z3377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86"/>
    <w:bookmarkStart w:name="z3378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287"/>
    <w:bookmarkStart w:name="z3379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88"/>
    <w:bookmarkStart w:name="z3380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021000, Республика Казахстан, Акмолинская область, Жаксынский район, село Жаксы, улица Дружбы, дом 13.</w:t>
      </w:r>
    </w:p>
    <w:bookmarkEnd w:id="3289"/>
    <w:bookmarkStart w:name="z3381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290"/>
    <w:bookmarkStart w:name="z3382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91"/>
    <w:bookmarkStart w:name="z3383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292"/>
    <w:bookmarkStart w:name="z3384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93"/>
    <w:bookmarkStart w:name="z3385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94"/>
    <w:bookmarkStart w:name="z3386" w:id="3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95"/>
    <w:bookmarkStart w:name="z3387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96"/>
    <w:bookmarkStart w:name="z3388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297"/>
    <w:bookmarkStart w:name="z3389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298"/>
    <w:bookmarkStart w:name="z3390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99"/>
    <w:bookmarkStart w:name="z3391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00"/>
    <w:bookmarkStart w:name="z3392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301"/>
    <w:bookmarkStart w:name="z3393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02"/>
    <w:bookmarkStart w:name="z3394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03"/>
    <w:bookmarkStart w:name="z3395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04"/>
    <w:bookmarkStart w:name="z3396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305"/>
    <w:bookmarkStart w:name="z3397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306"/>
    <w:bookmarkStart w:name="z3398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307"/>
    <w:bookmarkStart w:name="z3399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08"/>
    <w:bookmarkStart w:name="z3400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309"/>
    <w:bookmarkStart w:name="z3401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10"/>
    <w:bookmarkStart w:name="z3402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311"/>
    <w:bookmarkStart w:name="z3403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312"/>
    <w:bookmarkStart w:name="z3404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313"/>
    <w:bookmarkStart w:name="z3405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314"/>
    <w:bookmarkStart w:name="z3406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315"/>
    <w:bookmarkStart w:name="z3407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316"/>
    <w:bookmarkStart w:name="z3408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317"/>
    <w:bookmarkStart w:name="z3409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318"/>
    <w:bookmarkStart w:name="z3410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319"/>
    <w:bookmarkStart w:name="z3411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320"/>
    <w:bookmarkStart w:name="z3412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321"/>
    <w:bookmarkStart w:name="z3413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322"/>
    <w:bookmarkStart w:name="z3414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323"/>
    <w:bookmarkStart w:name="z3415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324"/>
    <w:bookmarkStart w:name="z3416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325"/>
    <w:bookmarkStart w:name="z3417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326"/>
    <w:bookmarkStart w:name="z3418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327"/>
    <w:bookmarkStart w:name="z3419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328"/>
    <w:bookmarkStart w:name="z3420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329"/>
    <w:bookmarkStart w:name="z3421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330"/>
    <w:bookmarkStart w:name="z3422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331"/>
    <w:bookmarkStart w:name="z3423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332"/>
    <w:bookmarkStart w:name="z3424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333"/>
    <w:bookmarkStart w:name="z3425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334"/>
    <w:bookmarkStart w:name="z3426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335"/>
    <w:bookmarkStart w:name="z3427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336"/>
    <w:bookmarkStart w:name="z3428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337"/>
    <w:bookmarkStart w:name="z3429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338"/>
    <w:bookmarkStart w:name="z3430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339"/>
    <w:bookmarkStart w:name="z3431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340"/>
    <w:bookmarkStart w:name="z3432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341"/>
    <w:bookmarkStart w:name="z3433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342"/>
    <w:bookmarkStart w:name="z3434" w:id="3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343"/>
    <w:bookmarkStart w:name="z3435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44"/>
    <w:bookmarkStart w:name="z3436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45"/>
    <w:bookmarkStart w:name="z3437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46"/>
    <w:bookmarkStart w:name="z3438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347"/>
    <w:bookmarkStart w:name="z3439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48"/>
    <w:bookmarkStart w:name="z3440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49"/>
    <w:bookmarkStart w:name="z3441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50"/>
    <w:bookmarkStart w:name="z3442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51"/>
    <w:bookmarkStart w:name="z3443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52"/>
    <w:bookmarkStart w:name="z3444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353"/>
    <w:bookmarkStart w:name="z3445" w:id="3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54"/>
    <w:bookmarkStart w:name="z3446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55"/>
    <w:bookmarkStart w:name="z3447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56"/>
    <w:bookmarkStart w:name="z3448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57"/>
    <w:bookmarkStart w:name="z3449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58"/>
    <w:bookmarkStart w:name="z3450" w:id="3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59"/>
    <w:bookmarkStart w:name="z3451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54" w:id="3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361"/>
    <w:bookmarkStart w:name="z3455" w:id="3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62"/>
    <w:bookmarkStart w:name="z3456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63"/>
    <w:bookmarkStart w:name="z3457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64"/>
    <w:bookmarkStart w:name="z3458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65"/>
    <w:bookmarkStart w:name="z3459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66"/>
    <w:bookmarkStart w:name="z3460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67"/>
    <w:bookmarkStart w:name="z3461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368"/>
    <w:bookmarkStart w:name="z3462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369"/>
    <w:bookmarkStart w:name="z3463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021100, Республика Казахстан, Акмолинская область, Жаркаинский район, город Державинск, переулок Северный, дом 10, н.п.1.</w:t>
      </w:r>
    </w:p>
    <w:bookmarkEnd w:id="3370"/>
    <w:bookmarkStart w:name="z3464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371"/>
    <w:bookmarkStart w:name="z3465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72"/>
    <w:bookmarkStart w:name="z3466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373"/>
    <w:bookmarkStart w:name="z3467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374"/>
    <w:bookmarkStart w:name="z3468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75"/>
    <w:bookmarkStart w:name="z3469" w:id="3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376"/>
    <w:bookmarkStart w:name="z3470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77"/>
    <w:bookmarkStart w:name="z3471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378"/>
    <w:bookmarkStart w:name="z3472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379"/>
    <w:bookmarkStart w:name="z3473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380"/>
    <w:bookmarkStart w:name="z3474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81"/>
    <w:bookmarkStart w:name="z3475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382"/>
    <w:bookmarkStart w:name="z3476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83"/>
    <w:bookmarkStart w:name="z3477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84"/>
    <w:bookmarkStart w:name="z3478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85"/>
    <w:bookmarkStart w:name="z3479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386"/>
    <w:bookmarkStart w:name="z3480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387"/>
    <w:bookmarkStart w:name="z3481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388"/>
    <w:bookmarkStart w:name="z3482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89"/>
    <w:bookmarkStart w:name="z3483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390"/>
    <w:bookmarkStart w:name="z3484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91"/>
    <w:bookmarkStart w:name="z3485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392"/>
    <w:bookmarkStart w:name="z3486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393"/>
    <w:bookmarkStart w:name="z3487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394"/>
    <w:bookmarkStart w:name="z3488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395"/>
    <w:bookmarkStart w:name="z3489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396"/>
    <w:bookmarkStart w:name="z3490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397"/>
    <w:bookmarkStart w:name="z3491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398"/>
    <w:bookmarkStart w:name="z3492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399"/>
    <w:bookmarkStart w:name="z3493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400"/>
    <w:bookmarkStart w:name="z3494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401"/>
    <w:bookmarkStart w:name="z3495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402"/>
    <w:bookmarkStart w:name="z3496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403"/>
    <w:bookmarkStart w:name="z3497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404"/>
    <w:bookmarkStart w:name="z3498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405"/>
    <w:bookmarkStart w:name="z3499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06"/>
    <w:bookmarkStart w:name="z3500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407"/>
    <w:bookmarkStart w:name="z3501" w:id="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408"/>
    <w:bookmarkStart w:name="z3502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409"/>
    <w:bookmarkStart w:name="z3503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410"/>
    <w:bookmarkStart w:name="z3504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411"/>
    <w:bookmarkStart w:name="z3505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412"/>
    <w:bookmarkStart w:name="z3506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413"/>
    <w:bookmarkStart w:name="z3507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414"/>
    <w:bookmarkStart w:name="z3508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415"/>
    <w:bookmarkStart w:name="z3509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416"/>
    <w:bookmarkStart w:name="z3510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417"/>
    <w:bookmarkStart w:name="z3511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18"/>
    <w:bookmarkStart w:name="z3512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419"/>
    <w:bookmarkStart w:name="z3513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420"/>
    <w:bookmarkStart w:name="z3514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421"/>
    <w:bookmarkStart w:name="z3515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422"/>
    <w:bookmarkStart w:name="z3516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423"/>
    <w:bookmarkStart w:name="z3517" w:id="3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424"/>
    <w:bookmarkStart w:name="z3518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25"/>
    <w:bookmarkStart w:name="z3519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26"/>
    <w:bookmarkStart w:name="z3520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27"/>
    <w:bookmarkStart w:name="z3521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428"/>
    <w:bookmarkStart w:name="z3522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429"/>
    <w:bookmarkStart w:name="z3523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430"/>
    <w:bookmarkStart w:name="z3524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431"/>
    <w:bookmarkStart w:name="z3525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432"/>
    <w:bookmarkStart w:name="z3526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433"/>
    <w:bookmarkStart w:name="z3527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434"/>
    <w:bookmarkStart w:name="z3528" w:id="3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435"/>
    <w:bookmarkStart w:name="z3529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436"/>
    <w:bookmarkStart w:name="z3530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437"/>
    <w:bookmarkStart w:name="z3531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438"/>
    <w:bookmarkStart w:name="z3532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39"/>
    <w:bookmarkStart w:name="z3533" w:id="3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40"/>
    <w:bookmarkStart w:name="z3534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4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37" w:id="3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442"/>
    <w:bookmarkStart w:name="z3538" w:id="3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43"/>
    <w:bookmarkStart w:name="z3539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444"/>
    <w:bookmarkStart w:name="z3540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45"/>
    <w:bookmarkStart w:name="z3541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46"/>
    <w:bookmarkStart w:name="z3542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47"/>
    <w:bookmarkStart w:name="z3543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48"/>
    <w:bookmarkStart w:name="z3544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49"/>
    <w:bookmarkStart w:name="z3545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50"/>
    <w:bookmarkStart w:name="z3546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021200, Республика Казахстан, Акмолинская область, Зерендинский район, село Зеренда, ул. Тауесиздик, здание 128, н.п.2.</w:t>
      </w:r>
    </w:p>
    <w:bookmarkEnd w:id="3451"/>
    <w:bookmarkStart w:name="z3547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452"/>
    <w:bookmarkStart w:name="z3548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53"/>
    <w:bookmarkStart w:name="z3549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54"/>
    <w:bookmarkStart w:name="z3550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55"/>
    <w:bookmarkStart w:name="z3551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56"/>
    <w:bookmarkStart w:name="z3552" w:id="3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57"/>
    <w:bookmarkStart w:name="z3553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58"/>
    <w:bookmarkStart w:name="z3554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59"/>
    <w:bookmarkStart w:name="z3555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60"/>
    <w:bookmarkStart w:name="z3556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61"/>
    <w:bookmarkStart w:name="z3557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62"/>
    <w:bookmarkStart w:name="z3558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63"/>
    <w:bookmarkStart w:name="z3559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64"/>
    <w:bookmarkStart w:name="z3560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65"/>
    <w:bookmarkStart w:name="z3561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66"/>
    <w:bookmarkStart w:name="z3562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467"/>
    <w:bookmarkStart w:name="z3563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468"/>
    <w:bookmarkStart w:name="z3564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469"/>
    <w:bookmarkStart w:name="z3565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70"/>
    <w:bookmarkStart w:name="z3566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471"/>
    <w:bookmarkStart w:name="z3567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472"/>
    <w:bookmarkStart w:name="z3568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473"/>
    <w:bookmarkStart w:name="z3569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474"/>
    <w:bookmarkStart w:name="z3570" w:id="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475"/>
    <w:bookmarkStart w:name="z3571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476"/>
    <w:bookmarkStart w:name="z3572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477"/>
    <w:bookmarkStart w:name="z3573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478"/>
    <w:bookmarkStart w:name="z3574" w:id="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479"/>
    <w:bookmarkStart w:name="z3575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480"/>
    <w:bookmarkStart w:name="z3576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481"/>
    <w:bookmarkStart w:name="z3577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482"/>
    <w:bookmarkStart w:name="z3578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483"/>
    <w:bookmarkStart w:name="z3579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484"/>
    <w:bookmarkStart w:name="z3580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485"/>
    <w:bookmarkStart w:name="z3581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486"/>
    <w:bookmarkStart w:name="z3582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87"/>
    <w:bookmarkStart w:name="z3583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488"/>
    <w:bookmarkStart w:name="z3584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489"/>
    <w:bookmarkStart w:name="z3585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490"/>
    <w:bookmarkStart w:name="z3586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491"/>
    <w:bookmarkStart w:name="z3587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492"/>
    <w:bookmarkStart w:name="z3588" w:id="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493"/>
    <w:bookmarkStart w:name="z3589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494"/>
    <w:bookmarkStart w:name="z3590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495"/>
    <w:bookmarkStart w:name="z3591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496"/>
    <w:bookmarkStart w:name="z3592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497"/>
    <w:bookmarkStart w:name="z3593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498"/>
    <w:bookmarkStart w:name="z3594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99"/>
    <w:bookmarkStart w:name="z3595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500"/>
    <w:bookmarkStart w:name="z3596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501"/>
    <w:bookmarkStart w:name="z3597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502"/>
    <w:bookmarkStart w:name="z3598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503"/>
    <w:bookmarkStart w:name="z3599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504"/>
    <w:bookmarkStart w:name="z3600" w:id="3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505"/>
    <w:bookmarkStart w:name="z3601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06"/>
    <w:bookmarkStart w:name="z3602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07"/>
    <w:bookmarkStart w:name="z3603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08"/>
    <w:bookmarkStart w:name="z3604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09"/>
    <w:bookmarkStart w:name="z3605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10"/>
    <w:bookmarkStart w:name="z3606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11"/>
    <w:bookmarkStart w:name="z3607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12"/>
    <w:bookmarkStart w:name="z3608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13"/>
    <w:bookmarkStart w:name="z3609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14"/>
    <w:bookmarkStart w:name="z3610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15"/>
    <w:bookmarkStart w:name="z3611" w:id="3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16"/>
    <w:bookmarkStart w:name="z3612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17"/>
    <w:bookmarkStart w:name="z3613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18"/>
    <w:bookmarkStart w:name="z3614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519"/>
    <w:bookmarkStart w:name="z3615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20"/>
    <w:bookmarkStart w:name="z3616" w:id="3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521"/>
    <w:bookmarkStart w:name="z3617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20" w:id="3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523"/>
    <w:bookmarkStart w:name="z3621" w:id="3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24"/>
    <w:bookmarkStart w:name="z3622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525"/>
    <w:bookmarkStart w:name="z3623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26"/>
    <w:bookmarkStart w:name="z3624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527"/>
    <w:bookmarkStart w:name="z3625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28"/>
    <w:bookmarkStart w:name="z3626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29"/>
    <w:bookmarkStart w:name="z3627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530"/>
    <w:bookmarkStart w:name="z3628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531"/>
    <w:bookmarkStart w:name="z3629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020000, Республика Казахстан, Акмолинская область, город Кокшетау, улица Шакарима Кудайбердиева, здание 27.</w:t>
      </w:r>
    </w:p>
    <w:bookmarkEnd w:id="3532"/>
    <w:bookmarkStart w:name="z3630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533"/>
    <w:bookmarkStart w:name="z3631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534"/>
    <w:bookmarkStart w:name="z3632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535"/>
    <w:bookmarkStart w:name="z3633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536"/>
    <w:bookmarkStart w:name="z3634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37"/>
    <w:bookmarkStart w:name="z3635" w:id="3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38"/>
    <w:bookmarkStart w:name="z3636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39"/>
    <w:bookmarkStart w:name="z3637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40"/>
    <w:bookmarkStart w:name="z3638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41"/>
    <w:bookmarkStart w:name="z3639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42"/>
    <w:bookmarkStart w:name="z3640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43"/>
    <w:bookmarkStart w:name="z3641" w:id="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44"/>
    <w:bookmarkStart w:name="z3642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45"/>
    <w:bookmarkStart w:name="z3643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46"/>
    <w:bookmarkStart w:name="z3644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47"/>
    <w:bookmarkStart w:name="z3645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48"/>
    <w:bookmarkStart w:name="z3646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49"/>
    <w:bookmarkStart w:name="z3647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50"/>
    <w:bookmarkStart w:name="z3648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51"/>
    <w:bookmarkStart w:name="z3649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52"/>
    <w:bookmarkStart w:name="z3650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53"/>
    <w:bookmarkStart w:name="z3651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54"/>
    <w:bookmarkStart w:name="z3652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55"/>
    <w:bookmarkStart w:name="z3653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56"/>
    <w:bookmarkStart w:name="z3654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57"/>
    <w:bookmarkStart w:name="z3655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58"/>
    <w:bookmarkStart w:name="z3656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59"/>
    <w:bookmarkStart w:name="z3657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560"/>
    <w:bookmarkStart w:name="z3658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561"/>
    <w:bookmarkStart w:name="z3659" w:id="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562"/>
    <w:bookmarkStart w:name="z3660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563"/>
    <w:bookmarkStart w:name="z3661" w:id="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564"/>
    <w:bookmarkStart w:name="z3662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565"/>
    <w:bookmarkStart w:name="z3663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566"/>
    <w:bookmarkStart w:name="z3664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567"/>
    <w:bookmarkStart w:name="z3665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568"/>
    <w:bookmarkStart w:name="z3666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569"/>
    <w:bookmarkStart w:name="z3667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570"/>
    <w:bookmarkStart w:name="z3668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571"/>
    <w:bookmarkStart w:name="z3669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572"/>
    <w:bookmarkStart w:name="z3670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573"/>
    <w:bookmarkStart w:name="z3671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574"/>
    <w:bookmarkStart w:name="z3672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575"/>
    <w:bookmarkStart w:name="z3673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576"/>
    <w:bookmarkStart w:name="z3674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577"/>
    <w:bookmarkStart w:name="z3675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578"/>
    <w:bookmarkStart w:name="z3676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579"/>
    <w:bookmarkStart w:name="z3677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580"/>
    <w:bookmarkStart w:name="z3678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581"/>
    <w:bookmarkStart w:name="z3679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582"/>
    <w:bookmarkStart w:name="z3680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583"/>
    <w:bookmarkStart w:name="z3681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584"/>
    <w:bookmarkStart w:name="z3682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585"/>
    <w:bookmarkStart w:name="z3683" w:id="3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586"/>
    <w:bookmarkStart w:name="z3684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87"/>
    <w:bookmarkStart w:name="z3685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88"/>
    <w:bookmarkStart w:name="z3686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89"/>
    <w:bookmarkStart w:name="z3687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90"/>
    <w:bookmarkStart w:name="z3688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91"/>
    <w:bookmarkStart w:name="z3689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92"/>
    <w:bookmarkStart w:name="z3690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93"/>
    <w:bookmarkStart w:name="z3691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94"/>
    <w:bookmarkStart w:name="z3692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95"/>
    <w:bookmarkStart w:name="z3693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96"/>
    <w:bookmarkStart w:name="z3694" w:id="3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97"/>
    <w:bookmarkStart w:name="z3695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98"/>
    <w:bookmarkStart w:name="z3696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99"/>
    <w:bookmarkStart w:name="z3697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00"/>
    <w:bookmarkStart w:name="z3698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01"/>
    <w:bookmarkStart w:name="z3699" w:id="3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02"/>
    <w:bookmarkStart w:name="z3700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03" w:id="3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604"/>
    <w:bookmarkStart w:name="z3704" w:id="3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05"/>
    <w:bookmarkStart w:name="z3705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06"/>
    <w:bookmarkStart w:name="z3706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07"/>
    <w:bookmarkStart w:name="z3707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08"/>
    <w:bookmarkStart w:name="z3708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09"/>
    <w:bookmarkStart w:name="z3709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10"/>
    <w:bookmarkStart w:name="z3710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611"/>
    <w:bookmarkStart w:name="z3711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612"/>
    <w:bookmarkStart w:name="z3712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021300, Республика Казахстан, Акмолинская область, Коргалжынский район, село Коргалжын, улица Хайретдина Балгабаева, дом 13/2.</w:t>
      </w:r>
    </w:p>
    <w:bookmarkEnd w:id="3613"/>
    <w:bookmarkStart w:name="z3713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614"/>
    <w:bookmarkStart w:name="z3714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615"/>
    <w:bookmarkStart w:name="z3715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616"/>
    <w:bookmarkStart w:name="z3716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617"/>
    <w:bookmarkStart w:name="z3717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18"/>
    <w:bookmarkStart w:name="z3718" w:id="3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619"/>
    <w:bookmarkStart w:name="z3719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620"/>
    <w:bookmarkStart w:name="z3720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621"/>
    <w:bookmarkStart w:name="z3721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622"/>
    <w:bookmarkStart w:name="z3722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623"/>
    <w:bookmarkStart w:name="z3723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24"/>
    <w:bookmarkStart w:name="z3724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625"/>
    <w:bookmarkStart w:name="z3725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626"/>
    <w:bookmarkStart w:name="z3726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627"/>
    <w:bookmarkStart w:name="z3727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628"/>
    <w:bookmarkStart w:name="z3728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29"/>
    <w:bookmarkStart w:name="z3729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30"/>
    <w:bookmarkStart w:name="z3730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31"/>
    <w:bookmarkStart w:name="z3731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32"/>
    <w:bookmarkStart w:name="z3732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33"/>
    <w:bookmarkStart w:name="z3733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34"/>
    <w:bookmarkStart w:name="z3734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35"/>
    <w:bookmarkStart w:name="z3735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36"/>
    <w:bookmarkStart w:name="z3736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37"/>
    <w:bookmarkStart w:name="z3737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38"/>
    <w:bookmarkStart w:name="z3738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39"/>
    <w:bookmarkStart w:name="z3739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40"/>
    <w:bookmarkStart w:name="z3740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41"/>
    <w:bookmarkStart w:name="z3741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42"/>
    <w:bookmarkStart w:name="z3742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43"/>
    <w:bookmarkStart w:name="z3743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44"/>
    <w:bookmarkStart w:name="z3744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45"/>
    <w:bookmarkStart w:name="z3745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646"/>
    <w:bookmarkStart w:name="z3746" w:id="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647"/>
    <w:bookmarkStart w:name="z3747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48"/>
    <w:bookmarkStart w:name="z3748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49"/>
    <w:bookmarkStart w:name="z3749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50"/>
    <w:bookmarkStart w:name="z3750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651"/>
    <w:bookmarkStart w:name="z3751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652"/>
    <w:bookmarkStart w:name="z3752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53"/>
    <w:bookmarkStart w:name="z3753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54"/>
    <w:bookmarkStart w:name="z3754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655"/>
    <w:bookmarkStart w:name="z3755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656"/>
    <w:bookmarkStart w:name="z3756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657"/>
    <w:bookmarkStart w:name="z3757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658"/>
    <w:bookmarkStart w:name="z3758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659"/>
    <w:bookmarkStart w:name="z3759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660"/>
    <w:bookmarkStart w:name="z3760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661"/>
    <w:bookmarkStart w:name="z3761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662"/>
    <w:bookmarkStart w:name="z3762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663"/>
    <w:bookmarkStart w:name="z3763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664"/>
    <w:bookmarkStart w:name="z3764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665"/>
    <w:bookmarkStart w:name="z3765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666"/>
    <w:bookmarkStart w:name="z3766" w:id="3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667"/>
    <w:bookmarkStart w:name="z3767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68"/>
    <w:bookmarkStart w:name="z3768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69"/>
    <w:bookmarkStart w:name="z3769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670"/>
    <w:bookmarkStart w:name="z3770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671"/>
    <w:bookmarkStart w:name="z3771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672"/>
    <w:bookmarkStart w:name="z3772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673"/>
    <w:bookmarkStart w:name="z3773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674"/>
    <w:bookmarkStart w:name="z3774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675"/>
    <w:bookmarkStart w:name="z3775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676"/>
    <w:bookmarkStart w:name="z3776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677"/>
    <w:bookmarkStart w:name="z3777" w:id="3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78"/>
    <w:bookmarkStart w:name="z3778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79"/>
    <w:bookmarkStart w:name="z3779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680"/>
    <w:bookmarkStart w:name="z3780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81"/>
    <w:bookmarkStart w:name="z3781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82"/>
    <w:bookmarkStart w:name="z3782" w:id="3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83"/>
    <w:bookmarkStart w:name="z3783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6" w:id="3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685"/>
    <w:bookmarkStart w:name="z3787" w:id="3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86"/>
    <w:bookmarkStart w:name="z3788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87"/>
    <w:bookmarkStart w:name="z3789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88"/>
    <w:bookmarkStart w:name="z3790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89"/>
    <w:bookmarkStart w:name="z3791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90"/>
    <w:bookmarkStart w:name="z3792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91"/>
    <w:bookmarkStart w:name="z3793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692"/>
    <w:bookmarkStart w:name="z3794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693"/>
    <w:bookmarkStart w:name="z3795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021400, Республика Казахстан, Акмолинская область, Сандыктауский район, село Балкашино, ул. Ракымжан Кошкарбаев, здание 146А.</w:t>
      </w:r>
    </w:p>
    <w:bookmarkEnd w:id="3694"/>
    <w:bookmarkStart w:name="z3796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695"/>
    <w:bookmarkStart w:name="z3797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696"/>
    <w:bookmarkStart w:name="z3798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697"/>
    <w:bookmarkStart w:name="z3799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698"/>
    <w:bookmarkStart w:name="z3800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99"/>
    <w:bookmarkStart w:name="z3801" w:id="3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00"/>
    <w:bookmarkStart w:name="z3802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01"/>
    <w:bookmarkStart w:name="z3803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702"/>
    <w:bookmarkStart w:name="z3804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703"/>
    <w:bookmarkStart w:name="z3805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04"/>
    <w:bookmarkStart w:name="z3806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05"/>
    <w:bookmarkStart w:name="z3807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706"/>
    <w:bookmarkStart w:name="z3808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07"/>
    <w:bookmarkStart w:name="z3809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08"/>
    <w:bookmarkStart w:name="z3810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09"/>
    <w:bookmarkStart w:name="z3811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710"/>
    <w:bookmarkStart w:name="z3812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711"/>
    <w:bookmarkStart w:name="z3813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712"/>
    <w:bookmarkStart w:name="z3814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13"/>
    <w:bookmarkStart w:name="z3815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714"/>
    <w:bookmarkStart w:name="z3816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15"/>
    <w:bookmarkStart w:name="z3817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716"/>
    <w:bookmarkStart w:name="z3818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717"/>
    <w:bookmarkStart w:name="z3819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718"/>
    <w:bookmarkStart w:name="z3820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719"/>
    <w:bookmarkStart w:name="z3821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20"/>
    <w:bookmarkStart w:name="z3822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21"/>
    <w:bookmarkStart w:name="z3823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22"/>
    <w:bookmarkStart w:name="z3824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23"/>
    <w:bookmarkStart w:name="z3825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24"/>
    <w:bookmarkStart w:name="z3826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25"/>
    <w:bookmarkStart w:name="z3827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726"/>
    <w:bookmarkStart w:name="z3828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727"/>
    <w:bookmarkStart w:name="z3829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728"/>
    <w:bookmarkStart w:name="z3830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729"/>
    <w:bookmarkStart w:name="z3831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730"/>
    <w:bookmarkStart w:name="z3832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731"/>
    <w:bookmarkStart w:name="z3833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732"/>
    <w:bookmarkStart w:name="z3834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733"/>
    <w:bookmarkStart w:name="z3835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734"/>
    <w:bookmarkStart w:name="z3836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735"/>
    <w:bookmarkStart w:name="z3837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36"/>
    <w:bookmarkStart w:name="z3838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37"/>
    <w:bookmarkStart w:name="z3839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38"/>
    <w:bookmarkStart w:name="z3840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739"/>
    <w:bookmarkStart w:name="z3841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40"/>
    <w:bookmarkStart w:name="z3842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741"/>
    <w:bookmarkStart w:name="z3843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42"/>
    <w:bookmarkStart w:name="z3844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743"/>
    <w:bookmarkStart w:name="z3845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44"/>
    <w:bookmarkStart w:name="z3846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45"/>
    <w:bookmarkStart w:name="z3847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46"/>
    <w:bookmarkStart w:name="z3848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47"/>
    <w:bookmarkStart w:name="z3849" w:id="3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48"/>
    <w:bookmarkStart w:name="z3850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49"/>
    <w:bookmarkStart w:name="z3851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50"/>
    <w:bookmarkStart w:name="z3852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51"/>
    <w:bookmarkStart w:name="z3853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752"/>
    <w:bookmarkStart w:name="z3854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53"/>
    <w:bookmarkStart w:name="z3855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54"/>
    <w:bookmarkStart w:name="z3856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55"/>
    <w:bookmarkStart w:name="z3857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56"/>
    <w:bookmarkStart w:name="z3858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57"/>
    <w:bookmarkStart w:name="z3859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758"/>
    <w:bookmarkStart w:name="z3860" w:id="3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759"/>
    <w:bookmarkStart w:name="z3861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760"/>
    <w:bookmarkStart w:name="z3862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761"/>
    <w:bookmarkStart w:name="z3863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762"/>
    <w:bookmarkStart w:name="z3864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63"/>
    <w:bookmarkStart w:name="z3865" w:id="3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764"/>
    <w:bookmarkStart w:name="z3866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7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69" w:id="3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766"/>
    <w:bookmarkStart w:name="z3870" w:id="3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67"/>
    <w:bookmarkStart w:name="z3871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768"/>
    <w:bookmarkStart w:name="z3872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69"/>
    <w:bookmarkStart w:name="z3873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770"/>
    <w:bookmarkStart w:name="z3874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71"/>
    <w:bookmarkStart w:name="z3875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72"/>
    <w:bookmarkStart w:name="z3876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773"/>
    <w:bookmarkStart w:name="z3877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774"/>
    <w:bookmarkStart w:name="z3878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021500, Республика Казахстан, Акмолинская область, город Степногорск, мкр.Больничный Комплекс, зд. 6., 2.</w:t>
      </w:r>
    </w:p>
    <w:bookmarkEnd w:id="3775"/>
    <w:bookmarkStart w:name="z3879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776"/>
    <w:bookmarkStart w:name="z3880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777"/>
    <w:bookmarkStart w:name="z3881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778"/>
    <w:bookmarkStart w:name="z3882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779"/>
    <w:bookmarkStart w:name="z3883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80"/>
    <w:bookmarkStart w:name="z3884" w:id="3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81"/>
    <w:bookmarkStart w:name="z3885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82"/>
    <w:bookmarkStart w:name="z3886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783"/>
    <w:bookmarkStart w:name="z3887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784"/>
    <w:bookmarkStart w:name="z3888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85"/>
    <w:bookmarkStart w:name="z3889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86"/>
    <w:bookmarkStart w:name="z3890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787"/>
    <w:bookmarkStart w:name="z3891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88"/>
    <w:bookmarkStart w:name="z3892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89"/>
    <w:bookmarkStart w:name="z3893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90"/>
    <w:bookmarkStart w:name="z3894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791"/>
    <w:bookmarkStart w:name="z3895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792"/>
    <w:bookmarkStart w:name="z3896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793"/>
    <w:bookmarkStart w:name="z3897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94"/>
    <w:bookmarkStart w:name="z3898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795"/>
    <w:bookmarkStart w:name="z3899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96"/>
    <w:bookmarkStart w:name="z3900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797"/>
    <w:bookmarkStart w:name="z3901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798"/>
    <w:bookmarkStart w:name="z3902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799"/>
    <w:bookmarkStart w:name="z3903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800"/>
    <w:bookmarkStart w:name="z3904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801"/>
    <w:bookmarkStart w:name="z3905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802"/>
    <w:bookmarkStart w:name="z3906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803"/>
    <w:bookmarkStart w:name="z3907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804"/>
    <w:bookmarkStart w:name="z3908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805"/>
    <w:bookmarkStart w:name="z3909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806"/>
    <w:bookmarkStart w:name="z3910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07"/>
    <w:bookmarkStart w:name="z3911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808"/>
    <w:bookmarkStart w:name="z3912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809"/>
    <w:bookmarkStart w:name="z3913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10"/>
    <w:bookmarkStart w:name="z3914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11"/>
    <w:bookmarkStart w:name="z3915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12"/>
    <w:bookmarkStart w:name="z3916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813"/>
    <w:bookmarkStart w:name="z3917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814"/>
    <w:bookmarkStart w:name="z3918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15"/>
    <w:bookmarkStart w:name="z3919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16"/>
    <w:bookmarkStart w:name="z3920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17"/>
    <w:bookmarkStart w:name="z3921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18"/>
    <w:bookmarkStart w:name="z3922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19"/>
    <w:bookmarkStart w:name="z3923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820"/>
    <w:bookmarkStart w:name="z3924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821"/>
    <w:bookmarkStart w:name="z3925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822"/>
    <w:bookmarkStart w:name="z3926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823"/>
    <w:bookmarkStart w:name="z3927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824"/>
    <w:bookmarkStart w:name="z3928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825"/>
    <w:bookmarkStart w:name="z3929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826"/>
    <w:bookmarkStart w:name="z3930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827"/>
    <w:bookmarkStart w:name="z3931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828"/>
    <w:bookmarkStart w:name="z3932" w:id="3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829"/>
    <w:bookmarkStart w:name="z3933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30"/>
    <w:bookmarkStart w:name="z3934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31"/>
    <w:bookmarkStart w:name="z3935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32"/>
    <w:bookmarkStart w:name="z3936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33"/>
    <w:bookmarkStart w:name="z3937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34"/>
    <w:bookmarkStart w:name="z3938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35"/>
    <w:bookmarkStart w:name="z3939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36"/>
    <w:bookmarkStart w:name="z3940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37"/>
    <w:bookmarkStart w:name="z3941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38"/>
    <w:bookmarkStart w:name="z3942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39"/>
    <w:bookmarkStart w:name="z3943" w:id="3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40"/>
    <w:bookmarkStart w:name="z3944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41"/>
    <w:bookmarkStart w:name="z3945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42"/>
    <w:bookmarkStart w:name="z3946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43"/>
    <w:bookmarkStart w:name="z3947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44"/>
    <w:bookmarkStart w:name="z3948" w:id="3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45"/>
    <w:bookmarkStart w:name="z3949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8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52" w:id="3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847"/>
    <w:bookmarkStart w:name="z3953" w:id="3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48"/>
    <w:bookmarkStart w:name="z3954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849"/>
    <w:bookmarkStart w:name="z3955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50"/>
    <w:bookmarkStart w:name="z3956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851"/>
    <w:bookmarkStart w:name="z3957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52"/>
    <w:bookmarkStart w:name="z3958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53"/>
    <w:bookmarkStart w:name="z3959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854"/>
    <w:bookmarkStart w:name="z3960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855"/>
    <w:bookmarkStart w:name="z3961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021800, Республика Казахстан, Акмолинская область, Целиноградский район, село Акмол, улица Гагарина строение 15 А.</w:t>
      </w:r>
    </w:p>
    <w:bookmarkEnd w:id="3856"/>
    <w:bookmarkStart w:name="z3962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857"/>
    <w:bookmarkStart w:name="z3963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858"/>
    <w:bookmarkStart w:name="z3964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859"/>
    <w:bookmarkStart w:name="z3965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860"/>
    <w:bookmarkStart w:name="z3966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861"/>
    <w:bookmarkStart w:name="z3967" w:id="3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862"/>
    <w:bookmarkStart w:name="z3968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63"/>
    <w:bookmarkStart w:name="z3969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864"/>
    <w:bookmarkStart w:name="z3970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865"/>
    <w:bookmarkStart w:name="z3971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66"/>
    <w:bookmarkStart w:name="z3972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67"/>
    <w:bookmarkStart w:name="z3973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868"/>
    <w:bookmarkStart w:name="z3974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69"/>
    <w:bookmarkStart w:name="z3975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70"/>
    <w:bookmarkStart w:name="z3976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71"/>
    <w:bookmarkStart w:name="z3977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872"/>
    <w:bookmarkStart w:name="z3978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873"/>
    <w:bookmarkStart w:name="z3979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874"/>
    <w:bookmarkStart w:name="z3980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875"/>
    <w:bookmarkStart w:name="z3981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876"/>
    <w:bookmarkStart w:name="z3982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877"/>
    <w:bookmarkStart w:name="z3983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878"/>
    <w:bookmarkStart w:name="z3984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879"/>
    <w:bookmarkStart w:name="z3985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880"/>
    <w:bookmarkStart w:name="z3986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881"/>
    <w:bookmarkStart w:name="z3987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882"/>
    <w:bookmarkStart w:name="z3988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883"/>
    <w:bookmarkStart w:name="z3989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884"/>
    <w:bookmarkStart w:name="z3990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885"/>
    <w:bookmarkStart w:name="z3991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886"/>
    <w:bookmarkStart w:name="z3992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887"/>
    <w:bookmarkStart w:name="z3993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88"/>
    <w:bookmarkStart w:name="z3994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889"/>
    <w:bookmarkStart w:name="z3995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890"/>
    <w:bookmarkStart w:name="z3996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91"/>
    <w:bookmarkStart w:name="z3997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92"/>
    <w:bookmarkStart w:name="z3998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93"/>
    <w:bookmarkStart w:name="z3999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894"/>
    <w:bookmarkStart w:name="z4000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895"/>
    <w:bookmarkStart w:name="z4001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96"/>
    <w:bookmarkStart w:name="z4002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97"/>
    <w:bookmarkStart w:name="z4003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98"/>
    <w:bookmarkStart w:name="z4004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99"/>
    <w:bookmarkStart w:name="z4005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900"/>
    <w:bookmarkStart w:name="z4006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901"/>
    <w:bookmarkStart w:name="z4007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02"/>
    <w:bookmarkStart w:name="z4008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903"/>
    <w:bookmarkStart w:name="z4009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04"/>
    <w:bookmarkStart w:name="z4010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905"/>
    <w:bookmarkStart w:name="z4011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06"/>
    <w:bookmarkStart w:name="z4012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07"/>
    <w:bookmarkStart w:name="z4013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08"/>
    <w:bookmarkStart w:name="z4014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909"/>
    <w:bookmarkStart w:name="z4015" w:id="3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910"/>
    <w:bookmarkStart w:name="z4016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11"/>
    <w:bookmarkStart w:name="z4017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12"/>
    <w:bookmarkStart w:name="z4018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13"/>
    <w:bookmarkStart w:name="z4019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14"/>
    <w:bookmarkStart w:name="z4020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15"/>
    <w:bookmarkStart w:name="z4021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16"/>
    <w:bookmarkStart w:name="z4022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17"/>
    <w:bookmarkStart w:name="z4023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18"/>
    <w:bookmarkStart w:name="z4024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19"/>
    <w:bookmarkStart w:name="z4025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920"/>
    <w:bookmarkStart w:name="z4026" w:id="3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21"/>
    <w:bookmarkStart w:name="z4027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22"/>
    <w:bookmarkStart w:name="z4028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923"/>
    <w:bookmarkStart w:name="z4029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924"/>
    <w:bookmarkStart w:name="z4030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25"/>
    <w:bookmarkStart w:name="z4031" w:id="3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26"/>
    <w:bookmarkStart w:name="z4032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35" w:id="3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928"/>
    <w:bookmarkStart w:name="z4036" w:id="3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29"/>
    <w:bookmarkStart w:name="z4037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30"/>
    <w:bookmarkStart w:name="z4038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31"/>
    <w:bookmarkStart w:name="z4039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32"/>
    <w:bookmarkStart w:name="z4040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33"/>
    <w:bookmarkStart w:name="z4041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34"/>
    <w:bookmarkStart w:name="z4042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35"/>
    <w:bookmarkStart w:name="z4043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36"/>
    <w:bookmarkStart w:name="z4044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021600, Республика Казахстан, Акмолинская область, поселок Шортанды, улица 30 лет Победы, зд.49А, 1н.п..</w:t>
      </w:r>
    </w:p>
    <w:bookmarkEnd w:id="3937"/>
    <w:bookmarkStart w:name="z4045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938"/>
    <w:bookmarkStart w:name="z4046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39"/>
    <w:bookmarkStart w:name="z4047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940"/>
    <w:bookmarkStart w:name="z4048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941"/>
    <w:bookmarkStart w:name="z4049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942"/>
    <w:bookmarkStart w:name="z4050" w:id="3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943"/>
    <w:bookmarkStart w:name="z4051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944"/>
    <w:bookmarkStart w:name="z4052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945"/>
    <w:bookmarkStart w:name="z4053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946"/>
    <w:bookmarkStart w:name="z4054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47"/>
    <w:bookmarkStart w:name="z4055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48"/>
    <w:bookmarkStart w:name="z4056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949"/>
    <w:bookmarkStart w:name="z4057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50"/>
    <w:bookmarkStart w:name="z4058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51"/>
    <w:bookmarkStart w:name="z4059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52"/>
    <w:bookmarkStart w:name="z4060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953"/>
    <w:bookmarkStart w:name="z4061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54"/>
    <w:bookmarkStart w:name="z4062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55"/>
    <w:bookmarkStart w:name="z4063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56"/>
    <w:bookmarkStart w:name="z4064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57"/>
    <w:bookmarkStart w:name="z4065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958"/>
    <w:bookmarkStart w:name="z4066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959"/>
    <w:bookmarkStart w:name="z4067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960"/>
    <w:bookmarkStart w:name="z4068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961"/>
    <w:bookmarkStart w:name="z4069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962"/>
    <w:bookmarkStart w:name="z4070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963"/>
    <w:bookmarkStart w:name="z4071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964"/>
    <w:bookmarkStart w:name="z4072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965"/>
    <w:bookmarkStart w:name="z4073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966"/>
    <w:bookmarkStart w:name="z4074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967"/>
    <w:bookmarkStart w:name="z4075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968"/>
    <w:bookmarkStart w:name="z4076" w:id="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969"/>
    <w:bookmarkStart w:name="z4077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3970"/>
    <w:bookmarkStart w:name="z4078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971"/>
    <w:bookmarkStart w:name="z4079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972"/>
    <w:bookmarkStart w:name="z4080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973"/>
    <w:bookmarkStart w:name="z4081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974"/>
    <w:bookmarkStart w:name="z4082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975"/>
    <w:bookmarkStart w:name="z4083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976"/>
    <w:bookmarkStart w:name="z4084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977"/>
    <w:bookmarkStart w:name="z4085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978"/>
    <w:bookmarkStart w:name="z4086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979"/>
    <w:bookmarkStart w:name="z4087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980"/>
    <w:bookmarkStart w:name="z4088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981"/>
    <w:bookmarkStart w:name="z4089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982"/>
    <w:bookmarkStart w:name="z4090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83"/>
    <w:bookmarkStart w:name="z4091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984"/>
    <w:bookmarkStart w:name="z4092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85"/>
    <w:bookmarkStart w:name="z4093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986"/>
    <w:bookmarkStart w:name="z4094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87"/>
    <w:bookmarkStart w:name="z4095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88"/>
    <w:bookmarkStart w:name="z4096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89"/>
    <w:bookmarkStart w:name="z4097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990"/>
    <w:bookmarkStart w:name="z4098" w:id="3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991"/>
    <w:bookmarkStart w:name="z4099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92"/>
    <w:bookmarkStart w:name="z4100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93"/>
    <w:bookmarkStart w:name="z4101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94"/>
    <w:bookmarkStart w:name="z4102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95"/>
    <w:bookmarkStart w:name="z4103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96"/>
    <w:bookmarkStart w:name="z4104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97"/>
    <w:bookmarkStart w:name="z4105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98"/>
    <w:bookmarkStart w:name="z4106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99"/>
    <w:bookmarkStart w:name="z4107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00"/>
    <w:bookmarkStart w:name="z4108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001"/>
    <w:bookmarkStart w:name="z4109" w:id="4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02"/>
    <w:bookmarkStart w:name="z4110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03"/>
    <w:bookmarkStart w:name="z4111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04"/>
    <w:bookmarkStart w:name="z4112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05"/>
    <w:bookmarkStart w:name="z4113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06"/>
    <w:bookmarkStart w:name="z4114" w:id="4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07"/>
    <w:bookmarkStart w:name="z4115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18" w:id="4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009"/>
    <w:bookmarkStart w:name="z4119" w:id="4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10"/>
    <w:bookmarkStart w:name="z4120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11"/>
    <w:bookmarkStart w:name="z4121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12"/>
    <w:bookmarkStart w:name="z4122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013"/>
    <w:bookmarkStart w:name="z4123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14"/>
    <w:bookmarkStart w:name="z4124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15"/>
    <w:bookmarkStart w:name="z4125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016"/>
    <w:bookmarkStart w:name="z4126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017"/>
    <w:bookmarkStart w:name="z4127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030012, Республика Казахстан, Актюбинская область, город Актобе, район Астана, пр. Санкибай Батыра, д.1.</w:t>
      </w:r>
    </w:p>
    <w:bookmarkEnd w:id="4018"/>
    <w:bookmarkStart w:name="z4128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019"/>
    <w:bookmarkStart w:name="z4129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020"/>
    <w:bookmarkStart w:name="z4130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21"/>
    <w:bookmarkStart w:name="z4131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22"/>
    <w:bookmarkStart w:name="z4132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23"/>
    <w:bookmarkStart w:name="z4133" w:id="4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24"/>
    <w:bookmarkStart w:name="z4134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25"/>
    <w:bookmarkStart w:name="z4135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26"/>
    <w:bookmarkStart w:name="z4136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27"/>
    <w:bookmarkStart w:name="z4137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28"/>
    <w:bookmarkStart w:name="z4138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29"/>
    <w:bookmarkStart w:name="z4139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30"/>
    <w:bookmarkStart w:name="z4140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31"/>
    <w:bookmarkStart w:name="z4141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32"/>
    <w:bookmarkStart w:name="z4142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33"/>
    <w:bookmarkStart w:name="z4143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34"/>
    <w:bookmarkStart w:name="z4144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35"/>
    <w:bookmarkStart w:name="z4145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036"/>
    <w:bookmarkStart w:name="z4146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37"/>
    <w:bookmarkStart w:name="z4147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038"/>
    <w:bookmarkStart w:name="z4148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039"/>
    <w:bookmarkStart w:name="z4149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040"/>
    <w:bookmarkStart w:name="z4150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041"/>
    <w:bookmarkStart w:name="z4151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042"/>
    <w:bookmarkStart w:name="z4152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043"/>
    <w:bookmarkStart w:name="z4153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044"/>
    <w:bookmarkStart w:name="z4154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45"/>
    <w:bookmarkStart w:name="z4155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46"/>
    <w:bookmarkStart w:name="z4156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47"/>
    <w:bookmarkStart w:name="z4157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48"/>
    <w:bookmarkStart w:name="z4158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49"/>
    <w:bookmarkStart w:name="z4159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50"/>
    <w:bookmarkStart w:name="z4160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051"/>
    <w:bookmarkStart w:name="z4161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052"/>
    <w:bookmarkStart w:name="z4162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53"/>
    <w:bookmarkStart w:name="z4163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54"/>
    <w:bookmarkStart w:name="z4164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055"/>
    <w:bookmarkStart w:name="z4165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056"/>
    <w:bookmarkStart w:name="z4166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057"/>
    <w:bookmarkStart w:name="z4167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058"/>
    <w:bookmarkStart w:name="z4168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059"/>
    <w:bookmarkStart w:name="z4169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060"/>
    <w:bookmarkStart w:name="z4170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061"/>
    <w:bookmarkStart w:name="z4171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062"/>
    <w:bookmarkStart w:name="z4172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063"/>
    <w:bookmarkStart w:name="z4173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064"/>
    <w:bookmarkStart w:name="z4174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065"/>
    <w:bookmarkStart w:name="z4175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066"/>
    <w:bookmarkStart w:name="z4176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067"/>
    <w:bookmarkStart w:name="z4177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068"/>
    <w:bookmarkStart w:name="z4178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069"/>
    <w:bookmarkStart w:name="z4179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070"/>
    <w:bookmarkStart w:name="z4180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71"/>
    <w:bookmarkStart w:name="z4181" w:id="4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72"/>
    <w:bookmarkStart w:name="z4182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73"/>
    <w:bookmarkStart w:name="z4183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74"/>
    <w:bookmarkStart w:name="z4184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75"/>
    <w:bookmarkStart w:name="z4185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76"/>
    <w:bookmarkStart w:name="z4186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77"/>
    <w:bookmarkStart w:name="z4187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78"/>
    <w:bookmarkStart w:name="z4188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79"/>
    <w:bookmarkStart w:name="z4189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80"/>
    <w:bookmarkStart w:name="z4190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81"/>
    <w:bookmarkStart w:name="z4191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082"/>
    <w:bookmarkStart w:name="z4192" w:id="4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83"/>
    <w:bookmarkStart w:name="z4193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84"/>
    <w:bookmarkStart w:name="z4194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85"/>
    <w:bookmarkStart w:name="z4195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86"/>
    <w:bookmarkStart w:name="z4196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87"/>
    <w:bookmarkStart w:name="z4197" w:id="4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88"/>
    <w:bookmarkStart w:name="z4198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201" w:id="4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090"/>
    <w:bookmarkStart w:name="z4202" w:id="4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91"/>
    <w:bookmarkStart w:name="z4203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92"/>
    <w:bookmarkStart w:name="z4204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93"/>
    <w:bookmarkStart w:name="z4205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094"/>
    <w:bookmarkStart w:name="z4206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95"/>
    <w:bookmarkStart w:name="z4207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96"/>
    <w:bookmarkStart w:name="z4208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097"/>
    <w:bookmarkStart w:name="z4209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098"/>
    <w:bookmarkStart w:name="z4210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030200, Республика Казахстан, Актюбинская область, Алгинский район, город Алга, ул. Уалиханова, д.1А.</w:t>
      </w:r>
    </w:p>
    <w:bookmarkEnd w:id="4099"/>
    <w:bookmarkStart w:name="z4211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100"/>
    <w:bookmarkStart w:name="z4212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01"/>
    <w:bookmarkStart w:name="z4213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02"/>
    <w:bookmarkStart w:name="z4214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03"/>
    <w:bookmarkStart w:name="z4215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04"/>
    <w:bookmarkStart w:name="z4216" w:id="4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05"/>
    <w:bookmarkStart w:name="z4217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06"/>
    <w:bookmarkStart w:name="z4218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107"/>
    <w:bookmarkStart w:name="z4219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108"/>
    <w:bookmarkStart w:name="z4220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09"/>
    <w:bookmarkStart w:name="z4221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10"/>
    <w:bookmarkStart w:name="z4222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111"/>
    <w:bookmarkStart w:name="z4223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12"/>
    <w:bookmarkStart w:name="z4224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13"/>
    <w:bookmarkStart w:name="z4225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14"/>
    <w:bookmarkStart w:name="z4226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115"/>
    <w:bookmarkStart w:name="z4227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116"/>
    <w:bookmarkStart w:name="z4228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17"/>
    <w:bookmarkStart w:name="z4229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18"/>
    <w:bookmarkStart w:name="z4230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19"/>
    <w:bookmarkStart w:name="z4231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20"/>
    <w:bookmarkStart w:name="z4232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21"/>
    <w:bookmarkStart w:name="z4233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22"/>
    <w:bookmarkStart w:name="z4234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23"/>
    <w:bookmarkStart w:name="z4235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24"/>
    <w:bookmarkStart w:name="z4236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25"/>
    <w:bookmarkStart w:name="z4237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26"/>
    <w:bookmarkStart w:name="z4238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27"/>
    <w:bookmarkStart w:name="z4239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128"/>
    <w:bookmarkStart w:name="z4240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129"/>
    <w:bookmarkStart w:name="z4241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130"/>
    <w:bookmarkStart w:name="z4242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131"/>
    <w:bookmarkStart w:name="z4243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132"/>
    <w:bookmarkStart w:name="z4244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133"/>
    <w:bookmarkStart w:name="z4245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134"/>
    <w:bookmarkStart w:name="z4246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135"/>
    <w:bookmarkStart w:name="z4247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136"/>
    <w:bookmarkStart w:name="z4248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137"/>
    <w:bookmarkStart w:name="z4249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138"/>
    <w:bookmarkStart w:name="z4250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139"/>
    <w:bookmarkStart w:name="z4251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40"/>
    <w:bookmarkStart w:name="z4252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41"/>
    <w:bookmarkStart w:name="z4253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42"/>
    <w:bookmarkStart w:name="z4254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43"/>
    <w:bookmarkStart w:name="z4255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144"/>
    <w:bookmarkStart w:name="z4256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45"/>
    <w:bookmarkStart w:name="z4257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146"/>
    <w:bookmarkStart w:name="z4258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147"/>
    <w:bookmarkStart w:name="z4259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148"/>
    <w:bookmarkStart w:name="z4260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149"/>
    <w:bookmarkStart w:name="z4261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150"/>
    <w:bookmarkStart w:name="z4262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151"/>
    <w:bookmarkStart w:name="z4263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152"/>
    <w:bookmarkStart w:name="z4264" w:id="4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153"/>
    <w:bookmarkStart w:name="z4265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54"/>
    <w:bookmarkStart w:name="z4266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55"/>
    <w:bookmarkStart w:name="z4267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56"/>
    <w:bookmarkStart w:name="z4268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157"/>
    <w:bookmarkStart w:name="z4269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58"/>
    <w:bookmarkStart w:name="z4270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59"/>
    <w:bookmarkStart w:name="z4271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60"/>
    <w:bookmarkStart w:name="z4272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61"/>
    <w:bookmarkStart w:name="z4273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62"/>
    <w:bookmarkStart w:name="z4274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63"/>
    <w:bookmarkStart w:name="z4275" w:id="4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64"/>
    <w:bookmarkStart w:name="z4276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65"/>
    <w:bookmarkStart w:name="z4277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66"/>
    <w:bookmarkStart w:name="z4278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67"/>
    <w:bookmarkStart w:name="z4279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68"/>
    <w:bookmarkStart w:name="z4280" w:id="4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69"/>
    <w:bookmarkStart w:name="z4281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284" w:id="4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171"/>
    <w:bookmarkStart w:name="z4285" w:id="4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72"/>
    <w:bookmarkStart w:name="z4286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173"/>
    <w:bookmarkStart w:name="z4287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74"/>
    <w:bookmarkStart w:name="z4288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75"/>
    <w:bookmarkStart w:name="z4289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76"/>
    <w:bookmarkStart w:name="z4290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77"/>
    <w:bookmarkStart w:name="z4291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178"/>
    <w:bookmarkStart w:name="z4292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79"/>
    <w:bookmarkStart w:name="z4293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030100, Республика Казахстан, Актюбинская область, Айтекебийский район, город сельский округ Темирбек Жургенов, село Темирбек Жургенов, ул. Жибек жолы, д.16В.</w:t>
      </w:r>
    </w:p>
    <w:bookmarkEnd w:id="4180"/>
    <w:bookmarkStart w:name="z4294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181"/>
    <w:bookmarkStart w:name="z4295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82"/>
    <w:bookmarkStart w:name="z4296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83"/>
    <w:bookmarkStart w:name="z4297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84"/>
    <w:bookmarkStart w:name="z4298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85"/>
    <w:bookmarkStart w:name="z4299" w:id="4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86"/>
    <w:bookmarkStart w:name="z4300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87"/>
    <w:bookmarkStart w:name="z4301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188"/>
    <w:bookmarkStart w:name="z4302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189"/>
    <w:bookmarkStart w:name="z4303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90"/>
    <w:bookmarkStart w:name="z4304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91"/>
    <w:bookmarkStart w:name="z4305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192"/>
    <w:bookmarkStart w:name="z4306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93"/>
    <w:bookmarkStart w:name="z4307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94"/>
    <w:bookmarkStart w:name="z4308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95"/>
    <w:bookmarkStart w:name="z4309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196"/>
    <w:bookmarkStart w:name="z4310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197"/>
    <w:bookmarkStart w:name="z4311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98"/>
    <w:bookmarkStart w:name="z4312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99"/>
    <w:bookmarkStart w:name="z4313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200"/>
    <w:bookmarkStart w:name="z4314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201"/>
    <w:bookmarkStart w:name="z4315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202"/>
    <w:bookmarkStart w:name="z4316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203"/>
    <w:bookmarkStart w:name="z4317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204"/>
    <w:bookmarkStart w:name="z4318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205"/>
    <w:bookmarkStart w:name="z4319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206"/>
    <w:bookmarkStart w:name="z4320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207"/>
    <w:bookmarkStart w:name="z4321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208"/>
    <w:bookmarkStart w:name="z4322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09"/>
    <w:bookmarkStart w:name="z4323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10"/>
    <w:bookmarkStart w:name="z4324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11"/>
    <w:bookmarkStart w:name="z4325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12"/>
    <w:bookmarkStart w:name="z4326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213"/>
    <w:bookmarkStart w:name="z4327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214"/>
    <w:bookmarkStart w:name="z4328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15"/>
    <w:bookmarkStart w:name="z4329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16"/>
    <w:bookmarkStart w:name="z4330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17"/>
    <w:bookmarkStart w:name="z4331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218"/>
    <w:bookmarkStart w:name="z4332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219"/>
    <w:bookmarkStart w:name="z4333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20"/>
    <w:bookmarkStart w:name="z4334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21"/>
    <w:bookmarkStart w:name="z4335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22"/>
    <w:bookmarkStart w:name="z4336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23"/>
    <w:bookmarkStart w:name="z4337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24"/>
    <w:bookmarkStart w:name="z4338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225"/>
    <w:bookmarkStart w:name="z4339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26"/>
    <w:bookmarkStart w:name="z4340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227"/>
    <w:bookmarkStart w:name="z4341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228"/>
    <w:bookmarkStart w:name="z4342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229"/>
    <w:bookmarkStart w:name="z4343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230"/>
    <w:bookmarkStart w:name="z4344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231"/>
    <w:bookmarkStart w:name="z4345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232"/>
    <w:bookmarkStart w:name="z4346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233"/>
    <w:bookmarkStart w:name="z4347" w:id="4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234"/>
    <w:bookmarkStart w:name="z4348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35"/>
    <w:bookmarkStart w:name="z4349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36"/>
    <w:bookmarkStart w:name="z4350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237"/>
    <w:bookmarkStart w:name="z4351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238"/>
    <w:bookmarkStart w:name="z4352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239"/>
    <w:bookmarkStart w:name="z4353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40"/>
    <w:bookmarkStart w:name="z4354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41"/>
    <w:bookmarkStart w:name="z4355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42"/>
    <w:bookmarkStart w:name="z4356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43"/>
    <w:bookmarkStart w:name="z4357" w:id="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244"/>
    <w:bookmarkStart w:name="z4358" w:id="4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45"/>
    <w:bookmarkStart w:name="z4359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46"/>
    <w:bookmarkStart w:name="z4360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247"/>
    <w:bookmarkStart w:name="z4361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48"/>
    <w:bookmarkStart w:name="z4362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49"/>
    <w:bookmarkStart w:name="z4363" w:id="4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50"/>
    <w:bookmarkStart w:name="z4364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367" w:id="4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252"/>
    <w:bookmarkStart w:name="z4368" w:id="4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53"/>
    <w:bookmarkStart w:name="z4369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54"/>
    <w:bookmarkStart w:name="z4370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55"/>
    <w:bookmarkStart w:name="z4371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56"/>
    <w:bookmarkStart w:name="z4372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57"/>
    <w:bookmarkStart w:name="z4373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58"/>
    <w:bookmarkStart w:name="z4374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59"/>
    <w:bookmarkStart w:name="z4375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60"/>
    <w:bookmarkStart w:name="z4376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030300, Республика Казахстан, Актюбинская область, Байганинский район, Карауылкелдинский сельский округ, село Карауылкелды, ул. Барак Батыра, ст-е 37, кв.4.</w:t>
      </w:r>
    </w:p>
    <w:bookmarkEnd w:id="4261"/>
    <w:bookmarkStart w:name="z4377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262"/>
    <w:bookmarkStart w:name="z4378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63"/>
    <w:bookmarkStart w:name="z4379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264"/>
    <w:bookmarkStart w:name="z4380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265"/>
    <w:bookmarkStart w:name="z4381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66"/>
    <w:bookmarkStart w:name="z4382" w:id="4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67"/>
    <w:bookmarkStart w:name="z4383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68"/>
    <w:bookmarkStart w:name="z4384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269"/>
    <w:bookmarkStart w:name="z4385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270"/>
    <w:bookmarkStart w:name="z4386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71"/>
    <w:bookmarkStart w:name="z4387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72"/>
    <w:bookmarkStart w:name="z4388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273"/>
    <w:bookmarkStart w:name="z4389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74"/>
    <w:bookmarkStart w:name="z4390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75"/>
    <w:bookmarkStart w:name="z4391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276"/>
    <w:bookmarkStart w:name="z4392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277"/>
    <w:bookmarkStart w:name="z4393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278"/>
    <w:bookmarkStart w:name="z4394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279"/>
    <w:bookmarkStart w:name="z4395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280"/>
    <w:bookmarkStart w:name="z4396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281"/>
    <w:bookmarkStart w:name="z4397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282"/>
    <w:bookmarkStart w:name="z4398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283"/>
    <w:bookmarkStart w:name="z4399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284"/>
    <w:bookmarkStart w:name="z4400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285"/>
    <w:bookmarkStart w:name="z4401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286"/>
    <w:bookmarkStart w:name="z4402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287"/>
    <w:bookmarkStart w:name="z4403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288"/>
    <w:bookmarkStart w:name="z4404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289"/>
    <w:bookmarkStart w:name="z4405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90"/>
    <w:bookmarkStart w:name="z4406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91"/>
    <w:bookmarkStart w:name="z4407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92"/>
    <w:bookmarkStart w:name="z4408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93"/>
    <w:bookmarkStart w:name="z4409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294"/>
    <w:bookmarkStart w:name="z4410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295"/>
    <w:bookmarkStart w:name="z4411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96"/>
    <w:bookmarkStart w:name="z4412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97"/>
    <w:bookmarkStart w:name="z4413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98"/>
    <w:bookmarkStart w:name="z4414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299"/>
    <w:bookmarkStart w:name="z4415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300"/>
    <w:bookmarkStart w:name="z4416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301"/>
    <w:bookmarkStart w:name="z4417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302"/>
    <w:bookmarkStart w:name="z4418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303"/>
    <w:bookmarkStart w:name="z4419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304"/>
    <w:bookmarkStart w:name="z4420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305"/>
    <w:bookmarkStart w:name="z4421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306"/>
    <w:bookmarkStart w:name="z4422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307"/>
    <w:bookmarkStart w:name="z4423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308"/>
    <w:bookmarkStart w:name="z4424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09"/>
    <w:bookmarkStart w:name="z4425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310"/>
    <w:bookmarkStart w:name="z4426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11"/>
    <w:bookmarkStart w:name="z4427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12"/>
    <w:bookmarkStart w:name="z4428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13"/>
    <w:bookmarkStart w:name="z4429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14"/>
    <w:bookmarkStart w:name="z4430" w:id="4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15"/>
    <w:bookmarkStart w:name="z4431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16"/>
    <w:bookmarkStart w:name="z4432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4317"/>
    <w:bookmarkStart w:name="z4433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18"/>
    <w:bookmarkStart w:name="z4434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19"/>
    <w:bookmarkStart w:name="z4435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20"/>
    <w:bookmarkStart w:name="z4436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21"/>
    <w:bookmarkStart w:name="z4437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22"/>
    <w:bookmarkStart w:name="z4438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23"/>
    <w:bookmarkStart w:name="z4439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24"/>
    <w:bookmarkStart w:name="z4440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325"/>
    <w:bookmarkStart w:name="z4441" w:id="4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26"/>
    <w:bookmarkStart w:name="z4442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27"/>
    <w:bookmarkStart w:name="z4443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328"/>
    <w:bookmarkStart w:name="z4444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329"/>
    <w:bookmarkStart w:name="z4445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30"/>
    <w:bookmarkStart w:name="z4446" w:id="4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331"/>
    <w:bookmarkStart w:name="z4447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3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450" w:id="4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333"/>
    <w:bookmarkStart w:name="z4451" w:id="4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34"/>
    <w:bookmarkStart w:name="z4452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335"/>
    <w:bookmarkStart w:name="z4453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36"/>
    <w:bookmarkStart w:name="z4454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337"/>
    <w:bookmarkStart w:name="z4455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338"/>
    <w:bookmarkStart w:name="z4456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39"/>
    <w:bookmarkStart w:name="z4457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340"/>
    <w:bookmarkStart w:name="z4458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341"/>
    <w:bookmarkStart w:name="z4459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030500, Республика Казахстан, Актюбинская область, Каргалинский район, Бадамшинский сельский округ, село Бадамша, ул. Г. Карюка, д. 1А, кв.1.</w:t>
      </w:r>
    </w:p>
    <w:bookmarkEnd w:id="4342"/>
    <w:bookmarkStart w:name="z4460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343"/>
    <w:bookmarkStart w:name="z4461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44"/>
    <w:bookmarkStart w:name="z4462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45"/>
    <w:bookmarkStart w:name="z4463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46"/>
    <w:bookmarkStart w:name="z4464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47"/>
    <w:bookmarkStart w:name="z4465" w:id="4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48"/>
    <w:bookmarkStart w:name="z4466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49"/>
    <w:bookmarkStart w:name="z4467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50"/>
    <w:bookmarkStart w:name="z4468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51"/>
    <w:bookmarkStart w:name="z4469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52"/>
    <w:bookmarkStart w:name="z4470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53"/>
    <w:bookmarkStart w:name="z4471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354"/>
    <w:bookmarkStart w:name="z4472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355"/>
    <w:bookmarkStart w:name="z4473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356"/>
    <w:bookmarkStart w:name="z4474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57"/>
    <w:bookmarkStart w:name="z4475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358"/>
    <w:bookmarkStart w:name="z4476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359"/>
    <w:bookmarkStart w:name="z4477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360"/>
    <w:bookmarkStart w:name="z4478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61"/>
    <w:bookmarkStart w:name="z4479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362"/>
    <w:bookmarkStart w:name="z4480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63"/>
    <w:bookmarkStart w:name="z4481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364"/>
    <w:bookmarkStart w:name="z4482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365"/>
    <w:bookmarkStart w:name="z4483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366"/>
    <w:bookmarkStart w:name="z4484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367"/>
    <w:bookmarkStart w:name="z4485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368"/>
    <w:bookmarkStart w:name="z4486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369"/>
    <w:bookmarkStart w:name="z4487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370"/>
    <w:bookmarkStart w:name="z4488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371"/>
    <w:bookmarkStart w:name="z4489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372"/>
    <w:bookmarkStart w:name="z4490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373"/>
    <w:bookmarkStart w:name="z4491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374"/>
    <w:bookmarkStart w:name="z4492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375"/>
    <w:bookmarkStart w:name="z4493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376"/>
    <w:bookmarkStart w:name="z4494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377"/>
    <w:bookmarkStart w:name="z4495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378"/>
    <w:bookmarkStart w:name="z4496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379"/>
    <w:bookmarkStart w:name="z4497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380"/>
    <w:bookmarkStart w:name="z4498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381"/>
    <w:bookmarkStart w:name="z4499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382"/>
    <w:bookmarkStart w:name="z4500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383"/>
    <w:bookmarkStart w:name="z4501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384"/>
    <w:bookmarkStart w:name="z4502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385"/>
    <w:bookmarkStart w:name="z4503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386"/>
    <w:bookmarkStart w:name="z4504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387"/>
    <w:bookmarkStart w:name="z4505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388"/>
    <w:bookmarkStart w:name="z4506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389"/>
    <w:bookmarkStart w:name="z4507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90"/>
    <w:bookmarkStart w:name="z4508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391"/>
    <w:bookmarkStart w:name="z4509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92"/>
    <w:bookmarkStart w:name="z4510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93"/>
    <w:bookmarkStart w:name="z4511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94"/>
    <w:bookmarkStart w:name="z4512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95"/>
    <w:bookmarkStart w:name="z4513" w:id="4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96"/>
    <w:bookmarkStart w:name="z4514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97"/>
    <w:bookmarkStart w:name="z4515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98"/>
    <w:bookmarkStart w:name="z4516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99"/>
    <w:bookmarkStart w:name="z4517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400"/>
    <w:bookmarkStart w:name="z4518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01"/>
    <w:bookmarkStart w:name="z4519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02"/>
    <w:bookmarkStart w:name="z4520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03"/>
    <w:bookmarkStart w:name="z4521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04"/>
    <w:bookmarkStart w:name="z4522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05"/>
    <w:bookmarkStart w:name="z4523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06"/>
    <w:bookmarkStart w:name="z4524" w:id="4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07"/>
    <w:bookmarkStart w:name="z4525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08"/>
    <w:bookmarkStart w:name="z4526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09"/>
    <w:bookmarkStart w:name="z4527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10"/>
    <w:bookmarkStart w:name="z4528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11"/>
    <w:bookmarkStart w:name="z4529" w:id="4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12"/>
    <w:bookmarkStart w:name="z4530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33" w:id="4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414"/>
    <w:bookmarkStart w:name="z4534" w:id="4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15"/>
    <w:bookmarkStart w:name="z4535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16"/>
    <w:bookmarkStart w:name="z4536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17"/>
    <w:bookmarkStart w:name="z4537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18"/>
    <w:bookmarkStart w:name="z4538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419"/>
    <w:bookmarkStart w:name="z4539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20"/>
    <w:bookmarkStart w:name="z4540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421"/>
    <w:bookmarkStart w:name="z4541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422"/>
    <w:bookmarkStart w:name="z4542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031000, Республика Казахстан, Актюбинская область, Кобдинский район, Кобдинский сельский округ, село Кобда, улица С.Сейфуллина, зд. 49А.</w:t>
      </w:r>
    </w:p>
    <w:bookmarkEnd w:id="4423"/>
    <w:bookmarkStart w:name="z4543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424"/>
    <w:bookmarkStart w:name="z4544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425"/>
    <w:bookmarkStart w:name="z4545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426"/>
    <w:bookmarkStart w:name="z4546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427"/>
    <w:bookmarkStart w:name="z4547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428"/>
    <w:bookmarkStart w:name="z4548" w:id="4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429"/>
    <w:bookmarkStart w:name="z4549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30"/>
    <w:bookmarkStart w:name="z4550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431"/>
    <w:bookmarkStart w:name="z4551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432"/>
    <w:bookmarkStart w:name="z4552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433"/>
    <w:bookmarkStart w:name="z4553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34"/>
    <w:bookmarkStart w:name="z4554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35"/>
    <w:bookmarkStart w:name="z4555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36"/>
    <w:bookmarkStart w:name="z4556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37"/>
    <w:bookmarkStart w:name="z4557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38"/>
    <w:bookmarkStart w:name="z4558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39"/>
    <w:bookmarkStart w:name="z4559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40"/>
    <w:bookmarkStart w:name="z4560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41"/>
    <w:bookmarkStart w:name="z4561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42"/>
    <w:bookmarkStart w:name="z4562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43"/>
    <w:bookmarkStart w:name="z4563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44"/>
    <w:bookmarkStart w:name="z4564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445"/>
    <w:bookmarkStart w:name="z4565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446"/>
    <w:bookmarkStart w:name="z4566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447"/>
    <w:bookmarkStart w:name="z4567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48"/>
    <w:bookmarkStart w:name="z4568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49"/>
    <w:bookmarkStart w:name="z4569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450"/>
    <w:bookmarkStart w:name="z4570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51"/>
    <w:bookmarkStart w:name="z4571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52"/>
    <w:bookmarkStart w:name="z4572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53"/>
    <w:bookmarkStart w:name="z4573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454"/>
    <w:bookmarkStart w:name="z4574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455"/>
    <w:bookmarkStart w:name="z4575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456"/>
    <w:bookmarkStart w:name="z4576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457"/>
    <w:bookmarkStart w:name="z4577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458"/>
    <w:bookmarkStart w:name="z4578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459"/>
    <w:bookmarkStart w:name="z4579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460"/>
    <w:bookmarkStart w:name="z4580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461"/>
    <w:bookmarkStart w:name="z4581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462"/>
    <w:bookmarkStart w:name="z4582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463"/>
    <w:bookmarkStart w:name="z4583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464"/>
    <w:bookmarkStart w:name="z4584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465"/>
    <w:bookmarkStart w:name="z4585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466"/>
    <w:bookmarkStart w:name="z4586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467"/>
    <w:bookmarkStart w:name="z4587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468"/>
    <w:bookmarkStart w:name="z4588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469"/>
    <w:bookmarkStart w:name="z4589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470"/>
    <w:bookmarkStart w:name="z4590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471"/>
    <w:bookmarkStart w:name="z4591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472"/>
    <w:bookmarkStart w:name="z4592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473"/>
    <w:bookmarkStart w:name="z4593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474"/>
    <w:bookmarkStart w:name="z4594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475"/>
    <w:bookmarkStart w:name="z4595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476"/>
    <w:bookmarkStart w:name="z4596" w:id="4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477"/>
    <w:bookmarkStart w:name="z4597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78"/>
    <w:bookmarkStart w:name="z4598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4479"/>
    <w:bookmarkStart w:name="z4599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480"/>
    <w:bookmarkStart w:name="z4600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481"/>
    <w:bookmarkStart w:name="z4601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82"/>
    <w:bookmarkStart w:name="z4602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83"/>
    <w:bookmarkStart w:name="z4603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84"/>
    <w:bookmarkStart w:name="z4604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85"/>
    <w:bookmarkStart w:name="z4605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86"/>
    <w:bookmarkStart w:name="z4606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87"/>
    <w:bookmarkStart w:name="z4607" w:id="4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88"/>
    <w:bookmarkStart w:name="z4608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89"/>
    <w:bookmarkStart w:name="z4609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90"/>
    <w:bookmarkStart w:name="z4610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91"/>
    <w:bookmarkStart w:name="z4611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92"/>
    <w:bookmarkStart w:name="z4612" w:id="4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93"/>
    <w:bookmarkStart w:name="z4613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16" w:id="4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495"/>
    <w:bookmarkStart w:name="z4617" w:id="4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96"/>
    <w:bookmarkStart w:name="z4618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97"/>
    <w:bookmarkStart w:name="z4619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98"/>
    <w:bookmarkStart w:name="z4620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99"/>
    <w:bookmarkStart w:name="z4621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00"/>
    <w:bookmarkStart w:name="z4622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01"/>
    <w:bookmarkStart w:name="z4623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02"/>
    <w:bookmarkStart w:name="z4624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03"/>
    <w:bookmarkStart w:name="z4625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030600, Республика Казахстан, Актюбинская область, Мартукский район, Мартукский сельский округ, село Мартук, ул. Озмителя, зд 8А, кв.2.</w:t>
      </w:r>
    </w:p>
    <w:bookmarkEnd w:id="4504"/>
    <w:bookmarkStart w:name="z4626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505"/>
    <w:bookmarkStart w:name="z4627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06"/>
    <w:bookmarkStart w:name="z4628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07"/>
    <w:bookmarkStart w:name="z4629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08"/>
    <w:bookmarkStart w:name="z4630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09"/>
    <w:bookmarkStart w:name="z4631" w:id="4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10"/>
    <w:bookmarkStart w:name="z4632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11"/>
    <w:bookmarkStart w:name="z4633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12"/>
    <w:bookmarkStart w:name="z4634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13"/>
    <w:bookmarkStart w:name="z4635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14"/>
    <w:bookmarkStart w:name="z4636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15"/>
    <w:bookmarkStart w:name="z4637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516"/>
    <w:bookmarkStart w:name="z4638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17"/>
    <w:bookmarkStart w:name="z4639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18"/>
    <w:bookmarkStart w:name="z4640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519"/>
    <w:bookmarkStart w:name="z4641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520"/>
    <w:bookmarkStart w:name="z4642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521"/>
    <w:bookmarkStart w:name="z4643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522"/>
    <w:bookmarkStart w:name="z4644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523"/>
    <w:bookmarkStart w:name="z4645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524"/>
    <w:bookmarkStart w:name="z4646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25"/>
    <w:bookmarkStart w:name="z4647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26"/>
    <w:bookmarkStart w:name="z4648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27"/>
    <w:bookmarkStart w:name="z4649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28"/>
    <w:bookmarkStart w:name="z4650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29"/>
    <w:bookmarkStart w:name="z4651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30"/>
    <w:bookmarkStart w:name="z4652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531"/>
    <w:bookmarkStart w:name="z4653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532"/>
    <w:bookmarkStart w:name="z4654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533"/>
    <w:bookmarkStart w:name="z4655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534"/>
    <w:bookmarkStart w:name="z4656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535"/>
    <w:bookmarkStart w:name="z4657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536"/>
    <w:bookmarkStart w:name="z4658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537"/>
    <w:bookmarkStart w:name="z4659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538"/>
    <w:bookmarkStart w:name="z4660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539"/>
    <w:bookmarkStart w:name="z4661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40"/>
    <w:bookmarkStart w:name="z4662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41"/>
    <w:bookmarkStart w:name="z4663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542"/>
    <w:bookmarkStart w:name="z4664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543"/>
    <w:bookmarkStart w:name="z4665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44"/>
    <w:bookmarkStart w:name="z4666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45"/>
    <w:bookmarkStart w:name="z4667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46"/>
    <w:bookmarkStart w:name="z4668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47"/>
    <w:bookmarkStart w:name="z4669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48"/>
    <w:bookmarkStart w:name="z4670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549"/>
    <w:bookmarkStart w:name="z4671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550"/>
    <w:bookmarkStart w:name="z4672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551"/>
    <w:bookmarkStart w:name="z4673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552"/>
    <w:bookmarkStart w:name="z4674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553"/>
    <w:bookmarkStart w:name="z4675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554"/>
    <w:bookmarkStart w:name="z4676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555"/>
    <w:bookmarkStart w:name="z4677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556"/>
    <w:bookmarkStart w:name="z4678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557"/>
    <w:bookmarkStart w:name="z4679" w:id="4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558"/>
    <w:bookmarkStart w:name="z4680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59"/>
    <w:bookmarkStart w:name="z4681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60"/>
    <w:bookmarkStart w:name="z4682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561"/>
    <w:bookmarkStart w:name="z4683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562"/>
    <w:bookmarkStart w:name="z4684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63"/>
    <w:bookmarkStart w:name="z4685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64"/>
    <w:bookmarkStart w:name="z4686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65"/>
    <w:bookmarkStart w:name="z4687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66"/>
    <w:bookmarkStart w:name="z4688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567"/>
    <w:bookmarkStart w:name="z4689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568"/>
    <w:bookmarkStart w:name="z4690" w:id="4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569"/>
    <w:bookmarkStart w:name="z4691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570"/>
    <w:bookmarkStart w:name="z4692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571"/>
    <w:bookmarkStart w:name="z4693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572"/>
    <w:bookmarkStart w:name="z4694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73"/>
    <w:bookmarkStart w:name="z4695" w:id="4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574"/>
    <w:bookmarkStart w:name="z4696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99" w:id="4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576"/>
    <w:bookmarkStart w:name="z4700" w:id="4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77"/>
    <w:bookmarkStart w:name="z4701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578"/>
    <w:bookmarkStart w:name="z4702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79"/>
    <w:bookmarkStart w:name="z4703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580"/>
    <w:bookmarkStart w:name="z4704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81"/>
    <w:bookmarkStart w:name="z4705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82"/>
    <w:bookmarkStart w:name="z4706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83"/>
    <w:bookmarkStart w:name="z4707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84"/>
    <w:bookmarkStart w:name="z4708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030700, Республика Казахстан, Актюбинская область, Мугалжарский район, город Кандыагаш, ул. Темиржолшылар, ст-е 1Д, н.п.1.</w:t>
      </w:r>
    </w:p>
    <w:bookmarkEnd w:id="4585"/>
    <w:bookmarkStart w:name="z4709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586"/>
    <w:bookmarkStart w:name="z4710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87"/>
    <w:bookmarkStart w:name="z4711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88"/>
    <w:bookmarkStart w:name="z4712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89"/>
    <w:bookmarkStart w:name="z4713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90"/>
    <w:bookmarkStart w:name="z4714" w:id="4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91"/>
    <w:bookmarkStart w:name="z4715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92"/>
    <w:bookmarkStart w:name="z4716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93"/>
    <w:bookmarkStart w:name="z4717" w:id="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94"/>
    <w:bookmarkStart w:name="z4718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95"/>
    <w:bookmarkStart w:name="z4719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96"/>
    <w:bookmarkStart w:name="z4720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597"/>
    <w:bookmarkStart w:name="z4721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98"/>
    <w:bookmarkStart w:name="z4722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99"/>
    <w:bookmarkStart w:name="z4723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00"/>
    <w:bookmarkStart w:name="z4724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01"/>
    <w:bookmarkStart w:name="z4725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02"/>
    <w:bookmarkStart w:name="z4726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03"/>
    <w:bookmarkStart w:name="z4727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04"/>
    <w:bookmarkStart w:name="z4728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05"/>
    <w:bookmarkStart w:name="z4729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06"/>
    <w:bookmarkStart w:name="z4730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07"/>
    <w:bookmarkStart w:name="z4731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08"/>
    <w:bookmarkStart w:name="z4732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09"/>
    <w:bookmarkStart w:name="z4733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10"/>
    <w:bookmarkStart w:name="z4734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11"/>
    <w:bookmarkStart w:name="z4735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612"/>
    <w:bookmarkStart w:name="z4736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13"/>
    <w:bookmarkStart w:name="z4737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14"/>
    <w:bookmarkStart w:name="z4738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15"/>
    <w:bookmarkStart w:name="z4739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16"/>
    <w:bookmarkStart w:name="z4740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17"/>
    <w:bookmarkStart w:name="z4741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618"/>
    <w:bookmarkStart w:name="z4742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619"/>
    <w:bookmarkStart w:name="z4743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20"/>
    <w:bookmarkStart w:name="z4744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21"/>
    <w:bookmarkStart w:name="z4745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22"/>
    <w:bookmarkStart w:name="z4746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623"/>
    <w:bookmarkStart w:name="z4747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624"/>
    <w:bookmarkStart w:name="z4748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625"/>
    <w:bookmarkStart w:name="z4749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626"/>
    <w:bookmarkStart w:name="z4750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627"/>
    <w:bookmarkStart w:name="z4751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628"/>
    <w:bookmarkStart w:name="z4752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629"/>
    <w:bookmarkStart w:name="z4753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630"/>
    <w:bookmarkStart w:name="z4754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631"/>
    <w:bookmarkStart w:name="z4755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632"/>
    <w:bookmarkStart w:name="z4756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633"/>
    <w:bookmarkStart w:name="z4757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634"/>
    <w:bookmarkStart w:name="z4758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35"/>
    <w:bookmarkStart w:name="z4759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36"/>
    <w:bookmarkStart w:name="z4760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37"/>
    <w:bookmarkStart w:name="z4761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38"/>
    <w:bookmarkStart w:name="z4762" w:id="4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39"/>
    <w:bookmarkStart w:name="z4763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40"/>
    <w:bookmarkStart w:name="z4764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41"/>
    <w:bookmarkStart w:name="z4765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42"/>
    <w:bookmarkStart w:name="z4766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643"/>
    <w:bookmarkStart w:name="z4767" w:id="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44"/>
    <w:bookmarkStart w:name="z4768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45"/>
    <w:bookmarkStart w:name="z4769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46"/>
    <w:bookmarkStart w:name="z4770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47"/>
    <w:bookmarkStart w:name="z4771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48"/>
    <w:bookmarkStart w:name="z4772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649"/>
    <w:bookmarkStart w:name="z4773" w:id="4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50"/>
    <w:bookmarkStart w:name="z4774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51"/>
    <w:bookmarkStart w:name="z4775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52"/>
    <w:bookmarkStart w:name="z4776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653"/>
    <w:bookmarkStart w:name="z4777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54"/>
    <w:bookmarkStart w:name="z4778" w:id="4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55"/>
    <w:bookmarkStart w:name="z4779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6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782" w:id="4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657"/>
    <w:bookmarkStart w:name="z4783" w:id="4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58"/>
    <w:bookmarkStart w:name="z4784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659"/>
    <w:bookmarkStart w:name="z4785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60"/>
    <w:bookmarkStart w:name="z4786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661"/>
    <w:bookmarkStart w:name="z4787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662"/>
    <w:bookmarkStart w:name="z4788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63"/>
    <w:bookmarkStart w:name="z4789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664"/>
    <w:bookmarkStart w:name="z4790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665"/>
    <w:bookmarkStart w:name="z4791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030900, Республика Казахстан, Актюбинская область, Уилский район, Уилский сельский округ, село Уил, улица Шернияза, д.60.</w:t>
      </w:r>
    </w:p>
    <w:bookmarkEnd w:id="4666"/>
    <w:bookmarkStart w:name="z4792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667"/>
    <w:bookmarkStart w:name="z4793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668"/>
    <w:bookmarkStart w:name="z4794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669"/>
    <w:bookmarkStart w:name="z4795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670"/>
    <w:bookmarkStart w:name="z4796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671"/>
    <w:bookmarkStart w:name="z4797" w:id="4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672"/>
    <w:bookmarkStart w:name="z4798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73"/>
    <w:bookmarkStart w:name="z4799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674"/>
    <w:bookmarkStart w:name="z4800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675"/>
    <w:bookmarkStart w:name="z4801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76"/>
    <w:bookmarkStart w:name="z4802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77"/>
    <w:bookmarkStart w:name="z4803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78"/>
    <w:bookmarkStart w:name="z4804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79"/>
    <w:bookmarkStart w:name="z4805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80"/>
    <w:bookmarkStart w:name="z4806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81"/>
    <w:bookmarkStart w:name="z4807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82"/>
    <w:bookmarkStart w:name="z4808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83"/>
    <w:bookmarkStart w:name="z4809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84"/>
    <w:bookmarkStart w:name="z4810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85"/>
    <w:bookmarkStart w:name="z4811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86"/>
    <w:bookmarkStart w:name="z4812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87"/>
    <w:bookmarkStart w:name="z4813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88"/>
    <w:bookmarkStart w:name="z4814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89"/>
    <w:bookmarkStart w:name="z4815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90"/>
    <w:bookmarkStart w:name="z4816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91"/>
    <w:bookmarkStart w:name="z4817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92"/>
    <w:bookmarkStart w:name="z4818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693"/>
    <w:bookmarkStart w:name="z4819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94"/>
    <w:bookmarkStart w:name="z4820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95"/>
    <w:bookmarkStart w:name="z4821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96"/>
    <w:bookmarkStart w:name="z4822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97"/>
    <w:bookmarkStart w:name="z4823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98"/>
    <w:bookmarkStart w:name="z4824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699"/>
    <w:bookmarkStart w:name="z4825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700"/>
    <w:bookmarkStart w:name="z4826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01"/>
    <w:bookmarkStart w:name="z4827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02"/>
    <w:bookmarkStart w:name="z4828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703"/>
    <w:bookmarkStart w:name="z4829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704"/>
    <w:bookmarkStart w:name="z4830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705"/>
    <w:bookmarkStart w:name="z4831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06"/>
    <w:bookmarkStart w:name="z4832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07"/>
    <w:bookmarkStart w:name="z4833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08"/>
    <w:bookmarkStart w:name="z4834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09"/>
    <w:bookmarkStart w:name="z4835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10"/>
    <w:bookmarkStart w:name="z4836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711"/>
    <w:bookmarkStart w:name="z4837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12"/>
    <w:bookmarkStart w:name="z4838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713"/>
    <w:bookmarkStart w:name="z4839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14"/>
    <w:bookmarkStart w:name="z4840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715"/>
    <w:bookmarkStart w:name="z4841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716"/>
    <w:bookmarkStart w:name="z4842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717"/>
    <w:bookmarkStart w:name="z4843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718"/>
    <w:bookmarkStart w:name="z4844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719"/>
    <w:bookmarkStart w:name="z4845" w:id="4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720"/>
    <w:bookmarkStart w:name="z4846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21"/>
    <w:bookmarkStart w:name="z4847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22"/>
    <w:bookmarkStart w:name="z4848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23"/>
    <w:bookmarkStart w:name="z4849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724"/>
    <w:bookmarkStart w:name="z4850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25"/>
    <w:bookmarkStart w:name="z4851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26"/>
    <w:bookmarkStart w:name="z4852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27"/>
    <w:bookmarkStart w:name="z4853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28"/>
    <w:bookmarkStart w:name="z4854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29"/>
    <w:bookmarkStart w:name="z4855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730"/>
    <w:bookmarkStart w:name="z4856" w:id="4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31"/>
    <w:bookmarkStart w:name="z4857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732"/>
    <w:bookmarkStart w:name="z4858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733"/>
    <w:bookmarkStart w:name="z4859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734"/>
    <w:bookmarkStart w:name="z4860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35"/>
    <w:bookmarkStart w:name="z4861" w:id="4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36"/>
    <w:bookmarkStart w:name="z4862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865" w:id="4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738"/>
    <w:bookmarkStart w:name="z4866" w:id="4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39"/>
    <w:bookmarkStart w:name="z4867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740"/>
    <w:bookmarkStart w:name="z4868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41"/>
    <w:bookmarkStart w:name="z4869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42"/>
    <w:bookmarkStart w:name="z4870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43"/>
    <w:bookmarkStart w:name="z4871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44"/>
    <w:bookmarkStart w:name="z4872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45"/>
    <w:bookmarkStart w:name="z4873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746"/>
    <w:bookmarkStart w:name="z4874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030800, Республика Казахстан, Актюбинская область, Темирский район, Шубаркудыкский сельский округ, поселок Шубаркудык, улица Темиржол, ст-е 10А.</w:t>
      </w:r>
    </w:p>
    <w:bookmarkEnd w:id="4747"/>
    <w:bookmarkStart w:name="z4875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748"/>
    <w:bookmarkStart w:name="z4876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749"/>
    <w:bookmarkStart w:name="z4877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750"/>
    <w:bookmarkStart w:name="z4878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751"/>
    <w:bookmarkStart w:name="z4879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752"/>
    <w:bookmarkStart w:name="z4880" w:id="4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753"/>
    <w:bookmarkStart w:name="z4881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754"/>
    <w:bookmarkStart w:name="z4882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755"/>
    <w:bookmarkStart w:name="z4883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756"/>
    <w:bookmarkStart w:name="z4884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757"/>
    <w:bookmarkStart w:name="z4885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58"/>
    <w:bookmarkStart w:name="z4886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759"/>
    <w:bookmarkStart w:name="z4887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760"/>
    <w:bookmarkStart w:name="z4888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761"/>
    <w:bookmarkStart w:name="z4889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762"/>
    <w:bookmarkStart w:name="z4890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763"/>
    <w:bookmarkStart w:name="z4891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764"/>
    <w:bookmarkStart w:name="z4892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765"/>
    <w:bookmarkStart w:name="z4893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66"/>
    <w:bookmarkStart w:name="z4894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767"/>
    <w:bookmarkStart w:name="z4895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68"/>
    <w:bookmarkStart w:name="z4896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769"/>
    <w:bookmarkStart w:name="z4897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770"/>
    <w:bookmarkStart w:name="z4898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771"/>
    <w:bookmarkStart w:name="z4899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772"/>
    <w:bookmarkStart w:name="z4900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773"/>
    <w:bookmarkStart w:name="z4901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774"/>
    <w:bookmarkStart w:name="z4902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75"/>
    <w:bookmarkStart w:name="z4903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76"/>
    <w:bookmarkStart w:name="z4904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77"/>
    <w:bookmarkStart w:name="z4905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78"/>
    <w:bookmarkStart w:name="z4906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79"/>
    <w:bookmarkStart w:name="z4907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780"/>
    <w:bookmarkStart w:name="z4908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781"/>
    <w:bookmarkStart w:name="z4909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82"/>
    <w:bookmarkStart w:name="z4910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83"/>
    <w:bookmarkStart w:name="z4911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784"/>
    <w:bookmarkStart w:name="z4912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785"/>
    <w:bookmarkStart w:name="z4913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786"/>
    <w:bookmarkStart w:name="z4914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87"/>
    <w:bookmarkStart w:name="z4915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88"/>
    <w:bookmarkStart w:name="z4916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89"/>
    <w:bookmarkStart w:name="z4917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90"/>
    <w:bookmarkStart w:name="z4918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91"/>
    <w:bookmarkStart w:name="z4919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792"/>
    <w:bookmarkStart w:name="z4920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93"/>
    <w:bookmarkStart w:name="z4921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794"/>
    <w:bookmarkStart w:name="z4922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95"/>
    <w:bookmarkStart w:name="z4923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796"/>
    <w:bookmarkStart w:name="z4924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797"/>
    <w:bookmarkStart w:name="z4925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798"/>
    <w:bookmarkStart w:name="z4926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799"/>
    <w:bookmarkStart w:name="z4927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00"/>
    <w:bookmarkStart w:name="z4928" w:id="4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01"/>
    <w:bookmarkStart w:name="z4929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02"/>
    <w:bookmarkStart w:name="z4930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03"/>
    <w:bookmarkStart w:name="z4931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04"/>
    <w:bookmarkStart w:name="z4932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805"/>
    <w:bookmarkStart w:name="z4933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06"/>
    <w:bookmarkStart w:name="z4934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07"/>
    <w:bookmarkStart w:name="z4935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08"/>
    <w:bookmarkStart w:name="z4936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809"/>
    <w:bookmarkStart w:name="z4937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10"/>
    <w:bookmarkStart w:name="z4938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811"/>
    <w:bookmarkStart w:name="z4939" w:id="4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12"/>
    <w:bookmarkStart w:name="z4940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13"/>
    <w:bookmarkStart w:name="z4941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14"/>
    <w:bookmarkStart w:name="z4942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15"/>
    <w:bookmarkStart w:name="z4943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16"/>
    <w:bookmarkStart w:name="z4944" w:id="4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17"/>
    <w:bookmarkStart w:name="z4945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948" w:id="4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819"/>
    <w:bookmarkStart w:name="z4949" w:id="4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20"/>
    <w:bookmarkStart w:name="z4950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821"/>
    <w:bookmarkStart w:name="z4951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22"/>
    <w:bookmarkStart w:name="z4952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23"/>
    <w:bookmarkStart w:name="z4953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824"/>
    <w:bookmarkStart w:name="z4954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25"/>
    <w:bookmarkStart w:name="z4955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826"/>
    <w:bookmarkStart w:name="z4956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27"/>
    <w:bookmarkStart w:name="z4957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031100, Республика Казахстан, Актюбинская область, Хромтауский район, город Хромтау, пр.Абая сооружение 11А.</w:t>
      </w:r>
    </w:p>
    <w:bookmarkEnd w:id="4828"/>
    <w:bookmarkStart w:name="z4958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829"/>
    <w:bookmarkStart w:name="z4959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30"/>
    <w:bookmarkStart w:name="z4960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831"/>
    <w:bookmarkStart w:name="z4961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32"/>
    <w:bookmarkStart w:name="z4962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33"/>
    <w:bookmarkStart w:name="z4963" w:id="4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834"/>
    <w:bookmarkStart w:name="z4964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35"/>
    <w:bookmarkStart w:name="z4965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836"/>
    <w:bookmarkStart w:name="z4966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837"/>
    <w:bookmarkStart w:name="z4967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38"/>
    <w:bookmarkStart w:name="z4968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39"/>
    <w:bookmarkStart w:name="z4969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840"/>
    <w:bookmarkStart w:name="z4970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41"/>
    <w:bookmarkStart w:name="z4971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42"/>
    <w:bookmarkStart w:name="z4972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43"/>
    <w:bookmarkStart w:name="z4973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844"/>
    <w:bookmarkStart w:name="z4974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845"/>
    <w:bookmarkStart w:name="z4975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846"/>
    <w:bookmarkStart w:name="z4976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847"/>
    <w:bookmarkStart w:name="z4977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848"/>
    <w:bookmarkStart w:name="z4978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849"/>
    <w:bookmarkStart w:name="z4979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850"/>
    <w:bookmarkStart w:name="z4980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851"/>
    <w:bookmarkStart w:name="z4981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852"/>
    <w:bookmarkStart w:name="z4982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853"/>
    <w:bookmarkStart w:name="z4983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854"/>
    <w:bookmarkStart w:name="z4984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855"/>
    <w:bookmarkStart w:name="z4985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856"/>
    <w:bookmarkStart w:name="z4986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857"/>
    <w:bookmarkStart w:name="z4987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858"/>
    <w:bookmarkStart w:name="z4988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859"/>
    <w:bookmarkStart w:name="z4989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860"/>
    <w:bookmarkStart w:name="z4990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861"/>
    <w:bookmarkStart w:name="z4991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862"/>
    <w:bookmarkStart w:name="z4992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863"/>
    <w:bookmarkStart w:name="z4993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864"/>
    <w:bookmarkStart w:name="z4994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865"/>
    <w:bookmarkStart w:name="z4995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866"/>
    <w:bookmarkStart w:name="z4996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867"/>
    <w:bookmarkStart w:name="z4997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868"/>
    <w:bookmarkStart w:name="z4998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869"/>
    <w:bookmarkStart w:name="z4999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870"/>
    <w:bookmarkStart w:name="z5000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871"/>
    <w:bookmarkStart w:name="z5001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872"/>
    <w:bookmarkStart w:name="z5002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873"/>
    <w:bookmarkStart w:name="z5003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874"/>
    <w:bookmarkStart w:name="z5004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875"/>
    <w:bookmarkStart w:name="z5005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876"/>
    <w:bookmarkStart w:name="z5006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877"/>
    <w:bookmarkStart w:name="z5007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78"/>
    <w:bookmarkStart w:name="z5008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79"/>
    <w:bookmarkStart w:name="z5009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80"/>
    <w:bookmarkStart w:name="z5010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81"/>
    <w:bookmarkStart w:name="z5011" w:id="4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82"/>
    <w:bookmarkStart w:name="z5012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83"/>
    <w:bookmarkStart w:name="z5013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84"/>
    <w:bookmarkStart w:name="z5014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85"/>
    <w:bookmarkStart w:name="z5015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886"/>
    <w:bookmarkStart w:name="z5016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87"/>
    <w:bookmarkStart w:name="z5017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88"/>
    <w:bookmarkStart w:name="z5018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89"/>
    <w:bookmarkStart w:name="z5019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890"/>
    <w:bookmarkStart w:name="z5020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91"/>
    <w:bookmarkStart w:name="z5021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892"/>
    <w:bookmarkStart w:name="z5022" w:id="4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93"/>
    <w:bookmarkStart w:name="z5023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94"/>
    <w:bookmarkStart w:name="z5024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95"/>
    <w:bookmarkStart w:name="z5025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96"/>
    <w:bookmarkStart w:name="z5026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97"/>
    <w:bookmarkStart w:name="z5027" w:id="4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98"/>
    <w:bookmarkStart w:name="z5028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031" w:id="4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900"/>
    <w:bookmarkStart w:name="z5032" w:id="4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01"/>
    <w:bookmarkStart w:name="z5033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902"/>
    <w:bookmarkStart w:name="z5034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03"/>
    <w:bookmarkStart w:name="z5035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04"/>
    <w:bookmarkStart w:name="z5036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05"/>
    <w:bookmarkStart w:name="z5037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06"/>
    <w:bookmarkStart w:name="z5038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07"/>
    <w:bookmarkStart w:name="z5039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08"/>
    <w:bookmarkStart w:name="z5040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031200, Республика Казахстан, Актюбинская область, Шалкарский район, город Шалкар, улица Ахмет Жубанов, здание 2, нежилое помещение 1.</w:t>
      </w:r>
    </w:p>
    <w:bookmarkEnd w:id="4909"/>
    <w:bookmarkStart w:name="z5041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910"/>
    <w:bookmarkStart w:name="z5042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11"/>
    <w:bookmarkStart w:name="z5043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12"/>
    <w:bookmarkStart w:name="z5044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913"/>
    <w:bookmarkStart w:name="z5045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14"/>
    <w:bookmarkStart w:name="z5046" w:id="4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915"/>
    <w:bookmarkStart w:name="z5047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16"/>
    <w:bookmarkStart w:name="z5048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917"/>
    <w:bookmarkStart w:name="z5049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918"/>
    <w:bookmarkStart w:name="z5050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919"/>
    <w:bookmarkStart w:name="z5051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20"/>
    <w:bookmarkStart w:name="z5052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921"/>
    <w:bookmarkStart w:name="z5053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922"/>
    <w:bookmarkStart w:name="z5054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23"/>
    <w:bookmarkStart w:name="z5055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924"/>
    <w:bookmarkStart w:name="z5056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925"/>
    <w:bookmarkStart w:name="z5057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926"/>
    <w:bookmarkStart w:name="z5058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927"/>
    <w:bookmarkStart w:name="z5059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28"/>
    <w:bookmarkStart w:name="z5060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929"/>
    <w:bookmarkStart w:name="z5061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30"/>
    <w:bookmarkStart w:name="z5062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931"/>
    <w:bookmarkStart w:name="z5063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932"/>
    <w:bookmarkStart w:name="z5064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933"/>
    <w:bookmarkStart w:name="z5065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934"/>
    <w:bookmarkStart w:name="z5066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935"/>
    <w:bookmarkStart w:name="z5067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936"/>
    <w:bookmarkStart w:name="z5068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937"/>
    <w:bookmarkStart w:name="z5069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938"/>
    <w:bookmarkStart w:name="z5070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939"/>
    <w:bookmarkStart w:name="z5071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940"/>
    <w:bookmarkStart w:name="z5072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941"/>
    <w:bookmarkStart w:name="z5073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4942"/>
    <w:bookmarkStart w:name="z5074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943"/>
    <w:bookmarkStart w:name="z5075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944"/>
    <w:bookmarkStart w:name="z5076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45"/>
    <w:bookmarkStart w:name="z5077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946"/>
    <w:bookmarkStart w:name="z5078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947"/>
    <w:bookmarkStart w:name="z5079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948"/>
    <w:bookmarkStart w:name="z5080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949"/>
    <w:bookmarkStart w:name="z5081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950"/>
    <w:bookmarkStart w:name="z5082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951"/>
    <w:bookmarkStart w:name="z5083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952"/>
    <w:bookmarkStart w:name="z5084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953"/>
    <w:bookmarkStart w:name="z5085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954"/>
    <w:bookmarkStart w:name="z5086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955"/>
    <w:bookmarkStart w:name="z5087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956"/>
    <w:bookmarkStart w:name="z5088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957"/>
    <w:bookmarkStart w:name="z5089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958"/>
    <w:bookmarkStart w:name="z5090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959"/>
    <w:bookmarkStart w:name="z5091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960"/>
    <w:bookmarkStart w:name="z5092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961"/>
    <w:bookmarkStart w:name="z5093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962"/>
    <w:bookmarkStart w:name="z5094" w:id="4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963"/>
    <w:bookmarkStart w:name="z5095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64"/>
    <w:bookmarkStart w:name="z5096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65"/>
    <w:bookmarkStart w:name="z5097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66"/>
    <w:bookmarkStart w:name="z5098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67"/>
    <w:bookmarkStart w:name="z5099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68"/>
    <w:bookmarkStart w:name="z5100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69"/>
    <w:bookmarkStart w:name="z5101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70"/>
    <w:bookmarkStart w:name="z5102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71"/>
    <w:bookmarkStart w:name="z5103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72"/>
    <w:bookmarkStart w:name="z5104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73"/>
    <w:bookmarkStart w:name="z5105" w:id="4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74"/>
    <w:bookmarkStart w:name="z5106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75"/>
    <w:bookmarkStart w:name="z5107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76"/>
    <w:bookmarkStart w:name="z5108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77"/>
    <w:bookmarkStart w:name="z5109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78"/>
    <w:bookmarkStart w:name="z5110" w:id="4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79"/>
    <w:bookmarkStart w:name="z5111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9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114" w:id="4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4981"/>
    <w:bookmarkStart w:name="z5115" w:id="4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82"/>
    <w:bookmarkStart w:name="z5116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983"/>
    <w:bookmarkStart w:name="z5117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84"/>
    <w:bookmarkStart w:name="z5118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85"/>
    <w:bookmarkStart w:name="z5119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86"/>
    <w:bookmarkStart w:name="z5120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87"/>
    <w:bookmarkStart w:name="z5121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88"/>
    <w:bookmarkStart w:name="z5122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89"/>
    <w:bookmarkStart w:name="z5123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030400, Республика Казахстан, Актюбинская область, Иргизский район, село Иргиз, улица Темирбека Жургенова, здание 58.</w:t>
      </w:r>
    </w:p>
    <w:bookmarkEnd w:id="4990"/>
    <w:bookmarkStart w:name="z5124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4991"/>
    <w:bookmarkStart w:name="z5125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92"/>
    <w:bookmarkStart w:name="z5126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93"/>
    <w:bookmarkStart w:name="z5127" w:id="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994"/>
    <w:bookmarkStart w:name="z5128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95"/>
    <w:bookmarkStart w:name="z5129" w:id="4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996"/>
    <w:bookmarkStart w:name="z5130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97"/>
    <w:bookmarkStart w:name="z5131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998"/>
    <w:bookmarkStart w:name="z5132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999"/>
    <w:bookmarkStart w:name="z5133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00"/>
    <w:bookmarkStart w:name="z5134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01"/>
    <w:bookmarkStart w:name="z5135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02"/>
    <w:bookmarkStart w:name="z5136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03"/>
    <w:bookmarkStart w:name="z5137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04"/>
    <w:bookmarkStart w:name="z5138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05"/>
    <w:bookmarkStart w:name="z5139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006"/>
    <w:bookmarkStart w:name="z5140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007"/>
    <w:bookmarkStart w:name="z5141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008"/>
    <w:bookmarkStart w:name="z5142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09"/>
    <w:bookmarkStart w:name="z5143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010"/>
    <w:bookmarkStart w:name="z5144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11"/>
    <w:bookmarkStart w:name="z5145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012"/>
    <w:bookmarkStart w:name="z5146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013"/>
    <w:bookmarkStart w:name="z5147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014"/>
    <w:bookmarkStart w:name="z5148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015"/>
    <w:bookmarkStart w:name="z5149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016"/>
    <w:bookmarkStart w:name="z5150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017"/>
    <w:bookmarkStart w:name="z5151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018"/>
    <w:bookmarkStart w:name="z5152" w:id="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019"/>
    <w:bookmarkStart w:name="z5153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020"/>
    <w:bookmarkStart w:name="z5154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021"/>
    <w:bookmarkStart w:name="z5155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022"/>
    <w:bookmarkStart w:name="z5156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023"/>
    <w:bookmarkStart w:name="z5157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024"/>
    <w:bookmarkStart w:name="z5158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025"/>
    <w:bookmarkStart w:name="z5159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26"/>
    <w:bookmarkStart w:name="z5160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027"/>
    <w:bookmarkStart w:name="z5161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028"/>
    <w:bookmarkStart w:name="z5162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029"/>
    <w:bookmarkStart w:name="z5163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030"/>
    <w:bookmarkStart w:name="z5164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031"/>
    <w:bookmarkStart w:name="z5165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032"/>
    <w:bookmarkStart w:name="z5166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033"/>
    <w:bookmarkStart w:name="z5167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034"/>
    <w:bookmarkStart w:name="z5168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035"/>
    <w:bookmarkStart w:name="z5169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36"/>
    <w:bookmarkStart w:name="z5170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037"/>
    <w:bookmarkStart w:name="z5171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038"/>
    <w:bookmarkStart w:name="z5172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039"/>
    <w:bookmarkStart w:name="z5173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040"/>
    <w:bookmarkStart w:name="z5174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041"/>
    <w:bookmarkStart w:name="z5175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042"/>
    <w:bookmarkStart w:name="z5176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043"/>
    <w:bookmarkStart w:name="z5177" w:id="5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044"/>
    <w:bookmarkStart w:name="z5178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45"/>
    <w:bookmarkStart w:name="z5179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46"/>
    <w:bookmarkStart w:name="z5180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047"/>
    <w:bookmarkStart w:name="z5181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048"/>
    <w:bookmarkStart w:name="z5182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49"/>
    <w:bookmarkStart w:name="z5183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50"/>
    <w:bookmarkStart w:name="z5184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51"/>
    <w:bookmarkStart w:name="z5185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52"/>
    <w:bookmarkStart w:name="z5186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53"/>
    <w:bookmarkStart w:name="z5187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054"/>
    <w:bookmarkStart w:name="z5188" w:id="5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55"/>
    <w:bookmarkStart w:name="z5189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56"/>
    <w:bookmarkStart w:name="z5190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057"/>
    <w:bookmarkStart w:name="z5191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58"/>
    <w:bookmarkStart w:name="z5192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59"/>
    <w:bookmarkStart w:name="z5193" w:id="5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60"/>
    <w:bookmarkStart w:name="z5194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197" w:id="5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062"/>
    <w:bookmarkStart w:name="z5198" w:id="5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63"/>
    <w:bookmarkStart w:name="z5199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64"/>
    <w:bookmarkStart w:name="z5200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65"/>
    <w:bookmarkStart w:name="z5201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66"/>
    <w:bookmarkStart w:name="z5202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67"/>
    <w:bookmarkStart w:name="z5203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68"/>
    <w:bookmarkStart w:name="z5204" w:id="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69"/>
    <w:bookmarkStart w:name="z5205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70"/>
    <w:bookmarkStart w:name="z5206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050065, Республика Казахстан, город Алматы, Алатауский район, мкр. Шанырак-2, ул. Жанкожа Батыр, д.26.</w:t>
      </w:r>
    </w:p>
    <w:bookmarkEnd w:id="5071"/>
    <w:bookmarkStart w:name="z5207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072"/>
    <w:bookmarkStart w:name="z5208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73"/>
    <w:bookmarkStart w:name="z5209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074"/>
    <w:bookmarkStart w:name="z5210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075"/>
    <w:bookmarkStart w:name="z5211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76"/>
    <w:bookmarkStart w:name="z5212" w:id="5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077"/>
    <w:bookmarkStart w:name="z5213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78"/>
    <w:bookmarkStart w:name="z5214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079"/>
    <w:bookmarkStart w:name="z5215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080"/>
    <w:bookmarkStart w:name="z5216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81"/>
    <w:bookmarkStart w:name="z5217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82"/>
    <w:bookmarkStart w:name="z5218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83"/>
    <w:bookmarkStart w:name="z5219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84"/>
    <w:bookmarkStart w:name="z5220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85"/>
    <w:bookmarkStart w:name="z5221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86"/>
    <w:bookmarkStart w:name="z5222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087"/>
    <w:bookmarkStart w:name="z5223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088"/>
    <w:bookmarkStart w:name="z5224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089"/>
    <w:bookmarkStart w:name="z5225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90"/>
    <w:bookmarkStart w:name="z5226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091"/>
    <w:bookmarkStart w:name="z5227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92"/>
    <w:bookmarkStart w:name="z5228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093"/>
    <w:bookmarkStart w:name="z5229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094"/>
    <w:bookmarkStart w:name="z5230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095"/>
    <w:bookmarkStart w:name="z5231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096"/>
    <w:bookmarkStart w:name="z5232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097"/>
    <w:bookmarkStart w:name="z5233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098"/>
    <w:bookmarkStart w:name="z5234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099"/>
    <w:bookmarkStart w:name="z5235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100"/>
    <w:bookmarkStart w:name="z5236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101"/>
    <w:bookmarkStart w:name="z5237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102"/>
    <w:bookmarkStart w:name="z5238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103"/>
    <w:bookmarkStart w:name="z5239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104"/>
    <w:bookmarkStart w:name="z5240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105"/>
    <w:bookmarkStart w:name="z5241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106"/>
    <w:bookmarkStart w:name="z5242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07"/>
    <w:bookmarkStart w:name="z5243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108"/>
    <w:bookmarkStart w:name="z5244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109"/>
    <w:bookmarkStart w:name="z5245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110"/>
    <w:bookmarkStart w:name="z5246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111"/>
    <w:bookmarkStart w:name="z5247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112"/>
    <w:bookmarkStart w:name="z5248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113"/>
    <w:bookmarkStart w:name="z5249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114"/>
    <w:bookmarkStart w:name="z5250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115"/>
    <w:bookmarkStart w:name="z5251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116"/>
    <w:bookmarkStart w:name="z5252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117"/>
    <w:bookmarkStart w:name="z5253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118"/>
    <w:bookmarkStart w:name="z5254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119"/>
    <w:bookmarkStart w:name="z5255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120"/>
    <w:bookmarkStart w:name="z5256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121"/>
    <w:bookmarkStart w:name="z5257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122"/>
    <w:bookmarkStart w:name="z5258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123"/>
    <w:bookmarkStart w:name="z5259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124"/>
    <w:bookmarkStart w:name="z5260" w:id="5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125"/>
    <w:bookmarkStart w:name="z5261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26"/>
    <w:bookmarkStart w:name="z5262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27"/>
    <w:bookmarkStart w:name="z5263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28"/>
    <w:bookmarkStart w:name="z5264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29"/>
    <w:bookmarkStart w:name="z5265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30"/>
    <w:bookmarkStart w:name="z5266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31"/>
    <w:bookmarkStart w:name="z5267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32"/>
    <w:bookmarkStart w:name="z5268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33"/>
    <w:bookmarkStart w:name="z5269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34"/>
    <w:bookmarkStart w:name="z5270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35"/>
    <w:bookmarkStart w:name="z5271" w:id="5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36"/>
    <w:bookmarkStart w:name="z5272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137"/>
    <w:bookmarkStart w:name="z5273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138"/>
    <w:bookmarkStart w:name="z5274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139"/>
    <w:bookmarkStart w:name="z5275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40"/>
    <w:bookmarkStart w:name="z5276" w:id="5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41"/>
    <w:bookmarkStart w:name="z5277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280" w:id="5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143"/>
    <w:bookmarkStart w:name="z5281" w:id="5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44"/>
    <w:bookmarkStart w:name="z5282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145"/>
    <w:bookmarkStart w:name="z5283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46"/>
    <w:bookmarkStart w:name="z5284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47"/>
    <w:bookmarkStart w:name="z5285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48"/>
    <w:bookmarkStart w:name="z5286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49"/>
    <w:bookmarkStart w:name="z5287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50"/>
    <w:bookmarkStart w:name="z5288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51"/>
    <w:bookmarkStart w:name="z5289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050012, Республика Казахстан, город Алматы, Алмалинский район, улица Толе би, дом 130А.</w:t>
      </w:r>
    </w:p>
    <w:bookmarkEnd w:id="5152"/>
    <w:bookmarkStart w:name="z5290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153"/>
    <w:bookmarkStart w:name="z5291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54"/>
    <w:bookmarkStart w:name="z5292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55"/>
    <w:bookmarkStart w:name="z5293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56"/>
    <w:bookmarkStart w:name="z5294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57"/>
    <w:bookmarkStart w:name="z5295" w:id="5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58"/>
    <w:bookmarkStart w:name="z5296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59"/>
    <w:bookmarkStart w:name="z5297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60"/>
    <w:bookmarkStart w:name="z5298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61"/>
    <w:bookmarkStart w:name="z5299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62"/>
    <w:bookmarkStart w:name="z5300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63"/>
    <w:bookmarkStart w:name="z5301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64"/>
    <w:bookmarkStart w:name="z5302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165"/>
    <w:bookmarkStart w:name="z5303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66"/>
    <w:bookmarkStart w:name="z5304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67"/>
    <w:bookmarkStart w:name="z5305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168"/>
    <w:bookmarkStart w:name="z5306" w:id="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169"/>
    <w:bookmarkStart w:name="z5307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170"/>
    <w:bookmarkStart w:name="z5308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71"/>
    <w:bookmarkStart w:name="z5309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172"/>
    <w:bookmarkStart w:name="z5310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73"/>
    <w:bookmarkStart w:name="z5311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174"/>
    <w:bookmarkStart w:name="z5312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175"/>
    <w:bookmarkStart w:name="z5313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176"/>
    <w:bookmarkStart w:name="z5314" w:id="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177"/>
    <w:bookmarkStart w:name="z5315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178"/>
    <w:bookmarkStart w:name="z5316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179"/>
    <w:bookmarkStart w:name="z5317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180"/>
    <w:bookmarkStart w:name="z5318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181"/>
    <w:bookmarkStart w:name="z5319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182"/>
    <w:bookmarkStart w:name="z5320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183"/>
    <w:bookmarkStart w:name="z5321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184"/>
    <w:bookmarkStart w:name="z5322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185"/>
    <w:bookmarkStart w:name="z5323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186"/>
    <w:bookmarkStart w:name="z5324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187"/>
    <w:bookmarkStart w:name="z5325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88"/>
    <w:bookmarkStart w:name="z5326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189"/>
    <w:bookmarkStart w:name="z5327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190"/>
    <w:bookmarkStart w:name="z5328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191"/>
    <w:bookmarkStart w:name="z5329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192"/>
    <w:bookmarkStart w:name="z5330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193"/>
    <w:bookmarkStart w:name="z5331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194"/>
    <w:bookmarkStart w:name="z5332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195"/>
    <w:bookmarkStart w:name="z5333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196"/>
    <w:bookmarkStart w:name="z5334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197"/>
    <w:bookmarkStart w:name="z5335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198"/>
    <w:bookmarkStart w:name="z5336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199"/>
    <w:bookmarkStart w:name="z5337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200"/>
    <w:bookmarkStart w:name="z5338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201"/>
    <w:bookmarkStart w:name="z5339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202"/>
    <w:bookmarkStart w:name="z5340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203"/>
    <w:bookmarkStart w:name="z5341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204"/>
    <w:bookmarkStart w:name="z5342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205"/>
    <w:bookmarkStart w:name="z5343" w:id="5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206"/>
    <w:bookmarkStart w:name="z5344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07"/>
    <w:bookmarkStart w:name="z5345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08"/>
    <w:bookmarkStart w:name="z5346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09"/>
    <w:bookmarkStart w:name="z5347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210"/>
    <w:bookmarkStart w:name="z5348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11"/>
    <w:bookmarkStart w:name="z5349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12"/>
    <w:bookmarkStart w:name="z5350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13"/>
    <w:bookmarkStart w:name="z5351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14"/>
    <w:bookmarkStart w:name="z5352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15"/>
    <w:bookmarkStart w:name="z5353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216"/>
    <w:bookmarkStart w:name="z5354" w:id="5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17"/>
    <w:bookmarkStart w:name="z5355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18"/>
    <w:bookmarkStart w:name="z5356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19"/>
    <w:bookmarkStart w:name="z5357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20"/>
    <w:bookmarkStart w:name="z5358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21"/>
    <w:bookmarkStart w:name="z5359" w:id="5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22"/>
    <w:bookmarkStart w:name="z5360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363" w:id="5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224"/>
    <w:bookmarkStart w:name="z5364" w:id="5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25"/>
    <w:bookmarkStart w:name="z5365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26"/>
    <w:bookmarkStart w:name="z5366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27"/>
    <w:bookmarkStart w:name="z5367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28"/>
    <w:bookmarkStart w:name="z5368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29"/>
    <w:bookmarkStart w:name="z5369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30"/>
    <w:bookmarkStart w:name="z5370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231"/>
    <w:bookmarkStart w:name="z5371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232"/>
    <w:bookmarkStart w:name="z5372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050063, Республика Казахстан, город Алматы, Ауэзовский район, Микрорайон ЖЕТЫСУ-3, дом 64.</w:t>
      </w:r>
    </w:p>
    <w:bookmarkEnd w:id="5233"/>
    <w:bookmarkStart w:name="z5373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234"/>
    <w:bookmarkStart w:name="z5374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235"/>
    <w:bookmarkStart w:name="z5375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236"/>
    <w:bookmarkStart w:name="z5376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237"/>
    <w:bookmarkStart w:name="z5377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238"/>
    <w:bookmarkStart w:name="z5378" w:id="5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39"/>
    <w:bookmarkStart w:name="z5379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40"/>
    <w:bookmarkStart w:name="z5380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41"/>
    <w:bookmarkStart w:name="z5381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42"/>
    <w:bookmarkStart w:name="z5382" w:id="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43"/>
    <w:bookmarkStart w:name="z5383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44"/>
    <w:bookmarkStart w:name="z5384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45"/>
    <w:bookmarkStart w:name="z5385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46"/>
    <w:bookmarkStart w:name="z5386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47"/>
    <w:bookmarkStart w:name="z5387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48"/>
    <w:bookmarkStart w:name="z5388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49"/>
    <w:bookmarkStart w:name="z5389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50"/>
    <w:bookmarkStart w:name="z5390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51"/>
    <w:bookmarkStart w:name="z5391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52"/>
    <w:bookmarkStart w:name="z5392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53"/>
    <w:bookmarkStart w:name="z5393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54"/>
    <w:bookmarkStart w:name="z5394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55"/>
    <w:bookmarkStart w:name="z5395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56"/>
    <w:bookmarkStart w:name="z5396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57"/>
    <w:bookmarkStart w:name="z5397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58"/>
    <w:bookmarkStart w:name="z5398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59"/>
    <w:bookmarkStart w:name="z5399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260"/>
    <w:bookmarkStart w:name="z5400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261"/>
    <w:bookmarkStart w:name="z5401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262"/>
    <w:bookmarkStart w:name="z5402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263"/>
    <w:bookmarkStart w:name="z5403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264"/>
    <w:bookmarkStart w:name="z5404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265"/>
    <w:bookmarkStart w:name="z5405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266"/>
    <w:bookmarkStart w:name="z5406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267"/>
    <w:bookmarkStart w:name="z5407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268"/>
    <w:bookmarkStart w:name="z5408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269"/>
    <w:bookmarkStart w:name="z5409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270"/>
    <w:bookmarkStart w:name="z5410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271"/>
    <w:bookmarkStart w:name="z5411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272"/>
    <w:bookmarkStart w:name="z5412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273"/>
    <w:bookmarkStart w:name="z5413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274"/>
    <w:bookmarkStart w:name="z5414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275"/>
    <w:bookmarkStart w:name="z5415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276"/>
    <w:bookmarkStart w:name="z5416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277"/>
    <w:bookmarkStart w:name="z5417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278"/>
    <w:bookmarkStart w:name="z5418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279"/>
    <w:bookmarkStart w:name="z5419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280"/>
    <w:bookmarkStart w:name="z5420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281"/>
    <w:bookmarkStart w:name="z5421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282"/>
    <w:bookmarkStart w:name="z5422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283"/>
    <w:bookmarkStart w:name="z5423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284"/>
    <w:bookmarkStart w:name="z5424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285"/>
    <w:bookmarkStart w:name="z5425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286"/>
    <w:bookmarkStart w:name="z5426" w:id="5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287"/>
    <w:bookmarkStart w:name="z5427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88"/>
    <w:bookmarkStart w:name="z5428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89"/>
    <w:bookmarkStart w:name="z5429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90"/>
    <w:bookmarkStart w:name="z5430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291"/>
    <w:bookmarkStart w:name="z5431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92"/>
    <w:bookmarkStart w:name="z5432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93"/>
    <w:bookmarkStart w:name="z5433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94"/>
    <w:bookmarkStart w:name="z5434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95"/>
    <w:bookmarkStart w:name="z5435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96"/>
    <w:bookmarkStart w:name="z5436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297"/>
    <w:bookmarkStart w:name="z5437" w:id="5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98"/>
    <w:bookmarkStart w:name="z5438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99"/>
    <w:bookmarkStart w:name="z5439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00"/>
    <w:bookmarkStart w:name="z5440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301"/>
    <w:bookmarkStart w:name="z5441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02"/>
    <w:bookmarkStart w:name="z5442" w:id="5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03"/>
    <w:bookmarkStart w:name="z5443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3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446" w:id="5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305"/>
    <w:bookmarkStart w:name="z5447" w:id="5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06"/>
    <w:bookmarkStart w:name="z5448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307"/>
    <w:bookmarkStart w:name="z5449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08"/>
    <w:bookmarkStart w:name="z5450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09"/>
    <w:bookmarkStart w:name="z5451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10"/>
    <w:bookmarkStart w:name="z5452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11"/>
    <w:bookmarkStart w:name="z5453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12"/>
    <w:bookmarkStart w:name="z5454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13"/>
    <w:bookmarkStart w:name="z5455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050060, Республика Казахстан, город Алматы, Бостандыкский район, переулок Вахтангова, д. 2-2А.</w:t>
      </w:r>
    </w:p>
    <w:bookmarkEnd w:id="5314"/>
    <w:bookmarkStart w:name="z5456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315"/>
    <w:bookmarkStart w:name="z5457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16"/>
    <w:bookmarkStart w:name="z5458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17"/>
    <w:bookmarkStart w:name="z5459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18"/>
    <w:bookmarkStart w:name="z5460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319"/>
    <w:bookmarkStart w:name="z5461" w:id="5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320"/>
    <w:bookmarkStart w:name="z5462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321"/>
    <w:bookmarkStart w:name="z5463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322"/>
    <w:bookmarkStart w:name="z5464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323"/>
    <w:bookmarkStart w:name="z5465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24"/>
    <w:bookmarkStart w:name="z5466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25"/>
    <w:bookmarkStart w:name="z5467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326"/>
    <w:bookmarkStart w:name="z5468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27"/>
    <w:bookmarkStart w:name="z5469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28"/>
    <w:bookmarkStart w:name="z5470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329"/>
    <w:bookmarkStart w:name="z5471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30"/>
    <w:bookmarkStart w:name="z5472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31"/>
    <w:bookmarkStart w:name="z5473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32"/>
    <w:bookmarkStart w:name="z5474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33"/>
    <w:bookmarkStart w:name="z5475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34"/>
    <w:bookmarkStart w:name="z5476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35"/>
    <w:bookmarkStart w:name="z5477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36"/>
    <w:bookmarkStart w:name="z5478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37"/>
    <w:bookmarkStart w:name="z5479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38"/>
    <w:bookmarkStart w:name="z5480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39"/>
    <w:bookmarkStart w:name="z5481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340"/>
    <w:bookmarkStart w:name="z5482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341"/>
    <w:bookmarkStart w:name="z5483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42"/>
    <w:bookmarkStart w:name="z5484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43"/>
    <w:bookmarkStart w:name="z5485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44"/>
    <w:bookmarkStart w:name="z5486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45"/>
    <w:bookmarkStart w:name="z5487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46"/>
    <w:bookmarkStart w:name="z5488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347"/>
    <w:bookmarkStart w:name="z5489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348"/>
    <w:bookmarkStart w:name="z5490" w:id="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49"/>
    <w:bookmarkStart w:name="z5491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50"/>
    <w:bookmarkStart w:name="z5492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51"/>
    <w:bookmarkStart w:name="z5493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352"/>
    <w:bookmarkStart w:name="z5494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353"/>
    <w:bookmarkStart w:name="z5495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54"/>
    <w:bookmarkStart w:name="z5496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355"/>
    <w:bookmarkStart w:name="z5497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356"/>
    <w:bookmarkStart w:name="z5498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357"/>
    <w:bookmarkStart w:name="z5499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358"/>
    <w:bookmarkStart w:name="z5500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359"/>
    <w:bookmarkStart w:name="z5501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360"/>
    <w:bookmarkStart w:name="z5502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361"/>
    <w:bookmarkStart w:name="z5503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362"/>
    <w:bookmarkStart w:name="z5504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363"/>
    <w:bookmarkStart w:name="z5505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364"/>
    <w:bookmarkStart w:name="z5506" w:id="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365"/>
    <w:bookmarkStart w:name="z5507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366"/>
    <w:bookmarkStart w:name="z5508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367"/>
    <w:bookmarkStart w:name="z5509" w:id="5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368"/>
    <w:bookmarkStart w:name="z5510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69"/>
    <w:bookmarkStart w:name="z5511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70"/>
    <w:bookmarkStart w:name="z5512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71"/>
    <w:bookmarkStart w:name="z5513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372"/>
    <w:bookmarkStart w:name="z5514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373"/>
    <w:bookmarkStart w:name="z5515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374"/>
    <w:bookmarkStart w:name="z5516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375"/>
    <w:bookmarkStart w:name="z5517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376"/>
    <w:bookmarkStart w:name="z5518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377"/>
    <w:bookmarkStart w:name="z5519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378"/>
    <w:bookmarkStart w:name="z5520" w:id="5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379"/>
    <w:bookmarkStart w:name="z5521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380"/>
    <w:bookmarkStart w:name="z5522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81"/>
    <w:bookmarkStart w:name="z5523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382"/>
    <w:bookmarkStart w:name="z5524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83"/>
    <w:bookmarkStart w:name="z5525" w:id="5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84"/>
    <w:bookmarkStart w:name="z5526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529" w:id="5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386"/>
    <w:bookmarkStart w:name="z5530" w:id="5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87"/>
    <w:bookmarkStart w:name="z5531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388"/>
    <w:bookmarkStart w:name="z5532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89"/>
    <w:bookmarkStart w:name="z5533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90"/>
    <w:bookmarkStart w:name="z5534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91"/>
    <w:bookmarkStart w:name="z5535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92"/>
    <w:bookmarkStart w:name="z5536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93"/>
    <w:bookmarkStart w:name="z5537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94"/>
    <w:bookmarkStart w:name="z5538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050026, Республика Казахстан, город Алматы, ул. Кожамкулова, д.77.</w:t>
      </w:r>
    </w:p>
    <w:bookmarkEnd w:id="5395"/>
    <w:bookmarkStart w:name="z5539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396"/>
    <w:bookmarkStart w:name="z5540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97"/>
    <w:bookmarkStart w:name="z5541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98"/>
    <w:bookmarkStart w:name="z5542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99"/>
    <w:bookmarkStart w:name="z5543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00"/>
    <w:bookmarkStart w:name="z5544" w:id="5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01"/>
    <w:bookmarkStart w:name="z5545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02"/>
    <w:bookmarkStart w:name="z5546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03"/>
    <w:bookmarkStart w:name="z5547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04"/>
    <w:bookmarkStart w:name="z5548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05"/>
    <w:bookmarkStart w:name="z5549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06"/>
    <w:bookmarkStart w:name="z5550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07"/>
    <w:bookmarkStart w:name="z5551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08"/>
    <w:bookmarkStart w:name="z5552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09"/>
    <w:bookmarkStart w:name="z5553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10"/>
    <w:bookmarkStart w:name="z5554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411"/>
    <w:bookmarkStart w:name="z5555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412"/>
    <w:bookmarkStart w:name="z5556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413"/>
    <w:bookmarkStart w:name="z5557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14"/>
    <w:bookmarkStart w:name="z5558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415"/>
    <w:bookmarkStart w:name="z5559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416"/>
    <w:bookmarkStart w:name="z5560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17"/>
    <w:bookmarkStart w:name="z5561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18"/>
    <w:bookmarkStart w:name="z5562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419"/>
    <w:bookmarkStart w:name="z5563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420"/>
    <w:bookmarkStart w:name="z5564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21"/>
    <w:bookmarkStart w:name="z5565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422"/>
    <w:bookmarkStart w:name="z5566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23"/>
    <w:bookmarkStart w:name="z5567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24"/>
    <w:bookmarkStart w:name="z5568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25"/>
    <w:bookmarkStart w:name="z5569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26"/>
    <w:bookmarkStart w:name="z5570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427"/>
    <w:bookmarkStart w:name="z5571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428"/>
    <w:bookmarkStart w:name="z5572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429"/>
    <w:bookmarkStart w:name="z5573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430"/>
    <w:bookmarkStart w:name="z5574" w:id="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31"/>
    <w:bookmarkStart w:name="z5575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432"/>
    <w:bookmarkStart w:name="z5576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433"/>
    <w:bookmarkStart w:name="z5577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434"/>
    <w:bookmarkStart w:name="z5578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435"/>
    <w:bookmarkStart w:name="z5579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36"/>
    <w:bookmarkStart w:name="z5580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37"/>
    <w:bookmarkStart w:name="z5581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38"/>
    <w:bookmarkStart w:name="z5582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39"/>
    <w:bookmarkStart w:name="z5583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440"/>
    <w:bookmarkStart w:name="z5584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41"/>
    <w:bookmarkStart w:name="z5585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442"/>
    <w:bookmarkStart w:name="z5586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43"/>
    <w:bookmarkStart w:name="z5587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444"/>
    <w:bookmarkStart w:name="z5588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45"/>
    <w:bookmarkStart w:name="z5589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46"/>
    <w:bookmarkStart w:name="z5590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47"/>
    <w:bookmarkStart w:name="z5591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448"/>
    <w:bookmarkStart w:name="z5592" w:id="5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449"/>
    <w:bookmarkStart w:name="z5593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50"/>
    <w:bookmarkStart w:name="z5594" w:id="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51"/>
    <w:bookmarkStart w:name="z5595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452"/>
    <w:bookmarkStart w:name="z5596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453"/>
    <w:bookmarkStart w:name="z5597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454"/>
    <w:bookmarkStart w:name="z5598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455"/>
    <w:bookmarkStart w:name="z5599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456"/>
    <w:bookmarkStart w:name="z5600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457"/>
    <w:bookmarkStart w:name="z5601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458"/>
    <w:bookmarkStart w:name="z5602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459"/>
    <w:bookmarkStart w:name="z5603" w:id="5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460"/>
    <w:bookmarkStart w:name="z5604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461"/>
    <w:bookmarkStart w:name="z5605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462"/>
    <w:bookmarkStart w:name="z5606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463"/>
    <w:bookmarkStart w:name="z5607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64"/>
    <w:bookmarkStart w:name="z5608" w:id="5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465"/>
    <w:bookmarkStart w:name="z5609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4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612" w:id="5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467"/>
    <w:bookmarkStart w:name="z5613" w:id="5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68"/>
    <w:bookmarkStart w:name="z5614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469"/>
    <w:bookmarkStart w:name="z5615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470"/>
    <w:bookmarkStart w:name="z5616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471"/>
    <w:bookmarkStart w:name="z5617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472"/>
    <w:bookmarkStart w:name="z5618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73"/>
    <w:bookmarkStart w:name="z5619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474"/>
    <w:bookmarkStart w:name="z5620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475"/>
    <w:bookmarkStart w:name="z5621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050004, Республика Казахстан, город Алматы, пр. АБЫЛАЙ ХАНА, д.63.</w:t>
      </w:r>
    </w:p>
    <w:bookmarkEnd w:id="5476"/>
    <w:bookmarkStart w:name="z5622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477"/>
    <w:bookmarkStart w:name="z5623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478"/>
    <w:bookmarkStart w:name="z5624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479"/>
    <w:bookmarkStart w:name="z5625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480"/>
    <w:bookmarkStart w:name="z5626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81"/>
    <w:bookmarkStart w:name="z5627" w:id="5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82"/>
    <w:bookmarkStart w:name="z5628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83"/>
    <w:bookmarkStart w:name="z5629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84"/>
    <w:bookmarkStart w:name="z5630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85"/>
    <w:bookmarkStart w:name="z5631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86"/>
    <w:bookmarkStart w:name="z5632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87"/>
    <w:bookmarkStart w:name="z5633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88"/>
    <w:bookmarkStart w:name="z5634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89"/>
    <w:bookmarkStart w:name="z5635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90"/>
    <w:bookmarkStart w:name="z5636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91"/>
    <w:bookmarkStart w:name="z5637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492"/>
    <w:bookmarkStart w:name="z5638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493"/>
    <w:bookmarkStart w:name="z5639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494"/>
    <w:bookmarkStart w:name="z5640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95"/>
    <w:bookmarkStart w:name="z5641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496"/>
    <w:bookmarkStart w:name="z5642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497"/>
    <w:bookmarkStart w:name="z5643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98"/>
    <w:bookmarkStart w:name="z5644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99"/>
    <w:bookmarkStart w:name="z5645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00"/>
    <w:bookmarkStart w:name="z5646" w:id="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501"/>
    <w:bookmarkStart w:name="z5647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502"/>
    <w:bookmarkStart w:name="z5648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503"/>
    <w:bookmarkStart w:name="z5649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504"/>
    <w:bookmarkStart w:name="z5650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505"/>
    <w:bookmarkStart w:name="z5651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506"/>
    <w:bookmarkStart w:name="z5652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507"/>
    <w:bookmarkStart w:name="z5653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08"/>
    <w:bookmarkStart w:name="z5654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509"/>
    <w:bookmarkStart w:name="z5655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510"/>
    <w:bookmarkStart w:name="z5656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11"/>
    <w:bookmarkStart w:name="z5657" w:id="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12"/>
    <w:bookmarkStart w:name="z5658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13"/>
    <w:bookmarkStart w:name="z5659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514"/>
    <w:bookmarkStart w:name="z5660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515"/>
    <w:bookmarkStart w:name="z5661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16"/>
    <w:bookmarkStart w:name="z5662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17"/>
    <w:bookmarkStart w:name="z5663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18"/>
    <w:bookmarkStart w:name="z5664" w:id="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19"/>
    <w:bookmarkStart w:name="z5665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20"/>
    <w:bookmarkStart w:name="z5666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521"/>
    <w:bookmarkStart w:name="z5667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522"/>
    <w:bookmarkStart w:name="z5668" w:id="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523"/>
    <w:bookmarkStart w:name="z5669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524"/>
    <w:bookmarkStart w:name="z5670" w:id="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525"/>
    <w:bookmarkStart w:name="z5671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526"/>
    <w:bookmarkStart w:name="z5672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527"/>
    <w:bookmarkStart w:name="z5673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528"/>
    <w:bookmarkStart w:name="z5674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29"/>
    <w:bookmarkStart w:name="z5675" w:id="5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30"/>
    <w:bookmarkStart w:name="z5676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31"/>
    <w:bookmarkStart w:name="z5677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32"/>
    <w:bookmarkStart w:name="z5678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33"/>
    <w:bookmarkStart w:name="z5679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34"/>
    <w:bookmarkStart w:name="z5680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35"/>
    <w:bookmarkStart w:name="z5681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36"/>
    <w:bookmarkStart w:name="z5682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37"/>
    <w:bookmarkStart w:name="z5683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38"/>
    <w:bookmarkStart w:name="z5684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39"/>
    <w:bookmarkStart w:name="z5685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40"/>
    <w:bookmarkStart w:name="z5686" w:id="5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41"/>
    <w:bookmarkStart w:name="z5687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42"/>
    <w:bookmarkStart w:name="z5688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543"/>
    <w:bookmarkStart w:name="z5689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544"/>
    <w:bookmarkStart w:name="z5690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45"/>
    <w:bookmarkStart w:name="z5691" w:id="5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46"/>
    <w:bookmarkStart w:name="z5692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5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695" w:id="5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548"/>
    <w:bookmarkStart w:name="z5696" w:id="5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49"/>
    <w:bookmarkStart w:name="z5697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550"/>
    <w:bookmarkStart w:name="z5698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551"/>
    <w:bookmarkStart w:name="z5699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552"/>
    <w:bookmarkStart w:name="z5700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553"/>
    <w:bookmarkStart w:name="z5701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54"/>
    <w:bookmarkStart w:name="z5702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555"/>
    <w:bookmarkStart w:name="z5703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556"/>
    <w:bookmarkStart w:name="z5704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050027 Республика Казахстан, город Алматы, Наурызбайский район, мкр. Шугыла, зд.347/2.</w:t>
      </w:r>
    </w:p>
    <w:bookmarkEnd w:id="5557"/>
    <w:bookmarkStart w:name="z5705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558"/>
    <w:bookmarkStart w:name="z5706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559"/>
    <w:bookmarkStart w:name="z5707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560"/>
    <w:bookmarkStart w:name="z5708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561"/>
    <w:bookmarkStart w:name="z5709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562"/>
    <w:bookmarkStart w:name="z5710" w:id="5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563"/>
    <w:bookmarkStart w:name="z5711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564"/>
    <w:bookmarkStart w:name="z5712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565"/>
    <w:bookmarkStart w:name="z5713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566"/>
    <w:bookmarkStart w:name="z5714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567"/>
    <w:bookmarkStart w:name="z5715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68"/>
    <w:bookmarkStart w:name="z5716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569"/>
    <w:bookmarkStart w:name="z5717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570"/>
    <w:bookmarkStart w:name="z5718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571"/>
    <w:bookmarkStart w:name="z5719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72"/>
    <w:bookmarkStart w:name="z5720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573"/>
    <w:bookmarkStart w:name="z5721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574"/>
    <w:bookmarkStart w:name="z5722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575"/>
    <w:bookmarkStart w:name="z5723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76"/>
    <w:bookmarkStart w:name="z5724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577"/>
    <w:bookmarkStart w:name="z5725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578"/>
    <w:bookmarkStart w:name="z5726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579"/>
    <w:bookmarkStart w:name="z5727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580"/>
    <w:bookmarkStart w:name="z5728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81"/>
    <w:bookmarkStart w:name="z5729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582"/>
    <w:bookmarkStart w:name="z5730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583"/>
    <w:bookmarkStart w:name="z5731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584"/>
    <w:bookmarkStart w:name="z5732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585"/>
    <w:bookmarkStart w:name="z5733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586"/>
    <w:bookmarkStart w:name="z5734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587"/>
    <w:bookmarkStart w:name="z5735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588"/>
    <w:bookmarkStart w:name="z5736" w:id="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89"/>
    <w:bookmarkStart w:name="z5737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590"/>
    <w:bookmarkStart w:name="z5738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591"/>
    <w:bookmarkStart w:name="z5739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92"/>
    <w:bookmarkStart w:name="z5740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93"/>
    <w:bookmarkStart w:name="z5741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94"/>
    <w:bookmarkStart w:name="z5742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595"/>
    <w:bookmarkStart w:name="z5743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596"/>
    <w:bookmarkStart w:name="z5744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97"/>
    <w:bookmarkStart w:name="z5745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98"/>
    <w:bookmarkStart w:name="z5746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99"/>
    <w:bookmarkStart w:name="z5747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600"/>
    <w:bookmarkStart w:name="z5748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601"/>
    <w:bookmarkStart w:name="z5749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602"/>
    <w:bookmarkStart w:name="z5750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03"/>
    <w:bookmarkStart w:name="z5751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604"/>
    <w:bookmarkStart w:name="z5752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05"/>
    <w:bookmarkStart w:name="z5753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606"/>
    <w:bookmarkStart w:name="z5754" w:id="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07"/>
    <w:bookmarkStart w:name="z5755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08"/>
    <w:bookmarkStart w:name="z5756" w:id="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09"/>
    <w:bookmarkStart w:name="z5757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610"/>
    <w:bookmarkStart w:name="z5758" w:id="5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611"/>
    <w:bookmarkStart w:name="z5759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12"/>
    <w:bookmarkStart w:name="z5760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13"/>
    <w:bookmarkStart w:name="z5761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614"/>
    <w:bookmarkStart w:name="z5762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615"/>
    <w:bookmarkStart w:name="z5763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16"/>
    <w:bookmarkStart w:name="z5764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17"/>
    <w:bookmarkStart w:name="z5765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18"/>
    <w:bookmarkStart w:name="z5766" w:id="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19"/>
    <w:bookmarkStart w:name="z5767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20"/>
    <w:bookmarkStart w:name="z5768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621"/>
    <w:bookmarkStart w:name="z5769" w:id="5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22"/>
    <w:bookmarkStart w:name="z5770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23"/>
    <w:bookmarkStart w:name="z5771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24"/>
    <w:bookmarkStart w:name="z5772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25"/>
    <w:bookmarkStart w:name="z5773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26"/>
    <w:bookmarkStart w:name="z5774" w:id="5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27"/>
    <w:bookmarkStart w:name="z5775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778" w:id="5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5629"/>
    <w:bookmarkStart w:name="z5779" w:id="5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30"/>
    <w:bookmarkStart w:name="z5780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31"/>
    <w:bookmarkStart w:name="z5781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32"/>
    <w:bookmarkStart w:name="z5782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33"/>
    <w:bookmarkStart w:name="z5783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34"/>
    <w:bookmarkStart w:name="z5784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35"/>
    <w:bookmarkStart w:name="z5785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36"/>
    <w:bookmarkStart w:name="z5786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637"/>
    <w:bookmarkStart w:name="z5787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050037, Республика Казахстан, город Алматы, Турксибский район, Проспект Сейфуллина, дом 129/41, н.п. 78.</w:t>
      </w:r>
    </w:p>
    <w:bookmarkEnd w:id="5638"/>
    <w:bookmarkStart w:name="z5788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5639"/>
    <w:bookmarkStart w:name="z5789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640"/>
    <w:bookmarkStart w:name="z5790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641"/>
    <w:bookmarkStart w:name="z5791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642"/>
    <w:bookmarkStart w:name="z5792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643"/>
    <w:bookmarkStart w:name="z5793" w:id="5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644"/>
    <w:bookmarkStart w:name="z5794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645"/>
    <w:bookmarkStart w:name="z5795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646"/>
    <w:bookmarkStart w:name="z5796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647"/>
    <w:bookmarkStart w:name="z5797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648"/>
    <w:bookmarkStart w:name="z5798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49"/>
    <w:bookmarkStart w:name="z5799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650"/>
    <w:bookmarkStart w:name="z5800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651"/>
    <w:bookmarkStart w:name="z5801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652"/>
    <w:bookmarkStart w:name="z5802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653"/>
    <w:bookmarkStart w:name="z5803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654"/>
    <w:bookmarkStart w:name="z5804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655"/>
    <w:bookmarkStart w:name="z5805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656"/>
    <w:bookmarkStart w:name="z5806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657"/>
    <w:bookmarkStart w:name="z5807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658"/>
    <w:bookmarkStart w:name="z5808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659"/>
    <w:bookmarkStart w:name="z5809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660"/>
    <w:bookmarkStart w:name="z5810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661"/>
    <w:bookmarkStart w:name="z5811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662"/>
    <w:bookmarkStart w:name="z5812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663"/>
    <w:bookmarkStart w:name="z5813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664"/>
    <w:bookmarkStart w:name="z5814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665"/>
    <w:bookmarkStart w:name="z5815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666"/>
    <w:bookmarkStart w:name="z5816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667"/>
    <w:bookmarkStart w:name="z5817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668"/>
    <w:bookmarkStart w:name="z5818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669"/>
    <w:bookmarkStart w:name="z5819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670"/>
    <w:bookmarkStart w:name="z5820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671"/>
    <w:bookmarkStart w:name="z5821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672"/>
    <w:bookmarkStart w:name="z5822" w:id="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673"/>
    <w:bookmarkStart w:name="z5823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674"/>
    <w:bookmarkStart w:name="z5824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675"/>
    <w:bookmarkStart w:name="z5825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676"/>
    <w:bookmarkStart w:name="z5826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677"/>
    <w:bookmarkStart w:name="z5827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678"/>
    <w:bookmarkStart w:name="z5828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679"/>
    <w:bookmarkStart w:name="z5829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680"/>
    <w:bookmarkStart w:name="z5830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681"/>
    <w:bookmarkStart w:name="z5831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682"/>
    <w:bookmarkStart w:name="z5832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683"/>
    <w:bookmarkStart w:name="z5833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84"/>
    <w:bookmarkStart w:name="z5834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685"/>
    <w:bookmarkStart w:name="z5835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86"/>
    <w:bookmarkStart w:name="z5836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687"/>
    <w:bookmarkStart w:name="z5837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88"/>
    <w:bookmarkStart w:name="z5838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89"/>
    <w:bookmarkStart w:name="z5839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90"/>
    <w:bookmarkStart w:name="z5840" w:id="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691"/>
    <w:bookmarkStart w:name="z5841" w:id="5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692"/>
    <w:bookmarkStart w:name="z5842" w:id="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93"/>
    <w:bookmarkStart w:name="z5843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94"/>
    <w:bookmarkStart w:name="z5844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695"/>
    <w:bookmarkStart w:name="z5845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696"/>
    <w:bookmarkStart w:name="z5846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97"/>
    <w:bookmarkStart w:name="z5847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98"/>
    <w:bookmarkStart w:name="z5848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99"/>
    <w:bookmarkStart w:name="z5849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00"/>
    <w:bookmarkStart w:name="z5850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01"/>
    <w:bookmarkStart w:name="z5851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702"/>
    <w:bookmarkStart w:name="z5852" w:id="5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03"/>
    <w:bookmarkStart w:name="z5853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04"/>
    <w:bookmarkStart w:name="z5854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705"/>
    <w:bookmarkStart w:name="z5855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706"/>
    <w:bookmarkStart w:name="z5856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07"/>
    <w:bookmarkStart w:name="z5857" w:id="5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08"/>
    <w:bookmarkStart w:name="z5858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7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861" w:id="5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710"/>
    <w:bookmarkStart w:name="z5862" w:id="5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11"/>
    <w:bookmarkStart w:name="z5863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12"/>
    <w:bookmarkStart w:name="z5864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13"/>
    <w:bookmarkStart w:name="z5865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14"/>
    <w:bookmarkStart w:name="z5866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15"/>
    <w:bookmarkStart w:name="z5867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16"/>
    <w:bookmarkStart w:name="z5868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17"/>
    <w:bookmarkStart w:name="z5869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18"/>
    <w:bookmarkStart w:name="z5870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040300, Республика Казахстан, Алматинская область, Балхашский район, Баканаский сельский округ, село Баканас, ул. Т.Рысқұлов, д.85.</w:t>
      </w:r>
    </w:p>
    <w:bookmarkEnd w:id="5719"/>
    <w:bookmarkStart w:name="z5871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720"/>
    <w:bookmarkStart w:name="z5872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21"/>
    <w:bookmarkStart w:name="z5873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22"/>
    <w:bookmarkStart w:name="z5874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23"/>
    <w:bookmarkStart w:name="z5875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24"/>
    <w:bookmarkStart w:name="z5876" w:id="5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25"/>
    <w:bookmarkStart w:name="z5877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26"/>
    <w:bookmarkStart w:name="z5878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27"/>
    <w:bookmarkStart w:name="z5879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28"/>
    <w:bookmarkStart w:name="z5880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29"/>
    <w:bookmarkStart w:name="z5881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30"/>
    <w:bookmarkStart w:name="z5882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31"/>
    <w:bookmarkStart w:name="z5883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32"/>
    <w:bookmarkStart w:name="z5884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33"/>
    <w:bookmarkStart w:name="z5885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34"/>
    <w:bookmarkStart w:name="z5886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735"/>
    <w:bookmarkStart w:name="z5887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736"/>
    <w:bookmarkStart w:name="z5888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737"/>
    <w:bookmarkStart w:name="z5889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738"/>
    <w:bookmarkStart w:name="z5890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739"/>
    <w:bookmarkStart w:name="z5891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740"/>
    <w:bookmarkStart w:name="z5892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741"/>
    <w:bookmarkStart w:name="z5893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742"/>
    <w:bookmarkStart w:name="z5894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743"/>
    <w:bookmarkStart w:name="z5895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744"/>
    <w:bookmarkStart w:name="z5896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745"/>
    <w:bookmarkStart w:name="z5897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746"/>
    <w:bookmarkStart w:name="z5898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747"/>
    <w:bookmarkStart w:name="z5899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748"/>
    <w:bookmarkStart w:name="z5900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749"/>
    <w:bookmarkStart w:name="z5901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750"/>
    <w:bookmarkStart w:name="z5902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751"/>
    <w:bookmarkStart w:name="z5903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752"/>
    <w:bookmarkStart w:name="z5904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753"/>
    <w:bookmarkStart w:name="z5905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754"/>
    <w:bookmarkStart w:name="z5906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55"/>
    <w:bookmarkStart w:name="z5907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756"/>
    <w:bookmarkStart w:name="z5908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757"/>
    <w:bookmarkStart w:name="z5909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758"/>
    <w:bookmarkStart w:name="z5910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759"/>
    <w:bookmarkStart w:name="z5911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760"/>
    <w:bookmarkStart w:name="z5912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761"/>
    <w:bookmarkStart w:name="z5913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762"/>
    <w:bookmarkStart w:name="z5914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763"/>
    <w:bookmarkStart w:name="z5915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764"/>
    <w:bookmarkStart w:name="z5916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765"/>
    <w:bookmarkStart w:name="z5917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766"/>
    <w:bookmarkStart w:name="z5918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767"/>
    <w:bookmarkStart w:name="z5919" w:id="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768"/>
    <w:bookmarkStart w:name="z5920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769"/>
    <w:bookmarkStart w:name="z5921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770"/>
    <w:bookmarkStart w:name="z5922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771"/>
    <w:bookmarkStart w:name="z5923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72"/>
    <w:bookmarkStart w:name="z5924" w:id="5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73"/>
    <w:bookmarkStart w:name="z5925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74"/>
    <w:bookmarkStart w:name="z5926" w:id="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75"/>
    <w:bookmarkStart w:name="z5927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76"/>
    <w:bookmarkStart w:name="z5928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77"/>
    <w:bookmarkStart w:name="z5929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78"/>
    <w:bookmarkStart w:name="z5930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79"/>
    <w:bookmarkStart w:name="z5931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80"/>
    <w:bookmarkStart w:name="z5932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81"/>
    <w:bookmarkStart w:name="z5933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82"/>
    <w:bookmarkStart w:name="z5934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783"/>
    <w:bookmarkStart w:name="z5935" w:id="5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84"/>
    <w:bookmarkStart w:name="z5936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85"/>
    <w:bookmarkStart w:name="z5937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786"/>
    <w:bookmarkStart w:name="z5938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787"/>
    <w:bookmarkStart w:name="z5939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88"/>
    <w:bookmarkStart w:name="z5940" w:id="5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89"/>
    <w:bookmarkStart w:name="z5941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5944" w:id="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791"/>
    <w:bookmarkStart w:name="z5945" w:id="5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92"/>
    <w:bookmarkStart w:name="z5946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93"/>
    <w:bookmarkStart w:name="z5947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94"/>
    <w:bookmarkStart w:name="z5948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95"/>
    <w:bookmarkStart w:name="z5949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96"/>
    <w:bookmarkStart w:name="z5950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97"/>
    <w:bookmarkStart w:name="z5951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98"/>
    <w:bookmarkStart w:name="z5952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99"/>
    <w:bookmarkStart w:name="z5953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040400, Республика Казахстан, Алматинская область, Енбекшиказахский район, город Есик, улица Қ.Орымбетов, дом 31.</w:t>
      </w:r>
    </w:p>
    <w:bookmarkEnd w:id="5800"/>
    <w:bookmarkStart w:name="z5954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801"/>
    <w:bookmarkStart w:name="z5955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802"/>
    <w:bookmarkStart w:name="z5956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03"/>
    <w:bookmarkStart w:name="z5957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04"/>
    <w:bookmarkStart w:name="z5958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05"/>
    <w:bookmarkStart w:name="z5959" w:id="5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06"/>
    <w:bookmarkStart w:name="z5960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07"/>
    <w:bookmarkStart w:name="z5961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08"/>
    <w:bookmarkStart w:name="z5962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09"/>
    <w:bookmarkStart w:name="z5963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10"/>
    <w:bookmarkStart w:name="z5964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11"/>
    <w:bookmarkStart w:name="z5965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12"/>
    <w:bookmarkStart w:name="z5966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13"/>
    <w:bookmarkStart w:name="z5967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14"/>
    <w:bookmarkStart w:name="z5968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15"/>
    <w:bookmarkStart w:name="z5969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16"/>
    <w:bookmarkStart w:name="z5970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17"/>
    <w:bookmarkStart w:name="z5971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18"/>
    <w:bookmarkStart w:name="z5972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19"/>
    <w:bookmarkStart w:name="z5973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20"/>
    <w:bookmarkStart w:name="z5974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21"/>
    <w:bookmarkStart w:name="z5975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22"/>
    <w:bookmarkStart w:name="z5976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23"/>
    <w:bookmarkStart w:name="z5977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24"/>
    <w:bookmarkStart w:name="z5978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25"/>
    <w:bookmarkStart w:name="z5979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26"/>
    <w:bookmarkStart w:name="z5980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827"/>
    <w:bookmarkStart w:name="z5981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28"/>
    <w:bookmarkStart w:name="z5982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829"/>
    <w:bookmarkStart w:name="z5983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830"/>
    <w:bookmarkStart w:name="z5984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831"/>
    <w:bookmarkStart w:name="z5985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832"/>
    <w:bookmarkStart w:name="z5986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833"/>
    <w:bookmarkStart w:name="z5987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834"/>
    <w:bookmarkStart w:name="z5988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835"/>
    <w:bookmarkStart w:name="z5989" w:id="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36"/>
    <w:bookmarkStart w:name="z5990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837"/>
    <w:bookmarkStart w:name="z5991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838"/>
    <w:bookmarkStart w:name="z5992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839"/>
    <w:bookmarkStart w:name="z5993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840"/>
    <w:bookmarkStart w:name="z5994" w:id="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841"/>
    <w:bookmarkStart w:name="z5995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842"/>
    <w:bookmarkStart w:name="z5996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843"/>
    <w:bookmarkStart w:name="z5997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844"/>
    <w:bookmarkStart w:name="z5998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845"/>
    <w:bookmarkStart w:name="z5999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846"/>
    <w:bookmarkStart w:name="z6000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847"/>
    <w:bookmarkStart w:name="z6001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848"/>
    <w:bookmarkStart w:name="z6002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849"/>
    <w:bookmarkStart w:name="z6003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850"/>
    <w:bookmarkStart w:name="z6004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851"/>
    <w:bookmarkStart w:name="z6005" w:id="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852"/>
    <w:bookmarkStart w:name="z6006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853"/>
    <w:bookmarkStart w:name="z6007" w:id="5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854"/>
    <w:bookmarkStart w:name="z6008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55"/>
    <w:bookmarkStart w:name="z6009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56"/>
    <w:bookmarkStart w:name="z6010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857"/>
    <w:bookmarkStart w:name="z6011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858"/>
    <w:bookmarkStart w:name="z6012" w:id="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859"/>
    <w:bookmarkStart w:name="z6013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860"/>
    <w:bookmarkStart w:name="z6014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861"/>
    <w:bookmarkStart w:name="z6015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862"/>
    <w:bookmarkStart w:name="z6016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63"/>
    <w:bookmarkStart w:name="z6017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64"/>
    <w:bookmarkStart w:name="z6018" w:id="5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65"/>
    <w:bookmarkStart w:name="z6019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66"/>
    <w:bookmarkStart w:name="z6020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67"/>
    <w:bookmarkStart w:name="z6021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68"/>
    <w:bookmarkStart w:name="z6022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69"/>
    <w:bookmarkStart w:name="z6023" w:id="5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70"/>
    <w:bookmarkStart w:name="z6024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027" w:id="5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872"/>
    <w:bookmarkStart w:name="z6028" w:id="5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73"/>
    <w:bookmarkStart w:name="z6029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874"/>
    <w:bookmarkStart w:name="z6030" w:id="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875"/>
    <w:bookmarkStart w:name="z6031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876"/>
    <w:bookmarkStart w:name="z6032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77"/>
    <w:bookmarkStart w:name="z6033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78"/>
    <w:bookmarkStart w:name="z6034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879"/>
    <w:bookmarkStart w:name="z6035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880"/>
    <w:bookmarkStart w:name="z6036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040600, Республика Казахстан, Алматинская область, Жамбылский район, Узынагашский сельский округ, село Узынагаш, ул. Бәйдібек би, зд.191.</w:t>
      </w:r>
    </w:p>
    <w:bookmarkEnd w:id="5881"/>
    <w:bookmarkStart w:name="z6037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882"/>
    <w:bookmarkStart w:name="z6038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883"/>
    <w:bookmarkStart w:name="z6039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84"/>
    <w:bookmarkStart w:name="z6040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85"/>
    <w:bookmarkStart w:name="z6041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86"/>
    <w:bookmarkStart w:name="z6042" w:id="5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87"/>
    <w:bookmarkStart w:name="z6043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88"/>
    <w:bookmarkStart w:name="z6044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89"/>
    <w:bookmarkStart w:name="z6045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90"/>
    <w:bookmarkStart w:name="z6046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91"/>
    <w:bookmarkStart w:name="z6047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92"/>
    <w:bookmarkStart w:name="z6048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93"/>
    <w:bookmarkStart w:name="z6049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94"/>
    <w:bookmarkStart w:name="z6050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95"/>
    <w:bookmarkStart w:name="z6051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96"/>
    <w:bookmarkStart w:name="z6052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97"/>
    <w:bookmarkStart w:name="z6053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98"/>
    <w:bookmarkStart w:name="z6054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99"/>
    <w:bookmarkStart w:name="z6055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00"/>
    <w:bookmarkStart w:name="z6056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01"/>
    <w:bookmarkStart w:name="z6057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02"/>
    <w:bookmarkStart w:name="z6058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03"/>
    <w:bookmarkStart w:name="z6059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904"/>
    <w:bookmarkStart w:name="z6060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905"/>
    <w:bookmarkStart w:name="z6061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906"/>
    <w:bookmarkStart w:name="z6062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907"/>
    <w:bookmarkStart w:name="z6063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908"/>
    <w:bookmarkStart w:name="z6064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909"/>
    <w:bookmarkStart w:name="z6065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10"/>
    <w:bookmarkStart w:name="z6066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11"/>
    <w:bookmarkStart w:name="z6067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12"/>
    <w:bookmarkStart w:name="z6068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13"/>
    <w:bookmarkStart w:name="z6069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914"/>
    <w:bookmarkStart w:name="z6070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915"/>
    <w:bookmarkStart w:name="z6071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16"/>
    <w:bookmarkStart w:name="z6072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17"/>
    <w:bookmarkStart w:name="z6073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18"/>
    <w:bookmarkStart w:name="z6074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919"/>
    <w:bookmarkStart w:name="z6075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920"/>
    <w:bookmarkStart w:name="z6076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21"/>
    <w:bookmarkStart w:name="z6077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22"/>
    <w:bookmarkStart w:name="z6078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23"/>
    <w:bookmarkStart w:name="z6079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24"/>
    <w:bookmarkStart w:name="z6080" w:id="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25"/>
    <w:bookmarkStart w:name="z6081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926"/>
    <w:bookmarkStart w:name="z6082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27"/>
    <w:bookmarkStart w:name="z6083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928"/>
    <w:bookmarkStart w:name="z6084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929"/>
    <w:bookmarkStart w:name="z6085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930"/>
    <w:bookmarkStart w:name="z6086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931"/>
    <w:bookmarkStart w:name="z6087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932"/>
    <w:bookmarkStart w:name="z6088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933"/>
    <w:bookmarkStart w:name="z6089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934"/>
    <w:bookmarkStart w:name="z6090" w:id="5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935"/>
    <w:bookmarkStart w:name="z6091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36"/>
    <w:bookmarkStart w:name="z6092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37"/>
    <w:bookmarkStart w:name="z6093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938"/>
    <w:bookmarkStart w:name="z6094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939"/>
    <w:bookmarkStart w:name="z6095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40"/>
    <w:bookmarkStart w:name="z6096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41"/>
    <w:bookmarkStart w:name="z6097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42"/>
    <w:bookmarkStart w:name="z6098" w:id="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43"/>
    <w:bookmarkStart w:name="z6099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44"/>
    <w:bookmarkStart w:name="z6100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945"/>
    <w:bookmarkStart w:name="z6101" w:id="5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46"/>
    <w:bookmarkStart w:name="z6102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47"/>
    <w:bookmarkStart w:name="z6103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948"/>
    <w:bookmarkStart w:name="z6104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949"/>
    <w:bookmarkStart w:name="z6105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50"/>
    <w:bookmarkStart w:name="z6106" w:id="5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951"/>
    <w:bookmarkStart w:name="z6107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9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110" w:id="5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953"/>
    <w:bookmarkStart w:name="z6111" w:id="5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54"/>
    <w:bookmarkStart w:name="z6112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55"/>
    <w:bookmarkStart w:name="z6113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56"/>
    <w:bookmarkStart w:name="z6114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57"/>
    <w:bookmarkStart w:name="z6115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58"/>
    <w:bookmarkStart w:name="z6116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59"/>
    <w:bookmarkStart w:name="z6117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60"/>
    <w:bookmarkStart w:name="z6118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61"/>
    <w:bookmarkStart w:name="z6119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041400, Республика Казахстан, Алматинская область, Кегенский район, Кегенский сельский округ, село Кеген, Д. Қонаев, строение 123, кв.1.</w:t>
      </w:r>
    </w:p>
    <w:bookmarkEnd w:id="5962"/>
    <w:bookmarkStart w:name="z6120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963"/>
    <w:bookmarkStart w:name="z6121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964"/>
    <w:bookmarkStart w:name="z6122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965"/>
    <w:bookmarkStart w:name="z6123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966"/>
    <w:bookmarkStart w:name="z6124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967"/>
    <w:bookmarkStart w:name="z6125" w:id="5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968"/>
    <w:bookmarkStart w:name="z6126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969"/>
    <w:bookmarkStart w:name="z6127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970"/>
    <w:bookmarkStart w:name="z6128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971"/>
    <w:bookmarkStart w:name="z6129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72"/>
    <w:bookmarkStart w:name="z6130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73"/>
    <w:bookmarkStart w:name="z6131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974"/>
    <w:bookmarkStart w:name="z6132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75"/>
    <w:bookmarkStart w:name="z6133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76"/>
    <w:bookmarkStart w:name="z6134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77"/>
    <w:bookmarkStart w:name="z6135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978"/>
    <w:bookmarkStart w:name="z6136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979"/>
    <w:bookmarkStart w:name="z6137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980"/>
    <w:bookmarkStart w:name="z6138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81"/>
    <w:bookmarkStart w:name="z6139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82"/>
    <w:bookmarkStart w:name="z6140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83"/>
    <w:bookmarkStart w:name="z6141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84"/>
    <w:bookmarkStart w:name="z6142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985"/>
    <w:bookmarkStart w:name="z6143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986"/>
    <w:bookmarkStart w:name="z6144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987"/>
    <w:bookmarkStart w:name="z6145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988"/>
    <w:bookmarkStart w:name="z6146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989"/>
    <w:bookmarkStart w:name="z6147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990"/>
    <w:bookmarkStart w:name="z6148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91"/>
    <w:bookmarkStart w:name="z6149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92"/>
    <w:bookmarkStart w:name="z6150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93"/>
    <w:bookmarkStart w:name="z6151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94"/>
    <w:bookmarkStart w:name="z6152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5995"/>
    <w:bookmarkStart w:name="z6153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996"/>
    <w:bookmarkStart w:name="z6154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97"/>
    <w:bookmarkStart w:name="z6155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98"/>
    <w:bookmarkStart w:name="z6156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99"/>
    <w:bookmarkStart w:name="z6157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000"/>
    <w:bookmarkStart w:name="z6158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001"/>
    <w:bookmarkStart w:name="z6159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002"/>
    <w:bookmarkStart w:name="z6160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003"/>
    <w:bookmarkStart w:name="z6161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004"/>
    <w:bookmarkStart w:name="z6162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005"/>
    <w:bookmarkStart w:name="z6163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006"/>
    <w:bookmarkStart w:name="z6164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007"/>
    <w:bookmarkStart w:name="z6165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008"/>
    <w:bookmarkStart w:name="z6166" w:id="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009"/>
    <w:bookmarkStart w:name="z6167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10"/>
    <w:bookmarkStart w:name="z6168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011"/>
    <w:bookmarkStart w:name="z6169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12"/>
    <w:bookmarkStart w:name="z6170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13"/>
    <w:bookmarkStart w:name="z6171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14"/>
    <w:bookmarkStart w:name="z6172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15"/>
    <w:bookmarkStart w:name="z6173" w:id="6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16"/>
    <w:bookmarkStart w:name="z6174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17"/>
    <w:bookmarkStart w:name="z6175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18"/>
    <w:bookmarkStart w:name="z6176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19"/>
    <w:bookmarkStart w:name="z6177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20"/>
    <w:bookmarkStart w:name="z6178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21"/>
    <w:bookmarkStart w:name="z6179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22"/>
    <w:bookmarkStart w:name="z6180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23"/>
    <w:bookmarkStart w:name="z6181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24"/>
    <w:bookmarkStart w:name="z6182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25"/>
    <w:bookmarkStart w:name="z6183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026"/>
    <w:bookmarkStart w:name="z6184" w:id="6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27"/>
    <w:bookmarkStart w:name="z6185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28"/>
    <w:bookmarkStart w:name="z6186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29"/>
    <w:bookmarkStart w:name="z6187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30"/>
    <w:bookmarkStart w:name="z6188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31"/>
    <w:bookmarkStart w:name="z6189" w:id="6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32"/>
    <w:bookmarkStart w:name="z6190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193" w:id="6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6034"/>
    <w:bookmarkStart w:name="z6194" w:id="6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35"/>
    <w:bookmarkStart w:name="z6195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036"/>
    <w:bookmarkStart w:name="z6196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037"/>
    <w:bookmarkStart w:name="z6197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038"/>
    <w:bookmarkStart w:name="z6198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39"/>
    <w:bookmarkStart w:name="z6199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40"/>
    <w:bookmarkStart w:name="z6200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041"/>
    <w:bookmarkStart w:name="z6201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042"/>
    <w:bookmarkStart w:name="z6202" w:id="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040900, Республика Казахстан, Алматинская область, Карасайский район, город Каскелен, улица Тоқаш Бокин, д.23.</w:t>
      </w:r>
    </w:p>
    <w:bookmarkEnd w:id="6043"/>
    <w:bookmarkStart w:name="z6203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6044"/>
    <w:bookmarkStart w:name="z6204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45"/>
    <w:bookmarkStart w:name="z6205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46"/>
    <w:bookmarkStart w:name="z6206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47"/>
    <w:bookmarkStart w:name="z6207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48"/>
    <w:bookmarkStart w:name="z6208" w:id="6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49"/>
    <w:bookmarkStart w:name="z6209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50"/>
    <w:bookmarkStart w:name="z6210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51"/>
    <w:bookmarkStart w:name="z6211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52"/>
    <w:bookmarkStart w:name="z6212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53"/>
    <w:bookmarkStart w:name="z6213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54"/>
    <w:bookmarkStart w:name="z6214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055"/>
    <w:bookmarkStart w:name="z6215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056"/>
    <w:bookmarkStart w:name="z6216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057"/>
    <w:bookmarkStart w:name="z6217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058"/>
    <w:bookmarkStart w:name="z6218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059"/>
    <w:bookmarkStart w:name="z6219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060"/>
    <w:bookmarkStart w:name="z6220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061"/>
    <w:bookmarkStart w:name="z6221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062"/>
    <w:bookmarkStart w:name="z6222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063"/>
    <w:bookmarkStart w:name="z6223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064"/>
    <w:bookmarkStart w:name="z6224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065"/>
    <w:bookmarkStart w:name="z6225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066"/>
    <w:bookmarkStart w:name="z6226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067"/>
    <w:bookmarkStart w:name="z6227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068"/>
    <w:bookmarkStart w:name="z6228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069"/>
    <w:bookmarkStart w:name="z6229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070"/>
    <w:bookmarkStart w:name="z6230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071"/>
    <w:bookmarkStart w:name="z6231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072"/>
    <w:bookmarkStart w:name="z6232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073"/>
    <w:bookmarkStart w:name="z6233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074"/>
    <w:bookmarkStart w:name="z6234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075"/>
    <w:bookmarkStart w:name="z6235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076"/>
    <w:bookmarkStart w:name="z6236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077"/>
    <w:bookmarkStart w:name="z6237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078"/>
    <w:bookmarkStart w:name="z6238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79"/>
    <w:bookmarkStart w:name="z6239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080"/>
    <w:bookmarkStart w:name="z6240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081"/>
    <w:bookmarkStart w:name="z6241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082"/>
    <w:bookmarkStart w:name="z6242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083"/>
    <w:bookmarkStart w:name="z6243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084"/>
    <w:bookmarkStart w:name="z6244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085"/>
    <w:bookmarkStart w:name="z6245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086"/>
    <w:bookmarkStart w:name="z6246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087"/>
    <w:bookmarkStart w:name="z6247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088"/>
    <w:bookmarkStart w:name="z6248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089"/>
    <w:bookmarkStart w:name="z6249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090"/>
    <w:bookmarkStart w:name="z6250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91"/>
    <w:bookmarkStart w:name="z6251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092"/>
    <w:bookmarkStart w:name="z6252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93"/>
    <w:bookmarkStart w:name="z6253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94"/>
    <w:bookmarkStart w:name="z6254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95"/>
    <w:bookmarkStart w:name="z6255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96"/>
    <w:bookmarkStart w:name="z6256" w:id="6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97"/>
    <w:bookmarkStart w:name="z6257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98"/>
    <w:bookmarkStart w:name="z6258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99"/>
    <w:bookmarkStart w:name="z6259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100"/>
    <w:bookmarkStart w:name="z6260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101"/>
    <w:bookmarkStart w:name="z6261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02"/>
    <w:bookmarkStart w:name="z6262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03"/>
    <w:bookmarkStart w:name="z6263" w:id="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04"/>
    <w:bookmarkStart w:name="z6264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05"/>
    <w:bookmarkStart w:name="z6265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06"/>
    <w:bookmarkStart w:name="z6266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07"/>
    <w:bookmarkStart w:name="z6267" w:id="6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08"/>
    <w:bookmarkStart w:name="z6268" w:id="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09"/>
    <w:bookmarkStart w:name="z6269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10"/>
    <w:bookmarkStart w:name="z6270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11"/>
    <w:bookmarkStart w:name="z6271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12"/>
    <w:bookmarkStart w:name="z6272" w:id="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13"/>
    <w:bookmarkStart w:name="z6273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276" w:id="6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6115"/>
    <w:bookmarkStart w:name="z6277" w:id="6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16"/>
    <w:bookmarkStart w:name="z6278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17"/>
    <w:bookmarkStart w:name="z6279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18"/>
    <w:bookmarkStart w:name="z6280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19"/>
    <w:bookmarkStart w:name="z6281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20"/>
    <w:bookmarkStart w:name="z6282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21"/>
    <w:bookmarkStart w:name="z6283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22"/>
    <w:bookmarkStart w:name="z6284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23"/>
    <w:bookmarkStart w:name="z6285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041419, Республика Казахстан, Алматинская область, Райымбекский район, Нарынколский сельский округ, село Нарынкол, улица О.Жандосов, здание 14.</w:t>
      </w:r>
    </w:p>
    <w:bookmarkEnd w:id="6124"/>
    <w:bookmarkStart w:name="z6286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6125"/>
    <w:bookmarkStart w:name="z6287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26"/>
    <w:bookmarkStart w:name="z6288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27"/>
    <w:bookmarkStart w:name="z6289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128"/>
    <w:bookmarkStart w:name="z6290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129"/>
    <w:bookmarkStart w:name="z6291" w:id="6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130"/>
    <w:bookmarkStart w:name="z6292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131"/>
    <w:bookmarkStart w:name="z6293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132"/>
    <w:bookmarkStart w:name="z6294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133"/>
    <w:bookmarkStart w:name="z6295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34"/>
    <w:bookmarkStart w:name="z6296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35"/>
    <w:bookmarkStart w:name="z6297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36"/>
    <w:bookmarkStart w:name="z6298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37"/>
    <w:bookmarkStart w:name="z6299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8"/>
    <w:bookmarkStart w:name="z6300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6139"/>
    <w:bookmarkStart w:name="z6301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40"/>
    <w:bookmarkStart w:name="z6302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41"/>
    <w:bookmarkStart w:name="z6303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42"/>
    <w:bookmarkStart w:name="z6304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43"/>
    <w:bookmarkStart w:name="z6305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44"/>
    <w:bookmarkStart w:name="z6306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145"/>
    <w:bookmarkStart w:name="z6307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реализация государственной политики в регулируемой сфере; </w:t>
      </w:r>
    </w:p>
    <w:bookmarkEnd w:id="6146"/>
    <w:bookmarkStart w:name="z6308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147"/>
    <w:bookmarkStart w:name="z6309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148"/>
    <w:bookmarkStart w:name="z6310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149"/>
    <w:bookmarkStart w:name="z6311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150"/>
    <w:bookmarkStart w:name="z6312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151"/>
    <w:bookmarkStart w:name="z6313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152"/>
    <w:bookmarkStart w:name="z6314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153"/>
    <w:bookmarkStart w:name="z6315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154"/>
    <w:bookmarkStart w:name="z6316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155"/>
    <w:bookmarkStart w:name="z6317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156"/>
    <w:bookmarkStart w:name="z6318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157"/>
    <w:bookmarkStart w:name="z6319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158"/>
    <w:bookmarkStart w:name="z6320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159"/>
    <w:bookmarkStart w:name="z6321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60"/>
    <w:bookmarkStart w:name="z6322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161"/>
    <w:bookmarkStart w:name="z6323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162"/>
    <w:bookmarkStart w:name="z6324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163"/>
    <w:bookmarkStart w:name="z6325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164"/>
    <w:bookmarkStart w:name="z6326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165"/>
    <w:bookmarkStart w:name="z6327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166"/>
    <w:bookmarkStart w:name="z6328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167"/>
    <w:bookmarkStart w:name="z6329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168"/>
    <w:bookmarkStart w:name="z6330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169"/>
    <w:bookmarkStart w:name="z6331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170"/>
    <w:bookmarkStart w:name="z6332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171"/>
    <w:bookmarkStart w:name="z6333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172"/>
    <w:bookmarkStart w:name="z6334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173"/>
    <w:bookmarkStart w:name="z6335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174"/>
    <w:bookmarkStart w:name="z6336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175"/>
    <w:bookmarkStart w:name="z6337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176"/>
    <w:bookmarkStart w:name="z6338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177"/>
    <w:bookmarkStart w:name="z6339" w:id="6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178"/>
    <w:bookmarkStart w:name="z634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79"/>
    <w:bookmarkStart w:name="z6341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80"/>
    <w:bookmarkStart w:name="z6342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181"/>
    <w:bookmarkStart w:name="z6343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182"/>
    <w:bookmarkStart w:name="z634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83"/>
    <w:bookmarkStart w:name="z634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84"/>
    <w:bookmarkStart w:name="z634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85"/>
    <w:bookmarkStart w:name="z634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86"/>
    <w:bookmarkStart w:name="z634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87"/>
    <w:bookmarkStart w:name="z6349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88"/>
    <w:bookmarkStart w:name="z6350" w:id="6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89"/>
    <w:bookmarkStart w:name="z635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90"/>
    <w:bookmarkStart w:name="z635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91"/>
    <w:bookmarkStart w:name="z635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92"/>
    <w:bookmarkStart w:name="z6354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93"/>
    <w:bookmarkStart w:name="z6355" w:id="6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94"/>
    <w:bookmarkStart w:name="z6356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359" w:id="6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6196"/>
    <w:bookmarkStart w:name="z6360" w:id="6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97"/>
    <w:bookmarkStart w:name="z6361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98"/>
    <w:bookmarkStart w:name="z6362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99"/>
    <w:bookmarkStart w:name="z6363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00"/>
    <w:bookmarkStart w:name="z6364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01"/>
    <w:bookmarkStart w:name="z6365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02"/>
    <w:bookmarkStart w:name="z6366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03"/>
    <w:bookmarkStart w:name="z6367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04"/>
    <w:bookmarkStart w:name="z6368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041600, Республика Казахстан, Алматинская область, Талгарский район, город Талгар, улица Рыскулова, дом 61 А.</w:t>
      </w:r>
    </w:p>
    <w:bookmarkEnd w:id="6205"/>
    <w:bookmarkStart w:name="z6369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6206"/>
    <w:bookmarkStart w:name="z6370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07"/>
    <w:bookmarkStart w:name="z6371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08"/>
    <w:bookmarkStart w:name="z6372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09"/>
    <w:bookmarkStart w:name="z6373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10"/>
    <w:bookmarkStart w:name="z6374" w:id="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11"/>
    <w:bookmarkStart w:name="z6375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12"/>
    <w:bookmarkStart w:name="z6376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13"/>
    <w:bookmarkStart w:name="z6377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14"/>
    <w:bookmarkStart w:name="z6378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15"/>
    <w:bookmarkStart w:name="z6379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16"/>
    <w:bookmarkStart w:name="z6380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17"/>
    <w:bookmarkStart w:name="z6381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18"/>
    <w:bookmarkStart w:name="z6382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19"/>
    <w:bookmarkStart w:name="z6383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20"/>
    <w:bookmarkStart w:name="z6384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221"/>
    <w:bookmarkStart w:name="z6385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222"/>
    <w:bookmarkStart w:name="z6386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223"/>
    <w:bookmarkStart w:name="z6387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24"/>
    <w:bookmarkStart w:name="z6388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225"/>
    <w:bookmarkStart w:name="z6389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26"/>
    <w:bookmarkStart w:name="z6390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27"/>
    <w:bookmarkStart w:name="z6391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28"/>
    <w:bookmarkStart w:name="z6392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29"/>
    <w:bookmarkStart w:name="z6393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30"/>
    <w:bookmarkStart w:name="z6394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31"/>
    <w:bookmarkStart w:name="z6395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232"/>
    <w:bookmarkStart w:name="z6396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233"/>
    <w:bookmarkStart w:name="z6397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234"/>
    <w:bookmarkStart w:name="z6398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235"/>
    <w:bookmarkStart w:name="z6399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236"/>
    <w:bookmarkStart w:name="z6400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237"/>
    <w:bookmarkStart w:name="z6401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238"/>
    <w:bookmarkStart w:name="z6402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239"/>
    <w:bookmarkStart w:name="z6403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240"/>
    <w:bookmarkStart w:name="z6404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241"/>
    <w:bookmarkStart w:name="z6405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242"/>
    <w:bookmarkStart w:name="z6406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243"/>
    <w:bookmarkStart w:name="z6407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244"/>
    <w:bookmarkStart w:name="z6408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245"/>
    <w:bookmarkStart w:name="z6409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246"/>
    <w:bookmarkStart w:name="z6410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247"/>
    <w:bookmarkStart w:name="z6411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248"/>
    <w:bookmarkStart w:name="z6412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249"/>
    <w:bookmarkStart w:name="z6413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250"/>
    <w:bookmarkStart w:name="z6414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251"/>
    <w:bookmarkStart w:name="z6415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252"/>
    <w:bookmarkStart w:name="z6416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253"/>
    <w:bookmarkStart w:name="z6417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254"/>
    <w:bookmarkStart w:name="z6418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255"/>
    <w:bookmarkStart w:name="z6419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256"/>
    <w:bookmarkStart w:name="z6420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257"/>
    <w:bookmarkStart w:name="z6421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258"/>
    <w:bookmarkStart w:name="z6422" w:id="6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259"/>
    <w:bookmarkStart w:name="z6423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60"/>
    <w:bookmarkStart w:name="z6424" w:id="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61"/>
    <w:bookmarkStart w:name="z6425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262"/>
    <w:bookmarkStart w:name="z6426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263"/>
    <w:bookmarkStart w:name="z6427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264"/>
    <w:bookmarkStart w:name="z6428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265"/>
    <w:bookmarkStart w:name="z6429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266"/>
    <w:bookmarkStart w:name="z6430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267"/>
    <w:bookmarkStart w:name="z6431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268"/>
    <w:bookmarkStart w:name="z6432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269"/>
    <w:bookmarkStart w:name="z6433" w:id="6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270"/>
    <w:bookmarkStart w:name="z6434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271"/>
    <w:bookmarkStart w:name="z6435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272"/>
    <w:bookmarkStart w:name="z6436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273"/>
    <w:bookmarkStart w:name="z6437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74"/>
    <w:bookmarkStart w:name="z6438" w:id="6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275"/>
    <w:bookmarkStart w:name="z6439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442" w:id="6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6277"/>
    <w:bookmarkStart w:name="z6443" w:id="6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278"/>
    <w:bookmarkStart w:name="z6444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279"/>
    <w:bookmarkStart w:name="z6445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80"/>
    <w:bookmarkStart w:name="z6446" w:id="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81"/>
    <w:bookmarkStart w:name="z6447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82"/>
    <w:bookmarkStart w:name="z6448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83"/>
    <w:bookmarkStart w:name="z6449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84"/>
    <w:bookmarkStart w:name="z6450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85"/>
    <w:bookmarkStart w:name="z6451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041800, Республика Казахстан, Алматинская область, Уйгурский район, Шонжынский сельский округ, село Шонжы, улица Заманбек Абдразаков, здание 34.</w:t>
      </w:r>
    </w:p>
    <w:bookmarkEnd w:id="6286"/>
    <w:bookmarkStart w:name="z6452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6287"/>
    <w:bookmarkStart w:name="z6453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88"/>
    <w:bookmarkStart w:name="z6454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89"/>
    <w:bookmarkStart w:name="z6455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90"/>
    <w:bookmarkStart w:name="z6456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91"/>
    <w:bookmarkStart w:name="z6457" w:id="6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92"/>
    <w:bookmarkStart w:name="z6458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93"/>
    <w:bookmarkStart w:name="z6459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94"/>
    <w:bookmarkStart w:name="z6460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95"/>
    <w:bookmarkStart w:name="z6461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96"/>
    <w:bookmarkStart w:name="z6462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97"/>
    <w:bookmarkStart w:name="z6463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98"/>
    <w:bookmarkStart w:name="z6464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99"/>
    <w:bookmarkStart w:name="z6465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00"/>
    <w:bookmarkStart w:name="z6466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01"/>
    <w:bookmarkStart w:name="z6467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02"/>
    <w:bookmarkStart w:name="z6468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03"/>
    <w:bookmarkStart w:name="z6469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04"/>
    <w:bookmarkStart w:name="z6470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05"/>
    <w:bookmarkStart w:name="z6471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06"/>
    <w:bookmarkStart w:name="z6472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07"/>
    <w:bookmarkStart w:name="z6473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08"/>
    <w:bookmarkStart w:name="z6474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09"/>
    <w:bookmarkStart w:name="z6475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10"/>
    <w:bookmarkStart w:name="z6476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11"/>
    <w:bookmarkStart w:name="z6477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12"/>
    <w:bookmarkStart w:name="z6478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313"/>
    <w:bookmarkStart w:name="z6479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14"/>
    <w:bookmarkStart w:name="z6480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15"/>
    <w:bookmarkStart w:name="z6481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16"/>
    <w:bookmarkStart w:name="z6482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17"/>
    <w:bookmarkStart w:name="z6483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18"/>
    <w:bookmarkStart w:name="z6484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319"/>
    <w:bookmarkStart w:name="z6485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320"/>
    <w:bookmarkStart w:name="z6486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21"/>
    <w:bookmarkStart w:name="z6487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22"/>
    <w:bookmarkStart w:name="z6488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23"/>
    <w:bookmarkStart w:name="z6489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324"/>
    <w:bookmarkStart w:name="z6490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325"/>
    <w:bookmarkStart w:name="z6491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326"/>
    <w:bookmarkStart w:name="z6492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327"/>
    <w:bookmarkStart w:name="z6493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328"/>
    <w:bookmarkStart w:name="z6494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329"/>
    <w:bookmarkStart w:name="z6495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330"/>
    <w:bookmarkStart w:name="z6496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331"/>
    <w:bookmarkStart w:name="z6497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332"/>
    <w:bookmarkStart w:name="z6498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333"/>
    <w:bookmarkStart w:name="z6499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334"/>
    <w:bookmarkStart w:name="z6500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335"/>
    <w:bookmarkStart w:name="z6501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336"/>
    <w:bookmarkStart w:name="z6502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337"/>
    <w:bookmarkStart w:name="z6503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338"/>
    <w:bookmarkStart w:name="z6504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339"/>
    <w:bookmarkStart w:name="z6505" w:id="6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340"/>
    <w:bookmarkStart w:name="z6506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41"/>
    <w:bookmarkStart w:name="z6507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42"/>
    <w:bookmarkStart w:name="z6508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343"/>
    <w:bookmarkStart w:name="z6509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344"/>
    <w:bookmarkStart w:name="z6510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45"/>
    <w:bookmarkStart w:name="z6511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46"/>
    <w:bookmarkStart w:name="z6512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47"/>
    <w:bookmarkStart w:name="z6513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48"/>
    <w:bookmarkStart w:name="z6514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49"/>
    <w:bookmarkStart w:name="z6515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350"/>
    <w:bookmarkStart w:name="z6516" w:id="6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351"/>
    <w:bookmarkStart w:name="z6517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352"/>
    <w:bookmarkStart w:name="z6518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353"/>
    <w:bookmarkStart w:name="z6519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354"/>
    <w:bookmarkStart w:name="z6520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55"/>
    <w:bookmarkStart w:name="z6521" w:id="6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356"/>
    <w:bookmarkStart w:name="z6522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525" w:id="6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6358"/>
    <w:bookmarkStart w:name="z6526" w:id="6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59"/>
    <w:bookmarkStart w:name="z6527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360"/>
    <w:bookmarkStart w:name="z6528" w:id="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361"/>
    <w:bookmarkStart w:name="z6529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362"/>
    <w:bookmarkStart w:name="z6530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363"/>
    <w:bookmarkStart w:name="z6531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64"/>
    <w:bookmarkStart w:name="z6532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365"/>
    <w:bookmarkStart w:name="z6533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366"/>
    <w:bookmarkStart w:name="z6534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Энергетический сельский округ, село Отеген батыр, ул.Қолдасов Сұлтан, зд.8.</w:t>
      </w:r>
    </w:p>
    <w:bookmarkEnd w:id="6367"/>
    <w:bookmarkStart w:name="z6535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6368"/>
    <w:bookmarkStart w:name="z6536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369"/>
    <w:bookmarkStart w:name="z6537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370"/>
    <w:bookmarkStart w:name="z6538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371"/>
    <w:bookmarkStart w:name="z6539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372"/>
    <w:bookmarkStart w:name="z6540" w:id="6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373"/>
    <w:bookmarkStart w:name="z6541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374"/>
    <w:bookmarkStart w:name="z6542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375"/>
    <w:bookmarkStart w:name="z6543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376"/>
    <w:bookmarkStart w:name="z6544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377"/>
    <w:bookmarkStart w:name="z6545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78"/>
    <w:bookmarkStart w:name="z6546" w:id="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79"/>
    <w:bookmarkStart w:name="z6547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80"/>
    <w:bookmarkStart w:name="z6548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81"/>
    <w:bookmarkStart w:name="z6549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82"/>
    <w:bookmarkStart w:name="z6550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83"/>
    <w:bookmarkStart w:name="z6551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84"/>
    <w:bookmarkStart w:name="z6552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85"/>
    <w:bookmarkStart w:name="z6553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86"/>
    <w:bookmarkStart w:name="z6554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87"/>
    <w:bookmarkStart w:name="z6555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88"/>
    <w:bookmarkStart w:name="z6556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89"/>
    <w:bookmarkStart w:name="z6557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90"/>
    <w:bookmarkStart w:name="z6558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91"/>
    <w:bookmarkStart w:name="z6559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92"/>
    <w:bookmarkStart w:name="z6560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93"/>
    <w:bookmarkStart w:name="z6561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394"/>
    <w:bookmarkStart w:name="z6562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95"/>
    <w:bookmarkStart w:name="z6563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96"/>
    <w:bookmarkStart w:name="z6564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97"/>
    <w:bookmarkStart w:name="z6565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98"/>
    <w:bookmarkStart w:name="z6566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99"/>
    <w:bookmarkStart w:name="z6567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400"/>
    <w:bookmarkStart w:name="z6568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401"/>
    <w:bookmarkStart w:name="z6569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02"/>
    <w:bookmarkStart w:name="z6570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03"/>
    <w:bookmarkStart w:name="z6571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04"/>
    <w:bookmarkStart w:name="z6572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405"/>
    <w:bookmarkStart w:name="z6573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406"/>
    <w:bookmarkStart w:name="z6574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07"/>
    <w:bookmarkStart w:name="z6575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08"/>
    <w:bookmarkStart w:name="z6576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09"/>
    <w:bookmarkStart w:name="z6577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10"/>
    <w:bookmarkStart w:name="z6578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11"/>
    <w:bookmarkStart w:name="z6579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412"/>
    <w:bookmarkStart w:name="z6580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13"/>
    <w:bookmarkStart w:name="z6581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414"/>
    <w:bookmarkStart w:name="z6582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15"/>
    <w:bookmarkStart w:name="z6583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416"/>
    <w:bookmarkStart w:name="z6584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417"/>
    <w:bookmarkStart w:name="z6585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18"/>
    <w:bookmarkStart w:name="z6586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419"/>
    <w:bookmarkStart w:name="z6587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420"/>
    <w:bookmarkStart w:name="z6588" w:id="6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421"/>
    <w:bookmarkStart w:name="z6589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22"/>
    <w:bookmarkStart w:name="z6590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23"/>
    <w:bookmarkStart w:name="z6591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24"/>
    <w:bookmarkStart w:name="z6592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425"/>
    <w:bookmarkStart w:name="z6593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26"/>
    <w:bookmarkStart w:name="z6594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27"/>
    <w:bookmarkStart w:name="z6595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28"/>
    <w:bookmarkStart w:name="z6596" w:id="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29"/>
    <w:bookmarkStart w:name="z6597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30"/>
    <w:bookmarkStart w:name="z6598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31"/>
    <w:bookmarkStart w:name="z6599" w:id="6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32"/>
    <w:bookmarkStart w:name="z6600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33"/>
    <w:bookmarkStart w:name="z6601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34"/>
    <w:bookmarkStart w:name="z6602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35"/>
    <w:bookmarkStart w:name="z6603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36"/>
    <w:bookmarkStart w:name="z6604" w:id="6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37"/>
    <w:bookmarkStart w:name="z6605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608" w:id="6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439"/>
    <w:bookmarkStart w:name="z6609" w:id="6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40"/>
    <w:bookmarkStart w:name="z6610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441"/>
    <w:bookmarkStart w:name="z6611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442"/>
    <w:bookmarkStart w:name="z6612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443"/>
    <w:bookmarkStart w:name="z6613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444"/>
    <w:bookmarkStart w:name="z6614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45"/>
    <w:bookmarkStart w:name="z6615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446"/>
    <w:bookmarkStart w:name="z6616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447"/>
    <w:bookmarkStart w:name="z6617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060007, Республика Казахстан, Атырауская область, город Атырау, улица Гурьев, здание 7А.</w:t>
      </w:r>
    </w:p>
    <w:bookmarkEnd w:id="6448"/>
    <w:bookmarkStart w:name="z6618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449"/>
    <w:bookmarkStart w:name="z6619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450"/>
    <w:bookmarkStart w:name="z6620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451"/>
    <w:bookmarkStart w:name="z6621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452"/>
    <w:bookmarkStart w:name="z6622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453"/>
    <w:bookmarkStart w:name="z6623" w:id="6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454"/>
    <w:bookmarkStart w:name="z6624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455"/>
    <w:bookmarkStart w:name="z6625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456"/>
    <w:bookmarkStart w:name="z6626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457"/>
    <w:bookmarkStart w:name="z6627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458"/>
    <w:bookmarkStart w:name="z6628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59"/>
    <w:bookmarkStart w:name="z6629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460"/>
    <w:bookmarkStart w:name="z6630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61"/>
    <w:bookmarkStart w:name="z6631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62"/>
    <w:bookmarkStart w:name="z6632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63"/>
    <w:bookmarkStart w:name="z6633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464"/>
    <w:bookmarkStart w:name="z6634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465"/>
    <w:bookmarkStart w:name="z6635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466"/>
    <w:bookmarkStart w:name="z6636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467"/>
    <w:bookmarkStart w:name="z6637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468"/>
    <w:bookmarkStart w:name="z6638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469"/>
    <w:bookmarkStart w:name="z6639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470"/>
    <w:bookmarkStart w:name="z6640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471"/>
    <w:bookmarkStart w:name="z6641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472"/>
    <w:bookmarkStart w:name="z6642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473"/>
    <w:bookmarkStart w:name="z6643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474"/>
    <w:bookmarkStart w:name="z6644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475"/>
    <w:bookmarkStart w:name="z6645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76"/>
    <w:bookmarkStart w:name="z6646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77"/>
    <w:bookmarkStart w:name="z6647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78"/>
    <w:bookmarkStart w:name="z6648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79"/>
    <w:bookmarkStart w:name="z6649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80"/>
    <w:bookmarkStart w:name="z6650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481"/>
    <w:bookmarkStart w:name="z6651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482"/>
    <w:bookmarkStart w:name="z6652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83"/>
    <w:bookmarkStart w:name="z6653" w:id="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84"/>
    <w:bookmarkStart w:name="z6654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85"/>
    <w:bookmarkStart w:name="z6655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486"/>
    <w:bookmarkStart w:name="z6656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487"/>
    <w:bookmarkStart w:name="z6657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88"/>
    <w:bookmarkStart w:name="z6658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89"/>
    <w:bookmarkStart w:name="z6659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90"/>
    <w:bookmarkStart w:name="z6660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91"/>
    <w:bookmarkStart w:name="z6661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92"/>
    <w:bookmarkStart w:name="z6662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493"/>
    <w:bookmarkStart w:name="z6663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94"/>
    <w:bookmarkStart w:name="z6664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495"/>
    <w:bookmarkStart w:name="z6665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96"/>
    <w:bookmarkStart w:name="z6666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497"/>
    <w:bookmarkStart w:name="z6667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498"/>
    <w:bookmarkStart w:name="z6668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99"/>
    <w:bookmarkStart w:name="z6669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00"/>
    <w:bookmarkStart w:name="z6670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01"/>
    <w:bookmarkStart w:name="z6671" w:id="6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02"/>
    <w:bookmarkStart w:name="z6672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03"/>
    <w:bookmarkStart w:name="z6673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04"/>
    <w:bookmarkStart w:name="z6674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05"/>
    <w:bookmarkStart w:name="z6675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506"/>
    <w:bookmarkStart w:name="z6676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507"/>
    <w:bookmarkStart w:name="z6677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08"/>
    <w:bookmarkStart w:name="z6678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09"/>
    <w:bookmarkStart w:name="z6679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10"/>
    <w:bookmarkStart w:name="z6680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11"/>
    <w:bookmarkStart w:name="z6681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512"/>
    <w:bookmarkStart w:name="z6682" w:id="6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13"/>
    <w:bookmarkStart w:name="z6683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14"/>
    <w:bookmarkStart w:name="z6684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515"/>
    <w:bookmarkStart w:name="z6685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516"/>
    <w:bookmarkStart w:name="z6686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17"/>
    <w:bookmarkStart w:name="z6687" w:id="6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18"/>
    <w:bookmarkStart w:name="z6688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5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691" w:id="6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520"/>
    <w:bookmarkStart w:name="z6692" w:id="6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21"/>
    <w:bookmarkStart w:name="z6693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22"/>
    <w:bookmarkStart w:name="z6694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23"/>
    <w:bookmarkStart w:name="z6695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24"/>
    <w:bookmarkStart w:name="z6696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25"/>
    <w:bookmarkStart w:name="z6697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26"/>
    <w:bookmarkStart w:name="z6698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27"/>
    <w:bookmarkStart w:name="z6699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28"/>
    <w:bookmarkStart w:name="z6700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060100, Республика Казахстан, Атырауская область, город Кульсары, улица № 222, здание 20.</w:t>
      </w:r>
    </w:p>
    <w:bookmarkEnd w:id="6529"/>
    <w:bookmarkStart w:name="z6701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530"/>
    <w:bookmarkStart w:name="z6702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531"/>
    <w:bookmarkStart w:name="z6703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532"/>
    <w:bookmarkStart w:name="z6704" w:id="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533"/>
    <w:bookmarkStart w:name="z6705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534"/>
    <w:bookmarkStart w:name="z6706" w:id="6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535"/>
    <w:bookmarkStart w:name="z6707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536"/>
    <w:bookmarkStart w:name="z6708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537"/>
    <w:bookmarkStart w:name="z6709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538"/>
    <w:bookmarkStart w:name="z6710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539"/>
    <w:bookmarkStart w:name="z6711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40"/>
    <w:bookmarkStart w:name="z6712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541"/>
    <w:bookmarkStart w:name="z6713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542"/>
    <w:bookmarkStart w:name="z6714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543"/>
    <w:bookmarkStart w:name="z6715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544"/>
    <w:bookmarkStart w:name="z6716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545"/>
    <w:bookmarkStart w:name="z6717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546"/>
    <w:bookmarkStart w:name="z6718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547"/>
    <w:bookmarkStart w:name="z6719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48"/>
    <w:bookmarkStart w:name="z6720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549"/>
    <w:bookmarkStart w:name="z6721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550"/>
    <w:bookmarkStart w:name="z6722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551"/>
    <w:bookmarkStart w:name="z6723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552"/>
    <w:bookmarkStart w:name="z6724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553"/>
    <w:bookmarkStart w:name="z6725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554"/>
    <w:bookmarkStart w:name="z6726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555"/>
    <w:bookmarkStart w:name="z6727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556"/>
    <w:bookmarkStart w:name="z6728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557"/>
    <w:bookmarkStart w:name="z6729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558"/>
    <w:bookmarkStart w:name="z6730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559"/>
    <w:bookmarkStart w:name="z6731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560"/>
    <w:bookmarkStart w:name="z6732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561"/>
    <w:bookmarkStart w:name="z6733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562"/>
    <w:bookmarkStart w:name="z6734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563"/>
    <w:bookmarkStart w:name="z6735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564"/>
    <w:bookmarkStart w:name="z6736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65"/>
    <w:bookmarkStart w:name="z6737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566"/>
    <w:bookmarkStart w:name="z6738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567"/>
    <w:bookmarkStart w:name="z6739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568"/>
    <w:bookmarkStart w:name="z6740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569"/>
    <w:bookmarkStart w:name="z6741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570"/>
    <w:bookmarkStart w:name="z6742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571"/>
    <w:bookmarkStart w:name="z6743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72"/>
    <w:bookmarkStart w:name="z6744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73"/>
    <w:bookmarkStart w:name="z6745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574"/>
    <w:bookmarkStart w:name="z6746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75"/>
    <w:bookmarkStart w:name="z6747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576"/>
    <w:bookmarkStart w:name="z6748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77"/>
    <w:bookmarkStart w:name="z6749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578"/>
    <w:bookmarkStart w:name="z6750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79"/>
    <w:bookmarkStart w:name="z6751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80"/>
    <w:bookmarkStart w:name="z6752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81"/>
    <w:bookmarkStart w:name="z6753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82"/>
    <w:bookmarkStart w:name="z6754" w:id="6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83"/>
    <w:bookmarkStart w:name="z6755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84"/>
    <w:bookmarkStart w:name="z6756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85"/>
    <w:bookmarkStart w:name="z6757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86"/>
    <w:bookmarkStart w:name="z6758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587"/>
    <w:bookmarkStart w:name="z6759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588"/>
    <w:bookmarkStart w:name="z6760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89"/>
    <w:bookmarkStart w:name="z6761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90"/>
    <w:bookmarkStart w:name="z6762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91"/>
    <w:bookmarkStart w:name="z6763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92"/>
    <w:bookmarkStart w:name="z6764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593"/>
    <w:bookmarkStart w:name="z6765" w:id="6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94"/>
    <w:bookmarkStart w:name="z6766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95"/>
    <w:bookmarkStart w:name="z6767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596"/>
    <w:bookmarkStart w:name="z6768" w:id="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597"/>
    <w:bookmarkStart w:name="z6769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98"/>
    <w:bookmarkStart w:name="z6770" w:id="6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99"/>
    <w:bookmarkStart w:name="z6771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774" w:id="6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601"/>
    <w:bookmarkStart w:name="z6775" w:id="6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02"/>
    <w:bookmarkStart w:name="z6776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603"/>
    <w:bookmarkStart w:name="z6777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04"/>
    <w:bookmarkStart w:name="z6778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605"/>
    <w:bookmarkStart w:name="z6779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06"/>
    <w:bookmarkStart w:name="z6780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07"/>
    <w:bookmarkStart w:name="z6781" w:id="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608"/>
    <w:bookmarkStart w:name="z6782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609"/>
    <w:bookmarkStart w:name="z6783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060200, Республика Казахстан, Атырауская область, Индерский район, поселок Индерборский, улица Чокан Валиханова, дом 9.</w:t>
      </w:r>
    </w:p>
    <w:bookmarkEnd w:id="6610"/>
    <w:bookmarkStart w:name="z6784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611"/>
    <w:bookmarkStart w:name="z6785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12"/>
    <w:bookmarkStart w:name="z6786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13"/>
    <w:bookmarkStart w:name="z6787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14"/>
    <w:bookmarkStart w:name="z6788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15"/>
    <w:bookmarkStart w:name="z6789" w:id="6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16"/>
    <w:bookmarkStart w:name="z6790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17"/>
    <w:bookmarkStart w:name="z6791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18"/>
    <w:bookmarkStart w:name="z6792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19"/>
    <w:bookmarkStart w:name="z6793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20"/>
    <w:bookmarkStart w:name="z6794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21"/>
    <w:bookmarkStart w:name="z6795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622"/>
    <w:bookmarkStart w:name="z6796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23"/>
    <w:bookmarkStart w:name="z6797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24"/>
    <w:bookmarkStart w:name="z6798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25"/>
    <w:bookmarkStart w:name="z6799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626"/>
    <w:bookmarkStart w:name="z6800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27"/>
    <w:bookmarkStart w:name="z6801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628"/>
    <w:bookmarkStart w:name="z6802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29"/>
    <w:bookmarkStart w:name="z6803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630"/>
    <w:bookmarkStart w:name="z6804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631"/>
    <w:bookmarkStart w:name="z6805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632"/>
    <w:bookmarkStart w:name="z6806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633"/>
    <w:bookmarkStart w:name="z6807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634"/>
    <w:bookmarkStart w:name="z6808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635"/>
    <w:bookmarkStart w:name="z6809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636"/>
    <w:bookmarkStart w:name="z6810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637"/>
    <w:bookmarkStart w:name="z6811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638"/>
    <w:bookmarkStart w:name="z6812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639"/>
    <w:bookmarkStart w:name="z6813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640"/>
    <w:bookmarkStart w:name="z6814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641"/>
    <w:bookmarkStart w:name="z6815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642"/>
    <w:bookmarkStart w:name="z6816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643"/>
    <w:bookmarkStart w:name="z6817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644"/>
    <w:bookmarkStart w:name="z6818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645"/>
    <w:bookmarkStart w:name="z6819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646"/>
    <w:bookmarkStart w:name="z6820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647"/>
    <w:bookmarkStart w:name="z6821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648"/>
    <w:bookmarkStart w:name="z6822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649"/>
    <w:bookmarkStart w:name="z6823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650"/>
    <w:bookmarkStart w:name="z6824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651"/>
    <w:bookmarkStart w:name="z6825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652"/>
    <w:bookmarkStart w:name="z6826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653"/>
    <w:bookmarkStart w:name="z6827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654"/>
    <w:bookmarkStart w:name="z6828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655"/>
    <w:bookmarkStart w:name="z6829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656"/>
    <w:bookmarkStart w:name="z6830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657"/>
    <w:bookmarkStart w:name="z6831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658"/>
    <w:bookmarkStart w:name="z6832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659"/>
    <w:bookmarkStart w:name="z6833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660"/>
    <w:bookmarkStart w:name="z6834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661"/>
    <w:bookmarkStart w:name="z6835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662"/>
    <w:bookmarkStart w:name="z6836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663"/>
    <w:bookmarkStart w:name="z6837" w:id="6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664"/>
    <w:bookmarkStart w:name="z6838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65"/>
    <w:bookmarkStart w:name="z6839" w:id="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66"/>
    <w:bookmarkStart w:name="z6840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67"/>
    <w:bookmarkStart w:name="z6841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68"/>
    <w:bookmarkStart w:name="z6842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69"/>
    <w:bookmarkStart w:name="z6843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70"/>
    <w:bookmarkStart w:name="z6844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71"/>
    <w:bookmarkStart w:name="z6845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72"/>
    <w:bookmarkStart w:name="z6846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73"/>
    <w:bookmarkStart w:name="z6847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74"/>
    <w:bookmarkStart w:name="z6848" w:id="6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75"/>
    <w:bookmarkStart w:name="z6849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76"/>
    <w:bookmarkStart w:name="z6850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77"/>
    <w:bookmarkStart w:name="z6851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78"/>
    <w:bookmarkStart w:name="z6852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79"/>
    <w:bookmarkStart w:name="z6853" w:id="6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80"/>
    <w:bookmarkStart w:name="z6854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857" w:id="6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682"/>
    <w:bookmarkStart w:name="z6858" w:id="6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83"/>
    <w:bookmarkStart w:name="z6859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684"/>
    <w:bookmarkStart w:name="z6860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85"/>
    <w:bookmarkStart w:name="z6861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686"/>
    <w:bookmarkStart w:name="z6862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87"/>
    <w:bookmarkStart w:name="z6863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88"/>
    <w:bookmarkStart w:name="z6864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689"/>
    <w:bookmarkStart w:name="z6865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690"/>
    <w:bookmarkStart w:name="z6866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060300, Республика Казахстан, Атырауская область, Исатайский район, сельский округ Аккистау, село Аккистау, улица Егемен Казахстан, здание 27.</w:t>
      </w:r>
    </w:p>
    <w:bookmarkEnd w:id="6691"/>
    <w:bookmarkStart w:name="z6867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692"/>
    <w:bookmarkStart w:name="z6868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93"/>
    <w:bookmarkStart w:name="z6869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94"/>
    <w:bookmarkStart w:name="z6870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95"/>
    <w:bookmarkStart w:name="z6871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96"/>
    <w:bookmarkStart w:name="z6872" w:id="6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97"/>
    <w:bookmarkStart w:name="z6873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98"/>
    <w:bookmarkStart w:name="z6874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99"/>
    <w:bookmarkStart w:name="z6875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700"/>
    <w:bookmarkStart w:name="z6876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01"/>
    <w:bookmarkStart w:name="z6877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02"/>
    <w:bookmarkStart w:name="z6878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03"/>
    <w:bookmarkStart w:name="z6879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04"/>
    <w:bookmarkStart w:name="z6880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05"/>
    <w:bookmarkStart w:name="z6881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06"/>
    <w:bookmarkStart w:name="z6882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07"/>
    <w:bookmarkStart w:name="z6883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08"/>
    <w:bookmarkStart w:name="z6884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09"/>
    <w:bookmarkStart w:name="z6885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10"/>
    <w:bookmarkStart w:name="z6886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11"/>
    <w:bookmarkStart w:name="z6887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12"/>
    <w:bookmarkStart w:name="z6888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713"/>
    <w:bookmarkStart w:name="z6889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714"/>
    <w:bookmarkStart w:name="z6890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715"/>
    <w:bookmarkStart w:name="z6891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716"/>
    <w:bookmarkStart w:name="z6892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17"/>
    <w:bookmarkStart w:name="z6893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718"/>
    <w:bookmarkStart w:name="z6894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719"/>
    <w:bookmarkStart w:name="z6895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720"/>
    <w:bookmarkStart w:name="z6896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721"/>
    <w:bookmarkStart w:name="z6897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722"/>
    <w:bookmarkStart w:name="z6898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723"/>
    <w:bookmarkStart w:name="z6899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724"/>
    <w:bookmarkStart w:name="z6900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725"/>
    <w:bookmarkStart w:name="z6901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726"/>
    <w:bookmarkStart w:name="z6902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27"/>
    <w:bookmarkStart w:name="z6903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728"/>
    <w:bookmarkStart w:name="z6904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729"/>
    <w:bookmarkStart w:name="z6905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730"/>
    <w:bookmarkStart w:name="z6906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731"/>
    <w:bookmarkStart w:name="z6907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732"/>
    <w:bookmarkStart w:name="z6908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733"/>
    <w:bookmarkStart w:name="z6909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734"/>
    <w:bookmarkStart w:name="z6910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735"/>
    <w:bookmarkStart w:name="z6911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736"/>
    <w:bookmarkStart w:name="z6912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737"/>
    <w:bookmarkStart w:name="z6913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738"/>
    <w:bookmarkStart w:name="z6914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739"/>
    <w:bookmarkStart w:name="z6915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740"/>
    <w:bookmarkStart w:name="z6916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741"/>
    <w:bookmarkStart w:name="z6917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742"/>
    <w:bookmarkStart w:name="z6918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743"/>
    <w:bookmarkStart w:name="z6919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744"/>
    <w:bookmarkStart w:name="z6920" w:id="6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745"/>
    <w:bookmarkStart w:name="z6921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46"/>
    <w:bookmarkStart w:name="z6922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47"/>
    <w:bookmarkStart w:name="z6923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48"/>
    <w:bookmarkStart w:name="z6924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749"/>
    <w:bookmarkStart w:name="z6925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750"/>
    <w:bookmarkStart w:name="z6926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51"/>
    <w:bookmarkStart w:name="z6927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52"/>
    <w:bookmarkStart w:name="z6928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53"/>
    <w:bookmarkStart w:name="z6929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54"/>
    <w:bookmarkStart w:name="z6930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755"/>
    <w:bookmarkStart w:name="z6931" w:id="6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756"/>
    <w:bookmarkStart w:name="z6932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757"/>
    <w:bookmarkStart w:name="z6933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758"/>
    <w:bookmarkStart w:name="z6934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59"/>
    <w:bookmarkStart w:name="z6935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60"/>
    <w:bookmarkStart w:name="z6936" w:id="6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61"/>
    <w:bookmarkStart w:name="z6937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6940" w:id="6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763"/>
    <w:bookmarkStart w:name="z6941" w:id="6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64"/>
    <w:bookmarkStart w:name="z6942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65"/>
    <w:bookmarkStart w:name="z6943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66"/>
    <w:bookmarkStart w:name="z6944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67"/>
    <w:bookmarkStart w:name="z6945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68"/>
    <w:bookmarkStart w:name="z6946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69"/>
    <w:bookmarkStart w:name="z6947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70"/>
    <w:bookmarkStart w:name="z6948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71"/>
    <w:bookmarkStart w:name="z6949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060400, Республика Казахстан, Атырауская область, Курмангазинский район, сельский округ Құрманғазы, село Құрманғазы, улица Республики, дом 13.</w:t>
      </w:r>
    </w:p>
    <w:bookmarkEnd w:id="6772"/>
    <w:bookmarkStart w:name="z6950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773"/>
    <w:bookmarkStart w:name="z6951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74"/>
    <w:bookmarkStart w:name="z6952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75"/>
    <w:bookmarkStart w:name="z6953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76"/>
    <w:bookmarkStart w:name="z6954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77"/>
    <w:bookmarkStart w:name="z6955" w:id="6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78"/>
    <w:bookmarkStart w:name="z6956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779"/>
    <w:bookmarkStart w:name="z6957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780"/>
    <w:bookmarkStart w:name="z6958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781"/>
    <w:bookmarkStart w:name="z6959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82"/>
    <w:bookmarkStart w:name="z6960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83"/>
    <w:bookmarkStart w:name="z6961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84"/>
    <w:bookmarkStart w:name="z6962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85"/>
    <w:bookmarkStart w:name="z6963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86"/>
    <w:bookmarkStart w:name="z6964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87"/>
    <w:bookmarkStart w:name="z6965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88"/>
    <w:bookmarkStart w:name="z6966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89"/>
    <w:bookmarkStart w:name="z6967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90"/>
    <w:bookmarkStart w:name="z6968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91"/>
    <w:bookmarkStart w:name="z6969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92"/>
    <w:bookmarkStart w:name="z6970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93"/>
    <w:bookmarkStart w:name="z6971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794"/>
    <w:bookmarkStart w:name="z6972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795"/>
    <w:bookmarkStart w:name="z6973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796"/>
    <w:bookmarkStart w:name="z6974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797"/>
    <w:bookmarkStart w:name="z6975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98"/>
    <w:bookmarkStart w:name="z6976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799"/>
    <w:bookmarkStart w:name="z6977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00"/>
    <w:bookmarkStart w:name="z6978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01"/>
    <w:bookmarkStart w:name="z6979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02"/>
    <w:bookmarkStart w:name="z6980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03"/>
    <w:bookmarkStart w:name="z6981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804"/>
    <w:bookmarkStart w:name="z6982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805"/>
    <w:bookmarkStart w:name="z6983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806"/>
    <w:bookmarkStart w:name="z6984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807"/>
    <w:bookmarkStart w:name="z6985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08"/>
    <w:bookmarkStart w:name="z6986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809"/>
    <w:bookmarkStart w:name="z6987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810"/>
    <w:bookmarkStart w:name="z6988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811"/>
    <w:bookmarkStart w:name="z6989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812"/>
    <w:bookmarkStart w:name="z6990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813"/>
    <w:bookmarkStart w:name="z6991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814"/>
    <w:bookmarkStart w:name="z6992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815"/>
    <w:bookmarkStart w:name="z6993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816"/>
    <w:bookmarkStart w:name="z6994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817"/>
    <w:bookmarkStart w:name="z6995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18"/>
    <w:bookmarkStart w:name="z6996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819"/>
    <w:bookmarkStart w:name="z6997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820"/>
    <w:bookmarkStart w:name="z6998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821"/>
    <w:bookmarkStart w:name="z6999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822"/>
    <w:bookmarkStart w:name="z7000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823"/>
    <w:bookmarkStart w:name="z7001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824"/>
    <w:bookmarkStart w:name="z7002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825"/>
    <w:bookmarkStart w:name="z7003" w:id="6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826"/>
    <w:bookmarkStart w:name="z7004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27"/>
    <w:bookmarkStart w:name="z7005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28"/>
    <w:bookmarkStart w:name="z7006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29"/>
    <w:bookmarkStart w:name="z7007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830"/>
    <w:bookmarkStart w:name="z7008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31"/>
    <w:bookmarkStart w:name="z7009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32"/>
    <w:bookmarkStart w:name="z7010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33"/>
    <w:bookmarkStart w:name="z7011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34"/>
    <w:bookmarkStart w:name="z7012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35"/>
    <w:bookmarkStart w:name="z7013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36"/>
    <w:bookmarkStart w:name="z7014" w:id="6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37"/>
    <w:bookmarkStart w:name="z7015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38"/>
    <w:bookmarkStart w:name="z7016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39"/>
    <w:bookmarkStart w:name="z7017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840"/>
    <w:bookmarkStart w:name="z7018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41"/>
    <w:bookmarkStart w:name="z7019" w:id="6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42"/>
    <w:bookmarkStart w:name="z7020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023" w:id="6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844"/>
    <w:bookmarkStart w:name="z7024" w:id="6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45"/>
    <w:bookmarkStart w:name="z7025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846"/>
    <w:bookmarkStart w:name="z7026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47"/>
    <w:bookmarkStart w:name="z7027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848"/>
    <w:bookmarkStart w:name="z7028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49"/>
    <w:bookmarkStart w:name="z7029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50"/>
    <w:bookmarkStart w:name="z7030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51"/>
    <w:bookmarkStart w:name="z7031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52"/>
    <w:bookmarkStart w:name="z7032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060500, Республика Казахстан, Атырауская область, Кызылкугинский район, сельский округ Миялы, село Миялы, улица А.Сабырова, дом 39.</w:t>
      </w:r>
    </w:p>
    <w:bookmarkEnd w:id="6853"/>
    <w:bookmarkStart w:name="z7033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854"/>
    <w:bookmarkStart w:name="z7034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55"/>
    <w:bookmarkStart w:name="z7035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56"/>
    <w:bookmarkStart w:name="z7036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57"/>
    <w:bookmarkStart w:name="z7037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58"/>
    <w:bookmarkStart w:name="z7038" w:id="6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859"/>
    <w:bookmarkStart w:name="z7039" w:id="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60"/>
    <w:bookmarkStart w:name="z7040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61"/>
    <w:bookmarkStart w:name="z7041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62"/>
    <w:bookmarkStart w:name="z7042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63"/>
    <w:bookmarkStart w:name="z7043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64"/>
    <w:bookmarkStart w:name="z7044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65"/>
    <w:bookmarkStart w:name="z7045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66"/>
    <w:bookmarkStart w:name="z7046" w:id="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67"/>
    <w:bookmarkStart w:name="z7047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68"/>
    <w:bookmarkStart w:name="z7048" w:id="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69"/>
    <w:bookmarkStart w:name="z7049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70"/>
    <w:bookmarkStart w:name="z7050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71"/>
    <w:bookmarkStart w:name="z7051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72"/>
    <w:bookmarkStart w:name="z7052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73"/>
    <w:bookmarkStart w:name="z7053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74"/>
    <w:bookmarkStart w:name="z7054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75"/>
    <w:bookmarkStart w:name="z7055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876"/>
    <w:bookmarkStart w:name="z7056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877"/>
    <w:bookmarkStart w:name="z7057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878"/>
    <w:bookmarkStart w:name="z7058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879"/>
    <w:bookmarkStart w:name="z7059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880"/>
    <w:bookmarkStart w:name="z7060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81"/>
    <w:bookmarkStart w:name="z7061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82"/>
    <w:bookmarkStart w:name="z7062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83"/>
    <w:bookmarkStart w:name="z7063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84"/>
    <w:bookmarkStart w:name="z7064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885"/>
    <w:bookmarkStart w:name="z7065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886"/>
    <w:bookmarkStart w:name="z7066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887"/>
    <w:bookmarkStart w:name="z7067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888"/>
    <w:bookmarkStart w:name="z7068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89"/>
    <w:bookmarkStart w:name="z7069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890"/>
    <w:bookmarkStart w:name="z7070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891"/>
    <w:bookmarkStart w:name="z7071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892"/>
    <w:bookmarkStart w:name="z7072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893"/>
    <w:bookmarkStart w:name="z7073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894"/>
    <w:bookmarkStart w:name="z7074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895"/>
    <w:bookmarkStart w:name="z7075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896"/>
    <w:bookmarkStart w:name="z7076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897"/>
    <w:bookmarkStart w:name="z7077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898"/>
    <w:bookmarkStart w:name="z7078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99"/>
    <w:bookmarkStart w:name="z7079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900"/>
    <w:bookmarkStart w:name="z7080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901"/>
    <w:bookmarkStart w:name="z7081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902"/>
    <w:bookmarkStart w:name="z7082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903"/>
    <w:bookmarkStart w:name="z7083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904"/>
    <w:bookmarkStart w:name="z7084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905"/>
    <w:bookmarkStart w:name="z7085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906"/>
    <w:bookmarkStart w:name="z7086" w:id="6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907"/>
    <w:bookmarkStart w:name="z7087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08"/>
    <w:bookmarkStart w:name="z7088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09"/>
    <w:bookmarkStart w:name="z7089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10"/>
    <w:bookmarkStart w:name="z7090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911"/>
    <w:bookmarkStart w:name="z7091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912"/>
    <w:bookmarkStart w:name="z7092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13"/>
    <w:bookmarkStart w:name="z7093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14"/>
    <w:bookmarkStart w:name="z7094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15"/>
    <w:bookmarkStart w:name="z7095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16"/>
    <w:bookmarkStart w:name="z7096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917"/>
    <w:bookmarkStart w:name="z7097" w:id="6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18"/>
    <w:bookmarkStart w:name="z7098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19"/>
    <w:bookmarkStart w:name="z7099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20"/>
    <w:bookmarkStart w:name="z7100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921"/>
    <w:bookmarkStart w:name="z7101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22"/>
    <w:bookmarkStart w:name="z7102" w:id="6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23"/>
    <w:bookmarkStart w:name="z7103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9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106" w:id="6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925"/>
    <w:bookmarkStart w:name="z7107" w:id="6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26"/>
    <w:bookmarkStart w:name="z7108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27"/>
    <w:bookmarkStart w:name="z7109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28"/>
    <w:bookmarkStart w:name="z7110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29"/>
    <w:bookmarkStart w:name="z7111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30"/>
    <w:bookmarkStart w:name="z7112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31"/>
    <w:bookmarkStart w:name="z7113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32"/>
    <w:bookmarkStart w:name="z7114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33"/>
    <w:bookmarkStart w:name="z7115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060600, Республика Казахстан, Атырауская область, Макатский район, поселок Макат, отделение Егемен, дом 8.</w:t>
      </w:r>
    </w:p>
    <w:bookmarkEnd w:id="6934"/>
    <w:bookmarkStart w:name="z7116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935"/>
    <w:bookmarkStart w:name="z7117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936"/>
    <w:bookmarkStart w:name="z7118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937"/>
    <w:bookmarkStart w:name="z7119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938"/>
    <w:bookmarkStart w:name="z7120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939"/>
    <w:bookmarkStart w:name="z7121" w:id="6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40"/>
    <w:bookmarkStart w:name="z7122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41"/>
    <w:bookmarkStart w:name="z7123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42"/>
    <w:bookmarkStart w:name="z7124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43"/>
    <w:bookmarkStart w:name="z7125" w:id="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44"/>
    <w:bookmarkStart w:name="z7126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45"/>
    <w:bookmarkStart w:name="z7127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46"/>
    <w:bookmarkStart w:name="z7128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47"/>
    <w:bookmarkStart w:name="z7129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48"/>
    <w:bookmarkStart w:name="z7130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49"/>
    <w:bookmarkStart w:name="z7131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950"/>
    <w:bookmarkStart w:name="z7132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951"/>
    <w:bookmarkStart w:name="z7133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952"/>
    <w:bookmarkStart w:name="z7134" w:id="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953"/>
    <w:bookmarkStart w:name="z7135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954"/>
    <w:bookmarkStart w:name="z7136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955"/>
    <w:bookmarkStart w:name="z7137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956"/>
    <w:bookmarkStart w:name="z7138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57"/>
    <w:bookmarkStart w:name="z7139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58"/>
    <w:bookmarkStart w:name="z7140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59"/>
    <w:bookmarkStart w:name="z7141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60"/>
    <w:bookmarkStart w:name="z7142" w:id="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961"/>
    <w:bookmarkStart w:name="z7143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62"/>
    <w:bookmarkStart w:name="z7144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63"/>
    <w:bookmarkStart w:name="z7145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64"/>
    <w:bookmarkStart w:name="z7146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65"/>
    <w:bookmarkStart w:name="z7147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66"/>
    <w:bookmarkStart w:name="z7148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6967"/>
    <w:bookmarkStart w:name="z7149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968"/>
    <w:bookmarkStart w:name="z7150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69"/>
    <w:bookmarkStart w:name="z7151" w:id="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70"/>
    <w:bookmarkStart w:name="z7152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971"/>
    <w:bookmarkStart w:name="z7153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972"/>
    <w:bookmarkStart w:name="z7154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973"/>
    <w:bookmarkStart w:name="z7155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974"/>
    <w:bookmarkStart w:name="z7156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975"/>
    <w:bookmarkStart w:name="z7157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976"/>
    <w:bookmarkStart w:name="z7158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977"/>
    <w:bookmarkStart w:name="z7159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978"/>
    <w:bookmarkStart w:name="z7160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979"/>
    <w:bookmarkStart w:name="z7161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980"/>
    <w:bookmarkStart w:name="z7162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981"/>
    <w:bookmarkStart w:name="z7163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982"/>
    <w:bookmarkStart w:name="z7164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983"/>
    <w:bookmarkStart w:name="z7165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984"/>
    <w:bookmarkStart w:name="z7166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985"/>
    <w:bookmarkStart w:name="z7167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986"/>
    <w:bookmarkStart w:name="z7168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987"/>
    <w:bookmarkStart w:name="z7169" w:id="6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988"/>
    <w:bookmarkStart w:name="z7170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89"/>
    <w:bookmarkStart w:name="z7171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90"/>
    <w:bookmarkStart w:name="z7172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91"/>
    <w:bookmarkStart w:name="z7173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992"/>
    <w:bookmarkStart w:name="z7174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993"/>
    <w:bookmarkStart w:name="z7175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94"/>
    <w:bookmarkStart w:name="z7176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95"/>
    <w:bookmarkStart w:name="z7177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96"/>
    <w:bookmarkStart w:name="z7178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97"/>
    <w:bookmarkStart w:name="z7179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998"/>
    <w:bookmarkStart w:name="z7180" w:id="6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99"/>
    <w:bookmarkStart w:name="z7181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00"/>
    <w:bookmarkStart w:name="z7182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01"/>
    <w:bookmarkStart w:name="z7183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02"/>
    <w:bookmarkStart w:name="z7184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03"/>
    <w:bookmarkStart w:name="z7185" w:id="7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04"/>
    <w:bookmarkStart w:name="z7186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189" w:id="7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7006"/>
    <w:bookmarkStart w:name="z7190" w:id="7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07"/>
    <w:bookmarkStart w:name="z7191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008"/>
    <w:bookmarkStart w:name="z7192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09"/>
    <w:bookmarkStart w:name="z7193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10"/>
    <w:bookmarkStart w:name="z7194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11"/>
    <w:bookmarkStart w:name="z7195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12"/>
    <w:bookmarkStart w:name="z7196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013"/>
    <w:bookmarkStart w:name="z7197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014"/>
    <w:bookmarkStart w:name="z7198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060700, Республика Казахстан, Атырауская область, Махамбетский район, сельский округ Махамбет, село Махамбет, улица Ө.Есмағамбетов, дом 21/1.</w:t>
      </w:r>
    </w:p>
    <w:bookmarkEnd w:id="7015"/>
    <w:bookmarkStart w:name="z7199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7016"/>
    <w:bookmarkStart w:name="z7200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17"/>
    <w:bookmarkStart w:name="z7201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18"/>
    <w:bookmarkStart w:name="z7202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19"/>
    <w:bookmarkStart w:name="z7203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20"/>
    <w:bookmarkStart w:name="z7204" w:id="7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21"/>
    <w:bookmarkStart w:name="z7205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22"/>
    <w:bookmarkStart w:name="z7206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23"/>
    <w:bookmarkStart w:name="z7207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24"/>
    <w:bookmarkStart w:name="z7208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25"/>
    <w:bookmarkStart w:name="z7209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26"/>
    <w:bookmarkStart w:name="z7210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27"/>
    <w:bookmarkStart w:name="z7211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28"/>
    <w:bookmarkStart w:name="z7212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29"/>
    <w:bookmarkStart w:name="z7213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30"/>
    <w:bookmarkStart w:name="z7214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31"/>
    <w:bookmarkStart w:name="z7215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32"/>
    <w:bookmarkStart w:name="z7216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33"/>
    <w:bookmarkStart w:name="z7217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34"/>
    <w:bookmarkStart w:name="z7218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35"/>
    <w:bookmarkStart w:name="z7219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36"/>
    <w:bookmarkStart w:name="z7220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37"/>
    <w:bookmarkStart w:name="z7221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38"/>
    <w:bookmarkStart w:name="z7222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39"/>
    <w:bookmarkStart w:name="z7223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40"/>
    <w:bookmarkStart w:name="z7224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041"/>
    <w:bookmarkStart w:name="z7225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042"/>
    <w:bookmarkStart w:name="z7226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043"/>
    <w:bookmarkStart w:name="z7227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044"/>
    <w:bookmarkStart w:name="z7228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045"/>
    <w:bookmarkStart w:name="z7229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046"/>
    <w:bookmarkStart w:name="z7230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047"/>
    <w:bookmarkStart w:name="z7231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048"/>
    <w:bookmarkStart w:name="z7232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049"/>
    <w:bookmarkStart w:name="z7233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050"/>
    <w:bookmarkStart w:name="z7234" w:id="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051"/>
    <w:bookmarkStart w:name="z7235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52"/>
    <w:bookmarkStart w:name="z7236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053"/>
    <w:bookmarkStart w:name="z7237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054"/>
    <w:bookmarkStart w:name="z7238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55"/>
    <w:bookmarkStart w:name="z7239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56"/>
    <w:bookmarkStart w:name="z7240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57"/>
    <w:bookmarkStart w:name="z7241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58"/>
    <w:bookmarkStart w:name="z7242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59"/>
    <w:bookmarkStart w:name="z7243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060"/>
    <w:bookmarkStart w:name="z7244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61"/>
    <w:bookmarkStart w:name="z7245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062"/>
    <w:bookmarkStart w:name="z7246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63"/>
    <w:bookmarkStart w:name="z7247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064"/>
    <w:bookmarkStart w:name="z7248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65"/>
    <w:bookmarkStart w:name="z7249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66"/>
    <w:bookmarkStart w:name="z7250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67"/>
    <w:bookmarkStart w:name="z7251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068"/>
    <w:bookmarkStart w:name="z7252" w:id="7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069"/>
    <w:bookmarkStart w:name="z7253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70"/>
    <w:bookmarkStart w:name="z7254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71"/>
    <w:bookmarkStart w:name="z7255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072"/>
    <w:bookmarkStart w:name="z7256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073"/>
    <w:bookmarkStart w:name="z7257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074"/>
    <w:bookmarkStart w:name="z7258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075"/>
    <w:bookmarkStart w:name="z7259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076"/>
    <w:bookmarkStart w:name="z7260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077"/>
    <w:bookmarkStart w:name="z7261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078"/>
    <w:bookmarkStart w:name="z7262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079"/>
    <w:bookmarkStart w:name="z7263" w:id="7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80"/>
    <w:bookmarkStart w:name="z7264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81"/>
    <w:bookmarkStart w:name="z7265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82"/>
    <w:bookmarkStart w:name="z7266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83"/>
    <w:bookmarkStart w:name="z7267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84"/>
    <w:bookmarkStart w:name="z7268" w:id="7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85"/>
    <w:bookmarkStart w:name="z7269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272" w:id="7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087"/>
    <w:bookmarkStart w:name="z7273" w:id="7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88"/>
    <w:bookmarkStart w:name="z7274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089"/>
    <w:bookmarkStart w:name="z7275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90"/>
    <w:bookmarkStart w:name="z7276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91"/>
    <w:bookmarkStart w:name="z7277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92"/>
    <w:bookmarkStart w:name="z7278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93"/>
    <w:bookmarkStart w:name="z7279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094"/>
    <w:bookmarkStart w:name="z7280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095"/>
    <w:bookmarkStart w:name="z7281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090100, Республика Казахстан, Западно-Казахстанская область, Акжаикский район, Чапаевский сельский округ, село Чапаев, улица Жубан, дом 43.</w:t>
      </w:r>
    </w:p>
    <w:bookmarkEnd w:id="7096"/>
    <w:bookmarkStart w:name="z7282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097"/>
    <w:bookmarkStart w:name="z7283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98"/>
    <w:bookmarkStart w:name="z7284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99"/>
    <w:bookmarkStart w:name="z7285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100"/>
    <w:bookmarkStart w:name="z7286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101"/>
    <w:bookmarkStart w:name="z7287" w:id="7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102"/>
    <w:bookmarkStart w:name="z7288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103"/>
    <w:bookmarkStart w:name="z7289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104"/>
    <w:bookmarkStart w:name="z7290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105"/>
    <w:bookmarkStart w:name="z7291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06"/>
    <w:bookmarkStart w:name="z7292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07"/>
    <w:bookmarkStart w:name="z7293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108"/>
    <w:bookmarkStart w:name="z7294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09"/>
    <w:bookmarkStart w:name="z7295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10"/>
    <w:bookmarkStart w:name="z7296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11"/>
    <w:bookmarkStart w:name="z7297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12"/>
    <w:bookmarkStart w:name="z7298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13"/>
    <w:bookmarkStart w:name="z7299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14"/>
    <w:bookmarkStart w:name="z7300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15"/>
    <w:bookmarkStart w:name="z7301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16"/>
    <w:bookmarkStart w:name="z7302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17"/>
    <w:bookmarkStart w:name="z7303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18"/>
    <w:bookmarkStart w:name="z7304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119"/>
    <w:bookmarkStart w:name="z7305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120"/>
    <w:bookmarkStart w:name="z7306" w:id="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121"/>
    <w:bookmarkStart w:name="z7307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22"/>
    <w:bookmarkStart w:name="z7308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123"/>
    <w:bookmarkStart w:name="z7309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24"/>
    <w:bookmarkStart w:name="z7310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25"/>
    <w:bookmarkStart w:name="z7311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26"/>
    <w:bookmarkStart w:name="z7312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27"/>
    <w:bookmarkStart w:name="z7313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128"/>
    <w:bookmarkStart w:name="z7314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129"/>
    <w:bookmarkStart w:name="z7315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130"/>
    <w:bookmarkStart w:name="z7316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131"/>
    <w:bookmarkStart w:name="z7317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32"/>
    <w:bookmarkStart w:name="z7318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133"/>
    <w:bookmarkStart w:name="z7319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134"/>
    <w:bookmarkStart w:name="z7320" w:id="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135"/>
    <w:bookmarkStart w:name="z7321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136"/>
    <w:bookmarkStart w:name="z7322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137"/>
    <w:bookmarkStart w:name="z7323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138"/>
    <w:bookmarkStart w:name="z7324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139"/>
    <w:bookmarkStart w:name="z7325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140"/>
    <w:bookmarkStart w:name="z7326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141"/>
    <w:bookmarkStart w:name="z7327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142"/>
    <w:bookmarkStart w:name="z7328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143"/>
    <w:bookmarkStart w:name="z7329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144"/>
    <w:bookmarkStart w:name="z7330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145"/>
    <w:bookmarkStart w:name="z7331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146"/>
    <w:bookmarkStart w:name="z7332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147"/>
    <w:bookmarkStart w:name="z7333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148"/>
    <w:bookmarkStart w:name="z7334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49"/>
    <w:bookmarkStart w:name="z7335" w:id="7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50"/>
    <w:bookmarkStart w:name="z7336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51"/>
    <w:bookmarkStart w:name="z7337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52"/>
    <w:bookmarkStart w:name="z7338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53"/>
    <w:bookmarkStart w:name="z7339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54"/>
    <w:bookmarkStart w:name="z7340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55"/>
    <w:bookmarkStart w:name="z7341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56"/>
    <w:bookmarkStart w:name="z7342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57"/>
    <w:bookmarkStart w:name="z7343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58"/>
    <w:bookmarkStart w:name="z7344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59"/>
    <w:bookmarkStart w:name="z7345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60"/>
    <w:bookmarkStart w:name="z7346" w:id="7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61"/>
    <w:bookmarkStart w:name="z7347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62"/>
    <w:bookmarkStart w:name="z7348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63"/>
    <w:bookmarkStart w:name="z7349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64"/>
    <w:bookmarkStart w:name="z7350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65"/>
    <w:bookmarkStart w:name="z7351" w:id="7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166"/>
    <w:bookmarkStart w:name="z7352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355" w:id="7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168"/>
    <w:bookmarkStart w:name="z7356" w:id="7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69"/>
    <w:bookmarkStart w:name="z7357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170"/>
    <w:bookmarkStart w:name="z7358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71"/>
    <w:bookmarkStart w:name="z7359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172"/>
    <w:bookmarkStart w:name="z7360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73"/>
    <w:bookmarkStart w:name="z7361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74"/>
    <w:bookmarkStart w:name="z7362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175"/>
    <w:bookmarkStart w:name="z7363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176"/>
    <w:bookmarkStart w:name="z7364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090600, Республика Казахстан, Западно-Казахстанская область, район Бәйтерек, Переметнинский сельский округ, село Переметное, улица Жеңіс, дом 16.</w:t>
      </w:r>
    </w:p>
    <w:bookmarkEnd w:id="7177"/>
    <w:bookmarkStart w:name="z7365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178"/>
    <w:bookmarkStart w:name="z7366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179"/>
    <w:bookmarkStart w:name="z7367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180"/>
    <w:bookmarkStart w:name="z7368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181"/>
    <w:bookmarkStart w:name="z7369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182"/>
    <w:bookmarkStart w:name="z7370" w:id="7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183"/>
    <w:bookmarkStart w:name="z7371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184"/>
    <w:bookmarkStart w:name="z7372" w:id="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185"/>
    <w:bookmarkStart w:name="z7373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186"/>
    <w:bookmarkStart w:name="z7374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87"/>
    <w:bookmarkStart w:name="z7375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88"/>
    <w:bookmarkStart w:name="z7376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189"/>
    <w:bookmarkStart w:name="z7377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90"/>
    <w:bookmarkStart w:name="z7378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91"/>
    <w:bookmarkStart w:name="z7379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92"/>
    <w:bookmarkStart w:name="z7380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93"/>
    <w:bookmarkStart w:name="z7381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94"/>
    <w:bookmarkStart w:name="z7382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95"/>
    <w:bookmarkStart w:name="z7383" w:id="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96"/>
    <w:bookmarkStart w:name="z7384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97"/>
    <w:bookmarkStart w:name="z7385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98"/>
    <w:bookmarkStart w:name="z7386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99"/>
    <w:bookmarkStart w:name="z7387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00"/>
    <w:bookmarkStart w:name="z7388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01"/>
    <w:bookmarkStart w:name="z7389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02"/>
    <w:bookmarkStart w:name="z7390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03"/>
    <w:bookmarkStart w:name="z7391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204"/>
    <w:bookmarkStart w:name="z7392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05"/>
    <w:bookmarkStart w:name="z7393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06"/>
    <w:bookmarkStart w:name="z7394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07"/>
    <w:bookmarkStart w:name="z7395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08"/>
    <w:bookmarkStart w:name="z7396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09"/>
    <w:bookmarkStart w:name="z7397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210"/>
    <w:bookmarkStart w:name="z7398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211"/>
    <w:bookmarkStart w:name="z7399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12"/>
    <w:bookmarkStart w:name="z7400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13"/>
    <w:bookmarkStart w:name="z7401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14"/>
    <w:bookmarkStart w:name="z7402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215"/>
    <w:bookmarkStart w:name="z7403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216"/>
    <w:bookmarkStart w:name="z7404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17"/>
    <w:bookmarkStart w:name="z7405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18"/>
    <w:bookmarkStart w:name="z7406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19"/>
    <w:bookmarkStart w:name="z7407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20"/>
    <w:bookmarkStart w:name="z7408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21"/>
    <w:bookmarkStart w:name="z7409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222"/>
    <w:bookmarkStart w:name="z7410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223"/>
    <w:bookmarkStart w:name="z7411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224"/>
    <w:bookmarkStart w:name="z7412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225"/>
    <w:bookmarkStart w:name="z7413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226"/>
    <w:bookmarkStart w:name="z7414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227"/>
    <w:bookmarkStart w:name="z7415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228"/>
    <w:bookmarkStart w:name="z7416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229"/>
    <w:bookmarkStart w:name="z7417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230"/>
    <w:bookmarkStart w:name="z7418" w:id="7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231"/>
    <w:bookmarkStart w:name="z7419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32"/>
    <w:bookmarkStart w:name="z7420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33"/>
    <w:bookmarkStart w:name="z7421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234"/>
    <w:bookmarkStart w:name="z7422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235"/>
    <w:bookmarkStart w:name="z7423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236"/>
    <w:bookmarkStart w:name="z7424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237"/>
    <w:bookmarkStart w:name="z7425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238"/>
    <w:bookmarkStart w:name="z7426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239"/>
    <w:bookmarkStart w:name="z7427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40"/>
    <w:bookmarkStart w:name="z7428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241"/>
    <w:bookmarkStart w:name="z7429" w:id="7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42"/>
    <w:bookmarkStart w:name="z7430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43"/>
    <w:bookmarkStart w:name="z7431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244"/>
    <w:bookmarkStart w:name="z7432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245"/>
    <w:bookmarkStart w:name="z7433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46"/>
    <w:bookmarkStart w:name="z7434" w:id="7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47"/>
    <w:bookmarkStart w:name="z7435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438" w:id="7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249"/>
    <w:bookmarkStart w:name="z7439" w:id="7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50"/>
    <w:bookmarkStart w:name="z7440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51"/>
    <w:bookmarkStart w:name="z7441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52"/>
    <w:bookmarkStart w:name="z7442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53"/>
    <w:bookmarkStart w:name="z7443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54"/>
    <w:bookmarkStart w:name="z7444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55"/>
    <w:bookmarkStart w:name="z7445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56"/>
    <w:bookmarkStart w:name="z7446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57"/>
    <w:bookmarkStart w:name="z7447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090200, Республика Казахстан, Западно-Казахстанская область, Бокейординский район, Сайхинский сельский округ, село Сайхин, улица Мадина Бегалива, здание 2Б.</w:t>
      </w:r>
    </w:p>
    <w:bookmarkEnd w:id="7258"/>
    <w:bookmarkStart w:name="z7448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259"/>
    <w:bookmarkStart w:name="z7449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60"/>
    <w:bookmarkStart w:name="z7450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261"/>
    <w:bookmarkStart w:name="z7451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262"/>
    <w:bookmarkStart w:name="z7452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263"/>
    <w:bookmarkStart w:name="z7453" w:id="7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264"/>
    <w:bookmarkStart w:name="z7454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265"/>
    <w:bookmarkStart w:name="z7455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266"/>
    <w:bookmarkStart w:name="z7456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267"/>
    <w:bookmarkStart w:name="z7457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268"/>
    <w:bookmarkStart w:name="z7458" w:id="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69"/>
    <w:bookmarkStart w:name="z7459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270"/>
    <w:bookmarkStart w:name="z7460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271"/>
    <w:bookmarkStart w:name="z7461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272"/>
    <w:bookmarkStart w:name="z7462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273"/>
    <w:bookmarkStart w:name="z7463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274"/>
    <w:bookmarkStart w:name="z7464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275"/>
    <w:bookmarkStart w:name="z7465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276"/>
    <w:bookmarkStart w:name="z7466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277"/>
    <w:bookmarkStart w:name="z7467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278"/>
    <w:bookmarkStart w:name="z7468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279"/>
    <w:bookmarkStart w:name="z7469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280"/>
    <w:bookmarkStart w:name="z7470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81"/>
    <w:bookmarkStart w:name="z7471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82"/>
    <w:bookmarkStart w:name="z7472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83"/>
    <w:bookmarkStart w:name="z7473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84"/>
    <w:bookmarkStart w:name="z7474" w:id="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285"/>
    <w:bookmarkStart w:name="z7475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86"/>
    <w:bookmarkStart w:name="z7476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87"/>
    <w:bookmarkStart w:name="z7477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88"/>
    <w:bookmarkStart w:name="z7478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89"/>
    <w:bookmarkStart w:name="z7479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90"/>
    <w:bookmarkStart w:name="z7480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291"/>
    <w:bookmarkStart w:name="z7481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292"/>
    <w:bookmarkStart w:name="z7482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93"/>
    <w:bookmarkStart w:name="z7483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94"/>
    <w:bookmarkStart w:name="z7484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95"/>
    <w:bookmarkStart w:name="z7485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296"/>
    <w:bookmarkStart w:name="z7486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297"/>
    <w:bookmarkStart w:name="z7487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98"/>
    <w:bookmarkStart w:name="z7488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99"/>
    <w:bookmarkStart w:name="z7489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00"/>
    <w:bookmarkStart w:name="z7490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301"/>
    <w:bookmarkStart w:name="z7491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302"/>
    <w:bookmarkStart w:name="z7492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303"/>
    <w:bookmarkStart w:name="z7493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04"/>
    <w:bookmarkStart w:name="z7494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305"/>
    <w:bookmarkStart w:name="z7495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06"/>
    <w:bookmarkStart w:name="z7496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307"/>
    <w:bookmarkStart w:name="z7497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08"/>
    <w:bookmarkStart w:name="z7498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09"/>
    <w:bookmarkStart w:name="z7499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10"/>
    <w:bookmarkStart w:name="z7500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311"/>
    <w:bookmarkStart w:name="z7501" w:id="7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312"/>
    <w:bookmarkStart w:name="z7502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13"/>
    <w:bookmarkStart w:name="z7503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14"/>
    <w:bookmarkStart w:name="z7504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315"/>
    <w:bookmarkStart w:name="z7505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316"/>
    <w:bookmarkStart w:name="z7506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317"/>
    <w:bookmarkStart w:name="z7507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18"/>
    <w:bookmarkStart w:name="z7508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19"/>
    <w:bookmarkStart w:name="z7509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20"/>
    <w:bookmarkStart w:name="z7510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21"/>
    <w:bookmarkStart w:name="z7511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322"/>
    <w:bookmarkStart w:name="z7512" w:id="7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23"/>
    <w:bookmarkStart w:name="z7513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24"/>
    <w:bookmarkStart w:name="z7514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325"/>
    <w:bookmarkStart w:name="z7515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326"/>
    <w:bookmarkStart w:name="z7516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27"/>
    <w:bookmarkStart w:name="z7517" w:id="7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28"/>
    <w:bookmarkStart w:name="z7518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521" w:id="7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330"/>
    <w:bookmarkStart w:name="z7522" w:id="7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31"/>
    <w:bookmarkStart w:name="z7523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32"/>
    <w:bookmarkStart w:name="z7524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33"/>
    <w:bookmarkStart w:name="z7525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34"/>
    <w:bookmarkStart w:name="z7526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35"/>
    <w:bookmarkStart w:name="z7527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36"/>
    <w:bookmarkStart w:name="z7528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337"/>
    <w:bookmarkStart w:name="z7529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338"/>
    <w:bookmarkStart w:name="z7530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090300, Республика Казахстан, Западно-Казахстанская область, Бурлинский район, город Аксай, улица Әл-Фараби, д.83.</w:t>
      </w:r>
    </w:p>
    <w:bookmarkEnd w:id="7339"/>
    <w:bookmarkStart w:name="z7531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340"/>
    <w:bookmarkStart w:name="z7532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341"/>
    <w:bookmarkStart w:name="z7533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42"/>
    <w:bookmarkStart w:name="z7534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43"/>
    <w:bookmarkStart w:name="z7535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44"/>
    <w:bookmarkStart w:name="z7536" w:id="7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45"/>
    <w:bookmarkStart w:name="z7537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46"/>
    <w:bookmarkStart w:name="z7538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47"/>
    <w:bookmarkStart w:name="z7539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48"/>
    <w:bookmarkStart w:name="z7540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49"/>
    <w:bookmarkStart w:name="z7541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50"/>
    <w:bookmarkStart w:name="z7542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51"/>
    <w:bookmarkStart w:name="z7543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52"/>
    <w:bookmarkStart w:name="z7544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53"/>
    <w:bookmarkStart w:name="z7545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54"/>
    <w:bookmarkStart w:name="z7546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55"/>
    <w:bookmarkStart w:name="z7547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56"/>
    <w:bookmarkStart w:name="z7548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57"/>
    <w:bookmarkStart w:name="z7549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358"/>
    <w:bookmarkStart w:name="z7550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359"/>
    <w:bookmarkStart w:name="z7551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360"/>
    <w:bookmarkStart w:name="z7552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361"/>
    <w:bookmarkStart w:name="z7553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362"/>
    <w:bookmarkStart w:name="z7554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363"/>
    <w:bookmarkStart w:name="z7555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364"/>
    <w:bookmarkStart w:name="z7556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365"/>
    <w:bookmarkStart w:name="z7557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366"/>
    <w:bookmarkStart w:name="z7558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367"/>
    <w:bookmarkStart w:name="z7559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368"/>
    <w:bookmarkStart w:name="z7560" w:id="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369"/>
    <w:bookmarkStart w:name="z7561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370"/>
    <w:bookmarkStart w:name="z7562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371"/>
    <w:bookmarkStart w:name="z7563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372"/>
    <w:bookmarkStart w:name="z7564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373"/>
    <w:bookmarkStart w:name="z7565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374"/>
    <w:bookmarkStart w:name="z7566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75"/>
    <w:bookmarkStart w:name="z7567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376"/>
    <w:bookmarkStart w:name="z7568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377"/>
    <w:bookmarkStart w:name="z7569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378"/>
    <w:bookmarkStart w:name="z7570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379"/>
    <w:bookmarkStart w:name="z7571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380"/>
    <w:bookmarkStart w:name="z7572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81"/>
    <w:bookmarkStart w:name="z7573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382"/>
    <w:bookmarkStart w:name="z7574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383"/>
    <w:bookmarkStart w:name="z7575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384"/>
    <w:bookmarkStart w:name="z7576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85"/>
    <w:bookmarkStart w:name="z7577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386"/>
    <w:bookmarkStart w:name="z7578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87"/>
    <w:bookmarkStart w:name="z7579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388"/>
    <w:bookmarkStart w:name="z7580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89"/>
    <w:bookmarkStart w:name="z7581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90"/>
    <w:bookmarkStart w:name="z7582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91"/>
    <w:bookmarkStart w:name="z7583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392"/>
    <w:bookmarkStart w:name="z7584" w:id="7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393"/>
    <w:bookmarkStart w:name="z7585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94"/>
    <w:bookmarkStart w:name="z7586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95"/>
    <w:bookmarkStart w:name="z7587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396"/>
    <w:bookmarkStart w:name="z7588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397"/>
    <w:bookmarkStart w:name="z7589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398"/>
    <w:bookmarkStart w:name="z7590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99"/>
    <w:bookmarkStart w:name="z7591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00"/>
    <w:bookmarkStart w:name="z7592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01"/>
    <w:bookmarkStart w:name="z7593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02"/>
    <w:bookmarkStart w:name="z7594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403"/>
    <w:bookmarkStart w:name="z7595" w:id="7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04"/>
    <w:bookmarkStart w:name="z7596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05"/>
    <w:bookmarkStart w:name="z7597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406"/>
    <w:bookmarkStart w:name="z7598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407"/>
    <w:bookmarkStart w:name="z7599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08"/>
    <w:bookmarkStart w:name="z7600" w:id="7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09"/>
    <w:bookmarkStart w:name="z7601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604" w:id="7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411"/>
    <w:bookmarkStart w:name="z7605" w:id="7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12"/>
    <w:bookmarkStart w:name="z7606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413"/>
    <w:bookmarkStart w:name="z7607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14"/>
    <w:bookmarkStart w:name="z7608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15"/>
    <w:bookmarkStart w:name="z7609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16"/>
    <w:bookmarkStart w:name="z7610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17"/>
    <w:bookmarkStart w:name="z7611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18"/>
    <w:bookmarkStart w:name="z7612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419"/>
    <w:bookmarkStart w:name="z7613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090400, Республика Казахстан, Западно-Казахстанская область, Жангалинский район, Жангалинский сельский округ, село Жангала, ул. Халыктар Достыгы, зд.69, корпус1.</w:t>
      </w:r>
    </w:p>
    <w:bookmarkEnd w:id="7420"/>
    <w:bookmarkStart w:name="z7614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421"/>
    <w:bookmarkStart w:name="z7615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22"/>
    <w:bookmarkStart w:name="z7616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23"/>
    <w:bookmarkStart w:name="z7617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24"/>
    <w:bookmarkStart w:name="z7618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25"/>
    <w:bookmarkStart w:name="z7619" w:id="7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26"/>
    <w:bookmarkStart w:name="z7620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27"/>
    <w:bookmarkStart w:name="z7621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28"/>
    <w:bookmarkStart w:name="z7622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29"/>
    <w:bookmarkStart w:name="z7623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30"/>
    <w:bookmarkStart w:name="z7624" w:id="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31"/>
    <w:bookmarkStart w:name="z7625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432"/>
    <w:bookmarkStart w:name="z7626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33"/>
    <w:bookmarkStart w:name="z7627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34"/>
    <w:bookmarkStart w:name="z7628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35"/>
    <w:bookmarkStart w:name="z7629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436"/>
    <w:bookmarkStart w:name="z7630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437"/>
    <w:bookmarkStart w:name="z7631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438"/>
    <w:bookmarkStart w:name="z7632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39"/>
    <w:bookmarkStart w:name="z7633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40"/>
    <w:bookmarkStart w:name="z7634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41"/>
    <w:bookmarkStart w:name="z7635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42"/>
    <w:bookmarkStart w:name="z7636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43"/>
    <w:bookmarkStart w:name="z7637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44"/>
    <w:bookmarkStart w:name="z7638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45"/>
    <w:bookmarkStart w:name="z7639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46"/>
    <w:bookmarkStart w:name="z7640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447"/>
    <w:bookmarkStart w:name="z7641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48"/>
    <w:bookmarkStart w:name="z7642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49"/>
    <w:bookmarkStart w:name="z7643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50"/>
    <w:bookmarkStart w:name="z7644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51"/>
    <w:bookmarkStart w:name="z7645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452"/>
    <w:bookmarkStart w:name="z7646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453"/>
    <w:bookmarkStart w:name="z7647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454"/>
    <w:bookmarkStart w:name="z7648" w:id="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455"/>
    <w:bookmarkStart w:name="z7649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456"/>
    <w:bookmarkStart w:name="z7650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457"/>
    <w:bookmarkStart w:name="z7651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458"/>
    <w:bookmarkStart w:name="z7652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459"/>
    <w:bookmarkStart w:name="z7653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460"/>
    <w:bookmarkStart w:name="z7654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461"/>
    <w:bookmarkStart w:name="z7655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462"/>
    <w:bookmarkStart w:name="z7656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463"/>
    <w:bookmarkStart w:name="z7657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464"/>
    <w:bookmarkStart w:name="z7658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465"/>
    <w:bookmarkStart w:name="z7659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466"/>
    <w:bookmarkStart w:name="z7660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467"/>
    <w:bookmarkStart w:name="z7661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468"/>
    <w:bookmarkStart w:name="z7662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469"/>
    <w:bookmarkStart w:name="z7663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470"/>
    <w:bookmarkStart w:name="z7664" w:id="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471"/>
    <w:bookmarkStart w:name="z7665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472"/>
    <w:bookmarkStart w:name="z7666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73"/>
    <w:bookmarkStart w:name="z7667" w:id="7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74"/>
    <w:bookmarkStart w:name="z7668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75"/>
    <w:bookmarkStart w:name="z7669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76"/>
    <w:bookmarkStart w:name="z7670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77"/>
    <w:bookmarkStart w:name="z7671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78"/>
    <w:bookmarkStart w:name="z7672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79"/>
    <w:bookmarkStart w:name="z7673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80"/>
    <w:bookmarkStart w:name="z7674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81"/>
    <w:bookmarkStart w:name="z7675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82"/>
    <w:bookmarkStart w:name="z7676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83"/>
    <w:bookmarkStart w:name="z7677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484"/>
    <w:bookmarkStart w:name="z7678" w:id="7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85"/>
    <w:bookmarkStart w:name="z7679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86"/>
    <w:bookmarkStart w:name="z7680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487"/>
    <w:bookmarkStart w:name="z7681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488"/>
    <w:bookmarkStart w:name="z7682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89"/>
    <w:bookmarkStart w:name="z7683" w:id="7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90"/>
    <w:bookmarkStart w:name="z7684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687" w:id="7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492"/>
    <w:bookmarkStart w:name="z7688" w:id="7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93"/>
    <w:bookmarkStart w:name="z7689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494"/>
    <w:bookmarkStart w:name="z7690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95"/>
    <w:bookmarkStart w:name="z7691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96"/>
    <w:bookmarkStart w:name="z7692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97"/>
    <w:bookmarkStart w:name="z7693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98"/>
    <w:bookmarkStart w:name="z7694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99"/>
    <w:bookmarkStart w:name="z7695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500"/>
    <w:bookmarkStart w:name="z7696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090500, Республика Казахстан, Западно-Казахстанская область, Жанибекский район, Жанибекский сельский округ, село Жанибек, ул. Иманова, зд. 167, корпус 1.</w:t>
      </w:r>
    </w:p>
    <w:bookmarkEnd w:id="7501"/>
    <w:bookmarkStart w:name="z7697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502"/>
    <w:bookmarkStart w:name="z7698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503"/>
    <w:bookmarkStart w:name="z7699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504"/>
    <w:bookmarkStart w:name="z7700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505"/>
    <w:bookmarkStart w:name="z7701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506"/>
    <w:bookmarkStart w:name="z7702" w:id="7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507"/>
    <w:bookmarkStart w:name="z7703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508"/>
    <w:bookmarkStart w:name="z7704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509"/>
    <w:bookmarkStart w:name="z7705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510"/>
    <w:bookmarkStart w:name="z7706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11"/>
    <w:bookmarkStart w:name="z7707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12"/>
    <w:bookmarkStart w:name="z7708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13"/>
    <w:bookmarkStart w:name="z7709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14"/>
    <w:bookmarkStart w:name="z7710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15"/>
    <w:bookmarkStart w:name="z7711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16"/>
    <w:bookmarkStart w:name="z7712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17"/>
    <w:bookmarkStart w:name="z7713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18"/>
    <w:bookmarkStart w:name="z7714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19"/>
    <w:bookmarkStart w:name="z7715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20"/>
    <w:bookmarkStart w:name="z7716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21"/>
    <w:bookmarkStart w:name="z7717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522"/>
    <w:bookmarkStart w:name="z7718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523"/>
    <w:bookmarkStart w:name="z7719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524"/>
    <w:bookmarkStart w:name="z7720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525"/>
    <w:bookmarkStart w:name="z7721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526"/>
    <w:bookmarkStart w:name="z7722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27"/>
    <w:bookmarkStart w:name="z7723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528"/>
    <w:bookmarkStart w:name="z7724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529"/>
    <w:bookmarkStart w:name="z7725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530"/>
    <w:bookmarkStart w:name="z7726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531"/>
    <w:bookmarkStart w:name="z7727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532"/>
    <w:bookmarkStart w:name="z7728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33"/>
    <w:bookmarkStart w:name="z7729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534"/>
    <w:bookmarkStart w:name="z7730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535"/>
    <w:bookmarkStart w:name="z7731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36"/>
    <w:bookmarkStart w:name="z7732" w:id="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37"/>
    <w:bookmarkStart w:name="z7733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38"/>
    <w:bookmarkStart w:name="z7734" w:id="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539"/>
    <w:bookmarkStart w:name="z7735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540"/>
    <w:bookmarkStart w:name="z7736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41"/>
    <w:bookmarkStart w:name="z7737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42"/>
    <w:bookmarkStart w:name="z7738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43"/>
    <w:bookmarkStart w:name="z7739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44"/>
    <w:bookmarkStart w:name="z7740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45"/>
    <w:bookmarkStart w:name="z7741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546"/>
    <w:bookmarkStart w:name="z7742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47"/>
    <w:bookmarkStart w:name="z7743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548"/>
    <w:bookmarkStart w:name="z7744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49"/>
    <w:bookmarkStart w:name="z7745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550"/>
    <w:bookmarkStart w:name="z7746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551"/>
    <w:bookmarkStart w:name="z7747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552"/>
    <w:bookmarkStart w:name="z7748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553"/>
    <w:bookmarkStart w:name="z7749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554"/>
    <w:bookmarkStart w:name="z7750" w:id="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555"/>
    <w:bookmarkStart w:name="z7751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56"/>
    <w:bookmarkStart w:name="z7752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57"/>
    <w:bookmarkStart w:name="z7753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558"/>
    <w:bookmarkStart w:name="z7754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559"/>
    <w:bookmarkStart w:name="z7755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560"/>
    <w:bookmarkStart w:name="z7756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61"/>
    <w:bookmarkStart w:name="z7757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62"/>
    <w:bookmarkStart w:name="z7758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63"/>
    <w:bookmarkStart w:name="z7759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64"/>
    <w:bookmarkStart w:name="z7760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65"/>
    <w:bookmarkStart w:name="z7761" w:id="7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66"/>
    <w:bookmarkStart w:name="z7762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67"/>
    <w:bookmarkStart w:name="z7763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68"/>
    <w:bookmarkStart w:name="z7764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69"/>
    <w:bookmarkStart w:name="z7765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70"/>
    <w:bookmarkStart w:name="z7766" w:id="7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71"/>
    <w:bookmarkStart w:name="z7767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770" w:id="7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573"/>
    <w:bookmarkStart w:name="z7771" w:id="7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74"/>
    <w:bookmarkStart w:name="z7772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575"/>
    <w:bookmarkStart w:name="z7773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76"/>
    <w:bookmarkStart w:name="z7774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77"/>
    <w:bookmarkStart w:name="z7775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578"/>
    <w:bookmarkStart w:name="z7776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79"/>
    <w:bookmarkStart w:name="z7777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580"/>
    <w:bookmarkStart w:name="z7778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581"/>
    <w:bookmarkStart w:name="z7779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090700, Республика Казахстан, Западно-Казахстанская область, Казталовский район, Казталовский сельский округ, село Казталов, улица Каиргазы Имашев, строение 19, блок А.</w:t>
      </w:r>
    </w:p>
    <w:bookmarkEnd w:id="7582"/>
    <w:bookmarkStart w:name="z7780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583"/>
    <w:bookmarkStart w:name="z7781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584"/>
    <w:bookmarkStart w:name="z7782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585"/>
    <w:bookmarkStart w:name="z7783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586"/>
    <w:bookmarkStart w:name="z7784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587"/>
    <w:bookmarkStart w:name="z7785" w:id="7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588"/>
    <w:bookmarkStart w:name="z7786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589"/>
    <w:bookmarkStart w:name="z7787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590"/>
    <w:bookmarkStart w:name="z7788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591"/>
    <w:bookmarkStart w:name="z7789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92"/>
    <w:bookmarkStart w:name="z7790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93"/>
    <w:bookmarkStart w:name="z7791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94"/>
    <w:bookmarkStart w:name="z7792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95"/>
    <w:bookmarkStart w:name="z7793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96"/>
    <w:bookmarkStart w:name="z7794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97"/>
    <w:bookmarkStart w:name="z7795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98"/>
    <w:bookmarkStart w:name="z7796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99"/>
    <w:bookmarkStart w:name="z7797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600"/>
    <w:bookmarkStart w:name="z7798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01"/>
    <w:bookmarkStart w:name="z7799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602"/>
    <w:bookmarkStart w:name="z7800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03"/>
    <w:bookmarkStart w:name="z7801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04"/>
    <w:bookmarkStart w:name="z7802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05"/>
    <w:bookmarkStart w:name="z7803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06"/>
    <w:bookmarkStart w:name="z7804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07"/>
    <w:bookmarkStart w:name="z7805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08"/>
    <w:bookmarkStart w:name="z7806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609"/>
    <w:bookmarkStart w:name="z7807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10"/>
    <w:bookmarkStart w:name="z7808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11"/>
    <w:bookmarkStart w:name="z7809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12"/>
    <w:bookmarkStart w:name="z7810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613"/>
    <w:bookmarkStart w:name="z7811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614"/>
    <w:bookmarkStart w:name="z7812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615"/>
    <w:bookmarkStart w:name="z7813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616"/>
    <w:bookmarkStart w:name="z7814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617"/>
    <w:bookmarkStart w:name="z7815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18"/>
    <w:bookmarkStart w:name="z7816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619"/>
    <w:bookmarkStart w:name="z7817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620"/>
    <w:bookmarkStart w:name="z7818" w:id="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621"/>
    <w:bookmarkStart w:name="z7819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622"/>
    <w:bookmarkStart w:name="z7820" w:id="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623"/>
    <w:bookmarkStart w:name="z7821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624"/>
    <w:bookmarkStart w:name="z7822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625"/>
    <w:bookmarkStart w:name="z7823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626"/>
    <w:bookmarkStart w:name="z7824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627"/>
    <w:bookmarkStart w:name="z7825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628"/>
    <w:bookmarkStart w:name="z7826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629"/>
    <w:bookmarkStart w:name="z7827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630"/>
    <w:bookmarkStart w:name="z7828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631"/>
    <w:bookmarkStart w:name="z7829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32"/>
    <w:bookmarkStart w:name="z7830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33"/>
    <w:bookmarkStart w:name="z7831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34"/>
    <w:bookmarkStart w:name="z7832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35"/>
    <w:bookmarkStart w:name="z7833" w:id="7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36"/>
    <w:bookmarkStart w:name="z7834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37"/>
    <w:bookmarkStart w:name="z7835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38"/>
    <w:bookmarkStart w:name="z7836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39"/>
    <w:bookmarkStart w:name="z7837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40"/>
    <w:bookmarkStart w:name="z7838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41"/>
    <w:bookmarkStart w:name="z7839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42"/>
    <w:bookmarkStart w:name="z7840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43"/>
    <w:bookmarkStart w:name="z7841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44"/>
    <w:bookmarkStart w:name="z7842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45"/>
    <w:bookmarkStart w:name="z7843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46"/>
    <w:bookmarkStart w:name="z7844" w:id="7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47"/>
    <w:bookmarkStart w:name="z7845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48"/>
    <w:bookmarkStart w:name="z7846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49"/>
    <w:bookmarkStart w:name="z7847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650"/>
    <w:bookmarkStart w:name="z7848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51"/>
    <w:bookmarkStart w:name="z7849" w:id="7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52"/>
    <w:bookmarkStart w:name="z7850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6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853" w:id="7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654"/>
    <w:bookmarkStart w:name="z7854" w:id="7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55"/>
    <w:bookmarkStart w:name="z7855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56"/>
    <w:bookmarkStart w:name="z7856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57"/>
    <w:bookmarkStart w:name="z7857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58"/>
    <w:bookmarkStart w:name="z7858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59"/>
    <w:bookmarkStart w:name="z7859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60"/>
    <w:bookmarkStart w:name="z7860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61"/>
    <w:bookmarkStart w:name="z7861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62"/>
    <w:bookmarkStart w:name="z7862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090800, Республика Казахстан, Западно-Казахстанская область, Каратобинский район, Каратобинский сельский округ, село Қаратөбе, улица Нысанова, дом 10.</w:t>
      </w:r>
    </w:p>
    <w:bookmarkEnd w:id="7663"/>
    <w:bookmarkStart w:name="z7863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664"/>
    <w:bookmarkStart w:name="z7864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665"/>
    <w:bookmarkStart w:name="z7865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666"/>
    <w:bookmarkStart w:name="z7866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667"/>
    <w:bookmarkStart w:name="z7867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668"/>
    <w:bookmarkStart w:name="z7868" w:id="7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669"/>
    <w:bookmarkStart w:name="z7869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670"/>
    <w:bookmarkStart w:name="z7870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671"/>
    <w:bookmarkStart w:name="z7871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672"/>
    <w:bookmarkStart w:name="z7872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673"/>
    <w:bookmarkStart w:name="z7873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74"/>
    <w:bookmarkStart w:name="z7874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675"/>
    <w:bookmarkStart w:name="z7875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676"/>
    <w:bookmarkStart w:name="z7876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77"/>
    <w:bookmarkStart w:name="z7877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78"/>
    <w:bookmarkStart w:name="z7878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679"/>
    <w:bookmarkStart w:name="z7879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680"/>
    <w:bookmarkStart w:name="z7880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681"/>
    <w:bookmarkStart w:name="z7881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82"/>
    <w:bookmarkStart w:name="z7882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683"/>
    <w:bookmarkStart w:name="z7883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84"/>
    <w:bookmarkStart w:name="z7884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85"/>
    <w:bookmarkStart w:name="z7885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86"/>
    <w:bookmarkStart w:name="z7886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87"/>
    <w:bookmarkStart w:name="z7887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88"/>
    <w:bookmarkStart w:name="z7888" w:id="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89"/>
    <w:bookmarkStart w:name="z7889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690"/>
    <w:bookmarkStart w:name="z7890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91"/>
    <w:bookmarkStart w:name="z7891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92"/>
    <w:bookmarkStart w:name="z7892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93"/>
    <w:bookmarkStart w:name="z7893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694"/>
    <w:bookmarkStart w:name="z7894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695"/>
    <w:bookmarkStart w:name="z7895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696"/>
    <w:bookmarkStart w:name="z7896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697"/>
    <w:bookmarkStart w:name="z7897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698"/>
    <w:bookmarkStart w:name="z7898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99"/>
    <w:bookmarkStart w:name="z7899" w:id="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00"/>
    <w:bookmarkStart w:name="z7900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701"/>
    <w:bookmarkStart w:name="z7901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702"/>
    <w:bookmarkStart w:name="z7902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03"/>
    <w:bookmarkStart w:name="z7903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04"/>
    <w:bookmarkStart w:name="z7904" w:id="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705"/>
    <w:bookmarkStart w:name="z7905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706"/>
    <w:bookmarkStart w:name="z7906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707"/>
    <w:bookmarkStart w:name="z7907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708"/>
    <w:bookmarkStart w:name="z7908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709"/>
    <w:bookmarkStart w:name="z7909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710"/>
    <w:bookmarkStart w:name="z7910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711"/>
    <w:bookmarkStart w:name="z7911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712"/>
    <w:bookmarkStart w:name="z7912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713"/>
    <w:bookmarkStart w:name="z7913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714"/>
    <w:bookmarkStart w:name="z7914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715"/>
    <w:bookmarkStart w:name="z7915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716"/>
    <w:bookmarkStart w:name="z7916" w:id="7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717"/>
    <w:bookmarkStart w:name="z7917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18"/>
    <w:bookmarkStart w:name="z7918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19"/>
    <w:bookmarkStart w:name="z7919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20"/>
    <w:bookmarkStart w:name="z7920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721"/>
    <w:bookmarkStart w:name="z7921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22"/>
    <w:bookmarkStart w:name="z7922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23"/>
    <w:bookmarkStart w:name="z7923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24"/>
    <w:bookmarkStart w:name="z7924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25"/>
    <w:bookmarkStart w:name="z7925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26"/>
    <w:bookmarkStart w:name="z7926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727"/>
    <w:bookmarkStart w:name="z7927" w:id="7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28"/>
    <w:bookmarkStart w:name="z7928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29"/>
    <w:bookmarkStart w:name="z7929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30"/>
    <w:bookmarkStart w:name="z7930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31"/>
    <w:bookmarkStart w:name="z7931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32"/>
    <w:bookmarkStart w:name="z7932" w:id="7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33"/>
    <w:bookmarkStart w:name="z7933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7936" w:id="7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735"/>
    <w:bookmarkStart w:name="z7937" w:id="7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36"/>
    <w:bookmarkStart w:name="z7938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37"/>
    <w:bookmarkStart w:name="z7939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38"/>
    <w:bookmarkStart w:name="z7940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39"/>
    <w:bookmarkStart w:name="z7941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40"/>
    <w:bookmarkStart w:name="z7942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41"/>
    <w:bookmarkStart w:name="z7943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42"/>
    <w:bookmarkStart w:name="z7944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743"/>
    <w:bookmarkStart w:name="z7945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090000, Республика Казахстан, Западно-Казахстанская область, город Уральск, ул. Дины Нурпеисовы, д.19.</w:t>
      </w:r>
    </w:p>
    <w:bookmarkEnd w:id="7744"/>
    <w:bookmarkStart w:name="z7946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745"/>
    <w:bookmarkStart w:name="z7947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46"/>
    <w:bookmarkStart w:name="z7948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47"/>
    <w:bookmarkStart w:name="z7949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48"/>
    <w:bookmarkStart w:name="z7950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49"/>
    <w:bookmarkStart w:name="z7951" w:id="7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50"/>
    <w:bookmarkStart w:name="z7952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51"/>
    <w:bookmarkStart w:name="z7953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52"/>
    <w:bookmarkStart w:name="z7954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53"/>
    <w:bookmarkStart w:name="z7955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54"/>
    <w:bookmarkStart w:name="z7956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55"/>
    <w:bookmarkStart w:name="z7957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756"/>
    <w:bookmarkStart w:name="z7958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757"/>
    <w:bookmarkStart w:name="z7959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758"/>
    <w:bookmarkStart w:name="z7960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759"/>
    <w:bookmarkStart w:name="z7961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760"/>
    <w:bookmarkStart w:name="z7962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761"/>
    <w:bookmarkStart w:name="z7963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762"/>
    <w:bookmarkStart w:name="z7964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763"/>
    <w:bookmarkStart w:name="z7965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764"/>
    <w:bookmarkStart w:name="z7966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765"/>
    <w:bookmarkStart w:name="z7967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766"/>
    <w:bookmarkStart w:name="z7968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767"/>
    <w:bookmarkStart w:name="z7969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768"/>
    <w:bookmarkStart w:name="z7970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769"/>
    <w:bookmarkStart w:name="z7971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770"/>
    <w:bookmarkStart w:name="z7972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771"/>
    <w:bookmarkStart w:name="z7973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772"/>
    <w:bookmarkStart w:name="z7974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773"/>
    <w:bookmarkStart w:name="z7975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774"/>
    <w:bookmarkStart w:name="z7976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775"/>
    <w:bookmarkStart w:name="z7977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776"/>
    <w:bookmarkStart w:name="z7978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777"/>
    <w:bookmarkStart w:name="z7979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778"/>
    <w:bookmarkStart w:name="z7980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779"/>
    <w:bookmarkStart w:name="z7981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80"/>
    <w:bookmarkStart w:name="z7982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81"/>
    <w:bookmarkStart w:name="z7983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782"/>
    <w:bookmarkStart w:name="z7984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783"/>
    <w:bookmarkStart w:name="z7985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84"/>
    <w:bookmarkStart w:name="z7986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85"/>
    <w:bookmarkStart w:name="z7987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786"/>
    <w:bookmarkStart w:name="z7988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787"/>
    <w:bookmarkStart w:name="z7989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788"/>
    <w:bookmarkStart w:name="z7990" w:id="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789"/>
    <w:bookmarkStart w:name="z7991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790"/>
    <w:bookmarkStart w:name="z7992" w:id="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791"/>
    <w:bookmarkStart w:name="z7993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792"/>
    <w:bookmarkStart w:name="z7994" w:id="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793"/>
    <w:bookmarkStart w:name="z7995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794"/>
    <w:bookmarkStart w:name="z7996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795"/>
    <w:bookmarkStart w:name="z7997" w:id="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796"/>
    <w:bookmarkStart w:name="z7998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797"/>
    <w:bookmarkStart w:name="z7999" w:id="7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798"/>
    <w:bookmarkStart w:name="z8000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99"/>
    <w:bookmarkStart w:name="z8001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00"/>
    <w:bookmarkStart w:name="z8002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01"/>
    <w:bookmarkStart w:name="z8003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802"/>
    <w:bookmarkStart w:name="z8004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803"/>
    <w:bookmarkStart w:name="z8005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04"/>
    <w:bookmarkStart w:name="z8006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05"/>
    <w:bookmarkStart w:name="z8007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06"/>
    <w:bookmarkStart w:name="z8008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07"/>
    <w:bookmarkStart w:name="z8009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808"/>
    <w:bookmarkStart w:name="z8010" w:id="7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09"/>
    <w:bookmarkStart w:name="z8011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10"/>
    <w:bookmarkStart w:name="z8012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11"/>
    <w:bookmarkStart w:name="z8013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812"/>
    <w:bookmarkStart w:name="z8014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13"/>
    <w:bookmarkStart w:name="z8015" w:id="7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14"/>
    <w:bookmarkStart w:name="z8016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8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019" w:id="7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816"/>
    <w:bookmarkStart w:name="z8020" w:id="7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17"/>
    <w:bookmarkStart w:name="z8021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18"/>
    <w:bookmarkStart w:name="z8022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19"/>
    <w:bookmarkStart w:name="z8023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20"/>
    <w:bookmarkStart w:name="z8024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21"/>
    <w:bookmarkStart w:name="z8025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22"/>
    <w:bookmarkStart w:name="z8026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823"/>
    <w:bookmarkStart w:name="z8027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24"/>
    <w:bookmarkStart w:name="z8028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090900, Республика Казахстан, Западно-Казахстанская область, Сырымский район, Жымпитинский сельский округ, село Жымпитинский, ул.Мендалиева, зд. 22, н.п.1.</w:t>
      </w:r>
    </w:p>
    <w:bookmarkEnd w:id="7825"/>
    <w:bookmarkStart w:name="z8029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826"/>
    <w:bookmarkStart w:name="z8030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27"/>
    <w:bookmarkStart w:name="z8031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28"/>
    <w:bookmarkStart w:name="z8032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29"/>
    <w:bookmarkStart w:name="z8033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30"/>
    <w:bookmarkStart w:name="z8034" w:id="7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31"/>
    <w:bookmarkStart w:name="z8035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32"/>
    <w:bookmarkStart w:name="z8036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33"/>
    <w:bookmarkStart w:name="z8037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34"/>
    <w:bookmarkStart w:name="z8038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35"/>
    <w:bookmarkStart w:name="z8039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36"/>
    <w:bookmarkStart w:name="z8040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37"/>
    <w:bookmarkStart w:name="z8041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38"/>
    <w:bookmarkStart w:name="z8042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39"/>
    <w:bookmarkStart w:name="z8043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40"/>
    <w:bookmarkStart w:name="z8044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41"/>
    <w:bookmarkStart w:name="z8045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42"/>
    <w:bookmarkStart w:name="z8046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43"/>
    <w:bookmarkStart w:name="z8047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44"/>
    <w:bookmarkStart w:name="z8048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45"/>
    <w:bookmarkStart w:name="z8049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46"/>
    <w:bookmarkStart w:name="z8050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847"/>
    <w:bookmarkStart w:name="z8051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848"/>
    <w:bookmarkStart w:name="z8052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849"/>
    <w:bookmarkStart w:name="z8053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850"/>
    <w:bookmarkStart w:name="z8054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851"/>
    <w:bookmarkStart w:name="z8055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852"/>
    <w:bookmarkStart w:name="z8056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853"/>
    <w:bookmarkStart w:name="z8057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854"/>
    <w:bookmarkStart w:name="z8058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855"/>
    <w:bookmarkStart w:name="z8059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856"/>
    <w:bookmarkStart w:name="z8060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857"/>
    <w:bookmarkStart w:name="z8061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858"/>
    <w:bookmarkStart w:name="z8062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859"/>
    <w:bookmarkStart w:name="z8063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860"/>
    <w:bookmarkStart w:name="z8064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861"/>
    <w:bookmarkStart w:name="z8065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862"/>
    <w:bookmarkStart w:name="z8066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863"/>
    <w:bookmarkStart w:name="z8067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864"/>
    <w:bookmarkStart w:name="z8068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865"/>
    <w:bookmarkStart w:name="z8069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866"/>
    <w:bookmarkStart w:name="z8070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867"/>
    <w:bookmarkStart w:name="z8071" w:id="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868"/>
    <w:bookmarkStart w:name="z8072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869"/>
    <w:bookmarkStart w:name="z8073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870"/>
    <w:bookmarkStart w:name="z8074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871"/>
    <w:bookmarkStart w:name="z8075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872"/>
    <w:bookmarkStart w:name="z8076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873"/>
    <w:bookmarkStart w:name="z8077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874"/>
    <w:bookmarkStart w:name="z8078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875"/>
    <w:bookmarkStart w:name="z8079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876"/>
    <w:bookmarkStart w:name="z8080" w:id="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877"/>
    <w:bookmarkStart w:name="z8081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878"/>
    <w:bookmarkStart w:name="z8082" w:id="7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879"/>
    <w:bookmarkStart w:name="z8083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80"/>
    <w:bookmarkStart w:name="z8084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81"/>
    <w:bookmarkStart w:name="z8085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82"/>
    <w:bookmarkStart w:name="z8086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883"/>
    <w:bookmarkStart w:name="z8087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884"/>
    <w:bookmarkStart w:name="z8088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85"/>
    <w:bookmarkStart w:name="z8089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86"/>
    <w:bookmarkStart w:name="z8090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87"/>
    <w:bookmarkStart w:name="z8091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88"/>
    <w:bookmarkStart w:name="z8092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889"/>
    <w:bookmarkStart w:name="z8093" w:id="7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90"/>
    <w:bookmarkStart w:name="z8094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91"/>
    <w:bookmarkStart w:name="z8095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92"/>
    <w:bookmarkStart w:name="z8096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893"/>
    <w:bookmarkStart w:name="z8097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94"/>
    <w:bookmarkStart w:name="z8098" w:id="7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95"/>
    <w:bookmarkStart w:name="z8099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8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102" w:id="7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897"/>
    <w:bookmarkStart w:name="z8103" w:id="7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98"/>
    <w:bookmarkStart w:name="z8104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99"/>
    <w:bookmarkStart w:name="z8105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00"/>
    <w:bookmarkStart w:name="z8106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01"/>
    <w:bookmarkStart w:name="z8107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02"/>
    <w:bookmarkStart w:name="z8108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03"/>
    <w:bookmarkStart w:name="z8109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904"/>
    <w:bookmarkStart w:name="z8110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905"/>
    <w:bookmarkStart w:name="z8111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091000, Республика Казахстан, Западно-Казахстанская область, Таскалинский район, Таскалинский сельский округ, село Таскала, улица М.Маметовой, здание 68, кв.1.</w:t>
      </w:r>
    </w:p>
    <w:bookmarkEnd w:id="7906"/>
    <w:bookmarkStart w:name="z8112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907"/>
    <w:bookmarkStart w:name="z8113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908"/>
    <w:bookmarkStart w:name="z8114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909"/>
    <w:bookmarkStart w:name="z8115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910"/>
    <w:bookmarkStart w:name="z8116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11"/>
    <w:bookmarkStart w:name="z8117" w:id="7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912"/>
    <w:bookmarkStart w:name="z8118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13"/>
    <w:bookmarkStart w:name="z8119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914"/>
    <w:bookmarkStart w:name="z8120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915"/>
    <w:bookmarkStart w:name="z8121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16"/>
    <w:bookmarkStart w:name="z8122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17"/>
    <w:bookmarkStart w:name="z8123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18"/>
    <w:bookmarkStart w:name="z8124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19"/>
    <w:bookmarkStart w:name="z8125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20"/>
    <w:bookmarkStart w:name="z8126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21"/>
    <w:bookmarkStart w:name="z8127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22"/>
    <w:bookmarkStart w:name="z8128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23"/>
    <w:bookmarkStart w:name="z8129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24"/>
    <w:bookmarkStart w:name="z8130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25"/>
    <w:bookmarkStart w:name="z8131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26"/>
    <w:bookmarkStart w:name="z8132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27"/>
    <w:bookmarkStart w:name="z8133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28"/>
    <w:bookmarkStart w:name="z8134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29"/>
    <w:bookmarkStart w:name="z8135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30"/>
    <w:bookmarkStart w:name="z8136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31"/>
    <w:bookmarkStart w:name="z8137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32"/>
    <w:bookmarkStart w:name="z8138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933"/>
    <w:bookmarkStart w:name="z8139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34"/>
    <w:bookmarkStart w:name="z8140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935"/>
    <w:bookmarkStart w:name="z8141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936"/>
    <w:bookmarkStart w:name="z8142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937"/>
    <w:bookmarkStart w:name="z8143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938"/>
    <w:bookmarkStart w:name="z8144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7939"/>
    <w:bookmarkStart w:name="z8145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940"/>
    <w:bookmarkStart w:name="z8146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941"/>
    <w:bookmarkStart w:name="z8147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942"/>
    <w:bookmarkStart w:name="z8148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943"/>
    <w:bookmarkStart w:name="z8149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944"/>
    <w:bookmarkStart w:name="z8150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945"/>
    <w:bookmarkStart w:name="z8151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946"/>
    <w:bookmarkStart w:name="z8152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947"/>
    <w:bookmarkStart w:name="z8153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948"/>
    <w:bookmarkStart w:name="z8154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949"/>
    <w:bookmarkStart w:name="z8155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950"/>
    <w:bookmarkStart w:name="z8156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951"/>
    <w:bookmarkStart w:name="z8157" w:id="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952"/>
    <w:bookmarkStart w:name="z8158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953"/>
    <w:bookmarkStart w:name="z8159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954"/>
    <w:bookmarkStart w:name="z8160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955"/>
    <w:bookmarkStart w:name="z8161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956"/>
    <w:bookmarkStart w:name="z8162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957"/>
    <w:bookmarkStart w:name="z8163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958"/>
    <w:bookmarkStart w:name="z8164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959"/>
    <w:bookmarkStart w:name="z8165" w:id="7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960"/>
    <w:bookmarkStart w:name="z8166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61"/>
    <w:bookmarkStart w:name="z8167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62"/>
    <w:bookmarkStart w:name="z8168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63"/>
    <w:bookmarkStart w:name="z8169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964"/>
    <w:bookmarkStart w:name="z8170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965"/>
    <w:bookmarkStart w:name="z8171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66"/>
    <w:bookmarkStart w:name="z8172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67"/>
    <w:bookmarkStart w:name="z8173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968"/>
    <w:bookmarkStart w:name="z8174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969"/>
    <w:bookmarkStart w:name="z8175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970"/>
    <w:bookmarkStart w:name="z8176" w:id="7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971"/>
    <w:bookmarkStart w:name="z8177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972"/>
    <w:bookmarkStart w:name="z8178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973"/>
    <w:bookmarkStart w:name="z8179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974"/>
    <w:bookmarkStart w:name="z8180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75"/>
    <w:bookmarkStart w:name="z8181" w:id="7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976"/>
    <w:bookmarkStart w:name="z8182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9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185" w:id="7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978"/>
    <w:bookmarkStart w:name="z8186" w:id="7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79"/>
    <w:bookmarkStart w:name="z8187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980"/>
    <w:bookmarkStart w:name="z8188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81"/>
    <w:bookmarkStart w:name="z8189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82"/>
    <w:bookmarkStart w:name="z8190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83"/>
    <w:bookmarkStart w:name="z8191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84"/>
    <w:bookmarkStart w:name="z8192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985"/>
    <w:bookmarkStart w:name="z8193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986"/>
    <w:bookmarkStart w:name="z8194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091100, Республика Казахстан, Западно-Казахстанская область, Теректинский район, Теректинский сельский округ, село Теректи, улица Сұнқар, зд.16.</w:t>
      </w:r>
    </w:p>
    <w:bookmarkEnd w:id="7987"/>
    <w:bookmarkStart w:name="z8195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988"/>
    <w:bookmarkStart w:name="z8196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989"/>
    <w:bookmarkStart w:name="z8197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990"/>
    <w:bookmarkStart w:name="z8198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991"/>
    <w:bookmarkStart w:name="z8199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92"/>
    <w:bookmarkStart w:name="z8200" w:id="7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993"/>
    <w:bookmarkStart w:name="z8201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94"/>
    <w:bookmarkStart w:name="z8202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995"/>
    <w:bookmarkStart w:name="z8203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996"/>
    <w:bookmarkStart w:name="z8204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97"/>
    <w:bookmarkStart w:name="z8205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98"/>
    <w:bookmarkStart w:name="z8206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99"/>
    <w:bookmarkStart w:name="z8207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00"/>
    <w:bookmarkStart w:name="z8208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01"/>
    <w:bookmarkStart w:name="z8209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02"/>
    <w:bookmarkStart w:name="z8210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003"/>
    <w:bookmarkStart w:name="z8211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004"/>
    <w:bookmarkStart w:name="z8212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005"/>
    <w:bookmarkStart w:name="z8213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06"/>
    <w:bookmarkStart w:name="z8214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007"/>
    <w:bookmarkStart w:name="z8215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08"/>
    <w:bookmarkStart w:name="z8216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09"/>
    <w:bookmarkStart w:name="z8217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10"/>
    <w:bookmarkStart w:name="z8218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11"/>
    <w:bookmarkStart w:name="z8219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12"/>
    <w:bookmarkStart w:name="z8220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13"/>
    <w:bookmarkStart w:name="z8221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014"/>
    <w:bookmarkStart w:name="z8222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15"/>
    <w:bookmarkStart w:name="z8223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16"/>
    <w:bookmarkStart w:name="z8224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17"/>
    <w:bookmarkStart w:name="z8225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18"/>
    <w:bookmarkStart w:name="z8226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19"/>
    <w:bookmarkStart w:name="z8227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020"/>
    <w:bookmarkStart w:name="z8228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021"/>
    <w:bookmarkStart w:name="z8229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22"/>
    <w:bookmarkStart w:name="z8230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23"/>
    <w:bookmarkStart w:name="z8231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24"/>
    <w:bookmarkStart w:name="z8232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025"/>
    <w:bookmarkStart w:name="z8233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026"/>
    <w:bookmarkStart w:name="z8234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27"/>
    <w:bookmarkStart w:name="z8235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28"/>
    <w:bookmarkStart w:name="z8236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29"/>
    <w:bookmarkStart w:name="z8237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30"/>
    <w:bookmarkStart w:name="z8238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31"/>
    <w:bookmarkStart w:name="z8239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032"/>
    <w:bookmarkStart w:name="z8240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33"/>
    <w:bookmarkStart w:name="z8241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034"/>
    <w:bookmarkStart w:name="z8242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035"/>
    <w:bookmarkStart w:name="z8243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036"/>
    <w:bookmarkStart w:name="z8244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037"/>
    <w:bookmarkStart w:name="z8245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038"/>
    <w:bookmarkStart w:name="z8246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039"/>
    <w:bookmarkStart w:name="z8247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040"/>
    <w:bookmarkStart w:name="z8248" w:id="8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041"/>
    <w:bookmarkStart w:name="z8249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42"/>
    <w:bookmarkStart w:name="z8250" w:id="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43"/>
    <w:bookmarkStart w:name="z8251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044"/>
    <w:bookmarkStart w:name="z8252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045"/>
    <w:bookmarkStart w:name="z8253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046"/>
    <w:bookmarkStart w:name="z8254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047"/>
    <w:bookmarkStart w:name="z8255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048"/>
    <w:bookmarkStart w:name="z8256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49"/>
    <w:bookmarkStart w:name="z8257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50"/>
    <w:bookmarkStart w:name="z8258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051"/>
    <w:bookmarkStart w:name="z8259" w:id="8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52"/>
    <w:bookmarkStart w:name="z8260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53"/>
    <w:bookmarkStart w:name="z8261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54"/>
    <w:bookmarkStart w:name="z8262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055"/>
    <w:bookmarkStart w:name="z8263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56"/>
    <w:bookmarkStart w:name="z8264" w:id="8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57"/>
    <w:bookmarkStart w:name="z8265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0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268" w:id="8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8059"/>
    <w:bookmarkStart w:name="z8269" w:id="8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60"/>
    <w:bookmarkStart w:name="z8270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061"/>
    <w:bookmarkStart w:name="z8271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62"/>
    <w:bookmarkStart w:name="z8272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063"/>
    <w:bookmarkStart w:name="z8273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064"/>
    <w:bookmarkStart w:name="z8274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65"/>
    <w:bookmarkStart w:name="z8275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066"/>
    <w:bookmarkStart w:name="z8276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067"/>
    <w:bookmarkStart w:name="z8277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091200, Республика Казахстан, Западно-Казахстанская область, Чингирлауский район, Чингирлауский сельский округ, село Шынгырлау, улица Казахстанская, дом 20А.</w:t>
      </w:r>
    </w:p>
    <w:bookmarkEnd w:id="8068"/>
    <w:bookmarkStart w:name="z8278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8069"/>
    <w:bookmarkStart w:name="z8279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070"/>
    <w:bookmarkStart w:name="z8280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071"/>
    <w:bookmarkStart w:name="z8281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072"/>
    <w:bookmarkStart w:name="z8282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073"/>
    <w:bookmarkStart w:name="z8283" w:id="8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074"/>
    <w:bookmarkStart w:name="z8284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75"/>
    <w:bookmarkStart w:name="z8285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076"/>
    <w:bookmarkStart w:name="z8286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077"/>
    <w:bookmarkStart w:name="z8287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78"/>
    <w:bookmarkStart w:name="z8288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79"/>
    <w:bookmarkStart w:name="z8289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080"/>
    <w:bookmarkStart w:name="z8290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81"/>
    <w:bookmarkStart w:name="z8291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82"/>
    <w:bookmarkStart w:name="z8292" w:id="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83"/>
    <w:bookmarkStart w:name="z8293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084"/>
    <w:bookmarkStart w:name="z8294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085"/>
    <w:bookmarkStart w:name="z8295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086"/>
    <w:bookmarkStart w:name="z8296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87"/>
    <w:bookmarkStart w:name="z8297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088"/>
    <w:bookmarkStart w:name="z8298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89"/>
    <w:bookmarkStart w:name="z8299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90"/>
    <w:bookmarkStart w:name="z8300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91"/>
    <w:bookmarkStart w:name="z8301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92"/>
    <w:bookmarkStart w:name="z8302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93"/>
    <w:bookmarkStart w:name="z8303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94"/>
    <w:bookmarkStart w:name="z8304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095"/>
    <w:bookmarkStart w:name="z8305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96"/>
    <w:bookmarkStart w:name="z8306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97"/>
    <w:bookmarkStart w:name="z8307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98"/>
    <w:bookmarkStart w:name="z8308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99"/>
    <w:bookmarkStart w:name="z8309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00"/>
    <w:bookmarkStart w:name="z8310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101"/>
    <w:bookmarkStart w:name="z8311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102"/>
    <w:bookmarkStart w:name="z8312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03"/>
    <w:bookmarkStart w:name="z8313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04"/>
    <w:bookmarkStart w:name="z8314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05"/>
    <w:bookmarkStart w:name="z8315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106"/>
    <w:bookmarkStart w:name="z8316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107"/>
    <w:bookmarkStart w:name="z8317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08"/>
    <w:bookmarkStart w:name="z8318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09"/>
    <w:bookmarkStart w:name="z8319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10"/>
    <w:bookmarkStart w:name="z8320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11"/>
    <w:bookmarkStart w:name="z8321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12"/>
    <w:bookmarkStart w:name="z8322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113"/>
    <w:bookmarkStart w:name="z8323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14"/>
    <w:bookmarkStart w:name="z8324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115"/>
    <w:bookmarkStart w:name="z8325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16"/>
    <w:bookmarkStart w:name="z8326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117"/>
    <w:bookmarkStart w:name="z8327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18"/>
    <w:bookmarkStart w:name="z8328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19"/>
    <w:bookmarkStart w:name="z8329" w:id="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20"/>
    <w:bookmarkStart w:name="z8330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21"/>
    <w:bookmarkStart w:name="z8331" w:id="8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22"/>
    <w:bookmarkStart w:name="z8332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23"/>
    <w:bookmarkStart w:name="z8333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24"/>
    <w:bookmarkStart w:name="z8334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25"/>
    <w:bookmarkStart w:name="z8335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26"/>
    <w:bookmarkStart w:name="z8336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27"/>
    <w:bookmarkStart w:name="z8337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28"/>
    <w:bookmarkStart w:name="z8338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29"/>
    <w:bookmarkStart w:name="z8339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30"/>
    <w:bookmarkStart w:name="z8340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31"/>
    <w:bookmarkStart w:name="z8341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132"/>
    <w:bookmarkStart w:name="z8342" w:id="8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33"/>
    <w:bookmarkStart w:name="z8343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34"/>
    <w:bookmarkStart w:name="z8344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35"/>
    <w:bookmarkStart w:name="z8345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136"/>
    <w:bookmarkStart w:name="z8346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37"/>
    <w:bookmarkStart w:name="z8347" w:id="8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138"/>
    <w:bookmarkStart w:name="z8348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1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351" w:id="8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140"/>
    <w:bookmarkStart w:name="z8352" w:id="8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41"/>
    <w:bookmarkStart w:name="z8353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142"/>
    <w:bookmarkStart w:name="z8354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43"/>
    <w:bookmarkStart w:name="z8355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44"/>
    <w:bookmarkStart w:name="z8356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45"/>
    <w:bookmarkStart w:name="z8357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46"/>
    <w:bookmarkStart w:name="z8358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147"/>
    <w:bookmarkStart w:name="z8359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148"/>
    <w:bookmarkStart w:name="z8360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080100, Республика Казахстан, Жамбылская область, Байзакский район, село Сарыкемер, улица Байзак батыр, дом 100.</w:t>
      </w:r>
    </w:p>
    <w:bookmarkEnd w:id="8149"/>
    <w:bookmarkStart w:name="z8361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150"/>
    <w:bookmarkStart w:name="z8362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151"/>
    <w:bookmarkStart w:name="z8363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152"/>
    <w:bookmarkStart w:name="z8364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153"/>
    <w:bookmarkStart w:name="z8365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154"/>
    <w:bookmarkStart w:name="z8366" w:id="8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155"/>
    <w:bookmarkStart w:name="z8367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156"/>
    <w:bookmarkStart w:name="z8368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157"/>
    <w:bookmarkStart w:name="z8369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158"/>
    <w:bookmarkStart w:name="z8370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159"/>
    <w:bookmarkStart w:name="z8371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60"/>
    <w:bookmarkStart w:name="z8372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161"/>
    <w:bookmarkStart w:name="z8373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162"/>
    <w:bookmarkStart w:name="z8374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163"/>
    <w:bookmarkStart w:name="z8375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164"/>
    <w:bookmarkStart w:name="z8376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165"/>
    <w:bookmarkStart w:name="z8377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166"/>
    <w:bookmarkStart w:name="z8378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167"/>
    <w:bookmarkStart w:name="z8379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168"/>
    <w:bookmarkStart w:name="z8380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169"/>
    <w:bookmarkStart w:name="z8381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170"/>
    <w:bookmarkStart w:name="z8382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171"/>
    <w:bookmarkStart w:name="z8383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172"/>
    <w:bookmarkStart w:name="z8384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173"/>
    <w:bookmarkStart w:name="z8385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174"/>
    <w:bookmarkStart w:name="z8386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175"/>
    <w:bookmarkStart w:name="z8387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176"/>
    <w:bookmarkStart w:name="z8388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177"/>
    <w:bookmarkStart w:name="z8389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178"/>
    <w:bookmarkStart w:name="z8390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179"/>
    <w:bookmarkStart w:name="z8391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180"/>
    <w:bookmarkStart w:name="z8392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81"/>
    <w:bookmarkStart w:name="z8393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182"/>
    <w:bookmarkStart w:name="z8394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183"/>
    <w:bookmarkStart w:name="z8395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84"/>
    <w:bookmarkStart w:name="z8396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85"/>
    <w:bookmarkStart w:name="z8397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86"/>
    <w:bookmarkStart w:name="z8398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187"/>
    <w:bookmarkStart w:name="z8399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188"/>
    <w:bookmarkStart w:name="z8400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89"/>
    <w:bookmarkStart w:name="z8401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90"/>
    <w:bookmarkStart w:name="z8402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91"/>
    <w:bookmarkStart w:name="z8403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92"/>
    <w:bookmarkStart w:name="z8404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93"/>
    <w:bookmarkStart w:name="z8405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194"/>
    <w:bookmarkStart w:name="z8406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95"/>
    <w:bookmarkStart w:name="z8407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196"/>
    <w:bookmarkStart w:name="z8408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97"/>
    <w:bookmarkStart w:name="z8409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198"/>
    <w:bookmarkStart w:name="z8410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99"/>
    <w:bookmarkStart w:name="z8411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00"/>
    <w:bookmarkStart w:name="z8412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01"/>
    <w:bookmarkStart w:name="z8413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02"/>
    <w:bookmarkStart w:name="z8414" w:id="8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03"/>
    <w:bookmarkStart w:name="z8415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04"/>
    <w:bookmarkStart w:name="z8416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05"/>
    <w:bookmarkStart w:name="z8417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06"/>
    <w:bookmarkStart w:name="z8418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207"/>
    <w:bookmarkStart w:name="z8419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208"/>
    <w:bookmarkStart w:name="z8420" w:id="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09"/>
    <w:bookmarkStart w:name="z8421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10"/>
    <w:bookmarkStart w:name="z8422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11"/>
    <w:bookmarkStart w:name="z8423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12"/>
    <w:bookmarkStart w:name="z8424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13"/>
    <w:bookmarkStart w:name="z8425" w:id="8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14"/>
    <w:bookmarkStart w:name="z8426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15"/>
    <w:bookmarkStart w:name="z8427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16"/>
    <w:bookmarkStart w:name="z8428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17"/>
    <w:bookmarkStart w:name="z8429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18"/>
    <w:bookmarkStart w:name="z8430" w:id="8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19"/>
    <w:bookmarkStart w:name="z8431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434" w:id="8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221"/>
    <w:bookmarkStart w:name="z8435" w:id="8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22"/>
    <w:bookmarkStart w:name="z8436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23"/>
    <w:bookmarkStart w:name="z8437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24"/>
    <w:bookmarkStart w:name="z8438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25"/>
    <w:bookmarkStart w:name="z8439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26"/>
    <w:bookmarkStart w:name="z8440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27"/>
    <w:bookmarkStart w:name="z8441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228"/>
    <w:bookmarkStart w:name="z8442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229"/>
    <w:bookmarkStart w:name="z8443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080200, Республика Казахстан, Жамбылская область, Жамбылский район, Асинский сельский округ, село Аса, ул. Бауржан Момышулы, здание №132.</w:t>
      </w:r>
    </w:p>
    <w:bookmarkEnd w:id="8230"/>
    <w:bookmarkStart w:name="z8444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231"/>
    <w:bookmarkStart w:name="z8445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32"/>
    <w:bookmarkStart w:name="z8446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33"/>
    <w:bookmarkStart w:name="z8447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34"/>
    <w:bookmarkStart w:name="z8448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35"/>
    <w:bookmarkStart w:name="z8449" w:id="8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236"/>
    <w:bookmarkStart w:name="z8450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37"/>
    <w:bookmarkStart w:name="z8451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238"/>
    <w:bookmarkStart w:name="z8452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239"/>
    <w:bookmarkStart w:name="z8453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240"/>
    <w:bookmarkStart w:name="z8454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41"/>
    <w:bookmarkStart w:name="z8455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242"/>
    <w:bookmarkStart w:name="z8456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243"/>
    <w:bookmarkStart w:name="z8457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244"/>
    <w:bookmarkStart w:name="z8458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245"/>
    <w:bookmarkStart w:name="z8459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246"/>
    <w:bookmarkStart w:name="z8460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247"/>
    <w:bookmarkStart w:name="z8461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248"/>
    <w:bookmarkStart w:name="z8462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249"/>
    <w:bookmarkStart w:name="z8463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250"/>
    <w:bookmarkStart w:name="z8464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251"/>
    <w:bookmarkStart w:name="z8465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252"/>
    <w:bookmarkStart w:name="z8466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253"/>
    <w:bookmarkStart w:name="z8467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254"/>
    <w:bookmarkStart w:name="z8468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255"/>
    <w:bookmarkStart w:name="z8469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256"/>
    <w:bookmarkStart w:name="z8470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257"/>
    <w:bookmarkStart w:name="z8471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258"/>
    <w:bookmarkStart w:name="z8472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259"/>
    <w:bookmarkStart w:name="z8473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260"/>
    <w:bookmarkStart w:name="z8474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261"/>
    <w:bookmarkStart w:name="z8475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262"/>
    <w:bookmarkStart w:name="z8476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263"/>
    <w:bookmarkStart w:name="z8477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264"/>
    <w:bookmarkStart w:name="z8478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265"/>
    <w:bookmarkStart w:name="z8479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266"/>
    <w:bookmarkStart w:name="z8480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267"/>
    <w:bookmarkStart w:name="z8481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268"/>
    <w:bookmarkStart w:name="z8482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269"/>
    <w:bookmarkStart w:name="z8483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270"/>
    <w:bookmarkStart w:name="z8484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271"/>
    <w:bookmarkStart w:name="z8485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272"/>
    <w:bookmarkStart w:name="z8486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273"/>
    <w:bookmarkStart w:name="z8487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274"/>
    <w:bookmarkStart w:name="z8488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275"/>
    <w:bookmarkStart w:name="z8489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276"/>
    <w:bookmarkStart w:name="z8490" w:id="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277"/>
    <w:bookmarkStart w:name="z8491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278"/>
    <w:bookmarkStart w:name="z8492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279"/>
    <w:bookmarkStart w:name="z8493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80"/>
    <w:bookmarkStart w:name="z8494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81"/>
    <w:bookmarkStart w:name="z8495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82"/>
    <w:bookmarkStart w:name="z8496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83"/>
    <w:bookmarkStart w:name="z8497" w:id="8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84"/>
    <w:bookmarkStart w:name="z8498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85"/>
    <w:bookmarkStart w:name="z8499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86"/>
    <w:bookmarkStart w:name="z8500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87"/>
    <w:bookmarkStart w:name="z8501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288"/>
    <w:bookmarkStart w:name="z8502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289"/>
    <w:bookmarkStart w:name="z8503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90"/>
    <w:bookmarkStart w:name="z8504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91"/>
    <w:bookmarkStart w:name="z8505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92"/>
    <w:bookmarkStart w:name="z8506" w:id="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93"/>
    <w:bookmarkStart w:name="z8507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94"/>
    <w:bookmarkStart w:name="z8508" w:id="8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95"/>
    <w:bookmarkStart w:name="z8509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96"/>
    <w:bookmarkStart w:name="z8510" w:id="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97"/>
    <w:bookmarkStart w:name="z8511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98"/>
    <w:bookmarkStart w:name="z8512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99"/>
    <w:bookmarkStart w:name="z8513" w:id="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00"/>
    <w:bookmarkStart w:name="z8514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517" w:id="8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302"/>
    <w:bookmarkStart w:name="z8518" w:id="8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03"/>
    <w:bookmarkStart w:name="z8519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304"/>
    <w:bookmarkStart w:name="z8520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05"/>
    <w:bookmarkStart w:name="z8521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06"/>
    <w:bookmarkStart w:name="z8522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07"/>
    <w:bookmarkStart w:name="z8523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08"/>
    <w:bookmarkStart w:name="z8524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09"/>
    <w:bookmarkStart w:name="z8525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10"/>
    <w:bookmarkStart w:name="z8526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080300, Республика Казахстан, Жамбылская область, Жуалынскй район, Б.Момышулынский сельский округ, село Б.Момышулы, улица Д.Конаева, здание 3.</w:t>
      </w:r>
    </w:p>
    <w:bookmarkEnd w:id="8311"/>
    <w:bookmarkStart w:name="z8527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312"/>
    <w:bookmarkStart w:name="z8528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13"/>
    <w:bookmarkStart w:name="z8529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14"/>
    <w:bookmarkStart w:name="z8530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15"/>
    <w:bookmarkStart w:name="z8531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16"/>
    <w:bookmarkStart w:name="z8532" w:id="8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17"/>
    <w:bookmarkStart w:name="z8533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18"/>
    <w:bookmarkStart w:name="z8534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19"/>
    <w:bookmarkStart w:name="z8535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20"/>
    <w:bookmarkStart w:name="z8536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21"/>
    <w:bookmarkStart w:name="z8537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22"/>
    <w:bookmarkStart w:name="z8538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23"/>
    <w:bookmarkStart w:name="z8539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24"/>
    <w:bookmarkStart w:name="z8540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25"/>
    <w:bookmarkStart w:name="z8541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26"/>
    <w:bookmarkStart w:name="z8542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27"/>
    <w:bookmarkStart w:name="z8543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28"/>
    <w:bookmarkStart w:name="z8544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29"/>
    <w:bookmarkStart w:name="z8545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30"/>
    <w:bookmarkStart w:name="z8546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331"/>
    <w:bookmarkStart w:name="z8547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32"/>
    <w:bookmarkStart w:name="z8548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333"/>
    <w:bookmarkStart w:name="z8549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334"/>
    <w:bookmarkStart w:name="z8550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335"/>
    <w:bookmarkStart w:name="z8551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336"/>
    <w:bookmarkStart w:name="z8552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337"/>
    <w:bookmarkStart w:name="z8553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338"/>
    <w:bookmarkStart w:name="z8554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339"/>
    <w:bookmarkStart w:name="z8555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340"/>
    <w:bookmarkStart w:name="z8556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341"/>
    <w:bookmarkStart w:name="z8557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342"/>
    <w:bookmarkStart w:name="z8558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343"/>
    <w:bookmarkStart w:name="z8559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344"/>
    <w:bookmarkStart w:name="z8560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345"/>
    <w:bookmarkStart w:name="z8561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346"/>
    <w:bookmarkStart w:name="z8562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347"/>
    <w:bookmarkStart w:name="z8563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348"/>
    <w:bookmarkStart w:name="z8564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349"/>
    <w:bookmarkStart w:name="z8565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350"/>
    <w:bookmarkStart w:name="z8566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351"/>
    <w:bookmarkStart w:name="z8567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352"/>
    <w:bookmarkStart w:name="z8568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353"/>
    <w:bookmarkStart w:name="z8569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354"/>
    <w:bookmarkStart w:name="z8570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355"/>
    <w:bookmarkStart w:name="z8571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356"/>
    <w:bookmarkStart w:name="z8572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357"/>
    <w:bookmarkStart w:name="z8573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358"/>
    <w:bookmarkStart w:name="z8574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359"/>
    <w:bookmarkStart w:name="z8575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360"/>
    <w:bookmarkStart w:name="z8576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361"/>
    <w:bookmarkStart w:name="z8577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362"/>
    <w:bookmarkStart w:name="z8578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363"/>
    <w:bookmarkStart w:name="z8579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364"/>
    <w:bookmarkStart w:name="z8580" w:id="8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365"/>
    <w:bookmarkStart w:name="z8581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66"/>
    <w:bookmarkStart w:name="z8582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67"/>
    <w:bookmarkStart w:name="z8583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68"/>
    <w:bookmarkStart w:name="z8584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69"/>
    <w:bookmarkStart w:name="z8585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70"/>
    <w:bookmarkStart w:name="z8586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71"/>
    <w:bookmarkStart w:name="z8587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72"/>
    <w:bookmarkStart w:name="z8588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73"/>
    <w:bookmarkStart w:name="z8589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74"/>
    <w:bookmarkStart w:name="z8590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75"/>
    <w:bookmarkStart w:name="z8591" w:id="8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76"/>
    <w:bookmarkStart w:name="z8592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77"/>
    <w:bookmarkStart w:name="z8593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78"/>
    <w:bookmarkStart w:name="z8594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379"/>
    <w:bookmarkStart w:name="z8595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80"/>
    <w:bookmarkStart w:name="z8596" w:id="8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81"/>
    <w:bookmarkStart w:name="z8597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3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600" w:id="8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383"/>
    <w:bookmarkStart w:name="z8601" w:id="8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84"/>
    <w:bookmarkStart w:name="z8602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385"/>
    <w:bookmarkStart w:name="z8603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86"/>
    <w:bookmarkStart w:name="z8604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87"/>
    <w:bookmarkStart w:name="z8605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88"/>
    <w:bookmarkStart w:name="z8606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89"/>
    <w:bookmarkStart w:name="z8607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90"/>
    <w:bookmarkStart w:name="z8608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91"/>
    <w:bookmarkStart w:name="z8609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080400, Республика Казахстан, Жамбылская область, Кордайский район, село Кордай, улица Казыбек би, 22.</w:t>
      </w:r>
    </w:p>
    <w:bookmarkEnd w:id="8392"/>
    <w:bookmarkStart w:name="z8610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393"/>
    <w:bookmarkStart w:name="z8611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94"/>
    <w:bookmarkStart w:name="z8612" w:id="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95"/>
    <w:bookmarkStart w:name="z8613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96"/>
    <w:bookmarkStart w:name="z8614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97"/>
    <w:bookmarkStart w:name="z8615" w:id="8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98"/>
    <w:bookmarkStart w:name="z8616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99"/>
    <w:bookmarkStart w:name="z8617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400"/>
    <w:bookmarkStart w:name="z8618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401"/>
    <w:bookmarkStart w:name="z8619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02"/>
    <w:bookmarkStart w:name="z8620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03"/>
    <w:bookmarkStart w:name="z8621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04"/>
    <w:bookmarkStart w:name="z8622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05"/>
    <w:bookmarkStart w:name="z8623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06"/>
    <w:bookmarkStart w:name="z8624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07"/>
    <w:bookmarkStart w:name="z8625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08"/>
    <w:bookmarkStart w:name="z8626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09"/>
    <w:bookmarkStart w:name="z8627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10"/>
    <w:bookmarkStart w:name="z8628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11"/>
    <w:bookmarkStart w:name="z8629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12"/>
    <w:bookmarkStart w:name="z8630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13"/>
    <w:bookmarkStart w:name="z8631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14"/>
    <w:bookmarkStart w:name="z8632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15"/>
    <w:bookmarkStart w:name="z8633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16"/>
    <w:bookmarkStart w:name="z8634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17"/>
    <w:bookmarkStart w:name="z8635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18"/>
    <w:bookmarkStart w:name="z8636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419"/>
    <w:bookmarkStart w:name="z8637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20"/>
    <w:bookmarkStart w:name="z8638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21"/>
    <w:bookmarkStart w:name="z8639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422"/>
    <w:bookmarkStart w:name="z8640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423"/>
    <w:bookmarkStart w:name="z8641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424"/>
    <w:bookmarkStart w:name="z8642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425"/>
    <w:bookmarkStart w:name="z8643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426"/>
    <w:bookmarkStart w:name="z8644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27"/>
    <w:bookmarkStart w:name="z8645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28"/>
    <w:bookmarkStart w:name="z8646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429"/>
    <w:bookmarkStart w:name="z8647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430"/>
    <w:bookmarkStart w:name="z8648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431"/>
    <w:bookmarkStart w:name="z8649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432"/>
    <w:bookmarkStart w:name="z8650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433"/>
    <w:bookmarkStart w:name="z8651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434"/>
    <w:bookmarkStart w:name="z8652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435"/>
    <w:bookmarkStart w:name="z8653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436"/>
    <w:bookmarkStart w:name="z8654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437"/>
    <w:bookmarkStart w:name="z8655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438"/>
    <w:bookmarkStart w:name="z8656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439"/>
    <w:bookmarkStart w:name="z8657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440"/>
    <w:bookmarkStart w:name="z8658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441"/>
    <w:bookmarkStart w:name="z8659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442"/>
    <w:bookmarkStart w:name="z8660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443"/>
    <w:bookmarkStart w:name="z8661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444"/>
    <w:bookmarkStart w:name="z8662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445"/>
    <w:bookmarkStart w:name="z8663" w:id="8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446"/>
    <w:bookmarkStart w:name="z8664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47"/>
    <w:bookmarkStart w:name="z8665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448"/>
    <w:bookmarkStart w:name="z8666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449"/>
    <w:bookmarkStart w:name="z8667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450"/>
    <w:bookmarkStart w:name="z8668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451"/>
    <w:bookmarkStart w:name="z8669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452"/>
    <w:bookmarkStart w:name="z8670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453"/>
    <w:bookmarkStart w:name="z8671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54"/>
    <w:bookmarkStart w:name="z8672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55"/>
    <w:bookmarkStart w:name="z8673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456"/>
    <w:bookmarkStart w:name="z8674" w:id="8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57"/>
    <w:bookmarkStart w:name="z8675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58"/>
    <w:bookmarkStart w:name="z8676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59"/>
    <w:bookmarkStart w:name="z8677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60"/>
    <w:bookmarkStart w:name="z8678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61"/>
    <w:bookmarkStart w:name="z8679" w:id="8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62"/>
    <w:bookmarkStart w:name="z8680" w:id="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683" w:id="8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464"/>
    <w:bookmarkStart w:name="z8684" w:id="8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65"/>
    <w:bookmarkStart w:name="z8685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66"/>
    <w:bookmarkStart w:name="z8686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67"/>
    <w:bookmarkStart w:name="z8687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68"/>
    <w:bookmarkStart w:name="z8688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469"/>
    <w:bookmarkStart w:name="z8689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70"/>
    <w:bookmarkStart w:name="z8690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471"/>
    <w:bookmarkStart w:name="z8691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472"/>
    <w:bookmarkStart w:name="z8692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080500, Республика Казахстан, Жамбылская область, Меркенский район, село Мерке, переулок Нуркали Торгаев, №5.</w:t>
      </w:r>
    </w:p>
    <w:bookmarkEnd w:id="8473"/>
    <w:bookmarkStart w:name="z8693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474"/>
    <w:bookmarkStart w:name="z8694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475"/>
    <w:bookmarkStart w:name="z8695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476"/>
    <w:bookmarkStart w:name="z8696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477"/>
    <w:bookmarkStart w:name="z8697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478"/>
    <w:bookmarkStart w:name="z8698" w:id="8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479"/>
    <w:bookmarkStart w:name="z8699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480"/>
    <w:bookmarkStart w:name="z8700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481"/>
    <w:bookmarkStart w:name="z8701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482"/>
    <w:bookmarkStart w:name="z8702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83"/>
    <w:bookmarkStart w:name="z8703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84"/>
    <w:bookmarkStart w:name="z8704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85"/>
    <w:bookmarkStart w:name="z8705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86"/>
    <w:bookmarkStart w:name="z8706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87"/>
    <w:bookmarkStart w:name="z8707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88"/>
    <w:bookmarkStart w:name="z8708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89"/>
    <w:bookmarkStart w:name="z8709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90"/>
    <w:bookmarkStart w:name="z8710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91"/>
    <w:bookmarkStart w:name="z8711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92"/>
    <w:bookmarkStart w:name="z8712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93"/>
    <w:bookmarkStart w:name="z8713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94"/>
    <w:bookmarkStart w:name="z8714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95"/>
    <w:bookmarkStart w:name="z8715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96"/>
    <w:bookmarkStart w:name="z8716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97"/>
    <w:bookmarkStart w:name="z8717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98"/>
    <w:bookmarkStart w:name="z8718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99"/>
    <w:bookmarkStart w:name="z8719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500"/>
    <w:bookmarkStart w:name="z8720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01"/>
    <w:bookmarkStart w:name="z8721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02"/>
    <w:bookmarkStart w:name="z8722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03"/>
    <w:bookmarkStart w:name="z8723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04"/>
    <w:bookmarkStart w:name="z8724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05"/>
    <w:bookmarkStart w:name="z8725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506"/>
    <w:bookmarkStart w:name="z8726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507"/>
    <w:bookmarkStart w:name="z8727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08"/>
    <w:bookmarkStart w:name="z8728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09"/>
    <w:bookmarkStart w:name="z8729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10"/>
    <w:bookmarkStart w:name="z8730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511"/>
    <w:bookmarkStart w:name="z8731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512"/>
    <w:bookmarkStart w:name="z8732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13"/>
    <w:bookmarkStart w:name="z8733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14"/>
    <w:bookmarkStart w:name="z8734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15"/>
    <w:bookmarkStart w:name="z8735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516"/>
    <w:bookmarkStart w:name="z8736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517"/>
    <w:bookmarkStart w:name="z8737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518"/>
    <w:bookmarkStart w:name="z8738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519"/>
    <w:bookmarkStart w:name="z8739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520"/>
    <w:bookmarkStart w:name="z8740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521"/>
    <w:bookmarkStart w:name="z8741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522"/>
    <w:bookmarkStart w:name="z8742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523"/>
    <w:bookmarkStart w:name="z8743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524"/>
    <w:bookmarkStart w:name="z8744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525"/>
    <w:bookmarkStart w:name="z8745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526"/>
    <w:bookmarkStart w:name="z8746" w:id="8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527"/>
    <w:bookmarkStart w:name="z8747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28"/>
    <w:bookmarkStart w:name="z8748" w:id="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29"/>
    <w:bookmarkStart w:name="z8749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530"/>
    <w:bookmarkStart w:name="z8750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531"/>
    <w:bookmarkStart w:name="z8751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532"/>
    <w:bookmarkStart w:name="z8752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33"/>
    <w:bookmarkStart w:name="z8753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34"/>
    <w:bookmarkStart w:name="z8754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35"/>
    <w:bookmarkStart w:name="z8755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36"/>
    <w:bookmarkStart w:name="z8756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537"/>
    <w:bookmarkStart w:name="z8757" w:id="8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538"/>
    <w:bookmarkStart w:name="z8758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539"/>
    <w:bookmarkStart w:name="z8759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540"/>
    <w:bookmarkStart w:name="z8760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541"/>
    <w:bookmarkStart w:name="z8761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42"/>
    <w:bookmarkStart w:name="z8762" w:id="8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43"/>
    <w:bookmarkStart w:name="z8763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766" w:id="8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545"/>
    <w:bookmarkStart w:name="z8767" w:id="8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46"/>
    <w:bookmarkStart w:name="z8768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547"/>
    <w:bookmarkStart w:name="z8769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48"/>
    <w:bookmarkStart w:name="z8770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549"/>
    <w:bookmarkStart w:name="z8771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50"/>
    <w:bookmarkStart w:name="z8772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51"/>
    <w:bookmarkStart w:name="z8773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52"/>
    <w:bookmarkStart w:name="z8774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53"/>
    <w:bookmarkStart w:name="z8775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080600, Республика Казахстан, Жамбылская область, Мойынкумский район, село Мойынкум, улица Қ. Рыскулбекова, 1Г.</w:t>
      </w:r>
    </w:p>
    <w:bookmarkEnd w:id="8554"/>
    <w:bookmarkStart w:name="z8776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555"/>
    <w:bookmarkStart w:name="z8777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56"/>
    <w:bookmarkStart w:name="z8778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57"/>
    <w:bookmarkStart w:name="z8779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58"/>
    <w:bookmarkStart w:name="z8780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59"/>
    <w:bookmarkStart w:name="z8781" w:id="8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560"/>
    <w:bookmarkStart w:name="z8782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561"/>
    <w:bookmarkStart w:name="z8783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562"/>
    <w:bookmarkStart w:name="z8784" w:id="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563"/>
    <w:bookmarkStart w:name="z8785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564"/>
    <w:bookmarkStart w:name="z8786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65"/>
    <w:bookmarkStart w:name="z8787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566"/>
    <w:bookmarkStart w:name="z8788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67"/>
    <w:bookmarkStart w:name="z8789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68"/>
    <w:bookmarkStart w:name="z8790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69"/>
    <w:bookmarkStart w:name="z8791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570"/>
    <w:bookmarkStart w:name="z8792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571"/>
    <w:bookmarkStart w:name="z8793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572"/>
    <w:bookmarkStart w:name="z8794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73"/>
    <w:bookmarkStart w:name="z8795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574"/>
    <w:bookmarkStart w:name="z8796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575"/>
    <w:bookmarkStart w:name="z8797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576"/>
    <w:bookmarkStart w:name="z8798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577"/>
    <w:bookmarkStart w:name="z8799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578"/>
    <w:bookmarkStart w:name="z8800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579"/>
    <w:bookmarkStart w:name="z8801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580"/>
    <w:bookmarkStart w:name="z8802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581"/>
    <w:bookmarkStart w:name="z8803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82"/>
    <w:bookmarkStart w:name="z8804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83"/>
    <w:bookmarkStart w:name="z8805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84"/>
    <w:bookmarkStart w:name="z8806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85"/>
    <w:bookmarkStart w:name="z8807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86"/>
    <w:bookmarkStart w:name="z8808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587"/>
    <w:bookmarkStart w:name="z8809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588"/>
    <w:bookmarkStart w:name="z8810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89"/>
    <w:bookmarkStart w:name="z8811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90"/>
    <w:bookmarkStart w:name="z8812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91"/>
    <w:bookmarkStart w:name="z8813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592"/>
    <w:bookmarkStart w:name="z8814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593"/>
    <w:bookmarkStart w:name="z8815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94"/>
    <w:bookmarkStart w:name="z8816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95"/>
    <w:bookmarkStart w:name="z8817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96"/>
    <w:bookmarkStart w:name="z8818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597"/>
    <w:bookmarkStart w:name="z8819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598"/>
    <w:bookmarkStart w:name="z8820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599"/>
    <w:bookmarkStart w:name="z8821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00"/>
    <w:bookmarkStart w:name="z8822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601"/>
    <w:bookmarkStart w:name="z8823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02"/>
    <w:bookmarkStart w:name="z8824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603"/>
    <w:bookmarkStart w:name="z8825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04"/>
    <w:bookmarkStart w:name="z8826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05"/>
    <w:bookmarkStart w:name="z8827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06"/>
    <w:bookmarkStart w:name="z8828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07"/>
    <w:bookmarkStart w:name="z8829" w:id="8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08"/>
    <w:bookmarkStart w:name="z8830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09"/>
    <w:bookmarkStart w:name="z8831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10"/>
    <w:bookmarkStart w:name="z8832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611"/>
    <w:bookmarkStart w:name="z8833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612"/>
    <w:bookmarkStart w:name="z8834" w:id="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13"/>
    <w:bookmarkStart w:name="z8835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14"/>
    <w:bookmarkStart w:name="z8836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15"/>
    <w:bookmarkStart w:name="z8837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16"/>
    <w:bookmarkStart w:name="z8838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17"/>
    <w:bookmarkStart w:name="z8839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18"/>
    <w:bookmarkStart w:name="z8840" w:id="8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19"/>
    <w:bookmarkStart w:name="z8841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20"/>
    <w:bookmarkStart w:name="z8842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621"/>
    <w:bookmarkStart w:name="z8843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622"/>
    <w:bookmarkStart w:name="z8844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23"/>
    <w:bookmarkStart w:name="z8845" w:id="8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24"/>
    <w:bookmarkStart w:name="z8846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6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849" w:id="8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626"/>
    <w:bookmarkStart w:name="z8850" w:id="8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27"/>
    <w:bookmarkStart w:name="z8851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628"/>
    <w:bookmarkStart w:name="z8852" w:id="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29"/>
    <w:bookmarkStart w:name="z8853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630"/>
    <w:bookmarkStart w:name="z8854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31"/>
    <w:bookmarkStart w:name="z8855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32"/>
    <w:bookmarkStart w:name="z8856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633"/>
    <w:bookmarkStart w:name="z8857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634"/>
    <w:bookmarkStart w:name="z8858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080700, Республика Казахстан, Жамбылская область, Сарысуский район, город Жанатас, мкр.1, ст-е 18.</w:t>
      </w:r>
    </w:p>
    <w:bookmarkEnd w:id="8635"/>
    <w:bookmarkStart w:name="z8859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636"/>
    <w:bookmarkStart w:name="z8860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37"/>
    <w:bookmarkStart w:name="z8861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38"/>
    <w:bookmarkStart w:name="z8862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639"/>
    <w:bookmarkStart w:name="z8863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640"/>
    <w:bookmarkStart w:name="z8864" w:id="8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41"/>
    <w:bookmarkStart w:name="z8865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42"/>
    <w:bookmarkStart w:name="z8866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43"/>
    <w:bookmarkStart w:name="z8867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44"/>
    <w:bookmarkStart w:name="z8868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45"/>
    <w:bookmarkStart w:name="z8869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46"/>
    <w:bookmarkStart w:name="z8870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47"/>
    <w:bookmarkStart w:name="z8871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48"/>
    <w:bookmarkStart w:name="z8872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49"/>
    <w:bookmarkStart w:name="z8873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50"/>
    <w:bookmarkStart w:name="z8874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651"/>
    <w:bookmarkStart w:name="z8875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652"/>
    <w:bookmarkStart w:name="z8876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653"/>
    <w:bookmarkStart w:name="z8877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654"/>
    <w:bookmarkStart w:name="z8878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655"/>
    <w:bookmarkStart w:name="z8879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656"/>
    <w:bookmarkStart w:name="z8880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657"/>
    <w:bookmarkStart w:name="z8881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658"/>
    <w:bookmarkStart w:name="z8882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659"/>
    <w:bookmarkStart w:name="z8883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660"/>
    <w:bookmarkStart w:name="z8884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661"/>
    <w:bookmarkStart w:name="z8885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662"/>
    <w:bookmarkStart w:name="z8886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663"/>
    <w:bookmarkStart w:name="z8887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664"/>
    <w:bookmarkStart w:name="z8888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665"/>
    <w:bookmarkStart w:name="z8889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666"/>
    <w:bookmarkStart w:name="z8890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667"/>
    <w:bookmarkStart w:name="z8891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668"/>
    <w:bookmarkStart w:name="z8892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669"/>
    <w:bookmarkStart w:name="z8893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670"/>
    <w:bookmarkStart w:name="z8894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671"/>
    <w:bookmarkStart w:name="z8895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672"/>
    <w:bookmarkStart w:name="z8896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673"/>
    <w:bookmarkStart w:name="z8897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674"/>
    <w:bookmarkStart w:name="z8898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675"/>
    <w:bookmarkStart w:name="z8899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676"/>
    <w:bookmarkStart w:name="z8900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677"/>
    <w:bookmarkStart w:name="z8901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78"/>
    <w:bookmarkStart w:name="z8902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79"/>
    <w:bookmarkStart w:name="z8903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680"/>
    <w:bookmarkStart w:name="z8904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81"/>
    <w:bookmarkStart w:name="z8905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682"/>
    <w:bookmarkStart w:name="z8906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83"/>
    <w:bookmarkStart w:name="z8907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684"/>
    <w:bookmarkStart w:name="z8908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85"/>
    <w:bookmarkStart w:name="z8909" w:id="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86"/>
    <w:bookmarkStart w:name="z8910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87"/>
    <w:bookmarkStart w:name="z8911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88"/>
    <w:bookmarkStart w:name="z8912" w:id="8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89"/>
    <w:bookmarkStart w:name="z8913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90"/>
    <w:bookmarkStart w:name="z8914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91"/>
    <w:bookmarkStart w:name="z8915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692"/>
    <w:bookmarkStart w:name="z8916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693"/>
    <w:bookmarkStart w:name="z8917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94"/>
    <w:bookmarkStart w:name="z8918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95"/>
    <w:bookmarkStart w:name="z8919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96"/>
    <w:bookmarkStart w:name="z8920" w:id="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97"/>
    <w:bookmarkStart w:name="z8921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98"/>
    <w:bookmarkStart w:name="z8922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99"/>
    <w:bookmarkStart w:name="z8923" w:id="8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00"/>
    <w:bookmarkStart w:name="z8924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01"/>
    <w:bookmarkStart w:name="z8925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02"/>
    <w:bookmarkStart w:name="z8926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03"/>
    <w:bookmarkStart w:name="z8927" w:id="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04"/>
    <w:bookmarkStart w:name="z8928" w:id="8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05"/>
    <w:bookmarkStart w:name="z8929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8932" w:id="8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707"/>
    <w:bookmarkStart w:name="z8933" w:id="8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08"/>
    <w:bookmarkStart w:name="z8934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709"/>
    <w:bookmarkStart w:name="z8935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10"/>
    <w:bookmarkStart w:name="z8936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11"/>
    <w:bookmarkStart w:name="z8937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12"/>
    <w:bookmarkStart w:name="z8938" w:id="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13"/>
    <w:bookmarkStart w:name="z8939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714"/>
    <w:bookmarkStart w:name="z8940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15"/>
    <w:bookmarkStart w:name="z8941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080900, Республика Казахстан, Жамбылская область, район Турара Рыскулова, Куланский сельский округ, село Кулан, ул. Оран Болысулы, 1А.</w:t>
      </w:r>
    </w:p>
    <w:bookmarkEnd w:id="8716"/>
    <w:bookmarkStart w:name="z8942" w:id="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717"/>
    <w:bookmarkStart w:name="z8943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18"/>
    <w:bookmarkStart w:name="z8944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719"/>
    <w:bookmarkStart w:name="z8945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720"/>
    <w:bookmarkStart w:name="z8946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721"/>
    <w:bookmarkStart w:name="z8947" w:id="8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722"/>
    <w:bookmarkStart w:name="z8948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723"/>
    <w:bookmarkStart w:name="z8949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724"/>
    <w:bookmarkStart w:name="z8950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725"/>
    <w:bookmarkStart w:name="z8951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726"/>
    <w:bookmarkStart w:name="z8952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27"/>
    <w:bookmarkStart w:name="z8953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28"/>
    <w:bookmarkStart w:name="z8954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29"/>
    <w:bookmarkStart w:name="z8955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30"/>
    <w:bookmarkStart w:name="z8956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31"/>
    <w:bookmarkStart w:name="z8957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32"/>
    <w:bookmarkStart w:name="z8958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33"/>
    <w:bookmarkStart w:name="z8959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34"/>
    <w:bookmarkStart w:name="z8960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35"/>
    <w:bookmarkStart w:name="z8961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36"/>
    <w:bookmarkStart w:name="z8962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37"/>
    <w:bookmarkStart w:name="z8963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38"/>
    <w:bookmarkStart w:name="z8964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39"/>
    <w:bookmarkStart w:name="z8965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40"/>
    <w:bookmarkStart w:name="z8966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41"/>
    <w:bookmarkStart w:name="z8967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742"/>
    <w:bookmarkStart w:name="z8968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743"/>
    <w:bookmarkStart w:name="z8969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744"/>
    <w:bookmarkStart w:name="z8970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745"/>
    <w:bookmarkStart w:name="z8971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746"/>
    <w:bookmarkStart w:name="z8972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747"/>
    <w:bookmarkStart w:name="z8973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748"/>
    <w:bookmarkStart w:name="z8974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749"/>
    <w:bookmarkStart w:name="z8975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750"/>
    <w:bookmarkStart w:name="z8976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751"/>
    <w:bookmarkStart w:name="z8977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752"/>
    <w:bookmarkStart w:name="z8978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753"/>
    <w:bookmarkStart w:name="z8979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754"/>
    <w:bookmarkStart w:name="z8980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755"/>
    <w:bookmarkStart w:name="z8981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756"/>
    <w:bookmarkStart w:name="z8982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757"/>
    <w:bookmarkStart w:name="z8983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758"/>
    <w:bookmarkStart w:name="z8984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759"/>
    <w:bookmarkStart w:name="z8985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760"/>
    <w:bookmarkStart w:name="z8986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761"/>
    <w:bookmarkStart w:name="z8987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762"/>
    <w:bookmarkStart w:name="z8988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763"/>
    <w:bookmarkStart w:name="z8989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764"/>
    <w:bookmarkStart w:name="z8990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765"/>
    <w:bookmarkStart w:name="z8991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766"/>
    <w:bookmarkStart w:name="z8992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767"/>
    <w:bookmarkStart w:name="z8993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768"/>
    <w:bookmarkStart w:name="z8994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769"/>
    <w:bookmarkStart w:name="z8995" w:id="8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770"/>
    <w:bookmarkStart w:name="z8996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71"/>
    <w:bookmarkStart w:name="z8997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72"/>
    <w:bookmarkStart w:name="z8998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73"/>
    <w:bookmarkStart w:name="z8999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74"/>
    <w:bookmarkStart w:name="z9000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75"/>
    <w:bookmarkStart w:name="z9001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76"/>
    <w:bookmarkStart w:name="z9002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77"/>
    <w:bookmarkStart w:name="z9003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78"/>
    <w:bookmarkStart w:name="z9004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79"/>
    <w:bookmarkStart w:name="z9005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80"/>
    <w:bookmarkStart w:name="z9006" w:id="8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81"/>
    <w:bookmarkStart w:name="z9007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82"/>
    <w:bookmarkStart w:name="z9008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83"/>
    <w:bookmarkStart w:name="z9009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84"/>
    <w:bookmarkStart w:name="z9010" w:id="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85"/>
    <w:bookmarkStart w:name="z9011" w:id="8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86"/>
    <w:bookmarkStart w:name="z9012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015" w:id="8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788"/>
    <w:bookmarkStart w:name="z9016" w:id="8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89"/>
    <w:bookmarkStart w:name="z9017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790"/>
    <w:bookmarkStart w:name="z9018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91"/>
    <w:bookmarkStart w:name="z9019" w:id="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92"/>
    <w:bookmarkStart w:name="z9020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93"/>
    <w:bookmarkStart w:name="z9021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94"/>
    <w:bookmarkStart w:name="z9022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795"/>
    <w:bookmarkStart w:name="z9023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96"/>
    <w:bookmarkStart w:name="z9024" w:id="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080800, Республика Казахстан, Жамбылская область, Таласский район, город Каратау, улица Динмухамед Конаев, д.24.</w:t>
      </w:r>
    </w:p>
    <w:bookmarkEnd w:id="8797"/>
    <w:bookmarkStart w:name="z9025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798"/>
    <w:bookmarkStart w:name="z9026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99"/>
    <w:bookmarkStart w:name="z9027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00"/>
    <w:bookmarkStart w:name="z9028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01"/>
    <w:bookmarkStart w:name="z9029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02"/>
    <w:bookmarkStart w:name="z9030" w:id="8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03"/>
    <w:bookmarkStart w:name="z9031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04"/>
    <w:bookmarkStart w:name="z9032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805"/>
    <w:bookmarkStart w:name="z9033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806"/>
    <w:bookmarkStart w:name="z9034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807"/>
    <w:bookmarkStart w:name="z9035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08"/>
    <w:bookmarkStart w:name="z9036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809"/>
    <w:bookmarkStart w:name="z9037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810"/>
    <w:bookmarkStart w:name="z9038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11"/>
    <w:bookmarkStart w:name="z9039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12"/>
    <w:bookmarkStart w:name="z9040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813"/>
    <w:bookmarkStart w:name="z9041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814"/>
    <w:bookmarkStart w:name="z9042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815"/>
    <w:bookmarkStart w:name="z9043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16"/>
    <w:bookmarkStart w:name="z9044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817"/>
    <w:bookmarkStart w:name="z9045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18"/>
    <w:bookmarkStart w:name="z9046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819"/>
    <w:bookmarkStart w:name="z9047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820"/>
    <w:bookmarkStart w:name="z9048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821"/>
    <w:bookmarkStart w:name="z9049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822"/>
    <w:bookmarkStart w:name="z9050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23"/>
    <w:bookmarkStart w:name="z9051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24"/>
    <w:bookmarkStart w:name="z9052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25"/>
    <w:bookmarkStart w:name="z9053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26"/>
    <w:bookmarkStart w:name="z9054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27"/>
    <w:bookmarkStart w:name="z9055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28"/>
    <w:bookmarkStart w:name="z9056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829"/>
    <w:bookmarkStart w:name="z9057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830"/>
    <w:bookmarkStart w:name="z9058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831"/>
    <w:bookmarkStart w:name="z9059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832"/>
    <w:bookmarkStart w:name="z9060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33"/>
    <w:bookmarkStart w:name="z9061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834"/>
    <w:bookmarkStart w:name="z9062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835"/>
    <w:bookmarkStart w:name="z9063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836"/>
    <w:bookmarkStart w:name="z9064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837"/>
    <w:bookmarkStart w:name="z9065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838"/>
    <w:bookmarkStart w:name="z9066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839"/>
    <w:bookmarkStart w:name="z9067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840"/>
    <w:bookmarkStart w:name="z9068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841"/>
    <w:bookmarkStart w:name="z9069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842"/>
    <w:bookmarkStart w:name="z9070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843"/>
    <w:bookmarkStart w:name="z9071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844"/>
    <w:bookmarkStart w:name="z9072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845"/>
    <w:bookmarkStart w:name="z9073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846"/>
    <w:bookmarkStart w:name="z9074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847"/>
    <w:bookmarkStart w:name="z9075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848"/>
    <w:bookmarkStart w:name="z9076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849"/>
    <w:bookmarkStart w:name="z9077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850"/>
    <w:bookmarkStart w:name="z9078" w:id="8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851"/>
    <w:bookmarkStart w:name="z9079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52"/>
    <w:bookmarkStart w:name="z9080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53"/>
    <w:bookmarkStart w:name="z9081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854"/>
    <w:bookmarkStart w:name="z9082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855"/>
    <w:bookmarkStart w:name="z9083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856"/>
    <w:bookmarkStart w:name="z9084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857"/>
    <w:bookmarkStart w:name="z9085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58"/>
    <w:bookmarkStart w:name="z9086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59"/>
    <w:bookmarkStart w:name="z9087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60"/>
    <w:bookmarkStart w:name="z9088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861"/>
    <w:bookmarkStart w:name="z9089" w:id="8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862"/>
    <w:bookmarkStart w:name="z9090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63"/>
    <w:bookmarkStart w:name="z9091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864"/>
    <w:bookmarkStart w:name="z9092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865"/>
    <w:bookmarkStart w:name="z9093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66"/>
    <w:bookmarkStart w:name="z9094" w:id="8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867"/>
    <w:bookmarkStart w:name="z9095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8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098" w:id="8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869"/>
    <w:bookmarkStart w:name="z9099" w:id="8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70"/>
    <w:bookmarkStart w:name="z9100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71"/>
    <w:bookmarkStart w:name="z9101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72"/>
    <w:bookmarkStart w:name="z9102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73"/>
    <w:bookmarkStart w:name="z9103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74"/>
    <w:bookmarkStart w:name="z9104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75"/>
    <w:bookmarkStart w:name="z9105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76"/>
    <w:bookmarkStart w:name="z9106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77"/>
    <w:bookmarkStart w:name="z9107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080000, Республика Казахстан, Жамбылская область, город Тараз, улица Рысбек Батыра, 20.</w:t>
      </w:r>
    </w:p>
    <w:bookmarkEnd w:id="8878"/>
    <w:bookmarkStart w:name="z9108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879"/>
    <w:bookmarkStart w:name="z9109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80"/>
    <w:bookmarkStart w:name="z9110" w:id="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81"/>
    <w:bookmarkStart w:name="z9111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82"/>
    <w:bookmarkStart w:name="z9112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83"/>
    <w:bookmarkStart w:name="z9113" w:id="8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84"/>
    <w:bookmarkStart w:name="z9114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85"/>
    <w:bookmarkStart w:name="z9115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886"/>
    <w:bookmarkStart w:name="z9116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887"/>
    <w:bookmarkStart w:name="z9117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888"/>
    <w:bookmarkStart w:name="z9118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89"/>
    <w:bookmarkStart w:name="z9119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890"/>
    <w:bookmarkStart w:name="z9120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891"/>
    <w:bookmarkStart w:name="z9121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92"/>
    <w:bookmarkStart w:name="z9122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93"/>
    <w:bookmarkStart w:name="z9123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894"/>
    <w:bookmarkStart w:name="z9124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895"/>
    <w:bookmarkStart w:name="z9125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896"/>
    <w:bookmarkStart w:name="z9126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97"/>
    <w:bookmarkStart w:name="z9127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898"/>
    <w:bookmarkStart w:name="z9128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99"/>
    <w:bookmarkStart w:name="z9129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00"/>
    <w:bookmarkStart w:name="z9130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901"/>
    <w:bookmarkStart w:name="z9131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902"/>
    <w:bookmarkStart w:name="z9132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903"/>
    <w:bookmarkStart w:name="z9133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904"/>
    <w:bookmarkStart w:name="z9134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905"/>
    <w:bookmarkStart w:name="z9135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906"/>
    <w:bookmarkStart w:name="z9136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907"/>
    <w:bookmarkStart w:name="z9137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908"/>
    <w:bookmarkStart w:name="z9138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09"/>
    <w:bookmarkStart w:name="z9139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10"/>
    <w:bookmarkStart w:name="z9140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911"/>
    <w:bookmarkStart w:name="z9141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912"/>
    <w:bookmarkStart w:name="z9142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13"/>
    <w:bookmarkStart w:name="z9143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14"/>
    <w:bookmarkStart w:name="z9144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15"/>
    <w:bookmarkStart w:name="z9145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916"/>
    <w:bookmarkStart w:name="z9146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917"/>
    <w:bookmarkStart w:name="z9147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18"/>
    <w:bookmarkStart w:name="z9148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919"/>
    <w:bookmarkStart w:name="z9149" w:id="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920"/>
    <w:bookmarkStart w:name="z9150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21"/>
    <w:bookmarkStart w:name="z9151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922"/>
    <w:bookmarkStart w:name="z9152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923"/>
    <w:bookmarkStart w:name="z9153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924"/>
    <w:bookmarkStart w:name="z9154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925"/>
    <w:bookmarkStart w:name="z9155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926"/>
    <w:bookmarkStart w:name="z9156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927"/>
    <w:bookmarkStart w:name="z9157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928"/>
    <w:bookmarkStart w:name="z9158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929"/>
    <w:bookmarkStart w:name="z9159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930"/>
    <w:bookmarkStart w:name="z9160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931"/>
    <w:bookmarkStart w:name="z9161" w:id="8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932"/>
    <w:bookmarkStart w:name="z9162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33"/>
    <w:bookmarkStart w:name="z9163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34"/>
    <w:bookmarkStart w:name="z9164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935"/>
    <w:bookmarkStart w:name="z9165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936"/>
    <w:bookmarkStart w:name="z9166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937"/>
    <w:bookmarkStart w:name="z9167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938"/>
    <w:bookmarkStart w:name="z9168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39"/>
    <w:bookmarkStart w:name="z9169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40"/>
    <w:bookmarkStart w:name="z9170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41"/>
    <w:bookmarkStart w:name="z9171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942"/>
    <w:bookmarkStart w:name="z9172" w:id="8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943"/>
    <w:bookmarkStart w:name="z9173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44"/>
    <w:bookmarkStart w:name="z9174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945"/>
    <w:bookmarkStart w:name="z9175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946"/>
    <w:bookmarkStart w:name="z9176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47"/>
    <w:bookmarkStart w:name="z9177" w:id="8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948"/>
    <w:bookmarkStart w:name="z9178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181" w:id="8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950"/>
    <w:bookmarkStart w:name="z9182" w:id="8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51"/>
    <w:bookmarkStart w:name="z9183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952"/>
    <w:bookmarkStart w:name="z9184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53"/>
    <w:bookmarkStart w:name="z9185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954"/>
    <w:bookmarkStart w:name="z9186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955"/>
    <w:bookmarkStart w:name="z9187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56"/>
    <w:bookmarkStart w:name="z9188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957"/>
    <w:bookmarkStart w:name="z9189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958"/>
    <w:bookmarkStart w:name="z9190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081100, Республика Казахстан, Жамбылская область, Шуский район, село Толе би, улица Аубакирова, 32.</w:t>
      </w:r>
    </w:p>
    <w:bookmarkEnd w:id="8959"/>
    <w:bookmarkStart w:name="z9191" w:id="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960"/>
    <w:bookmarkStart w:name="z9192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961"/>
    <w:bookmarkStart w:name="z9193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962"/>
    <w:bookmarkStart w:name="z9194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963"/>
    <w:bookmarkStart w:name="z9195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964"/>
    <w:bookmarkStart w:name="z9196" w:id="8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965"/>
    <w:bookmarkStart w:name="z9197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66"/>
    <w:bookmarkStart w:name="z9198" w:id="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67"/>
    <w:bookmarkStart w:name="z9199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68"/>
    <w:bookmarkStart w:name="z9200" w:id="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69"/>
    <w:bookmarkStart w:name="z9201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70"/>
    <w:bookmarkStart w:name="z9202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71"/>
    <w:bookmarkStart w:name="z9203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72"/>
    <w:bookmarkStart w:name="z9204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73"/>
    <w:bookmarkStart w:name="z9205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74"/>
    <w:bookmarkStart w:name="z9206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75"/>
    <w:bookmarkStart w:name="z9207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76"/>
    <w:bookmarkStart w:name="z9208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77"/>
    <w:bookmarkStart w:name="z9209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78"/>
    <w:bookmarkStart w:name="z9210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79"/>
    <w:bookmarkStart w:name="z9211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80"/>
    <w:bookmarkStart w:name="z9212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81"/>
    <w:bookmarkStart w:name="z9213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982"/>
    <w:bookmarkStart w:name="z9214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983"/>
    <w:bookmarkStart w:name="z9215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984"/>
    <w:bookmarkStart w:name="z9216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985"/>
    <w:bookmarkStart w:name="z9217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986"/>
    <w:bookmarkStart w:name="z9218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987"/>
    <w:bookmarkStart w:name="z9219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988"/>
    <w:bookmarkStart w:name="z9220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989"/>
    <w:bookmarkStart w:name="z9221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90"/>
    <w:bookmarkStart w:name="z9222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91"/>
    <w:bookmarkStart w:name="z9223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8992"/>
    <w:bookmarkStart w:name="z9224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993"/>
    <w:bookmarkStart w:name="z9225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94"/>
    <w:bookmarkStart w:name="z9226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95"/>
    <w:bookmarkStart w:name="z9227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96"/>
    <w:bookmarkStart w:name="z9228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997"/>
    <w:bookmarkStart w:name="z9229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998"/>
    <w:bookmarkStart w:name="z9230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99"/>
    <w:bookmarkStart w:name="z9231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000"/>
    <w:bookmarkStart w:name="z9232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001"/>
    <w:bookmarkStart w:name="z9233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02"/>
    <w:bookmarkStart w:name="z9234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003"/>
    <w:bookmarkStart w:name="z9235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004"/>
    <w:bookmarkStart w:name="z9236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05"/>
    <w:bookmarkStart w:name="z9237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006"/>
    <w:bookmarkStart w:name="z9238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07"/>
    <w:bookmarkStart w:name="z9239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008"/>
    <w:bookmarkStart w:name="z9240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09"/>
    <w:bookmarkStart w:name="z9241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10"/>
    <w:bookmarkStart w:name="z9242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11"/>
    <w:bookmarkStart w:name="z9243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012"/>
    <w:bookmarkStart w:name="z9244" w:id="9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013"/>
    <w:bookmarkStart w:name="z9245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14"/>
    <w:bookmarkStart w:name="z9246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15"/>
    <w:bookmarkStart w:name="z9247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016"/>
    <w:bookmarkStart w:name="z9248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017"/>
    <w:bookmarkStart w:name="z9249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018"/>
    <w:bookmarkStart w:name="z9250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019"/>
    <w:bookmarkStart w:name="z9251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20"/>
    <w:bookmarkStart w:name="z9252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21"/>
    <w:bookmarkStart w:name="z9253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022"/>
    <w:bookmarkStart w:name="z9254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023"/>
    <w:bookmarkStart w:name="z9255" w:id="9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024"/>
    <w:bookmarkStart w:name="z9256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025"/>
    <w:bookmarkStart w:name="z9257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026"/>
    <w:bookmarkStart w:name="z9258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027"/>
    <w:bookmarkStart w:name="z9259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28"/>
    <w:bookmarkStart w:name="z9260" w:id="9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029"/>
    <w:bookmarkStart w:name="z9261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0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264" w:id="9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031"/>
    <w:bookmarkStart w:name="z9265" w:id="9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32"/>
    <w:bookmarkStart w:name="z9266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033"/>
    <w:bookmarkStart w:name="z9267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34"/>
    <w:bookmarkStart w:name="z9268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035"/>
    <w:bookmarkStart w:name="z9269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036"/>
    <w:bookmarkStart w:name="z9270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37"/>
    <w:bookmarkStart w:name="z9271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038"/>
    <w:bookmarkStart w:name="z9272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39"/>
    <w:bookmarkStart w:name="z9273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030002, Республика Казахстан, Актюбинская область, город Актобе, район Алматы, улица 8 Марта, дом 3, н.п. 2.</w:t>
      </w:r>
    </w:p>
    <w:bookmarkEnd w:id="9040"/>
    <w:bookmarkStart w:name="z9274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041"/>
    <w:bookmarkStart w:name="z9275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42"/>
    <w:bookmarkStart w:name="z9276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43"/>
    <w:bookmarkStart w:name="z9277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44"/>
    <w:bookmarkStart w:name="z9278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45"/>
    <w:bookmarkStart w:name="z9279" w:id="9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46"/>
    <w:bookmarkStart w:name="z9280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47"/>
    <w:bookmarkStart w:name="z9281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48"/>
    <w:bookmarkStart w:name="z9282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049"/>
    <w:bookmarkStart w:name="z9283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050"/>
    <w:bookmarkStart w:name="z9284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51"/>
    <w:bookmarkStart w:name="z9285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052"/>
    <w:bookmarkStart w:name="z9286" w:id="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053"/>
    <w:bookmarkStart w:name="z9287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054"/>
    <w:bookmarkStart w:name="z9288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055"/>
    <w:bookmarkStart w:name="z9289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056"/>
    <w:bookmarkStart w:name="z9290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057"/>
    <w:bookmarkStart w:name="z9291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058"/>
    <w:bookmarkStart w:name="z9292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059"/>
    <w:bookmarkStart w:name="z9293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060"/>
    <w:bookmarkStart w:name="z9294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061"/>
    <w:bookmarkStart w:name="z9295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062"/>
    <w:bookmarkStart w:name="z9296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63"/>
    <w:bookmarkStart w:name="z9297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64"/>
    <w:bookmarkStart w:name="z9298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65"/>
    <w:bookmarkStart w:name="z9299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66"/>
    <w:bookmarkStart w:name="z9300" w:id="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067"/>
    <w:bookmarkStart w:name="z9301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68"/>
    <w:bookmarkStart w:name="z9302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69"/>
    <w:bookmarkStart w:name="z9303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70"/>
    <w:bookmarkStart w:name="z9304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71"/>
    <w:bookmarkStart w:name="z9305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72"/>
    <w:bookmarkStart w:name="z9306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073"/>
    <w:bookmarkStart w:name="z9307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074"/>
    <w:bookmarkStart w:name="z9308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75"/>
    <w:bookmarkStart w:name="z9309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76"/>
    <w:bookmarkStart w:name="z9310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077"/>
    <w:bookmarkStart w:name="z9311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078"/>
    <w:bookmarkStart w:name="z9312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079"/>
    <w:bookmarkStart w:name="z9313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080"/>
    <w:bookmarkStart w:name="z9314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081"/>
    <w:bookmarkStart w:name="z9315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82"/>
    <w:bookmarkStart w:name="z9316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083"/>
    <w:bookmarkStart w:name="z9317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084"/>
    <w:bookmarkStart w:name="z9318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085"/>
    <w:bookmarkStart w:name="z9319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086"/>
    <w:bookmarkStart w:name="z9320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087"/>
    <w:bookmarkStart w:name="z9321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88"/>
    <w:bookmarkStart w:name="z9322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89"/>
    <w:bookmarkStart w:name="z9323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090"/>
    <w:bookmarkStart w:name="z9324" w:id="9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091"/>
    <w:bookmarkStart w:name="z9325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92"/>
    <w:bookmarkStart w:name="z9326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93"/>
    <w:bookmarkStart w:name="z9327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094"/>
    <w:bookmarkStart w:name="z9328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095"/>
    <w:bookmarkStart w:name="z9329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096"/>
    <w:bookmarkStart w:name="z9330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097"/>
    <w:bookmarkStart w:name="z9331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98"/>
    <w:bookmarkStart w:name="z9332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99"/>
    <w:bookmarkStart w:name="z9333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00"/>
    <w:bookmarkStart w:name="z9334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101"/>
    <w:bookmarkStart w:name="z9335" w:id="9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102"/>
    <w:bookmarkStart w:name="z9336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03"/>
    <w:bookmarkStart w:name="z9337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104"/>
    <w:bookmarkStart w:name="z9338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105"/>
    <w:bookmarkStart w:name="z9339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06"/>
    <w:bookmarkStart w:name="z9340" w:id="9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107"/>
    <w:bookmarkStart w:name="z9341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344" w:id="9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109"/>
    <w:bookmarkStart w:name="z9345" w:id="9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10"/>
    <w:bookmarkStart w:name="z9346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111"/>
    <w:bookmarkStart w:name="z9347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12"/>
    <w:bookmarkStart w:name="z9348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113"/>
    <w:bookmarkStart w:name="z9349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114"/>
    <w:bookmarkStart w:name="z9350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15"/>
    <w:bookmarkStart w:name="z9351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116"/>
    <w:bookmarkStart w:name="z9352" w:id="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117"/>
    <w:bookmarkStart w:name="z9353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050022, Республика Казахстан, город Алматы, Алмалинский район, проспект Сейфуллина, дом 585.</w:t>
      </w:r>
    </w:p>
    <w:bookmarkEnd w:id="9118"/>
    <w:bookmarkStart w:name="z9354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119"/>
    <w:bookmarkStart w:name="z9355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120"/>
    <w:bookmarkStart w:name="z9356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121"/>
    <w:bookmarkStart w:name="z9357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122"/>
    <w:bookmarkStart w:name="z9358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123"/>
    <w:bookmarkStart w:name="z9359" w:id="9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124"/>
    <w:bookmarkStart w:name="z9360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125"/>
    <w:bookmarkStart w:name="z9361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126"/>
    <w:bookmarkStart w:name="z9362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127"/>
    <w:bookmarkStart w:name="z9363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128"/>
    <w:bookmarkStart w:name="z9364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29"/>
    <w:bookmarkStart w:name="z9365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130"/>
    <w:bookmarkStart w:name="z9366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131"/>
    <w:bookmarkStart w:name="z9367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32"/>
    <w:bookmarkStart w:name="z9368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33"/>
    <w:bookmarkStart w:name="z9369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34"/>
    <w:bookmarkStart w:name="z9370" w:id="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35"/>
    <w:bookmarkStart w:name="z9371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36"/>
    <w:bookmarkStart w:name="z9372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37"/>
    <w:bookmarkStart w:name="z9373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138"/>
    <w:bookmarkStart w:name="z9374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139"/>
    <w:bookmarkStart w:name="z9375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140"/>
    <w:bookmarkStart w:name="z9376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141"/>
    <w:bookmarkStart w:name="z9377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142"/>
    <w:bookmarkStart w:name="z9378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143"/>
    <w:bookmarkStart w:name="z9379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144"/>
    <w:bookmarkStart w:name="z9380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145"/>
    <w:bookmarkStart w:name="z9381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146"/>
    <w:bookmarkStart w:name="z9382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147"/>
    <w:bookmarkStart w:name="z9383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148"/>
    <w:bookmarkStart w:name="z9384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149"/>
    <w:bookmarkStart w:name="z9385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150"/>
    <w:bookmarkStart w:name="z9386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151"/>
    <w:bookmarkStart w:name="z9387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152"/>
    <w:bookmarkStart w:name="z9388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153"/>
    <w:bookmarkStart w:name="z9389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54"/>
    <w:bookmarkStart w:name="z9390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55"/>
    <w:bookmarkStart w:name="z9391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156"/>
    <w:bookmarkStart w:name="z9392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157"/>
    <w:bookmarkStart w:name="z9393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58"/>
    <w:bookmarkStart w:name="z9394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159"/>
    <w:bookmarkStart w:name="z9395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60"/>
    <w:bookmarkStart w:name="z9396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161"/>
    <w:bookmarkStart w:name="z9397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162"/>
    <w:bookmarkStart w:name="z9398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163"/>
    <w:bookmarkStart w:name="z9399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164"/>
    <w:bookmarkStart w:name="z9400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165"/>
    <w:bookmarkStart w:name="z9401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66"/>
    <w:bookmarkStart w:name="z9402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67"/>
    <w:bookmarkStart w:name="z9403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168"/>
    <w:bookmarkStart w:name="z9404" w:id="9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69"/>
    <w:bookmarkStart w:name="z9405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70"/>
    <w:bookmarkStart w:name="z9406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71"/>
    <w:bookmarkStart w:name="z9407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72"/>
    <w:bookmarkStart w:name="z9408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73"/>
    <w:bookmarkStart w:name="z9409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74"/>
    <w:bookmarkStart w:name="z9410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75"/>
    <w:bookmarkStart w:name="z9411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76"/>
    <w:bookmarkStart w:name="z9412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77"/>
    <w:bookmarkStart w:name="z9413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78"/>
    <w:bookmarkStart w:name="z9414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179"/>
    <w:bookmarkStart w:name="z9415" w:id="9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180"/>
    <w:bookmarkStart w:name="z9416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81"/>
    <w:bookmarkStart w:name="z9417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182"/>
    <w:bookmarkStart w:name="z9418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183"/>
    <w:bookmarkStart w:name="z9419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84"/>
    <w:bookmarkStart w:name="z9420" w:id="9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185"/>
    <w:bookmarkStart w:name="z9421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424" w:id="9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187"/>
    <w:bookmarkStart w:name="z9425" w:id="9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88"/>
    <w:bookmarkStart w:name="z9426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189"/>
    <w:bookmarkStart w:name="z9427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90"/>
    <w:bookmarkStart w:name="z9428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191"/>
    <w:bookmarkStart w:name="z9429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192"/>
    <w:bookmarkStart w:name="z9430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93"/>
    <w:bookmarkStart w:name="z9431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194"/>
    <w:bookmarkStart w:name="z9432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195"/>
    <w:bookmarkStart w:name="z9433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М.Ауезова, дом 33.</w:t>
      </w:r>
    </w:p>
    <w:bookmarkEnd w:id="9196"/>
    <w:bookmarkStart w:name="z9434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197"/>
    <w:bookmarkStart w:name="z9435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198"/>
    <w:bookmarkStart w:name="z9436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199"/>
    <w:bookmarkStart w:name="z9437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200"/>
    <w:bookmarkStart w:name="z9438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201"/>
    <w:bookmarkStart w:name="z9439" w:id="9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202"/>
    <w:bookmarkStart w:name="z9440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203"/>
    <w:bookmarkStart w:name="z9441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204"/>
    <w:bookmarkStart w:name="z9442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205"/>
    <w:bookmarkStart w:name="z9443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206"/>
    <w:bookmarkStart w:name="z9444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07"/>
    <w:bookmarkStart w:name="z9445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208"/>
    <w:bookmarkStart w:name="z9446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209"/>
    <w:bookmarkStart w:name="z9447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10"/>
    <w:bookmarkStart w:name="z9448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11"/>
    <w:bookmarkStart w:name="z9449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212"/>
    <w:bookmarkStart w:name="z9450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213"/>
    <w:bookmarkStart w:name="z9451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214"/>
    <w:bookmarkStart w:name="z9452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15"/>
    <w:bookmarkStart w:name="z9453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16"/>
    <w:bookmarkStart w:name="z9454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17"/>
    <w:bookmarkStart w:name="z9455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18"/>
    <w:bookmarkStart w:name="z9456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19"/>
    <w:bookmarkStart w:name="z9457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20"/>
    <w:bookmarkStart w:name="z9458" w:id="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21"/>
    <w:bookmarkStart w:name="z9459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222"/>
    <w:bookmarkStart w:name="z9460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223"/>
    <w:bookmarkStart w:name="z9461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224"/>
    <w:bookmarkStart w:name="z9462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225"/>
    <w:bookmarkStart w:name="z9463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226"/>
    <w:bookmarkStart w:name="z9464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227"/>
    <w:bookmarkStart w:name="z9465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228"/>
    <w:bookmarkStart w:name="z9466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229"/>
    <w:bookmarkStart w:name="z9467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230"/>
    <w:bookmarkStart w:name="z9468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231"/>
    <w:bookmarkStart w:name="z9469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232"/>
    <w:bookmarkStart w:name="z9470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233"/>
    <w:bookmarkStart w:name="z9471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234"/>
    <w:bookmarkStart w:name="z9472" w:id="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235"/>
    <w:bookmarkStart w:name="z9473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236"/>
    <w:bookmarkStart w:name="z9474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237"/>
    <w:bookmarkStart w:name="z9475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38"/>
    <w:bookmarkStart w:name="z9476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239"/>
    <w:bookmarkStart w:name="z9477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240"/>
    <w:bookmarkStart w:name="z9478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241"/>
    <w:bookmarkStart w:name="z9479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242"/>
    <w:bookmarkStart w:name="z9480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243"/>
    <w:bookmarkStart w:name="z9481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244"/>
    <w:bookmarkStart w:name="z9482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245"/>
    <w:bookmarkStart w:name="z9483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246"/>
    <w:bookmarkStart w:name="z9484" w:id="9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47"/>
    <w:bookmarkStart w:name="z9485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48"/>
    <w:bookmarkStart w:name="z9486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49"/>
    <w:bookmarkStart w:name="z9487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50"/>
    <w:bookmarkStart w:name="z9488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51"/>
    <w:bookmarkStart w:name="z9489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52"/>
    <w:bookmarkStart w:name="z9490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53"/>
    <w:bookmarkStart w:name="z9491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54"/>
    <w:bookmarkStart w:name="z9492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55"/>
    <w:bookmarkStart w:name="z9493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56"/>
    <w:bookmarkStart w:name="z9494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57"/>
    <w:bookmarkStart w:name="z9495" w:id="9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58"/>
    <w:bookmarkStart w:name="z9496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59"/>
    <w:bookmarkStart w:name="z9497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60"/>
    <w:bookmarkStart w:name="z9498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61"/>
    <w:bookmarkStart w:name="z9499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62"/>
    <w:bookmarkStart w:name="z9500" w:id="9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63"/>
    <w:bookmarkStart w:name="z9501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504" w:id="9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65"/>
    <w:bookmarkStart w:name="z9505" w:id="9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66"/>
    <w:bookmarkStart w:name="z9506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267"/>
    <w:bookmarkStart w:name="z9507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68"/>
    <w:bookmarkStart w:name="z9508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269"/>
    <w:bookmarkStart w:name="z9509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270"/>
    <w:bookmarkStart w:name="z9510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71"/>
    <w:bookmarkStart w:name="z9511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272"/>
    <w:bookmarkStart w:name="z9512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273"/>
    <w:bookmarkStart w:name="z9513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060002, Республика Казахстан, Атырауская область, город Атырау, проспект Азаттық, дом 15, н.п.1.</w:t>
      </w:r>
    </w:p>
    <w:bookmarkEnd w:id="9274"/>
    <w:bookmarkStart w:name="z9514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275"/>
    <w:bookmarkStart w:name="z9515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276"/>
    <w:bookmarkStart w:name="z9516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277"/>
    <w:bookmarkStart w:name="z9517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278"/>
    <w:bookmarkStart w:name="z9518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279"/>
    <w:bookmarkStart w:name="z9519" w:id="9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280"/>
    <w:bookmarkStart w:name="z9520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281"/>
    <w:bookmarkStart w:name="z9521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282"/>
    <w:bookmarkStart w:name="z9522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283"/>
    <w:bookmarkStart w:name="z9523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284"/>
    <w:bookmarkStart w:name="z9524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85"/>
    <w:bookmarkStart w:name="z9525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286"/>
    <w:bookmarkStart w:name="z9526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287"/>
    <w:bookmarkStart w:name="z9527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88"/>
    <w:bookmarkStart w:name="z9528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89"/>
    <w:bookmarkStart w:name="z9529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290"/>
    <w:bookmarkStart w:name="z9530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291"/>
    <w:bookmarkStart w:name="z9531" w:id="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292"/>
    <w:bookmarkStart w:name="z9532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93"/>
    <w:bookmarkStart w:name="z9533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94"/>
    <w:bookmarkStart w:name="z9534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95"/>
    <w:bookmarkStart w:name="z9535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96"/>
    <w:bookmarkStart w:name="z9536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97"/>
    <w:bookmarkStart w:name="z9537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98"/>
    <w:bookmarkStart w:name="z9538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99"/>
    <w:bookmarkStart w:name="z9539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300"/>
    <w:bookmarkStart w:name="z9540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301"/>
    <w:bookmarkStart w:name="z9541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302"/>
    <w:bookmarkStart w:name="z9542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03"/>
    <w:bookmarkStart w:name="z9543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04"/>
    <w:bookmarkStart w:name="z9544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05"/>
    <w:bookmarkStart w:name="z9545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06"/>
    <w:bookmarkStart w:name="z9546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307"/>
    <w:bookmarkStart w:name="z9547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308"/>
    <w:bookmarkStart w:name="z9548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09"/>
    <w:bookmarkStart w:name="z9549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10"/>
    <w:bookmarkStart w:name="z9550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11"/>
    <w:bookmarkStart w:name="z9551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312"/>
    <w:bookmarkStart w:name="z9552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313"/>
    <w:bookmarkStart w:name="z9553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314"/>
    <w:bookmarkStart w:name="z9554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315"/>
    <w:bookmarkStart w:name="z9555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316"/>
    <w:bookmarkStart w:name="z9556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317"/>
    <w:bookmarkStart w:name="z9557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318"/>
    <w:bookmarkStart w:name="z9558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319"/>
    <w:bookmarkStart w:name="z9559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320"/>
    <w:bookmarkStart w:name="z9560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321"/>
    <w:bookmarkStart w:name="z9561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322"/>
    <w:bookmarkStart w:name="z9562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323"/>
    <w:bookmarkStart w:name="z9563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324"/>
    <w:bookmarkStart w:name="z9564" w:id="9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325"/>
    <w:bookmarkStart w:name="z9565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326"/>
    <w:bookmarkStart w:name="z9566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27"/>
    <w:bookmarkStart w:name="z9567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328"/>
    <w:bookmarkStart w:name="z9568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329"/>
    <w:bookmarkStart w:name="z9569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330"/>
    <w:bookmarkStart w:name="z9570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331"/>
    <w:bookmarkStart w:name="z9571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32"/>
    <w:bookmarkStart w:name="z9572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33"/>
    <w:bookmarkStart w:name="z9573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34"/>
    <w:bookmarkStart w:name="z9574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335"/>
    <w:bookmarkStart w:name="z9575" w:id="9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336"/>
    <w:bookmarkStart w:name="z9576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37"/>
    <w:bookmarkStart w:name="z9577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338"/>
    <w:bookmarkStart w:name="z9578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339"/>
    <w:bookmarkStart w:name="z9579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40"/>
    <w:bookmarkStart w:name="z9580" w:id="9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341"/>
    <w:bookmarkStart w:name="z9581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584" w:id="9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343"/>
    <w:bookmarkStart w:name="z9585" w:id="9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44"/>
    <w:bookmarkStart w:name="z9586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45"/>
    <w:bookmarkStart w:name="z9587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46"/>
    <w:bookmarkStart w:name="z9588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47"/>
    <w:bookmarkStart w:name="z9589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48"/>
    <w:bookmarkStart w:name="z9590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49"/>
    <w:bookmarkStart w:name="z9591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50"/>
    <w:bookmarkStart w:name="z9592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51"/>
    <w:bookmarkStart w:name="z9593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080001, Республика Казахстан, Жамбылская область, город Тараз, ул. Привокзальная, здание 5.</w:t>
      </w:r>
    </w:p>
    <w:bookmarkEnd w:id="9352"/>
    <w:bookmarkStart w:name="z9594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53"/>
    <w:bookmarkStart w:name="z9595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54"/>
    <w:bookmarkStart w:name="z9596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55"/>
    <w:bookmarkStart w:name="z9597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56"/>
    <w:bookmarkStart w:name="z9598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57"/>
    <w:bookmarkStart w:name="z9599" w:id="9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58"/>
    <w:bookmarkStart w:name="z9600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59"/>
    <w:bookmarkStart w:name="z9601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60"/>
    <w:bookmarkStart w:name="z9602"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61"/>
    <w:bookmarkStart w:name="z9603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62"/>
    <w:bookmarkStart w:name="z9604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63"/>
    <w:bookmarkStart w:name="z9605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364"/>
    <w:bookmarkStart w:name="z9606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365"/>
    <w:bookmarkStart w:name="z9607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366"/>
    <w:bookmarkStart w:name="z9608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367"/>
    <w:bookmarkStart w:name="z9609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368"/>
    <w:bookmarkStart w:name="z9610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369"/>
    <w:bookmarkStart w:name="z9611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370"/>
    <w:bookmarkStart w:name="z9612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371"/>
    <w:bookmarkStart w:name="z9613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372"/>
    <w:bookmarkStart w:name="z9614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373"/>
    <w:bookmarkStart w:name="z9615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374"/>
    <w:bookmarkStart w:name="z9616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375"/>
    <w:bookmarkStart w:name="z9617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376"/>
    <w:bookmarkStart w:name="z9618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377"/>
    <w:bookmarkStart w:name="z9619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378"/>
    <w:bookmarkStart w:name="z9620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379"/>
    <w:bookmarkStart w:name="z9621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380"/>
    <w:bookmarkStart w:name="z9622" w:id="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81"/>
    <w:bookmarkStart w:name="z9623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82"/>
    <w:bookmarkStart w:name="z9624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83"/>
    <w:bookmarkStart w:name="z9625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84"/>
    <w:bookmarkStart w:name="z9626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385"/>
    <w:bookmarkStart w:name="z9627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386"/>
    <w:bookmarkStart w:name="z9628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87"/>
    <w:bookmarkStart w:name="z9629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88"/>
    <w:bookmarkStart w:name="z9630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89"/>
    <w:bookmarkStart w:name="z9631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390"/>
    <w:bookmarkStart w:name="z9632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391"/>
    <w:bookmarkStart w:name="z9633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392"/>
    <w:bookmarkStart w:name="z9634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393"/>
    <w:bookmarkStart w:name="z9635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394"/>
    <w:bookmarkStart w:name="z9636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395"/>
    <w:bookmarkStart w:name="z9637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396"/>
    <w:bookmarkStart w:name="z9638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397"/>
    <w:bookmarkStart w:name="z9639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398"/>
    <w:bookmarkStart w:name="z9640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399"/>
    <w:bookmarkStart w:name="z9641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400"/>
    <w:bookmarkStart w:name="z9642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401"/>
    <w:bookmarkStart w:name="z9643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402"/>
    <w:bookmarkStart w:name="z9644" w:id="9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403"/>
    <w:bookmarkStart w:name="z9645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04"/>
    <w:bookmarkStart w:name="z9646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05"/>
    <w:bookmarkStart w:name="z9647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406"/>
    <w:bookmarkStart w:name="z9648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407"/>
    <w:bookmarkStart w:name="z9649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408"/>
    <w:bookmarkStart w:name="z9650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409"/>
    <w:bookmarkStart w:name="z9651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10"/>
    <w:bookmarkStart w:name="z9652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11"/>
    <w:bookmarkStart w:name="z9653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12"/>
    <w:bookmarkStart w:name="z9654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413"/>
    <w:bookmarkStart w:name="z9655" w:id="9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414"/>
    <w:bookmarkStart w:name="z9656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15"/>
    <w:bookmarkStart w:name="z9657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416"/>
    <w:bookmarkStart w:name="z9658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417"/>
    <w:bookmarkStart w:name="z9659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18"/>
    <w:bookmarkStart w:name="z9660" w:id="9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419"/>
    <w:bookmarkStart w:name="z9661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664" w:id="9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421"/>
    <w:bookmarkStart w:name="z9665" w:id="9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22"/>
    <w:bookmarkStart w:name="z9666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423"/>
    <w:bookmarkStart w:name="z9667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424"/>
    <w:bookmarkStart w:name="z9668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425"/>
    <w:bookmarkStart w:name="z9669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426"/>
    <w:bookmarkStart w:name="z9670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27"/>
    <w:bookmarkStart w:name="z9671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428"/>
    <w:bookmarkStart w:name="z9672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429"/>
    <w:bookmarkStart w:name="z9673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Жанаарқа, ул.Абая, д.43.</w:t>
      </w:r>
    </w:p>
    <w:bookmarkEnd w:id="9430"/>
    <w:bookmarkStart w:name="z9674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431"/>
    <w:bookmarkStart w:name="z9675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32"/>
    <w:bookmarkStart w:name="z9676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33"/>
    <w:bookmarkStart w:name="z9677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34"/>
    <w:bookmarkStart w:name="z9678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35"/>
    <w:bookmarkStart w:name="z9679" w:id="9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36"/>
    <w:bookmarkStart w:name="z9680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37"/>
    <w:bookmarkStart w:name="z9681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38"/>
    <w:bookmarkStart w:name="z9682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39"/>
    <w:bookmarkStart w:name="z9683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40"/>
    <w:bookmarkStart w:name="z9684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41"/>
    <w:bookmarkStart w:name="z9685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42"/>
    <w:bookmarkStart w:name="z9686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43"/>
    <w:bookmarkStart w:name="z9687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44"/>
    <w:bookmarkStart w:name="z9688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45"/>
    <w:bookmarkStart w:name="z9689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46"/>
    <w:bookmarkStart w:name="z9690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47"/>
    <w:bookmarkStart w:name="z9691" w:id="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48"/>
    <w:bookmarkStart w:name="z9692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49"/>
    <w:bookmarkStart w:name="z9693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50"/>
    <w:bookmarkStart w:name="z9694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51"/>
    <w:bookmarkStart w:name="z9695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52"/>
    <w:bookmarkStart w:name="z9696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53"/>
    <w:bookmarkStart w:name="z9697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54"/>
    <w:bookmarkStart w:name="z9698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55"/>
    <w:bookmarkStart w:name="z9699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56"/>
    <w:bookmarkStart w:name="z9700" w:id="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57"/>
    <w:bookmarkStart w:name="z9701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58"/>
    <w:bookmarkStart w:name="z9702" w:id="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59"/>
    <w:bookmarkStart w:name="z9703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460"/>
    <w:bookmarkStart w:name="z9704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461"/>
    <w:bookmarkStart w:name="z9705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462"/>
    <w:bookmarkStart w:name="z9706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463"/>
    <w:bookmarkStart w:name="z9707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464"/>
    <w:bookmarkStart w:name="z9708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465"/>
    <w:bookmarkStart w:name="z9709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466"/>
    <w:bookmarkStart w:name="z9710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467"/>
    <w:bookmarkStart w:name="z9711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468"/>
    <w:bookmarkStart w:name="z9712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469"/>
    <w:bookmarkStart w:name="z9713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470"/>
    <w:bookmarkStart w:name="z9714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471"/>
    <w:bookmarkStart w:name="z9715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472"/>
    <w:bookmarkStart w:name="z9716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473"/>
    <w:bookmarkStart w:name="z9717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474"/>
    <w:bookmarkStart w:name="z9718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475"/>
    <w:bookmarkStart w:name="z9719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476"/>
    <w:bookmarkStart w:name="z9720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477"/>
    <w:bookmarkStart w:name="z9721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478"/>
    <w:bookmarkStart w:name="z9722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479"/>
    <w:bookmarkStart w:name="z9723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480"/>
    <w:bookmarkStart w:name="z9724" w:id="9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481"/>
    <w:bookmarkStart w:name="z9725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82"/>
    <w:bookmarkStart w:name="z9726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83"/>
    <w:bookmarkStart w:name="z9727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484"/>
    <w:bookmarkStart w:name="z9728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485"/>
    <w:bookmarkStart w:name="z9729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486"/>
    <w:bookmarkStart w:name="z9730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487"/>
    <w:bookmarkStart w:name="z9731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88"/>
    <w:bookmarkStart w:name="z9732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89"/>
    <w:bookmarkStart w:name="z9733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90"/>
    <w:bookmarkStart w:name="z9734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491"/>
    <w:bookmarkStart w:name="z9735" w:id="9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492"/>
    <w:bookmarkStart w:name="z9736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93"/>
    <w:bookmarkStart w:name="z9737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494"/>
    <w:bookmarkStart w:name="z9738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495"/>
    <w:bookmarkStart w:name="z9739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96"/>
    <w:bookmarkStart w:name="z9740" w:id="9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497"/>
    <w:bookmarkStart w:name="z9741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744" w:id="9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"Защитинское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499"/>
    <w:bookmarkStart w:name="z9745" w:id="9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00"/>
    <w:bookmarkStart w:name="z9746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"Защитинское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501"/>
    <w:bookmarkStart w:name="z9747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02"/>
    <w:bookmarkStart w:name="z9748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503"/>
    <w:bookmarkStart w:name="z9749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04"/>
    <w:bookmarkStart w:name="z9750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05"/>
    <w:bookmarkStart w:name="z9751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506"/>
    <w:bookmarkStart w:name="z9752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507"/>
    <w:bookmarkStart w:name="z9753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070007, Республика Казахстан, Восточно-Казахстанкая область, город Усть-Каменогорск, улица Фабрициуса, дом 1.</w:t>
      </w:r>
    </w:p>
    <w:bookmarkEnd w:id="9508"/>
    <w:bookmarkStart w:name="z9754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"Защитинское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509"/>
    <w:bookmarkStart w:name="z9755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510"/>
    <w:bookmarkStart w:name="z9756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511"/>
    <w:bookmarkStart w:name="z9757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512"/>
    <w:bookmarkStart w:name="z9758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513"/>
    <w:bookmarkStart w:name="z9759" w:id="9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514"/>
    <w:bookmarkStart w:name="z9760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515"/>
    <w:bookmarkStart w:name="z9761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516"/>
    <w:bookmarkStart w:name="z9762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517"/>
    <w:bookmarkStart w:name="z9763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18"/>
    <w:bookmarkStart w:name="z9764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19"/>
    <w:bookmarkStart w:name="z9765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20"/>
    <w:bookmarkStart w:name="z9766" w:id="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21"/>
    <w:bookmarkStart w:name="z9767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22"/>
    <w:bookmarkStart w:name="z9768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23"/>
    <w:bookmarkStart w:name="z9769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24"/>
    <w:bookmarkStart w:name="z9770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25"/>
    <w:bookmarkStart w:name="z9771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26"/>
    <w:bookmarkStart w:name="z9772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27"/>
    <w:bookmarkStart w:name="z9773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28"/>
    <w:bookmarkStart w:name="z9774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529"/>
    <w:bookmarkStart w:name="z9775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530"/>
    <w:bookmarkStart w:name="z9776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531"/>
    <w:bookmarkStart w:name="z9777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532"/>
    <w:bookmarkStart w:name="z9778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533"/>
    <w:bookmarkStart w:name="z9779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534"/>
    <w:bookmarkStart w:name="z9780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535"/>
    <w:bookmarkStart w:name="z9781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536"/>
    <w:bookmarkStart w:name="z9782" w:id="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537"/>
    <w:bookmarkStart w:name="z9783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38"/>
    <w:bookmarkStart w:name="z9784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39"/>
    <w:bookmarkStart w:name="z9785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40"/>
    <w:bookmarkStart w:name="z9786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541"/>
    <w:bookmarkStart w:name="z9787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542"/>
    <w:bookmarkStart w:name="z9788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43"/>
    <w:bookmarkStart w:name="z9789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44"/>
    <w:bookmarkStart w:name="z9790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45"/>
    <w:bookmarkStart w:name="z9791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546"/>
    <w:bookmarkStart w:name="z9792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547"/>
    <w:bookmarkStart w:name="z9793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548"/>
    <w:bookmarkStart w:name="z9794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49"/>
    <w:bookmarkStart w:name="z9795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50"/>
    <w:bookmarkStart w:name="z9796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51"/>
    <w:bookmarkStart w:name="z9797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552"/>
    <w:bookmarkStart w:name="z9798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53"/>
    <w:bookmarkStart w:name="z9799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54"/>
    <w:bookmarkStart w:name="z9800"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55"/>
    <w:bookmarkStart w:name="z9801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56"/>
    <w:bookmarkStart w:name="z9802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57"/>
    <w:bookmarkStart w:name="z9803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558"/>
    <w:bookmarkStart w:name="z9804" w:id="9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559"/>
    <w:bookmarkStart w:name="z9805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60"/>
    <w:bookmarkStart w:name="z9806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61"/>
    <w:bookmarkStart w:name="z9807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562"/>
    <w:bookmarkStart w:name="z9808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563"/>
    <w:bookmarkStart w:name="z9809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64"/>
    <w:bookmarkStart w:name="z9810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565"/>
    <w:bookmarkStart w:name="z9811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66"/>
    <w:bookmarkStart w:name="z9812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67"/>
    <w:bookmarkStart w:name="z9813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68"/>
    <w:bookmarkStart w:name="z9814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569"/>
    <w:bookmarkStart w:name="z9815" w:id="9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570"/>
    <w:bookmarkStart w:name="z9816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71"/>
    <w:bookmarkStart w:name="z9817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572"/>
    <w:bookmarkStart w:name="z9818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573"/>
    <w:bookmarkStart w:name="z9819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74"/>
    <w:bookmarkStart w:name="z9820" w:id="9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575"/>
    <w:bookmarkStart w:name="z9821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5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824" w:id="9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577"/>
    <w:bookmarkStart w:name="z9825" w:id="9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78"/>
    <w:bookmarkStart w:name="z9826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579"/>
    <w:bookmarkStart w:name="z9827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80"/>
    <w:bookmarkStart w:name="z9828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581"/>
    <w:bookmarkStart w:name="z9829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82"/>
    <w:bookmarkStart w:name="z9830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83"/>
    <w:bookmarkStart w:name="z9831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584"/>
    <w:bookmarkStart w:name="z9832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585"/>
    <w:bookmarkStart w:name="z9833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021700, Республика Казахстан, Акмолинская область, Бурабайский район, город Щучинск, улица Саяхат, дом 5.</w:t>
      </w:r>
    </w:p>
    <w:bookmarkEnd w:id="9586"/>
    <w:bookmarkStart w:name="z9834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"Кокшетауское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587"/>
    <w:bookmarkStart w:name="z9835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588"/>
    <w:bookmarkStart w:name="z9836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589"/>
    <w:bookmarkStart w:name="z9837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590"/>
    <w:bookmarkStart w:name="z9838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591"/>
    <w:bookmarkStart w:name="z9839" w:id="9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592"/>
    <w:bookmarkStart w:name="z9840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593"/>
    <w:bookmarkStart w:name="z9841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594"/>
    <w:bookmarkStart w:name="z9842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595"/>
    <w:bookmarkStart w:name="z9843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96"/>
    <w:bookmarkStart w:name="z9844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97"/>
    <w:bookmarkStart w:name="z9845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98"/>
    <w:bookmarkStart w:name="z9846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99"/>
    <w:bookmarkStart w:name="z9847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00"/>
    <w:bookmarkStart w:name="z9848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01"/>
    <w:bookmarkStart w:name="z9849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602"/>
    <w:bookmarkStart w:name="z9850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603"/>
    <w:bookmarkStart w:name="z9851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604"/>
    <w:bookmarkStart w:name="z9852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05"/>
    <w:bookmarkStart w:name="z9853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06"/>
    <w:bookmarkStart w:name="z9854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07"/>
    <w:bookmarkStart w:name="z9855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08"/>
    <w:bookmarkStart w:name="z9856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09"/>
    <w:bookmarkStart w:name="z9857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10"/>
    <w:bookmarkStart w:name="z9858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11"/>
    <w:bookmarkStart w:name="z9859" w:id="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12"/>
    <w:bookmarkStart w:name="z9860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13"/>
    <w:bookmarkStart w:name="z9861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14"/>
    <w:bookmarkStart w:name="z9862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15"/>
    <w:bookmarkStart w:name="z9863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616"/>
    <w:bookmarkStart w:name="z9864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617"/>
    <w:bookmarkStart w:name="z9865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618"/>
    <w:bookmarkStart w:name="z9866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619"/>
    <w:bookmarkStart w:name="z9867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620"/>
    <w:bookmarkStart w:name="z9868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621"/>
    <w:bookmarkStart w:name="z9869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22"/>
    <w:bookmarkStart w:name="z9870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623"/>
    <w:bookmarkStart w:name="z9871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624"/>
    <w:bookmarkStart w:name="z9872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625"/>
    <w:bookmarkStart w:name="z9873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626"/>
    <w:bookmarkStart w:name="z9874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627"/>
    <w:bookmarkStart w:name="z9875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628"/>
    <w:bookmarkStart w:name="z9876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629"/>
    <w:bookmarkStart w:name="z9877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630"/>
    <w:bookmarkStart w:name="z9878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631"/>
    <w:bookmarkStart w:name="z9879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632"/>
    <w:bookmarkStart w:name="z9880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633"/>
    <w:bookmarkStart w:name="z9881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634"/>
    <w:bookmarkStart w:name="z9882" w:id="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635"/>
    <w:bookmarkStart w:name="z9883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36"/>
    <w:bookmarkStart w:name="z9884" w:id="9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37"/>
    <w:bookmarkStart w:name="z9885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38"/>
    <w:bookmarkStart w:name="z9886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39"/>
    <w:bookmarkStart w:name="z9887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40"/>
    <w:bookmarkStart w:name="z9888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41"/>
    <w:bookmarkStart w:name="z9889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42"/>
    <w:bookmarkStart w:name="z9890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43"/>
    <w:bookmarkStart w:name="z9891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44"/>
    <w:bookmarkStart w:name="z9892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45"/>
    <w:bookmarkStart w:name="z9893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46"/>
    <w:bookmarkStart w:name="z9894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47"/>
    <w:bookmarkStart w:name="z9895" w:id="9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48"/>
    <w:bookmarkStart w:name="z9896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49"/>
    <w:bookmarkStart w:name="z9897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50"/>
    <w:bookmarkStart w:name="z9898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51"/>
    <w:bookmarkStart w:name="z9899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52"/>
    <w:bookmarkStart w:name="z9900" w:id="9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53"/>
    <w:bookmarkStart w:name="z9901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904" w:id="9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55"/>
    <w:bookmarkStart w:name="z9905" w:id="9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56"/>
    <w:bookmarkStart w:name="z9906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657"/>
    <w:bookmarkStart w:name="z9907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58"/>
    <w:bookmarkStart w:name="z9908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659"/>
    <w:bookmarkStart w:name="z9909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660"/>
    <w:bookmarkStart w:name="z9910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61"/>
    <w:bookmarkStart w:name="z9911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662"/>
    <w:bookmarkStart w:name="z9912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663"/>
    <w:bookmarkStart w:name="z9913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100010, Республика Казахстан, Карагандинская область, город Караганда, район Әлихана Бөкейхана, улица Серова, строение 69.</w:t>
      </w:r>
    </w:p>
    <w:bookmarkEnd w:id="9664"/>
    <w:bookmarkStart w:name="z9914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665"/>
    <w:bookmarkStart w:name="z9915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666"/>
    <w:bookmarkStart w:name="z9916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667"/>
    <w:bookmarkStart w:name="z9917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668"/>
    <w:bookmarkStart w:name="z9918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669"/>
    <w:bookmarkStart w:name="z9919" w:id="9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670"/>
    <w:bookmarkStart w:name="z9920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671"/>
    <w:bookmarkStart w:name="z9921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672"/>
    <w:bookmarkStart w:name="z9922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673"/>
    <w:bookmarkStart w:name="z9923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674"/>
    <w:bookmarkStart w:name="z9924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75"/>
    <w:bookmarkStart w:name="z9925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676"/>
    <w:bookmarkStart w:name="z9926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677"/>
    <w:bookmarkStart w:name="z9927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78"/>
    <w:bookmarkStart w:name="z9928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79"/>
    <w:bookmarkStart w:name="z9929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680"/>
    <w:bookmarkStart w:name="z9930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681"/>
    <w:bookmarkStart w:name="z9931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682"/>
    <w:bookmarkStart w:name="z9932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83"/>
    <w:bookmarkStart w:name="z9933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84"/>
    <w:bookmarkStart w:name="z9934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85"/>
    <w:bookmarkStart w:name="z9935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86"/>
    <w:bookmarkStart w:name="z9936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87"/>
    <w:bookmarkStart w:name="z9937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88"/>
    <w:bookmarkStart w:name="z9938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89"/>
    <w:bookmarkStart w:name="z9939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90"/>
    <w:bookmarkStart w:name="z9940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91"/>
    <w:bookmarkStart w:name="z9941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92"/>
    <w:bookmarkStart w:name="z9942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93"/>
    <w:bookmarkStart w:name="z9943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694"/>
    <w:bookmarkStart w:name="z9944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695"/>
    <w:bookmarkStart w:name="z9945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696"/>
    <w:bookmarkStart w:name="z9946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697"/>
    <w:bookmarkStart w:name="z9947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698"/>
    <w:bookmarkStart w:name="z9948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699"/>
    <w:bookmarkStart w:name="z9949"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00"/>
    <w:bookmarkStart w:name="z9950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01"/>
    <w:bookmarkStart w:name="z9951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702"/>
    <w:bookmarkStart w:name="z9952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703"/>
    <w:bookmarkStart w:name="z9953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704"/>
    <w:bookmarkStart w:name="z9954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705"/>
    <w:bookmarkStart w:name="z9955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706"/>
    <w:bookmarkStart w:name="z9956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707"/>
    <w:bookmarkStart w:name="z9957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708"/>
    <w:bookmarkStart w:name="z9958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709"/>
    <w:bookmarkStart w:name="z9959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710"/>
    <w:bookmarkStart w:name="z9960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711"/>
    <w:bookmarkStart w:name="z9961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712"/>
    <w:bookmarkStart w:name="z9962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713"/>
    <w:bookmarkStart w:name="z9963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714"/>
    <w:bookmarkStart w:name="z9964" w:id="9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715"/>
    <w:bookmarkStart w:name="z9965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16"/>
    <w:bookmarkStart w:name="z9966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17"/>
    <w:bookmarkStart w:name="z9967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718"/>
    <w:bookmarkStart w:name="z9968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719"/>
    <w:bookmarkStart w:name="z9969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720"/>
    <w:bookmarkStart w:name="z9970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721"/>
    <w:bookmarkStart w:name="z9971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722"/>
    <w:bookmarkStart w:name="z9972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723"/>
    <w:bookmarkStart w:name="z9973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724"/>
    <w:bookmarkStart w:name="z9974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725"/>
    <w:bookmarkStart w:name="z9975" w:id="9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726"/>
    <w:bookmarkStart w:name="z9976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727"/>
    <w:bookmarkStart w:name="z9977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728"/>
    <w:bookmarkStart w:name="z9978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729"/>
    <w:bookmarkStart w:name="z9979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30"/>
    <w:bookmarkStart w:name="z9980" w:id="9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731"/>
    <w:bookmarkStart w:name="z9981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7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984" w:id="9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733"/>
    <w:bookmarkStart w:name="z9985" w:id="9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34"/>
    <w:bookmarkStart w:name="z9986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35"/>
    <w:bookmarkStart w:name="z9987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36"/>
    <w:bookmarkStart w:name="z9988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37"/>
    <w:bookmarkStart w:name="z9989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38"/>
    <w:bookmarkStart w:name="z9990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39"/>
    <w:bookmarkStart w:name="z9991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40"/>
    <w:bookmarkStart w:name="z9992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41"/>
    <w:bookmarkStart w:name="z9993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110003, Республика Казахстан, Костанайская область, город Костанай, ул.Дзержинского, д.59.</w:t>
      </w:r>
    </w:p>
    <w:bookmarkEnd w:id="9742"/>
    <w:bookmarkStart w:name="z9994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743"/>
    <w:bookmarkStart w:name="z9995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44"/>
    <w:bookmarkStart w:name="z9996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45"/>
    <w:bookmarkStart w:name="z9997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46"/>
    <w:bookmarkStart w:name="z9998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47"/>
    <w:bookmarkStart w:name="z9999" w:id="9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48"/>
    <w:bookmarkStart w:name="z10000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49"/>
    <w:bookmarkStart w:name="z10001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50"/>
    <w:bookmarkStart w:name="z10002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51"/>
    <w:bookmarkStart w:name="z10003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52"/>
    <w:bookmarkStart w:name="z10004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53"/>
    <w:bookmarkStart w:name="z10005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754"/>
    <w:bookmarkStart w:name="z10006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755"/>
    <w:bookmarkStart w:name="z10007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756"/>
    <w:bookmarkStart w:name="z10008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757"/>
    <w:bookmarkStart w:name="z10009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758"/>
    <w:bookmarkStart w:name="z10010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759"/>
    <w:bookmarkStart w:name="z10011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760"/>
    <w:bookmarkStart w:name="z10012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761"/>
    <w:bookmarkStart w:name="z10013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762"/>
    <w:bookmarkStart w:name="z10014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763"/>
    <w:bookmarkStart w:name="z10015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764"/>
    <w:bookmarkStart w:name="z10016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765"/>
    <w:bookmarkStart w:name="z10017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766"/>
    <w:bookmarkStart w:name="z10018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767"/>
    <w:bookmarkStart w:name="z10019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768"/>
    <w:bookmarkStart w:name="z10020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769"/>
    <w:bookmarkStart w:name="z10021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70"/>
    <w:bookmarkStart w:name="z10022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71"/>
    <w:bookmarkStart w:name="z10023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72"/>
    <w:bookmarkStart w:name="z10024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73"/>
    <w:bookmarkStart w:name="z10025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74"/>
    <w:bookmarkStart w:name="z10026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775"/>
    <w:bookmarkStart w:name="z10027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776"/>
    <w:bookmarkStart w:name="z10028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77"/>
    <w:bookmarkStart w:name="z10029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78"/>
    <w:bookmarkStart w:name="z10030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79"/>
    <w:bookmarkStart w:name="z10031"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780"/>
    <w:bookmarkStart w:name="z10032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781"/>
    <w:bookmarkStart w:name="z10033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782"/>
    <w:bookmarkStart w:name="z10034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783"/>
    <w:bookmarkStart w:name="z10035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784"/>
    <w:bookmarkStart w:name="z10036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785"/>
    <w:bookmarkStart w:name="z10037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786"/>
    <w:bookmarkStart w:name="z10038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787"/>
    <w:bookmarkStart w:name="z10039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788"/>
    <w:bookmarkStart w:name="z10040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789"/>
    <w:bookmarkStart w:name="z10041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790"/>
    <w:bookmarkStart w:name="z10042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791"/>
    <w:bookmarkStart w:name="z10043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792"/>
    <w:bookmarkStart w:name="z10044" w:id="9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793"/>
    <w:bookmarkStart w:name="z10045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94"/>
    <w:bookmarkStart w:name="z10046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95"/>
    <w:bookmarkStart w:name="z10047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796"/>
    <w:bookmarkStart w:name="z10048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797"/>
    <w:bookmarkStart w:name="z10049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798"/>
    <w:bookmarkStart w:name="z10050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799"/>
    <w:bookmarkStart w:name="z10051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00"/>
    <w:bookmarkStart w:name="z10052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01"/>
    <w:bookmarkStart w:name="z10053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02"/>
    <w:bookmarkStart w:name="z10054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803"/>
    <w:bookmarkStart w:name="z10055" w:id="9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804"/>
    <w:bookmarkStart w:name="z10056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05"/>
    <w:bookmarkStart w:name="z10057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806"/>
    <w:bookmarkStart w:name="z10058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807"/>
    <w:bookmarkStart w:name="z10059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08"/>
    <w:bookmarkStart w:name="z10060" w:id="9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809"/>
    <w:bookmarkStart w:name="z10061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8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064" w:id="9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811"/>
    <w:bookmarkStart w:name="z10065" w:id="9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12"/>
    <w:bookmarkStart w:name="z10066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813"/>
    <w:bookmarkStart w:name="z10067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14"/>
    <w:bookmarkStart w:name="z10068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815"/>
    <w:bookmarkStart w:name="z10069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816"/>
    <w:bookmarkStart w:name="z10070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17"/>
    <w:bookmarkStart w:name="z10071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18"/>
    <w:bookmarkStart w:name="z10072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19"/>
    <w:bookmarkStart w:name="z10073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120015, Республика Казахстан, Кызылординская область, город Кызылорда, переулок Игилик, строение 2.</w:t>
      </w:r>
    </w:p>
    <w:bookmarkEnd w:id="9820"/>
    <w:bookmarkStart w:name="z10074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821"/>
    <w:bookmarkStart w:name="z10075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822"/>
    <w:bookmarkStart w:name="z10076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823"/>
    <w:bookmarkStart w:name="z10077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824"/>
    <w:bookmarkStart w:name="z10078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825"/>
    <w:bookmarkStart w:name="z10079" w:id="9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826"/>
    <w:bookmarkStart w:name="z10080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827"/>
    <w:bookmarkStart w:name="z10081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828"/>
    <w:bookmarkStart w:name="z10082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829"/>
    <w:bookmarkStart w:name="z10083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830"/>
    <w:bookmarkStart w:name="z10084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31"/>
    <w:bookmarkStart w:name="z10085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32"/>
    <w:bookmarkStart w:name="z10086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33"/>
    <w:bookmarkStart w:name="z10087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34"/>
    <w:bookmarkStart w:name="z10088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35"/>
    <w:bookmarkStart w:name="z10089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36"/>
    <w:bookmarkStart w:name="z10090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37"/>
    <w:bookmarkStart w:name="z10091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38"/>
    <w:bookmarkStart w:name="z10092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39"/>
    <w:bookmarkStart w:name="z10093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40"/>
    <w:bookmarkStart w:name="z10094" w:id="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41"/>
    <w:bookmarkStart w:name="z10095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42"/>
    <w:bookmarkStart w:name="z10096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43"/>
    <w:bookmarkStart w:name="z10097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44"/>
    <w:bookmarkStart w:name="z10098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45"/>
    <w:bookmarkStart w:name="z10099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46"/>
    <w:bookmarkStart w:name="z10100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47"/>
    <w:bookmarkStart w:name="z10101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48"/>
    <w:bookmarkStart w:name="z10102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49"/>
    <w:bookmarkStart w:name="z10103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850"/>
    <w:bookmarkStart w:name="z10104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851"/>
    <w:bookmarkStart w:name="z10105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852"/>
    <w:bookmarkStart w:name="z10106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853"/>
    <w:bookmarkStart w:name="z10107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854"/>
    <w:bookmarkStart w:name="z10108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855"/>
    <w:bookmarkStart w:name="z10109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856"/>
    <w:bookmarkStart w:name="z10110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857"/>
    <w:bookmarkStart w:name="z10111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858"/>
    <w:bookmarkStart w:name="z10112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859"/>
    <w:bookmarkStart w:name="z10113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860"/>
    <w:bookmarkStart w:name="z10114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861"/>
    <w:bookmarkStart w:name="z10115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62"/>
    <w:bookmarkStart w:name="z10116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863"/>
    <w:bookmarkStart w:name="z10117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864"/>
    <w:bookmarkStart w:name="z10118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865"/>
    <w:bookmarkStart w:name="z10119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866"/>
    <w:bookmarkStart w:name="z10120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867"/>
    <w:bookmarkStart w:name="z10121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868"/>
    <w:bookmarkStart w:name="z10122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869"/>
    <w:bookmarkStart w:name="z10123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870"/>
    <w:bookmarkStart w:name="z10124" w:id="9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871"/>
    <w:bookmarkStart w:name="z10125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872"/>
    <w:bookmarkStart w:name="z10126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73"/>
    <w:bookmarkStart w:name="z10127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874"/>
    <w:bookmarkStart w:name="z10128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875"/>
    <w:bookmarkStart w:name="z10129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876"/>
    <w:bookmarkStart w:name="z10130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877"/>
    <w:bookmarkStart w:name="z10131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78"/>
    <w:bookmarkStart w:name="z10132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79"/>
    <w:bookmarkStart w:name="z10133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80"/>
    <w:bookmarkStart w:name="z10134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881"/>
    <w:bookmarkStart w:name="z10135" w:id="9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882"/>
    <w:bookmarkStart w:name="z10136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83"/>
    <w:bookmarkStart w:name="z10137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884"/>
    <w:bookmarkStart w:name="z10138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885"/>
    <w:bookmarkStart w:name="z10139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86"/>
    <w:bookmarkStart w:name="z10140" w:id="9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887"/>
    <w:bookmarkStart w:name="z10141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8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144" w:id="9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889"/>
    <w:bookmarkStart w:name="z10145" w:id="9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90"/>
    <w:bookmarkStart w:name="z10146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891"/>
    <w:bookmarkStart w:name="z10147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92"/>
    <w:bookmarkStart w:name="z10148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893"/>
    <w:bookmarkStart w:name="z10149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894"/>
    <w:bookmarkStart w:name="z10150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95"/>
    <w:bookmarkStart w:name="z10151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96"/>
    <w:bookmarkStart w:name="z10152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97"/>
    <w:bookmarkStart w:name="z10153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130006, Республика Казахстан, Мангыстауская область, район Мұнайды, поселок Мангыстау, квартал 18, строение 20.</w:t>
      </w:r>
    </w:p>
    <w:bookmarkEnd w:id="9898"/>
    <w:bookmarkStart w:name="z10154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899"/>
    <w:bookmarkStart w:name="z10155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900"/>
    <w:bookmarkStart w:name="z10156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901"/>
    <w:bookmarkStart w:name="z10157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902"/>
    <w:bookmarkStart w:name="z10158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903"/>
    <w:bookmarkStart w:name="z10159" w:id="9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904"/>
    <w:bookmarkStart w:name="z10160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905"/>
    <w:bookmarkStart w:name="z10161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06"/>
    <w:bookmarkStart w:name="z10162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07"/>
    <w:bookmarkStart w:name="z10163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08"/>
    <w:bookmarkStart w:name="z10164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09"/>
    <w:bookmarkStart w:name="z10165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10"/>
    <w:bookmarkStart w:name="z10166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11"/>
    <w:bookmarkStart w:name="z10167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12"/>
    <w:bookmarkStart w:name="z10168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13"/>
    <w:bookmarkStart w:name="z10169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14"/>
    <w:bookmarkStart w:name="z10170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15"/>
    <w:bookmarkStart w:name="z10171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916"/>
    <w:bookmarkStart w:name="z10172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17"/>
    <w:bookmarkStart w:name="z10173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918"/>
    <w:bookmarkStart w:name="z10174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919"/>
    <w:bookmarkStart w:name="z10175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920"/>
    <w:bookmarkStart w:name="z10176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921"/>
    <w:bookmarkStart w:name="z10177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922"/>
    <w:bookmarkStart w:name="z10178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923"/>
    <w:bookmarkStart w:name="z10179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924"/>
    <w:bookmarkStart w:name="z10180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925"/>
    <w:bookmarkStart w:name="z10181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926"/>
    <w:bookmarkStart w:name="z10182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927"/>
    <w:bookmarkStart w:name="z10183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28"/>
    <w:bookmarkStart w:name="z10184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29"/>
    <w:bookmarkStart w:name="z10185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30"/>
    <w:bookmarkStart w:name="z10186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9931"/>
    <w:bookmarkStart w:name="z10187" w:id="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932"/>
    <w:bookmarkStart w:name="z10188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33"/>
    <w:bookmarkStart w:name="z10189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34"/>
    <w:bookmarkStart w:name="z10190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35"/>
    <w:bookmarkStart w:name="z10191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936"/>
    <w:bookmarkStart w:name="z10192" w:id="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937"/>
    <w:bookmarkStart w:name="z10193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938"/>
    <w:bookmarkStart w:name="z10194" w:id="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939"/>
    <w:bookmarkStart w:name="z10195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40"/>
    <w:bookmarkStart w:name="z10196" w:id="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941"/>
    <w:bookmarkStart w:name="z10197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942"/>
    <w:bookmarkStart w:name="z10198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943"/>
    <w:bookmarkStart w:name="z10199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944"/>
    <w:bookmarkStart w:name="z10200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945"/>
    <w:bookmarkStart w:name="z10201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46"/>
    <w:bookmarkStart w:name="z10202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47"/>
    <w:bookmarkStart w:name="z10203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948"/>
    <w:bookmarkStart w:name="z10204" w:id="9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49"/>
    <w:bookmarkStart w:name="z10205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50"/>
    <w:bookmarkStart w:name="z10206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9951"/>
    <w:bookmarkStart w:name="z10207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52"/>
    <w:bookmarkStart w:name="z10208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953"/>
    <w:bookmarkStart w:name="z10209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954"/>
    <w:bookmarkStart w:name="z10210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955"/>
    <w:bookmarkStart w:name="z10211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956"/>
    <w:bookmarkStart w:name="z10212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957"/>
    <w:bookmarkStart w:name="z10213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958"/>
    <w:bookmarkStart w:name="z10214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959"/>
    <w:bookmarkStart w:name="z10215" w:id="9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960"/>
    <w:bookmarkStart w:name="z10216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961"/>
    <w:bookmarkStart w:name="z10217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962"/>
    <w:bookmarkStart w:name="z10218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963"/>
    <w:bookmarkStart w:name="z10219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64"/>
    <w:bookmarkStart w:name="z10220" w:id="9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965"/>
    <w:bookmarkStart w:name="z10221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224" w:id="9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967"/>
    <w:bookmarkStart w:name="z10225" w:id="9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68"/>
    <w:bookmarkStart w:name="z10226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969"/>
    <w:bookmarkStart w:name="z10227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970"/>
    <w:bookmarkStart w:name="z10228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971"/>
    <w:bookmarkStart w:name="z10229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972"/>
    <w:bookmarkStart w:name="z10230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73"/>
    <w:bookmarkStart w:name="z10231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974"/>
    <w:bookmarkStart w:name="z10232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975"/>
    <w:bookmarkStart w:name="z10233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090002, Республика Казахстан, Западно-Казахстанкая область, город Уральск, улица Вокзальная, ст-е 2/5В.</w:t>
      </w:r>
    </w:p>
    <w:bookmarkEnd w:id="9976"/>
    <w:bookmarkStart w:name="z10234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977"/>
    <w:bookmarkStart w:name="z10235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978"/>
    <w:bookmarkStart w:name="z10236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979"/>
    <w:bookmarkStart w:name="z10237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980"/>
    <w:bookmarkStart w:name="z10238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981"/>
    <w:bookmarkStart w:name="z10239" w:id="9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982"/>
    <w:bookmarkStart w:name="z10240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983"/>
    <w:bookmarkStart w:name="z10241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84"/>
    <w:bookmarkStart w:name="z10242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85"/>
    <w:bookmarkStart w:name="z10243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86"/>
    <w:bookmarkStart w:name="z10244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87"/>
    <w:bookmarkStart w:name="z10245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88"/>
    <w:bookmarkStart w:name="z10246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89"/>
    <w:bookmarkStart w:name="z10247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90"/>
    <w:bookmarkStart w:name="z10248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91"/>
    <w:bookmarkStart w:name="z10249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92"/>
    <w:bookmarkStart w:name="z10250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93"/>
    <w:bookmarkStart w:name="z10251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994"/>
    <w:bookmarkStart w:name="z10252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95"/>
    <w:bookmarkStart w:name="z10253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996"/>
    <w:bookmarkStart w:name="z10254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997"/>
    <w:bookmarkStart w:name="z10255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998"/>
    <w:bookmarkStart w:name="z10256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999"/>
    <w:bookmarkStart w:name="z10257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00"/>
    <w:bookmarkStart w:name="z10258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01"/>
    <w:bookmarkStart w:name="z10259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02"/>
    <w:bookmarkStart w:name="z10260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03"/>
    <w:bookmarkStart w:name="z10261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004"/>
    <w:bookmarkStart w:name="z10262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005"/>
    <w:bookmarkStart w:name="z10263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006"/>
    <w:bookmarkStart w:name="z10264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007"/>
    <w:bookmarkStart w:name="z10265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008"/>
    <w:bookmarkStart w:name="z10266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009"/>
    <w:bookmarkStart w:name="z10267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010"/>
    <w:bookmarkStart w:name="z10268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011"/>
    <w:bookmarkStart w:name="z10269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12"/>
    <w:bookmarkStart w:name="z10270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013"/>
    <w:bookmarkStart w:name="z10271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014"/>
    <w:bookmarkStart w:name="z10272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015"/>
    <w:bookmarkStart w:name="z10273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016"/>
    <w:bookmarkStart w:name="z10274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017"/>
    <w:bookmarkStart w:name="z10275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018"/>
    <w:bookmarkStart w:name="z10276" w:id="1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019"/>
    <w:bookmarkStart w:name="z10277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10020"/>
    <w:bookmarkStart w:name="z10278" w:id="1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021"/>
    <w:bookmarkStart w:name="z10279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022"/>
    <w:bookmarkStart w:name="z10280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023"/>
    <w:bookmarkStart w:name="z10281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024"/>
    <w:bookmarkStart w:name="z10282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025"/>
    <w:bookmarkStart w:name="z10283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026"/>
    <w:bookmarkStart w:name="z10284" w:id="10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27"/>
    <w:bookmarkStart w:name="z10285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28"/>
    <w:bookmarkStart w:name="z10286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029"/>
    <w:bookmarkStart w:name="z10287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30"/>
    <w:bookmarkStart w:name="z10288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31"/>
    <w:bookmarkStart w:name="z10289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32"/>
    <w:bookmarkStart w:name="z10290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33"/>
    <w:bookmarkStart w:name="z10291" w:id="1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34"/>
    <w:bookmarkStart w:name="z10292" w:id="1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35"/>
    <w:bookmarkStart w:name="z10293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36"/>
    <w:bookmarkStart w:name="z10294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37"/>
    <w:bookmarkStart w:name="z10295" w:id="10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38"/>
    <w:bookmarkStart w:name="z10296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39"/>
    <w:bookmarkStart w:name="z10297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40"/>
    <w:bookmarkStart w:name="z10298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41"/>
    <w:bookmarkStart w:name="z10299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42"/>
    <w:bookmarkStart w:name="z10300" w:id="10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43"/>
    <w:bookmarkStart w:name="z10301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304" w:id="10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045"/>
    <w:bookmarkStart w:name="z10305" w:id="10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46"/>
    <w:bookmarkStart w:name="z10306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047"/>
    <w:bookmarkStart w:name="z10307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048"/>
    <w:bookmarkStart w:name="z10308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049"/>
    <w:bookmarkStart w:name="z10309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050"/>
    <w:bookmarkStart w:name="z10310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51"/>
    <w:bookmarkStart w:name="z10311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052"/>
    <w:bookmarkStart w:name="z10312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053"/>
    <w:bookmarkStart w:name="z10313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Кудайбергена Сураганова, строение 8.</w:t>
      </w:r>
    </w:p>
    <w:bookmarkEnd w:id="10054"/>
    <w:bookmarkStart w:name="z10314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055"/>
    <w:bookmarkStart w:name="z10315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056"/>
    <w:bookmarkStart w:name="z10316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057"/>
    <w:bookmarkStart w:name="z10317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058"/>
    <w:bookmarkStart w:name="z10318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059"/>
    <w:bookmarkStart w:name="z10319" w:id="10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060"/>
    <w:bookmarkStart w:name="z10320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061"/>
    <w:bookmarkStart w:name="z10321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062"/>
    <w:bookmarkStart w:name="z10322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063"/>
    <w:bookmarkStart w:name="z10323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064"/>
    <w:bookmarkStart w:name="z10324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65"/>
    <w:bookmarkStart w:name="z10325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066"/>
    <w:bookmarkStart w:name="z10326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067"/>
    <w:bookmarkStart w:name="z10327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068"/>
    <w:bookmarkStart w:name="z10328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069"/>
    <w:bookmarkStart w:name="z10329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070"/>
    <w:bookmarkStart w:name="z10330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071"/>
    <w:bookmarkStart w:name="z10331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072"/>
    <w:bookmarkStart w:name="z10332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73"/>
    <w:bookmarkStart w:name="z10333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074"/>
    <w:bookmarkStart w:name="z10334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075"/>
    <w:bookmarkStart w:name="z10335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076"/>
    <w:bookmarkStart w:name="z10336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077"/>
    <w:bookmarkStart w:name="z10337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78"/>
    <w:bookmarkStart w:name="z10338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79"/>
    <w:bookmarkStart w:name="z10339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80"/>
    <w:bookmarkStart w:name="z10340" w:id="1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81"/>
    <w:bookmarkStart w:name="z10341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082"/>
    <w:bookmarkStart w:name="z10342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083"/>
    <w:bookmarkStart w:name="z10343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084"/>
    <w:bookmarkStart w:name="z10344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085"/>
    <w:bookmarkStart w:name="z10345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086"/>
    <w:bookmarkStart w:name="z10346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087"/>
    <w:bookmarkStart w:name="z10347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088"/>
    <w:bookmarkStart w:name="z10348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089"/>
    <w:bookmarkStart w:name="z10349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90"/>
    <w:bookmarkStart w:name="z10350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091"/>
    <w:bookmarkStart w:name="z10351" w:id="1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092"/>
    <w:bookmarkStart w:name="z10352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093"/>
    <w:bookmarkStart w:name="z10353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094"/>
    <w:bookmarkStart w:name="z10354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095"/>
    <w:bookmarkStart w:name="z10355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096"/>
    <w:bookmarkStart w:name="z10356" w:id="1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097"/>
    <w:bookmarkStart w:name="z10357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10098"/>
    <w:bookmarkStart w:name="z10358" w:id="1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099"/>
    <w:bookmarkStart w:name="z10359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100"/>
    <w:bookmarkStart w:name="z10360" w:id="1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101"/>
    <w:bookmarkStart w:name="z10361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102"/>
    <w:bookmarkStart w:name="z10362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03"/>
    <w:bookmarkStart w:name="z10363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104"/>
    <w:bookmarkStart w:name="z10364" w:id="10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105"/>
    <w:bookmarkStart w:name="z10365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06"/>
    <w:bookmarkStart w:name="z10366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107"/>
    <w:bookmarkStart w:name="z10367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108"/>
    <w:bookmarkStart w:name="z10368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109"/>
    <w:bookmarkStart w:name="z10369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10"/>
    <w:bookmarkStart w:name="z10370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11"/>
    <w:bookmarkStart w:name="z10371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12"/>
    <w:bookmarkStart w:name="z10372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13"/>
    <w:bookmarkStart w:name="z10373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14"/>
    <w:bookmarkStart w:name="z10374" w:id="1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115"/>
    <w:bookmarkStart w:name="z10375" w:id="10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16"/>
    <w:bookmarkStart w:name="z10376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17"/>
    <w:bookmarkStart w:name="z10377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118"/>
    <w:bookmarkStart w:name="z10378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19"/>
    <w:bookmarkStart w:name="z10379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20"/>
    <w:bookmarkStart w:name="z10380" w:id="10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21"/>
    <w:bookmarkStart w:name="z10381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384" w:id="10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123"/>
    <w:bookmarkStart w:name="z10385" w:id="10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24"/>
    <w:bookmarkStart w:name="z10386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25"/>
    <w:bookmarkStart w:name="z10387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26"/>
    <w:bookmarkStart w:name="z10388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27"/>
    <w:bookmarkStart w:name="z10389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28"/>
    <w:bookmarkStart w:name="z10390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29"/>
    <w:bookmarkStart w:name="z10391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30"/>
    <w:bookmarkStart w:name="z10392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31"/>
    <w:bookmarkStart w:name="z10393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071400, Республика Казахстан, область Абай, город Семей, улица Бауыржана Момышулы, д.19.</w:t>
      </w:r>
    </w:p>
    <w:bookmarkEnd w:id="10132"/>
    <w:bookmarkStart w:name="z10394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133"/>
    <w:bookmarkStart w:name="z10395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34"/>
    <w:bookmarkStart w:name="z10396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35"/>
    <w:bookmarkStart w:name="z10397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36"/>
    <w:bookmarkStart w:name="z10398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37"/>
    <w:bookmarkStart w:name="z10399" w:id="10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38"/>
    <w:bookmarkStart w:name="z10400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39"/>
    <w:bookmarkStart w:name="z10401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40"/>
    <w:bookmarkStart w:name="z10402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41"/>
    <w:bookmarkStart w:name="z10403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42"/>
    <w:bookmarkStart w:name="z10404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43"/>
    <w:bookmarkStart w:name="z10405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144"/>
    <w:bookmarkStart w:name="z10406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145"/>
    <w:bookmarkStart w:name="z10407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146"/>
    <w:bookmarkStart w:name="z10408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147"/>
    <w:bookmarkStart w:name="z10409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148"/>
    <w:bookmarkStart w:name="z10410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149"/>
    <w:bookmarkStart w:name="z10411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150"/>
    <w:bookmarkStart w:name="z10412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151"/>
    <w:bookmarkStart w:name="z10413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152"/>
    <w:bookmarkStart w:name="z10414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153"/>
    <w:bookmarkStart w:name="z10415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154"/>
    <w:bookmarkStart w:name="z10416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155"/>
    <w:bookmarkStart w:name="z10417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156"/>
    <w:bookmarkStart w:name="z10418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157"/>
    <w:bookmarkStart w:name="z10419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158"/>
    <w:bookmarkStart w:name="z10420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159"/>
    <w:bookmarkStart w:name="z10421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160"/>
    <w:bookmarkStart w:name="z10422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161"/>
    <w:bookmarkStart w:name="z10423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162"/>
    <w:bookmarkStart w:name="z10424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163"/>
    <w:bookmarkStart w:name="z10425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164"/>
    <w:bookmarkStart w:name="z10426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165"/>
    <w:bookmarkStart w:name="z10427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166"/>
    <w:bookmarkStart w:name="z10428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167"/>
    <w:bookmarkStart w:name="z10429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68"/>
    <w:bookmarkStart w:name="z10430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169"/>
    <w:bookmarkStart w:name="z10431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170"/>
    <w:bookmarkStart w:name="z10432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171"/>
    <w:bookmarkStart w:name="z10433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172"/>
    <w:bookmarkStart w:name="z10434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173"/>
    <w:bookmarkStart w:name="z10435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174"/>
    <w:bookmarkStart w:name="z10436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175"/>
    <w:bookmarkStart w:name="z10437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10176"/>
    <w:bookmarkStart w:name="z10438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177"/>
    <w:bookmarkStart w:name="z10439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178"/>
    <w:bookmarkStart w:name="z10440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179"/>
    <w:bookmarkStart w:name="z10441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180"/>
    <w:bookmarkStart w:name="z10442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81"/>
    <w:bookmarkStart w:name="z10443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182"/>
    <w:bookmarkStart w:name="z10444" w:id="10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183"/>
    <w:bookmarkStart w:name="z10445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84"/>
    <w:bookmarkStart w:name="z10446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185"/>
    <w:bookmarkStart w:name="z10447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186"/>
    <w:bookmarkStart w:name="z10448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187"/>
    <w:bookmarkStart w:name="z10449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88"/>
    <w:bookmarkStart w:name="z10450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89"/>
    <w:bookmarkStart w:name="z10451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90"/>
    <w:bookmarkStart w:name="z10452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91"/>
    <w:bookmarkStart w:name="z10453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92"/>
    <w:bookmarkStart w:name="z10454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193"/>
    <w:bookmarkStart w:name="z10455" w:id="10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94"/>
    <w:bookmarkStart w:name="z10456" w:id="1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95"/>
    <w:bookmarkStart w:name="z10457" w:id="1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196"/>
    <w:bookmarkStart w:name="z10458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97"/>
    <w:bookmarkStart w:name="z10459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98"/>
    <w:bookmarkStart w:name="z10460" w:id="10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99"/>
    <w:bookmarkStart w:name="z10461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464" w:id="10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201"/>
    <w:bookmarkStart w:name="z10465" w:id="10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02"/>
    <w:bookmarkStart w:name="z10466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203"/>
    <w:bookmarkStart w:name="z10467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04"/>
    <w:bookmarkStart w:name="z10468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205"/>
    <w:bookmarkStart w:name="z10469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06"/>
    <w:bookmarkStart w:name="z10470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07"/>
    <w:bookmarkStart w:name="z10471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08"/>
    <w:bookmarkStart w:name="z10472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09"/>
    <w:bookmarkStart w:name="z10473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Аль-Фарабийский район, улица Д. Кунаева, дом 27.</w:t>
      </w:r>
    </w:p>
    <w:bookmarkEnd w:id="10210"/>
    <w:bookmarkStart w:name="z10474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211"/>
    <w:bookmarkStart w:name="z10475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12"/>
    <w:bookmarkStart w:name="z10476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13"/>
    <w:bookmarkStart w:name="z10477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14"/>
    <w:bookmarkStart w:name="z10478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15"/>
    <w:bookmarkStart w:name="z10479" w:id="10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16"/>
    <w:bookmarkStart w:name="z10480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17"/>
    <w:bookmarkStart w:name="z10481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18"/>
    <w:bookmarkStart w:name="z10482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219"/>
    <w:bookmarkStart w:name="z10483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20"/>
    <w:bookmarkStart w:name="z10484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21"/>
    <w:bookmarkStart w:name="z10485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22"/>
    <w:bookmarkStart w:name="z10486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23"/>
    <w:bookmarkStart w:name="z10487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24"/>
    <w:bookmarkStart w:name="z10488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25"/>
    <w:bookmarkStart w:name="z10489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26"/>
    <w:bookmarkStart w:name="z10490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27"/>
    <w:bookmarkStart w:name="z10491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28"/>
    <w:bookmarkStart w:name="z10492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29"/>
    <w:bookmarkStart w:name="z10493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30"/>
    <w:bookmarkStart w:name="z10494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31"/>
    <w:bookmarkStart w:name="z10495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32"/>
    <w:bookmarkStart w:name="z10496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33"/>
    <w:bookmarkStart w:name="z10497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34"/>
    <w:bookmarkStart w:name="z10498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35"/>
    <w:bookmarkStart w:name="z10499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36"/>
    <w:bookmarkStart w:name="z10500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37"/>
    <w:bookmarkStart w:name="z10501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38"/>
    <w:bookmarkStart w:name="z10502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39"/>
    <w:bookmarkStart w:name="z10503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240"/>
    <w:bookmarkStart w:name="z10504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241"/>
    <w:bookmarkStart w:name="z10505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242"/>
    <w:bookmarkStart w:name="z10506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243"/>
    <w:bookmarkStart w:name="z10507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244"/>
    <w:bookmarkStart w:name="z10508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245"/>
    <w:bookmarkStart w:name="z10509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246"/>
    <w:bookmarkStart w:name="z10510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247"/>
    <w:bookmarkStart w:name="z10511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248"/>
    <w:bookmarkStart w:name="z10512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249"/>
    <w:bookmarkStart w:name="z10513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250"/>
    <w:bookmarkStart w:name="z10514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251"/>
    <w:bookmarkStart w:name="z10515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252"/>
    <w:bookmarkStart w:name="z10516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253"/>
    <w:bookmarkStart w:name="z10517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10254"/>
    <w:bookmarkStart w:name="z10518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255"/>
    <w:bookmarkStart w:name="z10519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256"/>
    <w:bookmarkStart w:name="z10520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257"/>
    <w:bookmarkStart w:name="z10521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258"/>
    <w:bookmarkStart w:name="z10522" w:id="1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259"/>
    <w:bookmarkStart w:name="z10523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260"/>
    <w:bookmarkStart w:name="z10524" w:id="10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261"/>
    <w:bookmarkStart w:name="z10525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62"/>
    <w:bookmarkStart w:name="z10526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263"/>
    <w:bookmarkStart w:name="z10527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264"/>
    <w:bookmarkStart w:name="z10528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265"/>
    <w:bookmarkStart w:name="z10529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266"/>
    <w:bookmarkStart w:name="z10530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267"/>
    <w:bookmarkStart w:name="z10531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268"/>
    <w:bookmarkStart w:name="z10532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269"/>
    <w:bookmarkStart w:name="z10533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270"/>
    <w:bookmarkStart w:name="z10534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271"/>
    <w:bookmarkStart w:name="z10535" w:id="10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272"/>
    <w:bookmarkStart w:name="z10536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273"/>
    <w:bookmarkStart w:name="z10537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274"/>
    <w:bookmarkStart w:name="z10538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275"/>
    <w:bookmarkStart w:name="z10539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76"/>
    <w:bookmarkStart w:name="z10540" w:id="10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77"/>
    <w:bookmarkStart w:name="z10541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544" w:id="10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279"/>
    <w:bookmarkStart w:name="z10545" w:id="10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80"/>
    <w:bookmarkStart w:name="z10546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281"/>
    <w:bookmarkStart w:name="z10547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82"/>
    <w:bookmarkStart w:name="z10548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283"/>
    <w:bookmarkStart w:name="z10549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84"/>
    <w:bookmarkStart w:name="z10550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85"/>
    <w:bookmarkStart w:name="z10551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86"/>
    <w:bookmarkStart w:name="z10552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87"/>
    <w:bookmarkStart w:name="z10553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100101, Республика Казахстан, Карагандинская область, Абайский район, город Абай, ул. Гете, строение 26.</w:t>
      </w:r>
    </w:p>
    <w:bookmarkEnd w:id="10288"/>
    <w:bookmarkStart w:name="z10554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289"/>
    <w:bookmarkStart w:name="z10555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90"/>
    <w:bookmarkStart w:name="z10556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91"/>
    <w:bookmarkStart w:name="z10557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92"/>
    <w:bookmarkStart w:name="z10558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93"/>
    <w:bookmarkStart w:name="z10559" w:id="10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94"/>
    <w:bookmarkStart w:name="z10560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95"/>
    <w:bookmarkStart w:name="z10561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96"/>
    <w:bookmarkStart w:name="z10562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297"/>
    <w:bookmarkStart w:name="z10563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98"/>
    <w:bookmarkStart w:name="z10564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99"/>
    <w:bookmarkStart w:name="z10565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00"/>
    <w:bookmarkStart w:name="z10566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01"/>
    <w:bookmarkStart w:name="z10567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02"/>
    <w:bookmarkStart w:name="z10568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03"/>
    <w:bookmarkStart w:name="z10569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04"/>
    <w:bookmarkStart w:name="z10570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05"/>
    <w:bookmarkStart w:name="z10571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06"/>
    <w:bookmarkStart w:name="z10572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07"/>
    <w:bookmarkStart w:name="z10573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308"/>
    <w:bookmarkStart w:name="z10574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309"/>
    <w:bookmarkStart w:name="z10575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310"/>
    <w:bookmarkStart w:name="z10576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311"/>
    <w:bookmarkStart w:name="z10577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312"/>
    <w:bookmarkStart w:name="z10578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13"/>
    <w:bookmarkStart w:name="z10579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14"/>
    <w:bookmarkStart w:name="z10580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15"/>
    <w:bookmarkStart w:name="z10581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16"/>
    <w:bookmarkStart w:name="z10582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17"/>
    <w:bookmarkStart w:name="z10583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18"/>
    <w:bookmarkStart w:name="z10584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19"/>
    <w:bookmarkStart w:name="z10585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20"/>
    <w:bookmarkStart w:name="z10586" w:id="1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321"/>
    <w:bookmarkStart w:name="z10587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322"/>
    <w:bookmarkStart w:name="z10588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23"/>
    <w:bookmarkStart w:name="z10589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24"/>
    <w:bookmarkStart w:name="z10590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25"/>
    <w:bookmarkStart w:name="z10591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326"/>
    <w:bookmarkStart w:name="z10592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327"/>
    <w:bookmarkStart w:name="z10593" w:id="1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328"/>
    <w:bookmarkStart w:name="z10594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329"/>
    <w:bookmarkStart w:name="z10595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330"/>
    <w:bookmarkStart w:name="z10596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31"/>
    <w:bookmarkStart w:name="z10597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332"/>
    <w:bookmarkStart w:name="z10598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333"/>
    <w:bookmarkStart w:name="z10599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334"/>
    <w:bookmarkStart w:name="z10600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335"/>
    <w:bookmarkStart w:name="z10601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336"/>
    <w:bookmarkStart w:name="z10602" w:id="1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337"/>
    <w:bookmarkStart w:name="z10603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338"/>
    <w:bookmarkStart w:name="z10604" w:id="1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39"/>
    <w:bookmarkStart w:name="z10605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40"/>
    <w:bookmarkStart w:name="z10606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341"/>
    <w:bookmarkStart w:name="z10607" w:id="10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42"/>
    <w:bookmarkStart w:name="z10608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43"/>
    <w:bookmarkStart w:name="z10609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44"/>
    <w:bookmarkStart w:name="z10610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345"/>
    <w:bookmarkStart w:name="z10611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346"/>
    <w:bookmarkStart w:name="z10612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347"/>
    <w:bookmarkStart w:name="z10613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348"/>
    <w:bookmarkStart w:name="z10614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349"/>
    <w:bookmarkStart w:name="z10615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350"/>
    <w:bookmarkStart w:name="z10616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351"/>
    <w:bookmarkStart w:name="z10617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352"/>
    <w:bookmarkStart w:name="z10618" w:id="10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353"/>
    <w:bookmarkStart w:name="z10619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354"/>
    <w:bookmarkStart w:name="z10620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355"/>
    <w:bookmarkStart w:name="z10621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356"/>
    <w:bookmarkStart w:name="z10622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57"/>
    <w:bookmarkStart w:name="z10623" w:id="10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358"/>
    <w:bookmarkStart w:name="z10624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627" w:id="10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360"/>
    <w:bookmarkStart w:name="z10628" w:id="10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61"/>
    <w:bookmarkStart w:name="z10629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362"/>
    <w:bookmarkStart w:name="z10630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363"/>
    <w:bookmarkStart w:name="z10631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364"/>
    <w:bookmarkStart w:name="z10632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365"/>
    <w:bookmarkStart w:name="z10633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66"/>
    <w:bookmarkStart w:name="z10634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367"/>
    <w:bookmarkStart w:name="z10635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368"/>
    <w:bookmarkStart w:name="z10636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100200, Республика Казахстан, Карагандинская область, Актогайский район, Актогайский сельский округ, село Актогай, ул. Серикбай Оразалин, зд.1.</w:t>
      </w:r>
    </w:p>
    <w:bookmarkEnd w:id="10369"/>
    <w:bookmarkStart w:name="z10637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370"/>
    <w:bookmarkStart w:name="z10638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371"/>
    <w:bookmarkStart w:name="z10639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372"/>
    <w:bookmarkStart w:name="z10640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373"/>
    <w:bookmarkStart w:name="z10641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374"/>
    <w:bookmarkStart w:name="z10642" w:id="10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75"/>
    <w:bookmarkStart w:name="z10643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76"/>
    <w:bookmarkStart w:name="z10644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77"/>
    <w:bookmarkStart w:name="z10645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78"/>
    <w:bookmarkStart w:name="z10646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79"/>
    <w:bookmarkStart w:name="z10647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80"/>
    <w:bookmarkStart w:name="z10648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81"/>
    <w:bookmarkStart w:name="z10649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82"/>
    <w:bookmarkStart w:name="z10650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83"/>
    <w:bookmarkStart w:name="z10651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84"/>
    <w:bookmarkStart w:name="z10652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85"/>
    <w:bookmarkStart w:name="z10653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86"/>
    <w:bookmarkStart w:name="z10654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87"/>
    <w:bookmarkStart w:name="z10655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88"/>
    <w:bookmarkStart w:name="z10656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389"/>
    <w:bookmarkStart w:name="z10657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390"/>
    <w:bookmarkStart w:name="z10658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391"/>
    <w:bookmarkStart w:name="z10659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392"/>
    <w:bookmarkStart w:name="z10660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393"/>
    <w:bookmarkStart w:name="z10661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94"/>
    <w:bookmarkStart w:name="z10662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95"/>
    <w:bookmarkStart w:name="z10663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96"/>
    <w:bookmarkStart w:name="z10664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97"/>
    <w:bookmarkStart w:name="z10665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98"/>
    <w:bookmarkStart w:name="z10666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99"/>
    <w:bookmarkStart w:name="z10667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400"/>
    <w:bookmarkStart w:name="z10668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401"/>
    <w:bookmarkStart w:name="z10669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402"/>
    <w:bookmarkStart w:name="z10670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403"/>
    <w:bookmarkStart w:name="z10671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404"/>
    <w:bookmarkStart w:name="z10672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05"/>
    <w:bookmarkStart w:name="z10673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406"/>
    <w:bookmarkStart w:name="z10674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407"/>
    <w:bookmarkStart w:name="z10675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408"/>
    <w:bookmarkStart w:name="z10676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409"/>
    <w:bookmarkStart w:name="z10677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410"/>
    <w:bookmarkStart w:name="z10678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411"/>
    <w:bookmarkStart w:name="z10679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12"/>
    <w:bookmarkStart w:name="z10680" w:id="1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413"/>
    <w:bookmarkStart w:name="z10681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414"/>
    <w:bookmarkStart w:name="z10682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415"/>
    <w:bookmarkStart w:name="z10683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416"/>
    <w:bookmarkStart w:name="z10684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417"/>
    <w:bookmarkStart w:name="z10685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418"/>
    <w:bookmarkStart w:name="z10686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419"/>
    <w:bookmarkStart w:name="z10687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420"/>
    <w:bookmarkStart w:name="z10688" w:id="1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421"/>
    <w:bookmarkStart w:name="z10689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422"/>
    <w:bookmarkStart w:name="z10690" w:id="10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23"/>
    <w:bookmarkStart w:name="z10691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24"/>
    <w:bookmarkStart w:name="z10692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25"/>
    <w:bookmarkStart w:name="z10693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26"/>
    <w:bookmarkStart w:name="z10694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27"/>
    <w:bookmarkStart w:name="z10695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28"/>
    <w:bookmarkStart w:name="z10696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29"/>
    <w:bookmarkStart w:name="z10697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30"/>
    <w:bookmarkStart w:name="z10698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31"/>
    <w:bookmarkStart w:name="z10699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32"/>
    <w:bookmarkStart w:name="z10700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33"/>
    <w:bookmarkStart w:name="z10701" w:id="10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34"/>
    <w:bookmarkStart w:name="z10702" w:id="1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35"/>
    <w:bookmarkStart w:name="z10703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36"/>
    <w:bookmarkStart w:name="z10704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37"/>
    <w:bookmarkStart w:name="z10705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38"/>
    <w:bookmarkStart w:name="z10706" w:id="10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39"/>
    <w:bookmarkStart w:name="z10707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710" w:id="10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441"/>
    <w:bookmarkStart w:name="z10711" w:id="10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42"/>
    <w:bookmarkStart w:name="z10712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443"/>
    <w:bookmarkStart w:name="z10713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44"/>
    <w:bookmarkStart w:name="z10714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445"/>
    <w:bookmarkStart w:name="z10715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46"/>
    <w:bookmarkStart w:name="z10716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47"/>
    <w:bookmarkStart w:name="z10717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448"/>
    <w:bookmarkStart w:name="z10718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449"/>
    <w:bookmarkStart w:name="z10719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100300, Республика Казахстан, Карагандинская область, город Балхаш, улица Сакен Сейфуллина, дом 38.</w:t>
      </w:r>
    </w:p>
    <w:bookmarkEnd w:id="10450"/>
    <w:bookmarkStart w:name="z10720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451"/>
    <w:bookmarkStart w:name="z10721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452"/>
    <w:bookmarkStart w:name="z10722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453"/>
    <w:bookmarkStart w:name="z10723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454"/>
    <w:bookmarkStart w:name="z10724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455"/>
    <w:bookmarkStart w:name="z10725" w:id="10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456"/>
    <w:bookmarkStart w:name="z10726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457"/>
    <w:bookmarkStart w:name="z10727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458"/>
    <w:bookmarkStart w:name="z10728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459"/>
    <w:bookmarkStart w:name="z10729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60"/>
    <w:bookmarkStart w:name="z10730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61"/>
    <w:bookmarkStart w:name="z10731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462"/>
    <w:bookmarkStart w:name="z10732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463"/>
    <w:bookmarkStart w:name="z10733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464"/>
    <w:bookmarkStart w:name="z10734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465"/>
    <w:bookmarkStart w:name="z10735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66"/>
    <w:bookmarkStart w:name="z10736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67"/>
    <w:bookmarkStart w:name="z10737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68"/>
    <w:bookmarkStart w:name="z10738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69"/>
    <w:bookmarkStart w:name="z10739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70"/>
    <w:bookmarkStart w:name="z10740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71"/>
    <w:bookmarkStart w:name="z10741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72"/>
    <w:bookmarkStart w:name="z10742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73"/>
    <w:bookmarkStart w:name="z10743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74"/>
    <w:bookmarkStart w:name="z10744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75"/>
    <w:bookmarkStart w:name="z10745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476"/>
    <w:bookmarkStart w:name="z10746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477"/>
    <w:bookmarkStart w:name="z10747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478"/>
    <w:bookmarkStart w:name="z10748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479"/>
    <w:bookmarkStart w:name="z10749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480"/>
    <w:bookmarkStart w:name="z10750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481"/>
    <w:bookmarkStart w:name="z10751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482"/>
    <w:bookmarkStart w:name="z10752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483"/>
    <w:bookmarkStart w:name="z10753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484"/>
    <w:bookmarkStart w:name="z10754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485"/>
    <w:bookmarkStart w:name="z10755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86"/>
    <w:bookmarkStart w:name="z10756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487"/>
    <w:bookmarkStart w:name="z10757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488"/>
    <w:bookmarkStart w:name="z10758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489"/>
    <w:bookmarkStart w:name="z10759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490"/>
    <w:bookmarkStart w:name="z10760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491"/>
    <w:bookmarkStart w:name="z10761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492"/>
    <w:bookmarkStart w:name="z10762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93"/>
    <w:bookmarkStart w:name="z10763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494"/>
    <w:bookmarkStart w:name="z10764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495"/>
    <w:bookmarkStart w:name="z10765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496"/>
    <w:bookmarkStart w:name="z10766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497"/>
    <w:bookmarkStart w:name="z10767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498"/>
    <w:bookmarkStart w:name="z10768" w:id="1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499"/>
    <w:bookmarkStart w:name="z10769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500"/>
    <w:bookmarkStart w:name="z10770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501"/>
    <w:bookmarkStart w:name="z10771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502"/>
    <w:bookmarkStart w:name="z10772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503"/>
    <w:bookmarkStart w:name="z10773" w:id="10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504"/>
    <w:bookmarkStart w:name="z10774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05"/>
    <w:bookmarkStart w:name="z10775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06"/>
    <w:bookmarkStart w:name="z10776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07"/>
    <w:bookmarkStart w:name="z10777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508"/>
    <w:bookmarkStart w:name="z10778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09"/>
    <w:bookmarkStart w:name="z10779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10"/>
    <w:bookmarkStart w:name="z10780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11"/>
    <w:bookmarkStart w:name="z10781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12"/>
    <w:bookmarkStart w:name="z10782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13"/>
    <w:bookmarkStart w:name="z10783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14"/>
    <w:bookmarkStart w:name="z10784" w:id="10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15"/>
    <w:bookmarkStart w:name="z10785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16"/>
    <w:bookmarkStart w:name="z10786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17"/>
    <w:bookmarkStart w:name="z10787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18"/>
    <w:bookmarkStart w:name="z10788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19"/>
    <w:bookmarkStart w:name="z10789" w:id="10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20"/>
    <w:bookmarkStart w:name="z10790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793" w:id="10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522"/>
    <w:bookmarkStart w:name="z10794" w:id="10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23"/>
    <w:bookmarkStart w:name="z10795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24"/>
    <w:bookmarkStart w:name="z10796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25"/>
    <w:bookmarkStart w:name="z10797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26"/>
    <w:bookmarkStart w:name="z10798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27"/>
    <w:bookmarkStart w:name="z10799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28"/>
    <w:bookmarkStart w:name="z10800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29"/>
    <w:bookmarkStart w:name="z10801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30"/>
    <w:bookmarkStart w:name="z10802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100406, Республика Казахстан, Карагандинская область, Бухар-Жырауский район, поселок Ботакара, улица 40 лет Казахстан, д.21.</w:t>
      </w:r>
    </w:p>
    <w:bookmarkEnd w:id="10531"/>
    <w:bookmarkStart w:name="z10803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32"/>
    <w:bookmarkStart w:name="z10804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33"/>
    <w:bookmarkStart w:name="z10805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34"/>
    <w:bookmarkStart w:name="z10806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35"/>
    <w:bookmarkStart w:name="z10807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36"/>
    <w:bookmarkStart w:name="z10808" w:id="10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37"/>
    <w:bookmarkStart w:name="z10809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538"/>
    <w:bookmarkStart w:name="z10810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539"/>
    <w:bookmarkStart w:name="z10811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540"/>
    <w:bookmarkStart w:name="z10812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541"/>
    <w:bookmarkStart w:name="z10813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42"/>
    <w:bookmarkStart w:name="z10814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543"/>
    <w:bookmarkStart w:name="z10815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544"/>
    <w:bookmarkStart w:name="z10816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545"/>
    <w:bookmarkStart w:name="z10817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546"/>
    <w:bookmarkStart w:name="z10818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547"/>
    <w:bookmarkStart w:name="z10819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548"/>
    <w:bookmarkStart w:name="z10820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549"/>
    <w:bookmarkStart w:name="z10821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550"/>
    <w:bookmarkStart w:name="z10822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551"/>
    <w:bookmarkStart w:name="z10823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552"/>
    <w:bookmarkStart w:name="z10824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553"/>
    <w:bookmarkStart w:name="z10825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554"/>
    <w:bookmarkStart w:name="z10826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555"/>
    <w:bookmarkStart w:name="z10827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556"/>
    <w:bookmarkStart w:name="z10828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57"/>
    <w:bookmarkStart w:name="z10829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558"/>
    <w:bookmarkStart w:name="z10830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59"/>
    <w:bookmarkStart w:name="z10831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60"/>
    <w:bookmarkStart w:name="z10832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61"/>
    <w:bookmarkStart w:name="z10833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62"/>
    <w:bookmarkStart w:name="z10834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563"/>
    <w:bookmarkStart w:name="z10835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564"/>
    <w:bookmarkStart w:name="z10836" w:id="1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565"/>
    <w:bookmarkStart w:name="z10837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566"/>
    <w:bookmarkStart w:name="z10838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67"/>
    <w:bookmarkStart w:name="z10839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568"/>
    <w:bookmarkStart w:name="z10840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569"/>
    <w:bookmarkStart w:name="z10841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570"/>
    <w:bookmarkStart w:name="z10842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571"/>
    <w:bookmarkStart w:name="z10843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572"/>
    <w:bookmarkStart w:name="z10844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573"/>
    <w:bookmarkStart w:name="z10845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574"/>
    <w:bookmarkStart w:name="z10846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575"/>
    <w:bookmarkStart w:name="z10847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576"/>
    <w:bookmarkStart w:name="z10848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577"/>
    <w:bookmarkStart w:name="z10849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578"/>
    <w:bookmarkStart w:name="z10850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579"/>
    <w:bookmarkStart w:name="z10851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580"/>
    <w:bookmarkStart w:name="z10852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581"/>
    <w:bookmarkStart w:name="z10853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582"/>
    <w:bookmarkStart w:name="z10854" w:id="1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583"/>
    <w:bookmarkStart w:name="z10855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584"/>
    <w:bookmarkStart w:name="z10856" w:id="10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585"/>
    <w:bookmarkStart w:name="z10857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86"/>
    <w:bookmarkStart w:name="z10858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587"/>
    <w:bookmarkStart w:name="z10859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88"/>
    <w:bookmarkStart w:name="z10860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589"/>
    <w:bookmarkStart w:name="z10861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90"/>
    <w:bookmarkStart w:name="z10862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91"/>
    <w:bookmarkStart w:name="z10863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92"/>
    <w:bookmarkStart w:name="z10864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93"/>
    <w:bookmarkStart w:name="z10865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94"/>
    <w:bookmarkStart w:name="z10866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95"/>
    <w:bookmarkStart w:name="z10867" w:id="10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96"/>
    <w:bookmarkStart w:name="z10868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97"/>
    <w:bookmarkStart w:name="z10869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98"/>
    <w:bookmarkStart w:name="z10870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99"/>
    <w:bookmarkStart w:name="z10871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00"/>
    <w:bookmarkStart w:name="z10872" w:id="10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01"/>
    <w:bookmarkStart w:name="z10873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6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876" w:id="10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603"/>
    <w:bookmarkStart w:name="z10877" w:id="10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04"/>
    <w:bookmarkStart w:name="z10878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605"/>
    <w:bookmarkStart w:name="z10879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06"/>
    <w:bookmarkStart w:name="z10880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07"/>
    <w:bookmarkStart w:name="z10881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08"/>
    <w:bookmarkStart w:name="z10882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09"/>
    <w:bookmarkStart w:name="z10883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10"/>
    <w:bookmarkStart w:name="z10884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11"/>
    <w:bookmarkStart w:name="z10885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100017, Республика Казахстан, Карагандинская область, город Караганда, район имени Казыбек би, улица Гоголя, дом 46/3.</w:t>
      </w:r>
    </w:p>
    <w:bookmarkEnd w:id="10612"/>
    <w:bookmarkStart w:name="z10886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13"/>
    <w:bookmarkStart w:name="z10887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14"/>
    <w:bookmarkStart w:name="z10888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15"/>
    <w:bookmarkStart w:name="z10889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16"/>
    <w:bookmarkStart w:name="z10890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17"/>
    <w:bookmarkStart w:name="z10891" w:id="10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18"/>
    <w:bookmarkStart w:name="z10892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19"/>
    <w:bookmarkStart w:name="z10893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20"/>
    <w:bookmarkStart w:name="z10894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21"/>
    <w:bookmarkStart w:name="z10895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22"/>
    <w:bookmarkStart w:name="z10896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23"/>
    <w:bookmarkStart w:name="z10897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24"/>
    <w:bookmarkStart w:name="z10898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25"/>
    <w:bookmarkStart w:name="z10899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26"/>
    <w:bookmarkStart w:name="z10900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27"/>
    <w:bookmarkStart w:name="z10901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28"/>
    <w:bookmarkStart w:name="z10902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29"/>
    <w:bookmarkStart w:name="z10903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30"/>
    <w:bookmarkStart w:name="z10904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31"/>
    <w:bookmarkStart w:name="z10905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32"/>
    <w:bookmarkStart w:name="z10906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33"/>
    <w:bookmarkStart w:name="z10907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34"/>
    <w:bookmarkStart w:name="z10908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635"/>
    <w:bookmarkStart w:name="z10909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636"/>
    <w:bookmarkStart w:name="z10910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637"/>
    <w:bookmarkStart w:name="z10911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638"/>
    <w:bookmarkStart w:name="z10912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639"/>
    <w:bookmarkStart w:name="z10913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640"/>
    <w:bookmarkStart w:name="z10914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641"/>
    <w:bookmarkStart w:name="z10915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642"/>
    <w:bookmarkStart w:name="z10916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643"/>
    <w:bookmarkStart w:name="z10917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44"/>
    <w:bookmarkStart w:name="z10918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645"/>
    <w:bookmarkStart w:name="z10919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646"/>
    <w:bookmarkStart w:name="z10920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47"/>
    <w:bookmarkStart w:name="z10921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48"/>
    <w:bookmarkStart w:name="z10922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49"/>
    <w:bookmarkStart w:name="z10923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650"/>
    <w:bookmarkStart w:name="z10924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651"/>
    <w:bookmarkStart w:name="z10925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52"/>
    <w:bookmarkStart w:name="z10926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53"/>
    <w:bookmarkStart w:name="z10927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54"/>
    <w:bookmarkStart w:name="z10928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55"/>
    <w:bookmarkStart w:name="z10929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56"/>
    <w:bookmarkStart w:name="z10930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657"/>
    <w:bookmarkStart w:name="z10931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658"/>
    <w:bookmarkStart w:name="z10932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659"/>
    <w:bookmarkStart w:name="z10933"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660"/>
    <w:bookmarkStart w:name="z10934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661"/>
    <w:bookmarkStart w:name="z10935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662"/>
    <w:bookmarkStart w:name="z10936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663"/>
    <w:bookmarkStart w:name="z10937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664"/>
    <w:bookmarkStart w:name="z10938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665"/>
    <w:bookmarkStart w:name="z10939" w:id="10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666"/>
    <w:bookmarkStart w:name="z10940" w:id="1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67"/>
    <w:bookmarkStart w:name="z10941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68"/>
    <w:bookmarkStart w:name="z10942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69"/>
    <w:bookmarkStart w:name="z10943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670"/>
    <w:bookmarkStart w:name="z10944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671"/>
    <w:bookmarkStart w:name="z10945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672"/>
    <w:bookmarkStart w:name="z10946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673"/>
    <w:bookmarkStart w:name="z10947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674"/>
    <w:bookmarkStart w:name="z10948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675"/>
    <w:bookmarkStart w:name="z10949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676"/>
    <w:bookmarkStart w:name="z10950" w:id="10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677"/>
    <w:bookmarkStart w:name="z10951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678"/>
    <w:bookmarkStart w:name="z10952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679"/>
    <w:bookmarkStart w:name="z10953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680"/>
    <w:bookmarkStart w:name="z10954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81"/>
    <w:bookmarkStart w:name="z10955" w:id="10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82"/>
    <w:bookmarkStart w:name="z10956" w:id="1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6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959" w:id="10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684"/>
    <w:bookmarkStart w:name="z10960" w:id="10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85"/>
    <w:bookmarkStart w:name="z10961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686"/>
    <w:bookmarkStart w:name="z10962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87"/>
    <w:bookmarkStart w:name="z10963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88"/>
    <w:bookmarkStart w:name="z10964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89"/>
    <w:bookmarkStart w:name="z10965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90"/>
    <w:bookmarkStart w:name="z10966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91"/>
    <w:bookmarkStart w:name="z10967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92"/>
    <w:bookmarkStart w:name="z10968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100800, Республика Казахстан, Карагандинская область, Каркаралинский район, город Каркаралинск, улица В.рей, строение 33, н.п.2.</w:t>
      </w:r>
    </w:p>
    <w:bookmarkEnd w:id="10693"/>
    <w:bookmarkStart w:name="z10969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94"/>
    <w:bookmarkStart w:name="z10970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95"/>
    <w:bookmarkStart w:name="z10971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96"/>
    <w:bookmarkStart w:name="z10972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97"/>
    <w:bookmarkStart w:name="z10973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98"/>
    <w:bookmarkStart w:name="z10974" w:id="10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99"/>
    <w:bookmarkStart w:name="z10975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00"/>
    <w:bookmarkStart w:name="z10976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01"/>
    <w:bookmarkStart w:name="z10977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02"/>
    <w:bookmarkStart w:name="z10978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03"/>
    <w:bookmarkStart w:name="z10979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04"/>
    <w:bookmarkStart w:name="z10980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05"/>
    <w:bookmarkStart w:name="z10981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06"/>
    <w:bookmarkStart w:name="z10982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07"/>
    <w:bookmarkStart w:name="z10983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08"/>
    <w:bookmarkStart w:name="z10984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09"/>
    <w:bookmarkStart w:name="z10985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10"/>
    <w:bookmarkStart w:name="z10986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11"/>
    <w:bookmarkStart w:name="z10987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12"/>
    <w:bookmarkStart w:name="z10988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13"/>
    <w:bookmarkStart w:name="z10989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14"/>
    <w:bookmarkStart w:name="z10990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15"/>
    <w:bookmarkStart w:name="z10991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16"/>
    <w:bookmarkStart w:name="z10992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17"/>
    <w:bookmarkStart w:name="z10993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18"/>
    <w:bookmarkStart w:name="z10994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19"/>
    <w:bookmarkStart w:name="z10995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720"/>
    <w:bookmarkStart w:name="z10996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21"/>
    <w:bookmarkStart w:name="z10997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22"/>
    <w:bookmarkStart w:name="z10998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23"/>
    <w:bookmarkStart w:name="z10999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24"/>
    <w:bookmarkStart w:name="z11000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25"/>
    <w:bookmarkStart w:name="z11001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726"/>
    <w:bookmarkStart w:name="z11002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727"/>
    <w:bookmarkStart w:name="z11003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28"/>
    <w:bookmarkStart w:name="z11004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29"/>
    <w:bookmarkStart w:name="z11005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730"/>
    <w:bookmarkStart w:name="z11006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731"/>
    <w:bookmarkStart w:name="z11007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732"/>
    <w:bookmarkStart w:name="z11008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733"/>
    <w:bookmarkStart w:name="z11009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734"/>
    <w:bookmarkStart w:name="z11010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735"/>
    <w:bookmarkStart w:name="z11011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736"/>
    <w:bookmarkStart w:name="z11012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737"/>
    <w:bookmarkStart w:name="z11013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738"/>
    <w:bookmarkStart w:name="z11014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39"/>
    <w:bookmarkStart w:name="z11015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740"/>
    <w:bookmarkStart w:name="z11016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41"/>
    <w:bookmarkStart w:name="z11017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742"/>
    <w:bookmarkStart w:name="z11018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43"/>
    <w:bookmarkStart w:name="z11019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44"/>
    <w:bookmarkStart w:name="z11020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45"/>
    <w:bookmarkStart w:name="z11021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746"/>
    <w:bookmarkStart w:name="z11022" w:id="10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747"/>
    <w:bookmarkStart w:name="z11023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48"/>
    <w:bookmarkStart w:name="z11024" w:id="1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49"/>
    <w:bookmarkStart w:name="z11025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750"/>
    <w:bookmarkStart w:name="z11026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51"/>
    <w:bookmarkStart w:name="z11027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752"/>
    <w:bookmarkStart w:name="z11028" w:id="1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753"/>
    <w:bookmarkStart w:name="z11029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754"/>
    <w:bookmarkStart w:name="z11030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755"/>
    <w:bookmarkStart w:name="z11031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756"/>
    <w:bookmarkStart w:name="z11032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757"/>
    <w:bookmarkStart w:name="z11033" w:id="10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758"/>
    <w:bookmarkStart w:name="z11034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759"/>
    <w:bookmarkStart w:name="z11035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760"/>
    <w:bookmarkStart w:name="z11036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761"/>
    <w:bookmarkStart w:name="z11037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62"/>
    <w:bookmarkStart w:name="z11038" w:id="10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763"/>
    <w:bookmarkStart w:name="z11039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7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042" w:id="10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765"/>
    <w:bookmarkStart w:name="z11043" w:id="10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66"/>
    <w:bookmarkStart w:name="z11044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767"/>
    <w:bookmarkStart w:name="z11045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68"/>
    <w:bookmarkStart w:name="z11046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769"/>
    <w:bookmarkStart w:name="z11047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70"/>
    <w:bookmarkStart w:name="z11048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71"/>
    <w:bookmarkStart w:name="z11049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772"/>
    <w:bookmarkStart w:name="z11050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773"/>
    <w:bookmarkStart w:name="z11051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100900, Республика Казахстан, Карагандинская область, Нуринский район, поселок Нура, улица Ардагерлер, зд.38.</w:t>
      </w:r>
    </w:p>
    <w:bookmarkEnd w:id="10774"/>
    <w:bookmarkStart w:name="z11052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775"/>
    <w:bookmarkStart w:name="z11053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776"/>
    <w:bookmarkStart w:name="z11054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777"/>
    <w:bookmarkStart w:name="z11055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778"/>
    <w:bookmarkStart w:name="z11056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779"/>
    <w:bookmarkStart w:name="z11057" w:id="10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780"/>
    <w:bookmarkStart w:name="z11058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81"/>
    <w:bookmarkStart w:name="z11059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82"/>
    <w:bookmarkStart w:name="z11060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83"/>
    <w:bookmarkStart w:name="z11061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84"/>
    <w:bookmarkStart w:name="z11062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85"/>
    <w:bookmarkStart w:name="z11063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86"/>
    <w:bookmarkStart w:name="z11064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87"/>
    <w:bookmarkStart w:name="z11065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88"/>
    <w:bookmarkStart w:name="z11066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89"/>
    <w:bookmarkStart w:name="z11067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90"/>
    <w:bookmarkStart w:name="z11068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91"/>
    <w:bookmarkStart w:name="z11069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92"/>
    <w:bookmarkStart w:name="z11070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93"/>
    <w:bookmarkStart w:name="z11071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94"/>
    <w:bookmarkStart w:name="z11072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95"/>
    <w:bookmarkStart w:name="z11073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96"/>
    <w:bookmarkStart w:name="z11074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97"/>
    <w:bookmarkStart w:name="z11075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98"/>
    <w:bookmarkStart w:name="z11076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99"/>
    <w:bookmarkStart w:name="z11077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00"/>
    <w:bookmarkStart w:name="z11078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801"/>
    <w:bookmarkStart w:name="z11079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802"/>
    <w:bookmarkStart w:name="z11080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803"/>
    <w:bookmarkStart w:name="z11081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804"/>
    <w:bookmarkStart w:name="z11082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805"/>
    <w:bookmarkStart w:name="z11083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806"/>
    <w:bookmarkStart w:name="z11084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807"/>
    <w:bookmarkStart w:name="z11085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808"/>
    <w:bookmarkStart w:name="z11086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09"/>
    <w:bookmarkStart w:name="z11087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10"/>
    <w:bookmarkStart w:name="z11088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11"/>
    <w:bookmarkStart w:name="z11089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812"/>
    <w:bookmarkStart w:name="z11090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813"/>
    <w:bookmarkStart w:name="z11091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14"/>
    <w:bookmarkStart w:name="z11092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15"/>
    <w:bookmarkStart w:name="z11093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16"/>
    <w:bookmarkStart w:name="z11094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17"/>
    <w:bookmarkStart w:name="z11095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18"/>
    <w:bookmarkStart w:name="z11096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819"/>
    <w:bookmarkStart w:name="z11097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20"/>
    <w:bookmarkStart w:name="z11098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821"/>
    <w:bookmarkStart w:name="z11099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22"/>
    <w:bookmarkStart w:name="z11100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823"/>
    <w:bookmarkStart w:name="z11101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24"/>
    <w:bookmarkStart w:name="z11102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25"/>
    <w:bookmarkStart w:name="z11103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26"/>
    <w:bookmarkStart w:name="z11104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27"/>
    <w:bookmarkStart w:name="z11105" w:id="10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28"/>
    <w:bookmarkStart w:name="z11106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29"/>
    <w:bookmarkStart w:name="z11107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30"/>
    <w:bookmarkStart w:name="z11108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31"/>
    <w:bookmarkStart w:name="z11109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32"/>
    <w:bookmarkStart w:name="z11110" w:id="1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33"/>
    <w:bookmarkStart w:name="z11111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34"/>
    <w:bookmarkStart w:name="z11112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35"/>
    <w:bookmarkStart w:name="z11113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36"/>
    <w:bookmarkStart w:name="z11114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37"/>
    <w:bookmarkStart w:name="z11115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838"/>
    <w:bookmarkStart w:name="z11116" w:id="10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39"/>
    <w:bookmarkStart w:name="z11117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40"/>
    <w:bookmarkStart w:name="z11118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841"/>
    <w:bookmarkStart w:name="z11119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842"/>
    <w:bookmarkStart w:name="z11120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43"/>
    <w:bookmarkStart w:name="z11121" w:id="10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844"/>
    <w:bookmarkStart w:name="z11122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8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125" w:id="10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846"/>
    <w:bookmarkStart w:name="z11126" w:id="10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47"/>
    <w:bookmarkStart w:name="z11127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848"/>
    <w:bookmarkStart w:name="z11128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849"/>
    <w:bookmarkStart w:name="z11129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850"/>
    <w:bookmarkStart w:name="z11130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851"/>
    <w:bookmarkStart w:name="z11131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52"/>
    <w:bookmarkStart w:name="z11132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853"/>
    <w:bookmarkStart w:name="z11133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854"/>
    <w:bookmarkStart w:name="z11134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101000, Республика Казахстан, Карагандинская область, Осакаровский район, поселок Осакаровка, улица Хайрулла Байгабылов, д.50/1.</w:t>
      </w:r>
    </w:p>
    <w:bookmarkEnd w:id="10855"/>
    <w:bookmarkStart w:name="z11135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856"/>
    <w:bookmarkStart w:name="z11136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857"/>
    <w:bookmarkStart w:name="z11137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858"/>
    <w:bookmarkStart w:name="z11138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859"/>
    <w:bookmarkStart w:name="z11139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860"/>
    <w:bookmarkStart w:name="z11140" w:id="10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861"/>
    <w:bookmarkStart w:name="z11141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862"/>
    <w:bookmarkStart w:name="z11142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863"/>
    <w:bookmarkStart w:name="z11143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864"/>
    <w:bookmarkStart w:name="z11144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865"/>
    <w:bookmarkStart w:name="z11145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66"/>
    <w:bookmarkStart w:name="z11146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867"/>
    <w:bookmarkStart w:name="z11147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868"/>
    <w:bookmarkStart w:name="z11148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869"/>
    <w:bookmarkStart w:name="z11149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870"/>
    <w:bookmarkStart w:name="z11150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871"/>
    <w:bookmarkStart w:name="z11151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872"/>
    <w:bookmarkStart w:name="z11152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873"/>
    <w:bookmarkStart w:name="z11153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74"/>
    <w:bookmarkStart w:name="z11154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875"/>
    <w:bookmarkStart w:name="z11155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876"/>
    <w:bookmarkStart w:name="z11156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877"/>
    <w:bookmarkStart w:name="z11157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878"/>
    <w:bookmarkStart w:name="z11158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879"/>
    <w:bookmarkStart w:name="z11159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880"/>
    <w:bookmarkStart w:name="z11160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81"/>
    <w:bookmarkStart w:name="z11161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882"/>
    <w:bookmarkStart w:name="z11162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883"/>
    <w:bookmarkStart w:name="z11163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884"/>
    <w:bookmarkStart w:name="z11164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885"/>
    <w:bookmarkStart w:name="z11165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886"/>
    <w:bookmarkStart w:name="z11166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887"/>
    <w:bookmarkStart w:name="z11167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888"/>
    <w:bookmarkStart w:name="z11168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889"/>
    <w:bookmarkStart w:name="z11169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90"/>
    <w:bookmarkStart w:name="z11170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91"/>
    <w:bookmarkStart w:name="z11171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92"/>
    <w:bookmarkStart w:name="z11172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893"/>
    <w:bookmarkStart w:name="z11173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894"/>
    <w:bookmarkStart w:name="z11174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95"/>
    <w:bookmarkStart w:name="z11175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96"/>
    <w:bookmarkStart w:name="z11176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97"/>
    <w:bookmarkStart w:name="z11177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98"/>
    <w:bookmarkStart w:name="z11178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99"/>
    <w:bookmarkStart w:name="z11179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900"/>
    <w:bookmarkStart w:name="z11180" w:id="1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901"/>
    <w:bookmarkStart w:name="z11181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902"/>
    <w:bookmarkStart w:name="z11182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903"/>
    <w:bookmarkStart w:name="z11183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904"/>
    <w:bookmarkStart w:name="z11184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905"/>
    <w:bookmarkStart w:name="z11185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06"/>
    <w:bookmarkStart w:name="z11186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07"/>
    <w:bookmarkStart w:name="z11187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08"/>
    <w:bookmarkStart w:name="z11188" w:id="10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09"/>
    <w:bookmarkStart w:name="z11189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10"/>
    <w:bookmarkStart w:name="z11190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11"/>
    <w:bookmarkStart w:name="z11191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12"/>
    <w:bookmarkStart w:name="z11192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13"/>
    <w:bookmarkStart w:name="z11193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14"/>
    <w:bookmarkStart w:name="z11194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15"/>
    <w:bookmarkStart w:name="z11195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16"/>
    <w:bookmarkStart w:name="z11196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17"/>
    <w:bookmarkStart w:name="z11197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18"/>
    <w:bookmarkStart w:name="z11198" w:id="1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9"/>
    <w:bookmarkStart w:name="z11199" w:id="10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20"/>
    <w:bookmarkStart w:name="z11200" w:id="10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21"/>
    <w:bookmarkStart w:name="z11201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22"/>
    <w:bookmarkStart w:name="z11202" w:id="1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23"/>
    <w:bookmarkStart w:name="z11203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24"/>
    <w:bookmarkStart w:name="z11204" w:id="10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25"/>
    <w:bookmarkStart w:name="z11205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208" w:id="10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7"/>
    <w:bookmarkStart w:name="z11209" w:id="10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28"/>
    <w:bookmarkStart w:name="z11210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929"/>
    <w:bookmarkStart w:name="z11211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30"/>
    <w:bookmarkStart w:name="z11212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931"/>
    <w:bookmarkStart w:name="z11213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32"/>
    <w:bookmarkStart w:name="z11214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33"/>
    <w:bookmarkStart w:name="z11215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934"/>
    <w:bookmarkStart w:name="z11216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935"/>
    <w:bookmarkStart w:name="z11217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101100, Республика Казахстан, Карагандинская область, город Приозерск, улица Пушкина, дом 6/2.</w:t>
      </w:r>
    </w:p>
    <w:bookmarkEnd w:id="10936"/>
    <w:bookmarkStart w:name="z11218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937"/>
    <w:bookmarkStart w:name="z11219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938"/>
    <w:bookmarkStart w:name="z11220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939"/>
    <w:bookmarkStart w:name="z11221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940"/>
    <w:bookmarkStart w:name="z11222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941"/>
    <w:bookmarkStart w:name="z11223" w:id="10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942"/>
    <w:bookmarkStart w:name="z11224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943"/>
    <w:bookmarkStart w:name="z11225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944"/>
    <w:bookmarkStart w:name="z11226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945"/>
    <w:bookmarkStart w:name="z11227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946"/>
    <w:bookmarkStart w:name="z11228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47"/>
    <w:bookmarkStart w:name="z11229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948"/>
    <w:bookmarkStart w:name="z11230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49"/>
    <w:bookmarkStart w:name="z11231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50"/>
    <w:bookmarkStart w:name="z11232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51"/>
    <w:bookmarkStart w:name="z11233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952"/>
    <w:bookmarkStart w:name="z11234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953"/>
    <w:bookmarkStart w:name="z11235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954"/>
    <w:bookmarkStart w:name="z11236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955"/>
    <w:bookmarkStart w:name="z11237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956"/>
    <w:bookmarkStart w:name="z11238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957"/>
    <w:bookmarkStart w:name="z11239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958"/>
    <w:bookmarkStart w:name="z11240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959"/>
    <w:bookmarkStart w:name="z11241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960"/>
    <w:bookmarkStart w:name="z11242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961"/>
    <w:bookmarkStart w:name="z11243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962"/>
    <w:bookmarkStart w:name="z11244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963"/>
    <w:bookmarkStart w:name="z11245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964"/>
    <w:bookmarkStart w:name="z11246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965"/>
    <w:bookmarkStart w:name="z11247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966"/>
    <w:bookmarkStart w:name="z11248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967"/>
    <w:bookmarkStart w:name="z11249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968"/>
    <w:bookmarkStart w:name="z11250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0969"/>
    <w:bookmarkStart w:name="z11251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970"/>
    <w:bookmarkStart w:name="z11252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971"/>
    <w:bookmarkStart w:name="z11253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72"/>
    <w:bookmarkStart w:name="z11254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973"/>
    <w:bookmarkStart w:name="z11255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974"/>
    <w:bookmarkStart w:name="z11256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975"/>
    <w:bookmarkStart w:name="z11257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976"/>
    <w:bookmarkStart w:name="z11258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977"/>
    <w:bookmarkStart w:name="z11259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978"/>
    <w:bookmarkStart w:name="z11260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979"/>
    <w:bookmarkStart w:name="z11261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980"/>
    <w:bookmarkStart w:name="z11262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981"/>
    <w:bookmarkStart w:name="z11263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982"/>
    <w:bookmarkStart w:name="z11264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983"/>
    <w:bookmarkStart w:name="z11265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984"/>
    <w:bookmarkStart w:name="z11266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985"/>
    <w:bookmarkStart w:name="z11267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986"/>
    <w:bookmarkStart w:name="z11268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87"/>
    <w:bookmarkStart w:name="z11269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88"/>
    <w:bookmarkStart w:name="z11270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89"/>
    <w:bookmarkStart w:name="z11271" w:id="10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90"/>
    <w:bookmarkStart w:name="z11272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91"/>
    <w:bookmarkStart w:name="z11273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92"/>
    <w:bookmarkStart w:name="z11274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93"/>
    <w:bookmarkStart w:name="z11275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94"/>
    <w:bookmarkStart w:name="z11276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95"/>
    <w:bookmarkStart w:name="z11277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96"/>
    <w:bookmarkStart w:name="z11278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97"/>
    <w:bookmarkStart w:name="z11279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98"/>
    <w:bookmarkStart w:name="z11280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99"/>
    <w:bookmarkStart w:name="z11281" w:id="1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000"/>
    <w:bookmarkStart w:name="z11282" w:id="11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01"/>
    <w:bookmarkStart w:name="z11283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02"/>
    <w:bookmarkStart w:name="z11284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03"/>
    <w:bookmarkStart w:name="z11285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04"/>
    <w:bookmarkStart w:name="z11286" w:id="1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05"/>
    <w:bookmarkStart w:name="z11287" w:id="1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06"/>
    <w:bookmarkStart w:name="z11288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291" w:id="11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08"/>
    <w:bookmarkStart w:name="z11292" w:id="1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09"/>
    <w:bookmarkStart w:name="z11293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10"/>
    <w:bookmarkStart w:name="z11294" w:id="1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11"/>
    <w:bookmarkStart w:name="z11295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12"/>
    <w:bookmarkStart w:name="z11296" w:id="1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13"/>
    <w:bookmarkStart w:name="z11297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14"/>
    <w:bookmarkStart w:name="z11298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15"/>
    <w:bookmarkStart w:name="z11299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16"/>
    <w:bookmarkStart w:name="z11300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101200, Республика Казахстан, Карагандинская область, город Сарань, улица Елезаветы Зиминой, дом 11.</w:t>
      </w:r>
    </w:p>
    <w:bookmarkEnd w:id="11017"/>
    <w:bookmarkStart w:name="z11301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018"/>
    <w:bookmarkStart w:name="z11302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19"/>
    <w:bookmarkStart w:name="z11303" w:id="1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20"/>
    <w:bookmarkStart w:name="z11304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21"/>
    <w:bookmarkStart w:name="z11305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22"/>
    <w:bookmarkStart w:name="z11306" w:id="11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23"/>
    <w:bookmarkStart w:name="z11307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024"/>
    <w:bookmarkStart w:name="z11308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025"/>
    <w:bookmarkStart w:name="z11309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026"/>
    <w:bookmarkStart w:name="z11310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027"/>
    <w:bookmarkStart w:name="z11311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28"/>
    <w:bookmarkStart w:name="z11312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029"/>
    <w:bookmarkStart w:name="z11313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030"/>
    <w:bookmarkStart w:name="z11314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031"/>
    <w:bookmarkStart w:name="z11315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032"/>
    <w:bookmarkStart w:name="z11316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033"/>
    <w:bookmarkStart w:name="z11317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034"/>
    <w:bookmarkStart w:name="z11318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035"/>
    <w:bookmarkStart w:name="z11319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36"/>
    <w:bookmarkStart w:name="z11320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037"/>
    <w:bookmarkStart w:name="z11321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038"/>
    <w:bookmarkStart w:name="z11322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039"/>
    <w:bookmarkStart w:name="z11323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040"/>
    <w:bookmarkStart w:name="z11324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041"/>
    <w:bookmarkStart w:name="z11325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042"/>
    <w:bookmarkStart w:name="z11326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043"/>
    <w:bookmarkStart w:name="z11327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044"/>
    <w:bookmarkStart w:name="z11328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045"/>
    <w:bookmarkStart w:name="z11329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046"/>
    <w:bookmarkStart w:name="z11330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047"/>
    <w:bookmarkStart w:name="z11331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048"/>
    <w:bookmarkStart w:name="z11332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049"/>
    <w:bookmarkStart w:name="z11333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050"/>
    <w:bookmarkStart w:name="z11334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051"/>
    <w:bookmarkStart w:name="z11335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052"/>
    <w:bookmarkStart w:name="z11336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053"/>
    <w:bookmarkStart w:name="z11337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054"/>
    <w:bookmarkStart w:name="z11338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055"/>
    <w:bookmarkStart w:name="z11339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056"/>
    <w:bookmarkStart w:name="z11340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057"/>
    <w:bookmarkStart w:name="z11341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058"/>
    <w:bookmarkStart w:name="z11342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059"/>
    <w:bookmarkStart w:name="z11343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060"/>
    <w:bookmarkStart w:name="z11344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061"/>
    <w:bookmarkStart w:name="z11345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062"/>
    <w:bookmarkStart w:name="z11346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063"/>
    <w:bookmarkStart w:name="z11347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064"/>
    <w:bookmarkStart w:name="z11348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065"/>
    <w:bookmarkStart w:name="z11349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066"/>
    <w:bookmarkStart w:name="z11350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067"/>
    <w:bookmarkStart w:name="z11351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068"/>
    <w:bookmarkStart w:name="z11352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069"/>
    <w:bookmarkStart w:name="z11353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070"/>
    <w:bookmarkStart w:name="z11354" w:id="11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071"/>
    <w:bookmarkStart w:name="z11355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72"/>
    <w:bookmarkStart w:name="z11356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73"/>
    <w:bookmarkStart w:name="z11357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074"/>
    <w:bookmarkStart w:name="z11358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075"/>
    <w:bookmarkStart w:name="z11359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076"/>
    <w:bookmarkStart w:name="z11360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077"/>
    <w:bookmarkStart w:name="z11361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78"/>
    <w:bookmarkStart w:name="z11362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079"/>
    <w:bookmarkStart w:name="z11363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080"/>
    <w:bookmarkStart w:name="z11364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081"/>
    <w:bookmarkStart w:name="z11365" w:id="11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82"/>
    <w:bookmarkStart w:name="z11366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83"/>
    <w:bookmarkStart w:name="z11367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84"/>
    <w:bookmarkStart w:name="z11368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85"/>
    <w:bookmarkStart w:name="z11369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86"/>
    <w:bookmarkStart w:name="z11370" w:id="11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87"/>
    <w:bookmarkStart w:name="z11371" w:id="1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374" w:id="11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89"/>
    <w:bookmarkStart w:name="z11375" w:id="11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90"/>
    <w:bookmarkStart w:name="z11376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91"/>
    <w:bookmarkStart w:name="z11377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92"/>
    <w:bookmarkStart w:name="z11378" w:id="1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93"/>
    <w:bookmarkStart w:name="z11379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94"/>
    <w:bookmarkStart w:name="z11380" w:id="1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95"/>
    <w:bookmarkStart w:name="z11381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96"/>
    <w:bookmarkStart w:name="z11382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97"/>
    <w:bookmarkStart w:name="z11383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101400, Республика Казахстан, Карагандинская область, город Темиртау, улица Фурманова, ст-е 2А.</w:t>
      </w:r>
    </w:p>
    <w:bookmarkEnd w:id="11098"/>
    <w:bookmarkStart w:name="z11384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099"/>
    <w:bookmarkStart w:name="z11385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00"/>
    <w:bookmarkStart w:name="z11386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01"/>
    <w:bookmarkStart w:name="z11387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02"/>
    <w:bookmarkStart w:name="z11388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03"/>
    <w:bookmarkStart w:name="z11389" w:id="11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04"/>
    <w:bookmarkStart w:name="z11390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05"/>
    <w:bookmarkStart w:name="z11391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06"/>
    <w:bookmarkStart w:name="z11392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07"/>
    <w:bookmarkStart w:name="z11393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08"/>
    <w:bookmarkStart w:name="z11394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09"/>
    <w:bookmarkStart w:name="z11395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10"/>
    <w:bookmarkStart w:name="z11396" w:id="1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11"/>
    <w:bookmarkStart w:name="z11397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12"/>
    <w:bookmarkStart w:name="z11398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13"/>
    <w:bookmarkStart w:name="z11399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14"/>
    <w:bookmarkStart w:name="z11400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15"/>
    <w:bookmarkStart w:name="z11401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16"/>
    <w:bookmarkStart w:name="z11402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17"/>
    <w:bookmarkStart w:name="z11403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18"/>
    <w:bookmarkStart w:name="z11404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119"/>
    <w:bookmarkStart w:name="z11405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120"/>
    <w:bookmarkStart w:name="z11406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121"/>
    <w:bookmarkStart w:name="z11407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122"/>
    <w:bookmarkStart w:name="z11408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123"/>
    <w:bookmarkStart w:name="z11409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124"/>
    <w:bookmarkStart w:name="z11410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125"/>
    <w:bookmarkStart w:name="z11411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126"/>
    <w:bookmarkStart w:name="z11412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127"/>
    <w:bookmarkStart w:name="z11413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128"/>
    <w:bookmarkStart w:name="z11414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129"/>
    <w:bookmarkStart w:name="z11415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130"/>
    <w:bookmarkStart w:name="z11416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131"/>
    <w:bookmarkStart w:name="z11417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132"/>
    <w:bookmarkStart w:name="z11418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133"/>
    <w:bookmarkStart w:name="z11419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134"/>
    <w:bookmarkStart w:name="z11420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135"/>
    <w:bookmarkStart w:name="z11421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136"/>
    <w:bookmarkStart w:name="z11422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137"/>
    <w:bookmarkStart w:name="z11423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138"/>
    <w:bookmarkStart w:name="z11424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139"/>
    <w:bookmarkStart w:name="z11425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140"/>
    <w:bookmarkStart w:name="z11426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141"/>
    <w:bookmarkStart w:name="z11427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142"/>
    <w:bookmarkStart w:name="z11428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143"/>
    <w:bookmarkStart w:name="z11429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144"/>
    <w:bookmarkStart w:name="z11430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145"/>
    <w:bookmarkStart w:name="z11431" w:id="1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146"/>
    <w:bookmarkStart w:name="z11432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147"/>
    <w:bookmarkStart w:name="z11433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148"/>
    <w:bookmarkStart w:name="z11434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149"/>
    <w:bookmarkStart w:name="z11435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150"/>
    <w:bookmarkStart w:name="z11436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151"/>
    <w:bookmarkStart w:name="z11437" w:id="11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152"/>
    <w:bookmarkStart w:name="z11438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53"/>
    <w:bookmarkStart w:name="z11439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54"/>
    <w:bookmarkStart w:name="z11440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155"/>
    <w:bookmarkStart w:name="z11441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156"/>
    <w:bookmarkStart w:name="z11442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57"/>
    <w:bookmarkStart w:name="z11443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58"/>
    <w:bookmarkStart w:name="z11444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59"/>
    <w:bookmarkStart w:name="z11445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60"/>
    <w:bookmarkStart w:name="z11446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61"/>
    <w:bookmarkStart w:name="z11447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162"/>
    <w:bookmarkStart w:name="z11448" w:id="11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63"/>
    <w:bookmarkStart w:name="z11449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64"/>
    <w:bookmarkStart w:name="z11450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165"/>
    <w:bookmarkStart w:name="z11451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166"/>
    <w:bookmarkStart w:name="z11452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67"/>
    <w:bookmarkStart w:name="z11453" w:id="11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168"/>
    <w:bookmarkStart w:name="z11454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457" w:id="11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170"/>
    <w:bookmarkStart w:name="z11458" w:id="11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171"/>
    <w:bookmarkStart w:name="z11459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172"/>
    <w:bookmarkStart w:name="z11460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73"/>
    <w:bookmarkStart w:name="z11461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74"/>
    <w:bookmarkStart w:name="z11462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75"/>
    <w:bookmarkStart w:name="z11463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76"/>
    <w:bookmarkStart w:name="z11464" w:id="1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77"/>
    <w:bookmarkStart w:name="z11465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78"/>
    <w:bookmarkStart w:name="z11466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101600, Республика Казахстан, Карагандинская область, город Шахтинск, улица Ленинградская, дом 81.</w:t>
      </w:r>
    </w:p>
    <w:bookmarkEnd w:id="11179"/>
    <w:bookmarkStart w:name="z11467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180"/>
    <w:bookmarkStart w:name="z11468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81"/>
    <w:bookmarkStart w:name="z11469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82"/>
    <w:bookmarkStart w:name="z11470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83"/>
    <w:bookmarkStart w:name="z11471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84"/>
    <w:bookmarkStart w:name="z11472" w:id="11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85"/>
    <w:bookmarkStart w:name="z11473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86"/>
    <w:bookmarkStart w:name="z11474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87"/>
    <w:bookmarkStart w:name="z11475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88"/>
    <w:bookmarkStart w:name="z11476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89"/>
    <w:bookmarkStart w:name="z11477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90"/>
    <w:bookmarkStart w:name="z11478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91"/>
    <w:bookmarkStart w:name="z11479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92"/>
    <w:bookmarkStart w:name="z11480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93"/>
    <w:bookmarkStart w:name="z11481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94"/>
    <w:bookmarkStart w:name="z11482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95"/>
    <w:bookmarkStart w:name="z11483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96"/>
    <w:bookmarkStart w:name="z11484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97"/>
    <w:bookmarkStart w:name="z11485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98"/>
    <w:bookmarkStart w:name="z11486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99"/>
    <w:bookmarkStart w:name="z11487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00"/>
    <w:bookmarkStart w:name="z11488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01"/>
    <w:bookmarkStart w:name="z11489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02"/>
    <w:bookmarkStart w:name="z11490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03"/>
    <w:bookmarkStart w:name="z11491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04"/>
    <w:bookmarkStart w:name="z11492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05"/>
    <w:bookmarkStart w:name="z11493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206"/>
    <w:bookmarkStart w:name="z11494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07"/>
    <w:bookmarkStart w:name="z11495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08"/>
    <w:bookmarkStart w:name="z11496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09"/>
    <w:bookmarkStart w:name="z11497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10"/>
    <w:bookmarkStart w:name="z1149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11"/>
    <w:bookmarkStart w:name="z1149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212"/>
    <w:bookmarkStart w:name="z11500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213"/>
    <w:bookmarkStart w:name="z11501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14"/>
    <w:bookmarkStart w:name="z11502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15"/>
    <w:bookmarkStart w:name="z11503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16"/>
    <w:bookmarkStart w:name="z11504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217"/>
    <w:bookmarkStart w:name="z11505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218"/>
    <w:bookmarkStart w:name="z11506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219"/>
    <w:bookmarkStart w:name="z11507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220"/>
    <w:bookmarkStart w:name="z11508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221"/>
    <w:bookmarkStart w:name="z11509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222"/>
    <w:bookmarkStart w:name="z11510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223"/>
    <w:bookmarkStart w:name="z11511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224"/>
    <w:bookmarkStart w:name="z11512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225"/>
    <w:bookmarkStart w:name="z11513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226"/>
    <w:bookmarkStart w:name="z11514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227"/>
    <w:bookmarkStart w:name="z11515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228"/>
    <w:bookmarkStart w:name="z11516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229"/>
    <w:bookmarkStart w:name="z11517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230"/>
    <w:bookmarkStart w:name="z11518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231"/>
    <w:bookmarkStart w:name="z11519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232"/>
    <w:bookmarkStart w:name="z11520" w:id="11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233"/>
    <w:bookmarkStart w:name="z11521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34"/>
    <w:bookmarkStart w:name="z11522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35"/>
    <w:bookmarkStart w:name="z11523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236"/>
    <w:bookmarkStart w:name="z11524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237"/>
    <w:bookmarkStart w:name="z11525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38"/>
    <w:bookmarkStart w:name="z11526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39"/>
    <w:bookmarkStart w:name="z11527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40"/>
    <w:bookmarkStart w:name="z11528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41"/>
    <w:bookmarkStart w:name="z11529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42"/>
    <w:bookmarkStart w:name="z11530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243"/>
    <w:bookmarkStart w:name="z11531" w:id="11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44"/>
    <w:bookmarkStart w:name="z11532" w:id="1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45"/>
    <w:bookmarkStart w:name="z11533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246"/>
    <w:bookmarkStart w:name="z11534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247"/>
    <w:bookmarkStart w:name="z11535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48"/>
    <w:bookmarkStart w:name="z11536" w:id="11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49"/>
    <w:bookmarkStart w:name="z11537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2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540" w:id="11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251"/>
    <w:bookmarkStart w:name="z11541" w:id="11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52"/>
    <w:bookmarkStart w:name="z11542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253"/>
    <w:bookmarkStart w:name="z11543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254"/>
    <w:bookmarkStart w:name="z11544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255"/>
    <w:bookmarkStart w:name="z11545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56"/>
    <w:bookmarkStart w:name="z11546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57"/>
    <w:bookmarkStart w:name="z11547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258"/>
    <w:bookmarkStart w:name="z11548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259"/>
    <w:bookmarkStart w:name="z11549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101712, Республика Казахстан, Карагандинская область, Шетский район, поселок Агадыр, проспект Абая, здание 59.</w:t>
      </w:r>
    </w:p>
    <w:bookmarkEnd w:id="11260"/>
    <w:bookmarkStart w:name="z11550" w:id="1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261"/>
    <w:bookmarkStart w:name="z11551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262"/>
    <w:bookmarkStart w:name="z11552" w:id="1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263"/>
    <w:bookmarkStart w:name="z11553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264"/>
    <w:bookmarkStart w:name="z11554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265"/>
    <w:bookmarkStart w:name="z11555" w:id="11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266"/>
    <w:bookmarkStart w:name="z11556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267"/>
    <w:bookmarkStart w:name="z11557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268"/>
    <w:bookmarkStart w:name="z11558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269"/>
    <w:bookmarkStart w:name="z11559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270"/>
    <w:bookmarkStart w:name="z11560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71"/>
    <w:bookmarkStart w:name="z11561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72"/>
    <w:bookmarkStart w:name="z11562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73"/>
    <w:bookmarkStart w:name="z11563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74"/>
    <w:bookmarkStart w:name="z11564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75"/>
    <w:bookmarkStart w:name="z11565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76"/>
    <w:bookmarkStart w:name="z11566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77"/>
    <w:bookmarkStart w:name="z11567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78"/>
    <w:bookmarkStart w:name="z11568" w:id="1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79"/>
    <w:bookmarkStart w:name="z11569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80"/>
    <w:bookmarkStart w:name="z11570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81"/>
    <w:bookmarkStart w:name="z11571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82"/>
    <w:bookmarkStart w:name="z11572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83"/>
    <w:bookmarkStart w:name="z11573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84"/>
    <w:bookmarkStart w:name="z11574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85"/>
    <w:bookmarkStart w:name="z11575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86"/>
    <w:bookmarkStart w:name="z11576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287"/>
    <w:bookmarkStart w:name="z11577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88"/>
    <w:bookmarkStart w:name="z11578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89"/>
    <w:bookmarkStart w:name="z11579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90"/>
    <w:bookmarkStart w:name="z11580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91"/>
    <w:bookmarkStart w:name="z11581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92"/>
    <w:bookmarkStart w:name="z11582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293"/>
    <w:bookmarkStart w:name="z11583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294"/>
    <w:bookmarkStart w:name="z11584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95"/>
    <w:bookmarkStart w:name="z11585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96"/>
    <w:bookmarkStart w:name="z11586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97"/>
    <w:bookmarkStart w:name="z11587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298"/>
    <w:bookmarkStart w:name="z11588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299"/>
    <w:bookmarkStart w:name="z11589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00"/>
    <w:bookmarkStart w:name="z11590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01"/>
    <w:bookmarkStart w:name="z11591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02"/>
    <w:bookmarkStart w:name="z11592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03"/>
    <w:bookmarkStart w:name="z11593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304"/>
    <w:bookmarkStart w:name="z11594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305"/>
    <w:bookmarkStart w:name="z11595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06"/>
    <w:bookmarkStart w:name="z11596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307"/>
    <w:bookmarkStart w:name="z11597" w:id="1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08"/>
    <w:bookmarkStart w:name="z11598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309"/>
    <w:bookmarkStart w:name="z11599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10"/>
    <w:bookmarkStart w:name="z11600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11"/>
    <w:bookmarkStart w:name="z11601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12"/>
    <w:bookmarkStart w:name="z11602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13"/>
    <w:bookmarkStart w:name="z11603" w:id="11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14"/>
    <w:bookmarkStart w:name="z11604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15"/>
    <w:bookmarkStart w:name="z11605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16"/>
    <w:bookmarkStart w:name="z11606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17"/>
    <w:bookmarkStart w:name="z11607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18"/>
    <w:bookmarkStart w:name="z11608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19"/>
    <w:bookmarkStart w:name="z11609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20"/>
    <w:bookmarkStart w:name="z11610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21"/>
    <w:bookmarkStart w:name="z11611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22"/>
    <w:bookmarkStart w:name="z11612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23"/>
    <w:bookmarkStart w:name="z11613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24"/>
    <w:bookmarkStart w:name="z11614" w:id="11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325"/>
    <w:bookmarkStart w:name="z11615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326"/>
    <w:bookmarkStart w:name="z11616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327"/>
    <w:bookmarkStart w:name="z11617" w:id="1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328"/>
    <w:bookmarkStart w:name="z11618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29"/>
    <w:bookmarkStart w:name="z11619" w:id="11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30"/>
    <w:bookmarkStart w:name="z11620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623" w:id="11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332"/>
    <w:bookmarkStart w:name="z11624" w:id="11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33"/>
    <w:bookmarkStart w:name="z11625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334"/>
    <w:bookmarkStart w:name="z11626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35"/>
    <w:bookmarkStart w:name="z11627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336"/>
    <w:bookmarkStart w:name="z11628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337"/>
    <w:bookmarkStart w:name="z11629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38"/>
    <w:bookmarkStart w:name="z11630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339"/>
    <w:bookmarkStart w:name="z11631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340"/>
    <w:bookmarkStart w:name="z11632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110101, Республика Казахстан, Костанайская область, Алтынсаринский район, Убаганский сельский округ, село Малая Чураковка, улица Больничная, дом 1.</w:t>
      </w:r>
    </w:p>
    <w:bookmarkEnd w:id="11341"/>
    <w:bookmarkStart w:name="z11633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342"/>
    <w:bookmarkStart w:name="z11634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343"/>
    <w:bookmarkStart w:name="z11635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344"/>
    <w:bookmarkStart w:name="z11636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345"/>
    <w:bookmarkStart w:name="z11637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346"/>
    <w:bookmarkStart w:name="z11638" w:id="11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347"/>
    <w:bookmarkStart w:name="z11639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348"/>
    <w:bookmarkStart w:name="z11640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349"/>
    <w:bookmarkStart w:name="z11641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350"/>
    <w:bookmarkStart w:name="z11642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351"/>
    <w:bookmarkStart w:name="z11643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52"/>
    <w:bookmarkStart w:name="z11644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353"/>
    <w:bookmarkStart w:name="z11645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354"/>
    <w:bookmarkStart w:name="z11646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355"/>
    <w:bookmarkStart w:name="z11647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356"/>
    <w:bookmarkStart w:name="z11648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357"/>
    <w:bookmarkStart w:name="z11649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358"/>
    <w:bookmarkStart w:name="z11650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359"/>
    <w:bookmarkStart w:name="z11651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360"/>
    <w:bookmarkStart w:name="z11652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361"/>
    <w:bookmarkStart w:name="z11653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62"/>
    <w:bookmarkStart w:name="z11654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63"/>
    <w:bookmarkStart w:name="z11655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64"/>
    <w:bookmarkStart w:name="z11656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65"/>
    <w:bookmarkStart w:name="z11657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66"/>
    <w:bookmarkStart w:name="z11658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67"/>
    <w:bookmarkStart w:name="z11659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368"/>
    <w:bookmarkStart w:name="z11660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69"/>
    <w:bookmarkStart w:name="z11661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70"/>
    <w:bookmarkStart w:name="z11662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71"/>
    <w:bookmarkStart w:name="z11663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72"/>
    <w:bookmarkStart w:name="z11664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73"/>
    <w:bookmarkStart w:name="z11665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374"/>
    <w:bookmarkStart w:name="z11666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375"/>
    <w:bookmarkStart w:name="z11667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76"/>
    <w:bookmarkStart w:name="z11668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77"/>
    <w:bookmarkStart w:name="z11669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78"/>
    <w:bookmarkStart w:name="z11670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379"/>
    <w:bookmarkStart w:name="z11671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380"/>
    <w:bookmarkStart w:name="z11672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81"/>
    <w:bookmarkStart w:name="z11673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82"/>
    <w:bookmarkStart w:name="z11674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83"/>
    <w:bookmarkStart w:name="z11675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84"/>
    <w:bookmarkStart w:name="z11676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385"/>
    <w:bookmarkStart w:name="z11677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386"/>
    <w:bookmarkStart w:name="z11678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87"/>
    <w:bookmarkStart w:name="z11679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388"/>
    <w:bookmarkStart w:name="z11680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89"/>
    <w:bookmarkStart w:name="z11681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390"/>
    <w:bookmarkStart w:name="z11682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91"/>
    <w:bookmarkStart w:name="z11683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92"/>
    <w:bookmarkStart w:name="z11684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93"/>
    <w:bookmarkStart w:name="z11685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94"/>
    <w:bookmarkStart w:name="z11686" w:id="11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95"/>
    <w:bookmarkStart w:name="z11687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96"/>
    <w:bookmarkStart w:name="z11688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97"/>
    <w:bookmarkStart w:name="z11689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98"/>
    <w:bookmarkStart w:name="z11690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99"/>
    <w:bookmarkStart w:name="z11691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00"/>
    <w:bookmarkStart w:name="z11692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01"/>
    <w:bookmarkStart w:name="z11693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02"/>
    <w:bookmarkStart w:name="z11694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03"/>
    <w:bookmarkStart w:name="z11695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04"/>
    <w:bookmarkStart w:name="z11696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405"/>
    <w:bookmarkStart w:name="z11697" w:id="11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06"/>
    <w:bookmarkStart w:name="z11698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07"/>
    <w:bookmarkStart w:name="z11699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08"/>
    <w:bookmarkStart w:name="z11700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09"/>
    <w:bookmarkStart w:name="z11701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10"/>
    <w:bookmarkStart w:name="z11702" w:id="11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11"/>
    <w:bookmarkStart w:name="z11703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706" w:id="11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413"/>
    <w:bookmarkStart w:name="z11707" w:id="11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14"/>
    <w:bookmarkStart w:name="z11708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15"/>
    <w:bookmarkStart w:name="z11709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16"/>
    <w:bookmarkStart w:name="z11710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17"/>
    <w:bookmarkStart w:name="z11711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18"/>
    <w:bookmarkStart w:name="z11712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19"/>
    <w:bookmarkStart w:name="z11713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20"/>
    <w:bookmarkStart w:name="z11714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21"/>
    <w:bookmarkStart w:name="z11715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110200, Республика Казахстан, Костанайская область, Амангельдинский район, Амангельдинский сельский округ, село Амангельды, улица Дуйсенбина, дом 40.</w:t>
      </w:r>
    </w:p>
    <w:bookmarkEnd w:id="11422"/>
    <w:bookmarkStart w:name="z11716" w:id="1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423"/>
    <w:bookmarkStart w:name="z11717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424"/>
    <w:bookmarkStart w:name="z11718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425"/>
    <w:bookmarkStart w:name="z11719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426"/>
    <w:bookmarkStart w:name="z11720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427"/>
    <w:bookmarkStart w:name="z11721" w:id="11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428"/>
    <w:bookmarkStart w:name="z11722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429"/>
    <w:bookmarkStart w:name="z11723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430"/>
    <w:bookmarkStart w:name="z11724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431"/>
    <w:bookmarkStart w:name="z11725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32"/>
    <w:bookmarkStart w:name="z11726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33"/>
    <w:bookmarkStart w:name="z11727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434"/>
    <w:bookmarkStart w:name="z11728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435"/>
    <w:bookmarkStart w:name="z11729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436"/>
    <w:bookmarkStart w:name="z11730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437"/>
    <w:bookmarkStart w:name="z11731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438"/>
    <w:bookmarkStart w:name="z11732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439"/>
    <w:bookmarkStart w:name="z11733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440"/>
    <w:bookmarkStart w:name="z11734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441"/>
    <w:bookmarkStart w:name="z11735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442"/>
    <w:bookmarkStart w:name="z11736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443"/>
    <w:bookmarkStart w:name="z11737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444"/>
    <w:bookmarkStart w:name="z11738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445"/>
    <w:bookmarkStart w:name="z11739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446"/>
    <w:bookmarkStart w:name="z11740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447"/>
    <w:bookmarkStart w:name="z11741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448"/>
    <w:bookmarkStart w:name="z11742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449"/>
    <w:bookmarkStart w:name="z11743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50"/>
    <w:bookmarkStart w:name="z11744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51"/>
    <w:bookmarkStart w:name="z11745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52"/>
    <w:bookmarkStart w:name="z11746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53"/>
    <w:bookmarkStart w:name="z11747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54"/>
    <w:bookmarkStart w:name="z11748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455"/>
    <w:bookmarkStart w:name="z11749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456"/>
    <w:bookmarkStart w:name="z11750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57"/>
    <w:bookmarkStart w:name="z11751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58"/>
    <w:bookmarkStart w:name="z11752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59"/>
    <w:bookmarkStart w:name="z11753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460"/>
    <w:bookmarkStart w:name="z11754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461"/>
    <w:bookmarkStart w:name="z11755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462"/>
    <w:bookmarkStart w:name="z11756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463"/>
    <w:bookmarkStart w:name="z11757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464"/>
    <w:bookmarkStart w:name="z11758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465"/>
    <w:bookmarkStart w:name="z11759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66"/>
    <w:bookmarkStart w:name="z11760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467"/>
    <w:bookmarkStart w:name="z11761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68"/>
    <w:bookmarkStart w:name="z11762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469"/>
    <w:bookmarkStart w:name="z11763" w:id="1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70"/>
    <w:bookmarkStart w:name="z11764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471"/>
    <w:bookmarkStart w:name="z11765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72"/>
    <w:bookmarkStart w:name="z11766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73"/>
    <w:bookmarkStart w:name="z11767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74"/>
    <w:bookmarkStart w:name="z11768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75"/>
    <w:bookmarkStart w:name="z11769" w:id="11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76"/>
    <w:bookmarkStart w:name="z11770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77"/>
    <w:bookmarkStart w:name="z11771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78"/>
    <w:bookmarkStart w:name="z11772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479"/>
    <w:bookmarkStart w:name="z11773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480"/>
    <w:bookmarkStart w:name="z11774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81"/>
    <w:bookmarkStart w:name="z11775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82"/>
    <w:bookmarkStart w:name="z11776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83"/>
    <w:bookmarkStart w:name="z11777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84"/>
    <w:bookmarkStart w:name="z11778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85"/>
    <w:bookmarkStart w:name="z11779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486"/>
    <w:bookmarkStart w:name="z11780" w:id="11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87"/>
    <w:bookmarkStart w:name="z11781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88"/>
    <w:bookmarkStart w:name="z11782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89"/>
    <w:bookmarkStart w:name="z11783" w:id="1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90"/>
    <w:bookmarkStart w:name="z11784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91"/>
    <w:bookmarkStart w:name="z11785" w:id="11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92"/>
    <w:bookmarkStart w:name="z11786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789" w:id="11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494"/>
    <w:bookmarkStart w:name="z11790" w:id="11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95"/>
    <w:bookmarkStart w:name="z11791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96"/>
    <w:bookmarkStart w:name="z11792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97"/>
    <w:bookmarkStart w:name="z11793" w:id="1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98"/>
    <w:bookmarkStart w:name="z11794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99"/>
    <w:bookmarkStart w:name="z11795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00"/>
    <w:bookmarkStart w:name="z11796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501"/>
    <w:bookmarkStart w:name="z11797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502"/>
    <w:bookmarkStart w:name="z11798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110300, Республика Казахстан, Костанайская область, город Аркалык, улица Маясовой, дом 11.</w:t>
      </w:r>
    </w:p>
    <w:bookmarkEnd w:id="11503"/>
    <w:bookmarkStart w:name="z11799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504"/>
    <w:bookmarkStart w:name="z11800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05"/>
    <w:bookmarkStart w:name="z11801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06"/>
    <w:bookmarkStart w:name="z11802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07"/>
    <w:bookmarkStart w:name="z11803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08"/>
    <w:bookmarkStart w:name="z11804" w:id="11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09"/>
    <w:bookmarkStart w:name="z11805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10"/>
    <w:bookmarkStart w:name="z11806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11"/>
    <w:bookmarkStart w:name="z11807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12"/>
    <w:bookmarkStart w:name="z11808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13"/>
    <w:bookmarkStart w:name="z11809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14"/>
    <w:bookmarkStart w:name="z11810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15"/>
    <w:bookmarkStart w:name="z11811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16"/>
    <w:bookmarkStart w:name="z11812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17"/>
    <w:bookmarkStart w:name="z11813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18"/>
    <w:bookmarkStart w:name="z11814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519"/>
    <w:bookmarkStart w:name="z11815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520"/>
    <w:bookmarkStart w:name="z11816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521"/>
    <w:bookmarkStart w:name="z11817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22"/>
    <w:bookmarkStart w:name="z11818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523"/>
    <w:bookmarkStart w:name="z11819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524"/>
    <w:bookmarkStart w:name="z11820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525"/>
    <w:bookmarkStart w:name="z11821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526"/>
    <w:bookmarkStart w:name="z11822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527"/>
    <w:bookmarkStart w:name="z11823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528"/>
    <w:bookmarkStart w:name="z11824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529"/>
    <w:bookmarkStart w:name="z11825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530"/>
    <w:bookmarkStart w:name="z11826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531"/>
    <w:bookmarkStart w:name="z11827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532"/>
    <w:bookmarkStart w:name="z11828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533"/>
    <w:bookmarkStart w:name="z11829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534"/>
    <w:bookmarkStart w:name="z11830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535"/>
    <w:bookmarkStart w:name="z11831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536"/>
    <w:bookmarkStart w:name="z11832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537"/>
    <w:bookmarkStart w:name="z11833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538"/>
    <w:bookmarkStart w:name="z11834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539"/>
    <w:bookmarkStart w:name="z11835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540"/>
    <w:bookmarkStart w:name="z11836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541"/>
    <w:bookmarkStart w:name="z11837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542"/>
    <w:bookmarkStart w:name="z11838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43"/>
    <w:bookmarkStart w:name="z11839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44"/>
    <w:bookmarkStart w:name="z11840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45"/>
    <w:bookmarkStart w:name="z11841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46"/>
    <w:bookmarkStart w:name="z11842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47"/>
    <w:bookmarkStart w:name="z11843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548"/>
    <w:bookmarkStart w:name="z11844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49"/>
    <w:bookmarkStart w:name="z11845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550"/>
    <w:bookmarkStart w:name="z11846" w:id="1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51"/>
    <w:bookmarkStart w:name="z11847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552"/>
    <w:bookmarkStart w:name="z11848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553"/>
    <w:bookmarkStart w:name="z11849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554"/>
    <w:bookmarkStart w:name="z11850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555"/>
    <w:bookmarkStart w:name="z11851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556"/>
    <w:bookmarkStart w:name="z11852" w:id="11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557"/>
    <w:bookmarkStart w:name="z11853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58"/>
    <w:bookmarkStart w:name="z11854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59"/>
    <w:bookmarkStart w:name="z11855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60"/>
    <w:bookmarkStart w:name="z11856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61"/>
    <w:bookmarkStart w:name="z11857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62"/>
    <w:bookmarkStart w:name="z11858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63"/>
    <w:bookmarkStart w:name="z11859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64"/>
    <w:bookmarkStart w:name="z11860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65"/>
    <w:bookmarkStart w:name="z11861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66"/>
    <w:bookmarkStart w:name="z11862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67"/>
    <w:bookmarkStart w:name="z11863" w:id="11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68"/>
    <w:bookmarkStart w:name="z11864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69"/>
    <w:bookmarkStart w:name="z11865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70"/>
    <w:bookmarkStart w:name="z11866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71"/>
    <w:bookmarkStart w:name="z11867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72"/>
    <w:bookmarkStart w:name="z11868" w:id="11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573"/>
    <w:bookmarkStart w:name="z11869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5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872" w:id="11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575"/>
    <w:bookmarkStart w:name="z11873" w:id="11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576"/>
    <w:bookmarkStart w:name="z11874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577"/>
    <w:bookmarkStart w:name="z11875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578"/>
    <w:bookmarkStart w:name="z11876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579"/>
    <w:bookmarkStart w:name="z11877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80"/>
    <w:bookmarkStart w:name="z11878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81"/>
    <w:bookmarkStart w:name="z11879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582"/>
    <w:bookmarkStart w:name="z11880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583"/>
    <w:bookmarkStart w:name="z11881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110400, Республика Казахстан, Костанайская область, Аулиекольский район, село Аулиеколь, улица Имени Саражетім Қарабалауан батыр, дом 1.</w:t>
      </w:r>
    </w:p>
    <w:bookmarkEnd w:id="11584"/>
    <w:bookmarkStart w:name="z11882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585"/>
    <w:bookmarkStart w:name="z11883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86"/>
    <w:bookmarkStart w:name="z11884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87"/>
    <w:bookmarkStart w:name="z11885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88"/>
    <w:bookmarkStart w:name="z11886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89"/>
    <w:bookmarkStart w:name="z11887" w:id="11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90"/>
    <w:bookmarkStart w:name="z11888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91"/>
    <w:bookmarkStart w:name="z11889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92"/>
    <w:bookmarkStart w:name="z11890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93"/>
    <w:bookmarkStart w:name="z11891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94"/>
    <w:bookmarkStart w:name="z11892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95"/>
    <w:bookmarkStart w:name="z11893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96"/>
    <w:bookmarkStart w:name="z11894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97"/>
    <w:bookmarkStart w:name="z11895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98"/>
    <w:bookmarkStart w:name="z11896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99"/>
    <w:bookmarkStart w:name="z11897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00"/>
    <w:bookmarkStart w:name="z11898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01"/>
    <w:bookmarkStart w:name="z11899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02"/>
    <w:bookmarkStart w:name="z11900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03"/>
    <w:bookmarkStart w:name="z11901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04"/>
    <w:bookmarkStart w:name="z11902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05"/>
    <w:bookmarkStart w:name="z11903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06"/>
    <w:bookmarkStart w:name="z11904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07"/>
    <w:bookmarkStart w:name="z11905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08"/>
    <w:bookmarkStart w:name="z11906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09"/>
    <w:bookmarkStart w:name="z11907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10"/>
    <w:bookmarkStart w:name="z11908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611"/>
    <w:bookmarkStart w:name="z11909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12"/>
    <w:bookmarkStart w:name="z11910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13"/>
    <w:bookmarkStart w:name="z11911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14"/>
    <w:bookmarkStart w:name="z11912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15"/>
    <w:bookmarkStart w:name="z11913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16"/>
    <w:bookmarkStart w:name="z11914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617"/>
    <w:bookmarkStart w:name="z11915" w:id="1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618"/>
    <w:bookmarkStart w:name="z11916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619"/>
    <w:bookmarkStart w:name="z11917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20"/>
    <w:bookmarkStart w:name="z11918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621"/>
    <w:bookmarkStart w:name="z11919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622"/>
    <w:bookmarkStart w:name="z11920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623"/>
    <w:bookmarkStart w:name="z11921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624"/>
    <w:bookmarkStart w:name="z11922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625"/>
    <w:bookmarkStart w:name="z11923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626"/>
    <w:bookmarkStart w:name="z11924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627"/>
    <w:bookmarkStart w:name="z11925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628"/>
    <w:bookmarkStart w:name="z11926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629"/>
    <w:bookmarkStart w:name="z11927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630"/>
    <w:bookmarkStart w:name="z11928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631"/>
    <w:bookmarkStart w:name="z11929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632"/>
    <w:bookmarkStart w:name="z11930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633"/>
    <w:bookmarkStart w:name="z11931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34"/>
    <w:bookmarkStart w:name="z11932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35"/>
    <w:bookmarkStart w:name="z11933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36"/>
    <w:bookmarkStart w:name="z11934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37"/>
    <w:bookmarkStart w:name="z11935" w:id="11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38"/>
    <w:bookmarkStart w:name="z11936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39"/>
    <w:bookmarkStart w:name="z11937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40"/>
    <w:bookmarkStart w:name="z11938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41"/>
    <w:bookmarkStart w:name="z11939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642"/>
    <w:bookmarkStart w:name="z11940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43"/>
    <w:bookmarkStart w:name="z11941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44"/>
    <w:bookmarkStart w:name="z11942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45"/>
    <w:bookmarkStart w:name="z11943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46"/>
    <w:bookmarkStart w:name="z11944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47"/>
    <w:bookmarkStart w:name="z11945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648"/>
    <w:bookmarkStart w:name="z11946" w:id="11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49"/>
    <w:bookmarkStart w:name="z11947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50"/>
    <w:bookmarkStart w:name="z11948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51"/>
    <w:bookmarkStart w:name="z11949" w:id="1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652"/>
    <w:bookmarkStart w:name="z11950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53"/>
    <w:bookmarkStart w:name="z11951" w:id="11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54"/>
    <w:bookmarkStart w:name="z11952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1955" w:id="11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656"/>
    <w:bookmarkStart w:name="z11956" w:id="11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57"/>
    <w:bookmarkStart w:name="z11957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58"/>
    <w:bookmarkStart w:name="z11958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59"/>
    <w:bookmarkStart w:name="z11959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60"/>
    <w:bookmarkStart w:name="z11960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61"/>
    <w:bookmarkStart w:name="z11961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62"/>
    <w:bookmarkStart w:name="z11962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63"/>
    <w:bookmarkStart w:name="z11963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64"/>
    <w:bookmarkStart w:name="z11964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110500, Республика Казахстан, Костанайская область, Денисовский район, село Денисовка, улица Советская, дом 62.</w:t>
      </w:r>
    </w:p>
    <w:bookmarkEnd w:id="11665"/>
    <w:bookmarkStart w:name="z11965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666"/>
    <w:bookmarkStart w:name="z11966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67"/>
    <w:bookmarkStart w:name="z11967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68"/>
    <w:bookmarkStart w:name="z11968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669"/>
    <w:bookmarkStart w:name="z11969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670"/>
    <w:bookmarkStart w:name="z11970" w:id="11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671"/>
    <w:bookmarkStart w:name="z11971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672"/>
    <w:bookmarkStart w:name="z11972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673"/>
    <w:bookmarkStart w:name="z11973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674"/>
    <w:bookmarkStart w:name="z11974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75"/>
    <w:bookmarkStart w:name="z11975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76"/>
    <w:bookmarkStart w:name="z11976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677"/>
    <w:bookmarkStart w:name="z11977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678"/>
    <w:bookmarkStart w:name="z11978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679"/>
    <w:bookmarkStart w:name="z11979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680"/>
    <w:bookmarkStart w:name="z11980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81"/>
    <w:bookmarkStart w:name="z11981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82"/>
    <w:bookmarkStart w:name="z11982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83"/>
    <w:bookmarkStart w:name="z11983" w:id="1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84"/>
    <w:bookmarkStart w:name="z11984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85"/>
    <w:bookmarkStart w:name="z11985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86"/>
    <w:bookmarkStart w:name="z11986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87"/>
    <w:bookmarkStart w:name="z11987" w:id="1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88"/>
    <w:bookmarkStart w:name="z11988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89"/>
    <w:bookmarkStart w:name="z11989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90"/>
    <w:bookmarkStart w:name="z11990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91"/>
    <w:bookmarkStart w:name="z11991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692"/>
    <w:bookmarkStart w:name="z11992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93"/>
    <w:bookmarkStart w:name="z11993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94"/>
    <w:bookmarkStart w:name="z11994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95"/>
    <w:bookmarkStart w:name="z11995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96"/>
    <w:bookmarkStart w:name="z11996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97"/>
    <w:bookmarkStart w:name="z11997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698"/>
    <w:bookmarkStart w:name="z11998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699"/>
    <w:bookmarkStart w:name="z11999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00"/>
    <w:bookmarkStart w:name="z12000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01"/>
    <w:bookmarkStart w:name="z12001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702"/>
    <w:bookmarkStart w:name="z12002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703"/>
    <w:bookmarkStart w:name="z12003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704"/>
    <w:bookmarkStart w:name="z12004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705"/>
    <w:bookmarkStart w:name="z12005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06"/>
    <w:bookmarkStart w:name="z12006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07"/>
    <w:bookmarkStart w:name="z12007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08"/>
    <w:bookmarkStart w:name="z12008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09"/>
    <w:bookmarkStart w:name="z12009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710"/>
    <w:bookmarkStart w:name="z12010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11"/>
    <w:bookmarkStart w:name="z12011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712"/>
    <w:bookmarkStart w:name="z12012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13"/>
    <w:bookmarkStart w:name="z12013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714"/>
    <w:bookmarkStart w:name="z12014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15"/>
    <w:bookmarkStart w:name="z12015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16"/>
    <w:bookmarkStart w:name="z12016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17"/>
    <w:bookmarkStart w:name="z12017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18"/>
    <w:bookmarkStart w:name="z12018" w:id="11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719"/>
    <w:bookmarkStart w:name="z12019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20"/>
    <w:bookmarkStart w:name="z12020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21"/>
    <w:bookmarkStart w:name="z12021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22"/>
    <w:bookmarkStart w:name="z12022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23"/>
    <w:bookmarkStart w:name="z12023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24"/>
    <w:bookmarkStart w:name="z12024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25"/>
    <w:bookmarkStart w:name="z12025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26"/>
    <w:bookmarkStart w:name="z12026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27"/>
    <w:bookmarkStart w:name="z12027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28"/>
    <w:bookmarkStart w:name="z12028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29"/>
    <w:bookmarkStart w:name="z12029" w:id="11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30"/>
    <w:bookmarkStart w:name="z12030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31"/>
    <w:bookmarkStart w:name="z12031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32"/>
    <w:bookmarkStart w:name="z12032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33"/>
    <w:bookmarkStart w:name="z12033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34"/>
    <w:bookmarkStart w:name="z12034" w:id="11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35"/>
    <w:bookmarkStart w:name="z12035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7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038" w:id="11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737"/>
    <w:bookmarkStart w:name="z12039" w:id="11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38"/>
    <w:bookmarkStart w:name="z12040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739"/>
    <w:bookmarkStart w:name="z12041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40"/>
    <w:bookmarkStart w:name="z12042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41"/>
    <w:bookmarkStart w:name="z12043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42"/>
    <w:bookmarkStart w:name="z12044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43"/>
    <w:bookmarkStart w:name="z12045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744"/>
    <w:bookmarkStart w:name="z12046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745"/>
    <w:bookmarkStart w:name="z12047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110600, Республика Казахстан, Костанайская область, Джангельдинский район, село Торгай, улица Койшагара Салгарина, здание 58.</w:t>
      </w:r>
    </w:p>
    <w:bookmarkEnd w:id="11746"/>
    <w:bookmarkStart w:name="z12048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747"/>
    <w:bookmarkStart w:name="z12049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748"/>
    <w:bookmarkStart w:name="z12050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749"/>
    <w:bookmarkStart w:name="z12051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50"/>
    <w:bookmarkStart w:name="z12052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51"/>
    <w:bookmarkStart w:name="z12053" w:id="1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52"/>
    <w:bookmarkStart w:name="z12054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53"/>
    <w:bookmarkStart w:name="z12055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54"/>
    <w:bookmarkStart w:name="z12056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55"/>
    <w:bookmarkStart w:name="z12057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56"/>
    <w:bookmarkStart w:name="z12058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57"/>
    <w:bookmarkStart w:name="z12059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58"/>
    <w:bookmarkStart w:name="z12060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59"/>
    <w:bookmarkStart w:name="z12061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60"/>
    <w:bookmarkStart w:name="z12062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61"/>
    <w:bookmarkStart w:name="z12063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62"/>
    <w:bookmarkStart w:name="z12064" w:id="1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63"/>
    <w:bookmarkStart w:name="z12065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64"/>
    <w:bookmarkStart w:name="z12066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65"/>
    <w:bookmarkStart w:name="z12067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766"/>
    <w:bookmarkStart w:name="z12068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67"/>
    <w:bookmarkStart w:name="z12069" w:id="1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768"/>
    <w:bookmarkStart w:name="z12070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769"/>
    <w:bookmarkStart w:name="z12071" w:id="1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770"/>
    <w:bookmarkStart w:name="z12072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771"/>
    <w:bookmarkStart w:name="z12073" w:id="1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772"/>
    <w:bookmarkStart w:name="z12074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773"/>
    <w:bookmarkStart w:name="z12075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774"/>
    <w:bookmarkStart w:name="z12076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775"/>
    <w:bookmarkStart w:name="z12077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776"/>
    <w:bookmarkStart w:name="z12078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777"/>
    <w:bookmarkStart w:name="z12079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778"/>
    <w:bookmarkStart w:name="z12080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779"/>
    <w:bookmarkStart w:name="z12081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780"/>
    <w:bookmarkStart w:name="z12082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81"/>
    <w:bookmarkStart w:name="z12083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82"/>
    <w:bookmarkStart w:name="z12084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783"/>
    <w:bookmarkStart w:name="z12085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784"/>
    <w:bookmarkStart w:name="z12086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785"/>
    <w:bookmarkStart w:name="z12087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786"/>
    <w:bookmarkStart w:name="z12088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87"/>
    <w:bookmarkStart w:name="z12089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88"/>
    <w:bookmarkStart w:name="z12090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89"/>
    <w:bookmarkStart w:name="z12091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90"/>
    <w:bookmarkStart w:name="z12092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791"/>
    <w:bookmarkStart w:name="z12093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92"/>
    <w:bookmarkStart w:name="z12094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793"/>
    <w:bookmarkStart w:name="z12095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94"/>
    <w:bookmarkStart w:name="z12096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795"/>
    <w:bookmarkStart w:name="z12097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96"/>
    <w:bookmarkStart w:name="z12098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97"/>
    <w:bookmarkStart w:name="z12099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98"/>
    <w:bookmarkStart w:name="z12100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99"/>
    <w:bookmarkStart w:name="z12101" w:id="11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800"/>
    <w:bookmarkStart w:name="z12102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01"/>
    <w:bookmarkStart w:name="z12103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02"/>
    <w:bookmarkStart w:name="z12104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03"/>
    <w:bookmarkStart w:name="z12105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804"/>
    <w:bookmarkStart w:name="z12106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805"/>
    <w:bookmarkStart w:name="z12107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06"/>
    <w:bookmarkStart w:name="z12108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07"/>
    <w:bookmarkStart w:name="z12109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08"/>
    <w:bookmarkStart w:name="z12110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09"/>
    <w:bookmarkStart w:name="z12111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10"/>
    <w:bookmarkStart w:name="z12112" w:id="11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11"/>
    <w:bookmarkStart w:name="z12113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12"/>
    <w:bookmarkStart w:name="z12114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13"/>
    <w:bookmarkStart w:name="z12115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14"/>
    <w:bookmarkStart w:name="z12116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15"/>
    <w:bookmarkStart w:name="z12117" w:id="11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16"/>
    <w:bookmarkStart w:name="z12118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121" w:id="11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18"/>
    <w:bookmarkStart w:name="z12122" w:id="11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19"/>
    <w:bookmarkStart w:name="z12123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20"/>
    <w:bookmarkStart w:name="z12124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21"/>
    <w:bookmarkStart w:name="z12125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22"/>
    <w:bookmarkStart w:name="z12126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23"/>
    <w:bookmarkStart w:name="z12127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24"/>
    <w:bookmarkStart w:name="z12128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825"/>
    <w:bookmarkStart w:name="z12129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826"/>
    <w:bookmarkStart w:name="z12130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110700, Республика Казахстан, Костанайская область, Житикаринский район, город Житикара, улица В.И. Ленина, дом 30.</w:t>
      </w:r>
    </w:p>
    <w:bookmarkEnd w:id="11827"/>
    <w:bookmarkStart w:name="z12131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828"/>
    <w:bookmarkStart w:name="z12132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29"/>
    <w:bookmarkStart w:name="z12133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830"/>
    <w:bookmarkStart w:name="z12134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831"/>
    <w:bookmarkStart w:name="z12135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32"/>
    <w:bookmarkStart w:name="z12136" w:id="11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833"/>
    <w:bookmarkStart w:name="z12137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834"/>
    <w:bookmarkStart w:name="z12138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835"/>
    <w:bookmarkStart w:name="z12139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836"/>
    <w:bookmarkStart w:name="z12140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837"/>
    <w:bookmarkStart w:name="z12141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38"/>
    <w:bookmarkStart w:name="z12142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839"/>
    <w:bookmarkStart w:name="z12143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840"/>
    <w:bookmarkStart w:name="z12144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841"/>
    <w:bookmarkStart w:name="z12145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842"/>
    <w:bookmarkStart w:name="z12146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843"/>
    <w:bookmarkStart w:name="z12147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844"/>
    <w:bookmarkStart w:name="z12148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845"/>
    <w:bookmarkStart w:name="z12149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846"/>
    <w:bookmarkStart w:name="z12150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47"/>
    <w:bookmarkStart w:name="z12151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48"/>
    <w:bookmarkStart w:name="z12152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49"/>
    <w:bookmarkStart w:name="z12153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50"/>
    <w:bookmarkStart w:name="z12154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51"/>
    <w:bookmarkStart w:name="z12155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52"/>
    <w:bookmarkStart w:name="z12156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53"/>
    <w:bookmarkStart w:name="z12157" w:id="1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854"/>
    <w:bookmarkStart w:name="z12158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55"/>
    <w:bookmarkStart w:name="z12159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56"/>
    <w:bookmarkStart w:name="z12160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57"/>
    <w:bookmarkStart w:name="z12161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58"/>
    <w:bookmarkStart w:name="z12162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59"/>
    <w:bookmarkStart w:name="z12163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860"/>
    <w:bookmarkStart w:name="z12164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861"/>
    <w:bookmarkStart w:name="z12165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862"/>
    <w:bookmarkStart w:name="z12166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63"/>
    <w:bookmarkStart w:name="z12167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864"/>
    <w:bookmarkStart w:name="z12168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865"/>
    <w:bookmarkStart w:name="z12169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866"/>
    <w:bookmarkStart w:name="z12170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867"/>
    <w:bookmarkStart w:name="z12171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868"/>
    <w:bookmarkStart w:name="z12172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869"/>
    <w:bookmarkStart w:name="z12173" w:id="1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870"/>
    <w:bookmarkStart w:name="z12174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871"/>
    <w:bookmarkStart w:name="z12175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872"/>
    <w:bookmarkStart w:name="z12176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873"/>
    <w:bookmarkStart w:name="z12177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874"/>
    <w:bookmarkStart w:name="z12178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875"/>
    <w:bookmarkStart w:name="z12179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876"/>
    <w:bookmarkStart w:name="z12180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877"/>
    <w:bookmarkStart w:name="z12181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878"/>
    <w:bookmarkStart w:name="z12182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879"/>
    <w:bookmarkStart w:name="z12183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880"/>
    <w:bookmarkStart w:name="z12184" w:id="11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881"/>
    <w:bookmarkStart w:name="z12185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82"/>
    <w:bookmarkStart w:name="z12186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83"/>
    <w:bookmarkStart w:name="z12187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84"/>
    <w:bookmarkStart w:name="z12188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885"/>
    <w:bookmarkStart w:name="z12189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886"/>
    <w:bookmarkStart w:name="z12190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87"/>
    <w:bookmarkStart w:name="z12191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88"/>
    <w:bookmarkStart w:name="z12192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89"/>
    <w:bookmarkStart w:name="z12193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90"/>
    <w:bookmarkStart w:name="z12194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91"/>
    <w:bookmarkStart w:name="z12195" w:id="11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92"/>
    <w:bookmarkStart w:name="z12196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93"/>
    <w:bookmarkStart w:name="z12197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94"/>
    <w:bookmarkStart w:name="z12198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95"/>
    <w:bookmarkStart w:name="z12199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96"/>
    <w:bookmarkStart w:name="z12200" w:id="11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97"/>
    <w:bookmarkStart w:name="z12201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204" w:id="11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99"/>
    <w:bookmarkStart w:name="z12205" w:id="11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00"/>
    <w:bookmarkStart w:name="z12206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901"/>
    <w:bookmarkStart w:name="z12207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02"/>
    <w:bookmarkStart w:name="z12208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03"/>
    <w:bookmarkStart w:name="z12209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04"/>
    <w:bookmarkStart w:name="z12210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05"/>
    <w:bookmarkStart w:name="z12211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06"/>
    <w:bookmarkStart w:name="z12212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07"/>
    <w:bookmarkStart w:name="z12213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110800, Республика Казахстан, Костанайская область, Камыстинский район, Камыстинский сельский округ, село Камысты, улица Космы, дом 3.</w:t>
      </w:r>
    </w:p>
    <w:bookmarkEnd w:id="11908"/>
    <w:bookmarkStart w:name="z12214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09"/>
    <w:bookmarkStart w:name="z12215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10"/>
    <w:bookmarkStart w:name="z12216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11"/>
    <w:bookmarkStart w:name="z12217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12"/>
    <w:bookmarkStart w:name="z12218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13"/>
    <w:bookmarkStart w:name="z12219" w:id="11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14"/>
    <w:bookmarkStart w:name="z12220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15"/>
    <w:bookmarkStart w:name="z12221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16"/>
    <w:bookmarkStart w:name="z12222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17"/>
    <w:bookmarkStart w:name="z12223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18"/>
    <w:bookmarkStart w:name="z12224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19"/>
    <w:bookmarkStart w:name="z12225" w:id="1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20"/>
    <w:bookmarkStart w:name="z12226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21"/>
    <w:bookmarkStart w:name="z12227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22"/>
    <w:bookmarkStart w:name="z12228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23"/>
    <w:bookmarkStart w:name="z12229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924"/>
    <w:bookmarkStart w:name="z12230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925"/>
    <w:bookmarkStart w:name="z12231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926"/>
    <w:bookmarkStart w:name="z12232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927"/>
    <w:bookmarkStart w:name="z12233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928"/>
    <w:bookmarkStart w:name="z12234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29"/>
    <w:bookmarkStart w:name="z12235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930"/>
    <w:bookmarkStart w:name="z12236" w:id="1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931"/>
    <w:bookmarkStart w:name="z12237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932"/>
    <w:bookmarkStart w:name="z12238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933"/>
    <w:bookmarkStart w:name="z12239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934"/>
    <w:bookmarkStart w:name="z12240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935"/>
    <w:bookmarkStart w:name="z12241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936"/>
    <w:bookmarkStart w:name="z12242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937"/>
    <w:bookmarkStart w:name="z12243" w:id="1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938"/>
    <w:bookmarkStart w:name="z12244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939"/>
    <w:bookmarkStart w:name="z12245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940"/>
    <w:bookmarkStart w:name="z12246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1941"/>
    <w:bookmarkStart w:name="z12247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942"/>
    <w:bookmarkStart w:name="z12248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43"/>
    <w:bookmarkStart w:name="z12249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44"/>
    <w:bookmarkStart w:name="z12250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45"/>
    <w:bookmarkStart w:name="z12251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946"/>
    <w:bookmarkStart w:name="z12252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947"/>
    <w:bookmarkStart w:name="z12253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48"/>
    <w:bookmarkStart w:name="z12254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49"/>
    <w:bookmarkStart w:name="z12255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50"/>
    <w:bookmarkStart w:name="z12256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51"/>
    <w:bookmarkStart w:name="z12257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52"/>
    <w:bookmarkStart w:name="z12258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953"/>
    <w:bookmarkStart w:name="z12259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54"/>
    <w:bookmarkStart w:name="z12260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955"/>
    <w:bookmarkStart w:name="z12261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56"/>
    <w:bookmarkStart w:name="z12262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957"/>
    <w:bookmarkStart w:name="z12263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58"/>
    <w:bookmarkStart w:name="z12264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959"/>
    <w:bookmarkStart w:name="z12265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960"/>
    <w:bookmarkStart w:name="z12266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961"/>
    <w:bookmarkStart w:name="z12267" w:id="11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962"/>
    <w:bookmarkStart w:name="z12268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63"/>
    <w:bookmarkStart w:name="z12269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64"/>
    <w:bookmarkStart w:name="z12270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965"/>
    <w:bookmarkStart w:name="z12271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966"/>
    <w:bookmarkStart w:name="z12272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967"/>
    <w:bookmarkStart w:name="z12273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968"/>
    <w:bookmarkStart w:name="z12274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969"/>
    <w:bookmarkStart w:name="z12275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970"/>
    <w:bookmarkStart w:name="z12276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971"/>
    <w:bookmarkStart w:name="z12277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972"/>
    <w:bookmarkStart w:name="z12278" w:id="11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973"/>
    <w:bookmarkStart w:name="z12279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974"/>
    <w:bookmarkStart w:name="z12280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975"/>
    <w:bookmarkStart w:name="z12281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976"/>
    <w:bookmarkStart w:name="z12282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77"/>
    <w:bookmarkStart w:name="z12283" w:id="11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78"/>
    <w:bookmarkStart w:name="z12284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9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287" w:id="11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980"/>
    <w:bookmarkStart w:name="z12288" w:id="11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81"/>
    <w:bookmarkStart w:name="z12289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982"/>
    <w:bookmarkStart w:name="z12290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83"/>
    <w:bookmarkStart w:name="z12291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84"/>
    <w:bookmarkStart w:name="z12292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85"/>
    <w:bookmarkStart w:name="z12293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86"/>
    <w:bookmarkStart w:name="z12294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87"/>
    <w:bookmarkStart w:name="z12295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88"/>
    <w:bookmarkStart w:name="z12296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110900, Республика Казахстан, Костанайская область, Карабалыкский район, поселок Карабалык, улица Фабричная, дом 2.</w:t>
      </w:r>
    </w:p>
    <w:bookmarkEnd w:id="11989"/>
    <w:bookmarkStart w:name="z12297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90"/>
    <w:bookmarkStart w:name="z12298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91"/>
    <w:bookmarkStart w:name="z12299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92"/>
    <w:bookmarkStart w:name="z12300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93"/>
    <w:bookmarkStart w:name="z12301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94"/>
    <w:bookmarkStart w:name="z12302" w:id="11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95"/>
    <w:bookmarkStart w:name="z12303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96"/>
    <w:bookmarkStart w:name="z12304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97"/>
    <w:bookmarkStart w:name="z12305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98"/>
    <w:bookmarkStart w:name="z12306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99"/>
    <w:bookmarkStart w:name="z12307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00"/>
    <w:bookmarkStart w:name="z12308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01"/>
    <w:bookmarkStart w:name="z12309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02"/>
    <w:bookmarkStart w:name="z12310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03"/>
    <w:bookmarkStart w:name="z12311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04"/>
    <w:bookmarkStart w:name="z12312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05"/>
    <w:bookmarkStart w:name="z12313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06"/>
    <w:bookmarkStart w:name="z12314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07"/>
    <w:bookmarkStart w:name="z12315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08"/>
    <w:bookmarkStart w:name="z12316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09"/>
    <w:bookmarkStart w:name="z12317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10"/>
    <w:bookmarkStart w:name="z12318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11"/>
    <w:bookmarkStart w:name="z12319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12"/>
    <w:bookmarkStart w:name="z12320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13"/>
    <w:bookmarkStart w:name="z12321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14"/>
    <w:bookmarkStart w:name="z12322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15"/>
    <w:bookmarkStart w:name="z12323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016"/>
    <w:bookmarkStart w:name="z12324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17"/>
    <w:bookmarkStart w:name="z12325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18"/>
    <w:bookmarkStart w:name="z12326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019"/>
    <w:bookmarkStart w:name="z12327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020"/>
    <w:bookmarkStart w:name="z12328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021"/>
    <w:bookmarkStart w:name="z12329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022"/>
    <w:bookmarkStart w:name="z12330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023"/>
    <w:bookmarkStart w:name="z12331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024"/>
    <w:bookmarkStart w:name="z12332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025"/>
    <w:bookmarkStart w:name="z12333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026"/>
    <w:bookmarkStart w:name="z12334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027"/>
    <w:bookmarkStart w:name="z12335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028"/>
    <w:bookmarkStart w:name="z12336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029"/>
    <w:bookmarkStart w:name="z12337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030"/>
    <w:bookmarkStart w:name="z12338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031"/>
    <w:bookmarkStart w:name="z12339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032"/>
    <w:bookmarkStart w:name="z12340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033"/>
    <w:bookmarkStart w:name="z12341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034"/>
    <w:bookmarkStart w:name="z12342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035"/>
    <w:bookmarkStart w:name="z12343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036"/>
    <w:bookmarkStart w:name="z12344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037"/>
    <w:bookmarkStart w:name="z12345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038"/>
    <w:bookmarkStart w:name="z12346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039"/>
    <w:bookmarkStart w:name="z12347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40"/>
    <w:bookmarkStart w:name="z12348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41"/>
    <w:bookmarkStart w:name="z12349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42"/>
    <w:bookmarkStart w:name="z12350" w:id="12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43"/>
    <w:bookmarkStart w:name="z12351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44"/>
    <w:bookmarkStart w:name="z12352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45"/>
    <w:bookmarkStart w:name="z12353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46"/>
    <w:bookmarkStart w:name="z12354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47"/>
    <w:bookmarkStart w:name="z12355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48"/>
    <w:bookmarkStart w:name="z12356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49"/>
    <w:bookmarkStart w:name="z12357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50"/>
    <w:bookmarkStart w:name="z12358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51"/>
    <w:bookmarkStart w:name="z12359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52"/>
    <w:bookmarkStart w:name="z12360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53"/>
    <w:bookmarkStart w:name="z12361" w:id="12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54"/>
    <w:bookmarkStart w:name="z12362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55"/>
    <w:bookmarkStart w:name="z12363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056"/>
    <w:bookmarkStart w:name="z12364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057"/>
    <w:bookmarkStart w:name="z12365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58"/>
    <w:bookmarkStart w:name="z12366" w:id="12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059"/>
    <w:bookmarkStart w:name="z12367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0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370" w:id="12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061"/>
    <w:bookmarkStart w:name="z12371" w:id="12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62"/>
    <w:bookmarkStart w:name="z12372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063"/>
    <w:bookmarkStart w:name="z12373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64"/>
    <w:bookmarkStart w:name="z12374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065"/>
    <w:bookmarkStart w:name="z12375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066"/>
    <w:bookmarkStart w:name="z12376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67"/>
    <w:bookmarkStart w:name="z12377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068"/>
    <w:bookmarkStart w:name="z12378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069"/>
    <w:bookmarkStart w:name="z12379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111000, Республика Казахстан, Костанайская область, Карасуский район, Карасуский сельский округ, село Карасу, улица Рамазанова, дом 2.</w:t>
      </w:r>
    </w:p>
    <w:bookmarkEnd w:id="12070"/>
    <w:bookmarkStart w:name="z12380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071"/>
    <w:bookmarkStart w:name="z12381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072"/>
    <w:bookmarkStart w:name="z12382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073"/>
    <w:bookmarkStart w:name="z12383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074"/>
    <w:bookmarkStart w:name="z12384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075"/>
    <w:bookmarkStart w:name="z12385" w:id="12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76"/>
    <w:bookmarkStart w:name="z12386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77"/>
    <w:bookmarkStart w:name="z12387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78"/>
    <w:bookmarkStart w:name="z12388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79"/>
    <w:bookmarkStart w:name="z12389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80"/>
    <w:bookmarkStart w:name="z12390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81"/>
    <w:bookmarkStart w:name="z12391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82"/>
    <w:bookmarkStart w:name="z12392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83"/>
    <w:bookmarkStart w:name="z12393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84"/>
    <w:bookmarkStart w:name="z12394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85"/>
    <w:bookmarkStart w:name="z12395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86"/>
    <w:bookmarkStart w:name="z12396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87"/>
    <w:bookmarkStart w:name="z12397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88"/>
    <w:bookmarkStart w:name="z12398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89"/>
    <w:bookmarkStart w:name="z12399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90"/>
    <w:bookmarkStart w:name="z12400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91"/>
    <w:bookmarkStart w:name="z12401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92"/>
    <w:bookmarkStart w:name="z12402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93"/>
    <w:bookmarkStart w:name="z12403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94"/>
    <w:bookmarkStart w:name="z12404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95"/>
    <w:bookmarkStart w:name="z12405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96"/>
    <w:bookmarkStart w:name="z12406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097"/>
    <w:bookmarkStart w:name="z12407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98"/>
    <w:bookmarkStart w:name="z12408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99"/>
    <w:bookmarkStart w:name="z12409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00"/>
    <w:bookmarkStart w:name="z12410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01"/>
    <w:bookmarkStart w:name="z12411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02"/>
    <w:bookmarkStart w:name="z12412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103"/>
    <w:bookmarkStart w:name="z12413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104"/>
    <w:bookmarkStart w:name="z12414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05"/>
    <w:bookmarkStart w:name="z12415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06"/>
    <w:bookmarkStart w:name="z12416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07"/>
    <w:bookmarkStart w:name="z12417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108"/>
    <w:bookmarkStart w:name="z12418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109"/>
    <w:bookmarkStart w:name="z12419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10"/>
    <w:bookmarkStart w:name="z12420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11"/>
    <w:bookmarkStart w:name="z12421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12"/>
    <w:bookmarkStart w:name="z12422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13"/>
    <w:bookmarkStart w:name="z12423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14"/>
    <w:bookmarkStart w:name="z12424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115"/>
    <w:bookmarkStart w:name="z12425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16"/>
    <w:bookmarkStart w:name="z12426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117"/>
    <w:bookmarkStart w:name="z12427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18"/>
    <w:bookmarkStart w:name="z12428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119"/>
    <w:bookmarkStart w:name="z12429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120"/>
    <w:bookmarkStart w:name="z12430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121"/>
    <w:bookmarkStart w:name="z12431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122"/>
    <w:bookmarkStart w:name="z12432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123"/>
    <w:bookmarkStart w:name="z12433" w:id="12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124"/>
    <w:bookmarkStart w:name="z12434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25"/>
    <w:bookmarkStart w:name="z12435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26"/>
    <w:bookmarkStart w:name="z12436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27"/>
    <w:bookmarkStart w:name="z12437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128"/>
    <w:bookmarkStart w:name="z12438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129"/>
    <w:bookmarkStart w:name="z12439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30"/>
    <w:bookmarkStart w:name="z12440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31"/>
    <w:bookmarkStart w:name="z12441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32"/>
    <w:bookmarkStart w:name="z12442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33"/>
    <w:bookmarkStart w:name="z12443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134"/>
    <w:bookmarkStart w:name="z12444" w:id="12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35"/>
    <w:bookmarkStart w:name="z12445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36"/>
    <w:bookmarkStart w:name="z12446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37"/>
    <w:bookmarkStart w:name="z12447" w:id="1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38"/>
    <w:bookmarkStart w:name="z12448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39"/>
    <w:bookmarkStart w:name="z12449" w:id="12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40"/>
    <w:bookmarkStart w:name="z12450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453" w:id="12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42"/>
    <w:bookmarkStart w:name="z12454" w:id="12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43"/>
    <w:bookmarkStart w:name="z12455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44"/>
    <w:bookmarkStart w:name="z12456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45"/>
    <w:bookmarkStart w:name="z12457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46"/>
    <w:bookmarkStart w:name="z12458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47"/>
    <w:bookmarkStart w:name="z12459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48"/>
    <w:bookmarkStart w:name="z12460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49"/>
    <w:bookmarkStart w:name="z12461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50"/>
    <w:bookmarkStart w:name="z12462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111100, Республика Казахстан, Костанайская область, Костанайский район, город Тобыл, улица Тәуелсіздік, дом 32 А.</w:t>
      </w:r>
    </w:p>
    <w:bookmarkEnd w:id="12151"/>
    <w:bookmarkStart w:name="z12463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152"/>
    <w:bookmarkStart w:name="z12464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153"/>
    <w:bookmarkStart w:name="z12465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154"/>
    <w:bookmarkStart w:name="z12466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155"/>
    <w:bookmarkStart w:name="z12467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156"/>
    <w:bookmarkStart w:name="z12468" w:id="12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157"/>
    <w:bookmarkStart w:name="z12469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158"/>
    <w:bookmarkStart w:name="z12470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159"/>
    <w:bookmarkStart w:name="z12471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160"/>
    <w:bookmarkStart w:name="z12472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161"/>
    <w:bookmarkStart w:name="z12473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62"/>
    <w:bookmarkStart w:name="z12474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163"/>
    <w:bookmarkStart w:name="z12475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64"/>
    <w:bookmarkStart w:name="z12476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65"/>
    <w:bookmarkStart w:name="z12477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66"/>
    <w:bookmarkStart w:name="z12478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67"/>
    <w:bookmarkStart w:name="z12479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68"/>
    <w:bookmarkStart w:name="z12480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69"/>
    <w:bookmarkStart w:name="z12481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70"/>
    <w:bookmarkStart w:name="z12482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71"/>
    <w:bookmarkStart w:name="z12483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72"/>
    <w:bookmarkStart w:name="z12484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73"/>
    <w:bookmarkStart w:name="z12485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74"/>
    <w:bookmarkStart w:name="z12486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75"/>
    <w:bookmarkStart w:name="z12487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76"/>
    <w:bookmarkStart w:name="z12488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177"/>
    <w:bookmarkStart w:name="z12489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178"/>
    <w:bookmarkStart w:name="z12490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179"/>
    <w:bookmarkStart w:name="z12491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180"/>
    <w:bookmarkStart w:name="z12492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81"/>
    <w:bookmarkStart w:name="z12493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82"/>
    <w:bookmarkStart w:name="z12494" w:id="1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83"/>
    <w:bookmarkStart w:name="z12495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184"/>
    <w:bookmarkStart w:name="z12496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185"/>
    <w:bookmarkStart w:name="z12497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86"/>
    <w:bookmarkStart w:name="z12498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87"/>
    <w:bookmarkStart w:name="z12499" w:id="1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88"/>
    <w:bookmarkStart w:name="z12500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189"/>
    <w:bookmarkStart w:name="z12501" w:id="1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190"/>
    <w:bookmarkStart w:name="z12502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91"/>
    <w:bookmarkStart w:name="z12503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92"/>
    <w:bookmarkStart w:name="z12504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93"/>
    <w:bookmarkStart w:name="z12505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94"/>
    <w:bookmarkStart w:name="z12506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95"/>
    <w:bookmarkStart w:name="z12507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196"/>
    <w:bookmarkStart w:name="z12508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97"/>
    <w:bookmarkStart w:name="z12509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198"/>
    <w:bookmarkStart w:name="z12510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99"/>
    <w:bookmarkStart w:name="z12511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200"/>
    <w:bookmarkStart w:name="z12512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201"/>
    <w:bookmarkStart w:name="z12513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202"/>
    <w:bookmarkStart w:name="z12514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203"/>
    <w:bookmarkStart w:name="z12515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204"/>
    <w:bookmarkStart w:name="z12516" w:id="12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205"/>
    <w:bookmarkStart w:name="z12517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06"/>
    <w:bookmarkStart w:name="z12518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07"/>
    <w:bookmarkStart w:name="z12519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08"/>
    <w:bookmarkStart w:name="z12520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09"/>
    <w:bookmarkStart w:name="z12521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10"/>
    <w:bookmarkStart w:name="z12522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11"/>
    <w:bookmarkStart w:name="z12523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12"/>
    <w:bookmarkStart w:name="z12524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13"/>
    <w:bookmarkStart w:name="z12525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14"/>
    <w:bookmarkStart w:name="z12526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15"/>
    <w:bookmarkStart w:name="z12527" w:id="12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16"/>
    <w:bookmarkStart w:name="z12528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17"/>
    <w:bookmarkStart w:name="z12529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18"/>
    <w:bookmarkStart w:name="z12530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219"/>
    <w:bookmarkStart w:name="z12531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20"/>
    <w:bookmarkStart w:name="z12532" w:id="12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21"/>
    <w:bookmarkStart w:name="z12533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2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536" w:id="12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223"/>
    <w:bookmarkStart w:name="z12537" w:id="12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24"/>
    <w:bookmarkStart w:name="z12538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225"/>
    <w:bookmarkStart w:name="z12539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26"/>
    <w:bookmarkStart w:name="z12540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27"/>
    <w:bookmarkStart w:name="z12541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28"/>
    <w:bookmarkStart w:name="z12542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29"/>
    <w:bookmarkStart w:name="z12543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230"/>
    <w:bookmarkStart w:name="z12544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231"/>
    <w:bookmarkStart w:name="z12545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110000, Республика Казахстан, Костанайская область, город Костанай, улица Амангельды, дом 96 А.</w:t>
      </w:r>
    </w:p>
    <w:bookmarkEnd w:id="12232"/>
    <w:bookmarkStart w:name="z12546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33"/>
    <w:bookmarkStart w:name="z12547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34"/>
    <w:bookmarkStart w:name="z12548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35"/>
    <w:bookmarkStart w:name="z12549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36"/>
    <w:bookmarkStart w:name="z12550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37"/>
    <w:bookmarkStart w:name="z12551" w:id="12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38"/>
    <w:bookmarkStart w:name="z12552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39"/>
    <w:bookmarkStart w:name="z12553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40"/>
    <w:bookmarkStart w:name="z12554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41"/>
    <w:bookmarkStart w:name="z12555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42"/>
    <w:bookmarkStart w:name="z12556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43"/>
    <w:bookmarkStart w:name="z12557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44"/>
    <w:bookmarkStart w:name="z12558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45"/>
    <w:bookmarkStart w:name="z12559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46"/>
    <w:bookmarkStart w:name="z12560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47"/>
    <w:bookmarkStart w:name="z12561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248"/>
    <w:bookmarkStart w:name="z12562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249"/>
    <w:bookmarkStart w:name="z12563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250"/>
    <w:bookmarkStart w:name="z12564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51"/>
    <w:bookmarkStart w:name="z12565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252"/>
    <w:bookmarkStart w:name="z12566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253"/>
    <w:bookmarkStart w:name="z12567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254"/>
    <w:bookmarkStart w:name="z12568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255"/>
    <w:bookmarkStart w:name="z12569" w:id="1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256"/>
    <w:bookmarkStart w:name="z12570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257"/>
    <w:bookmarkStart w:name="z12571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58"/>
    <w:bookmarkStart w:name="z12572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259"/>
    <w:bookmarkStart w:name="z12573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60"/>
    <w:bookmarkStart w:name="z12574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61"/>
    <w:bookmarkStart w:name="z12575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62"/>
    <w:bookmarkStart w:name="z12576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63"/>
    <w:bookmarkStart w:name="z12577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264"/>
    <w:bookmarkStart w:name="z12578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265"/>
    <w:bookmarkStart w:name="z12579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266"/>
    <w:bookmarkStart w:name="z12580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267"/>
    <w:bookmarkStart w:name="z12581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268"/>
    <w:bookmarkStart w:name="z12582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269"/>
    <w:bookmarkStart w:name="z12583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270"/>
    <w:bookmarkStart w:name="z12584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271"/>
    <w:bookmarkStart w:name="z12585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272"/>
    <w:bookmarkStart w:name="z12586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273"/>
    <w:bookmarkStart w:name="z12587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274"/>
    <w:bookmarkStart w:name="z12588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275"/>
    <w:bookmarkStart w:name="z12589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276"/>
    <w:bookmarkStart w:name="z12590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277"/>
    <w:bookmarkStart w:name="z12591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278"/>
    <w:bookmarkStart w:name="z12592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279"/>
    <w:bookmarkStart w:name="z12593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280"/>
    <w:bookmarkStart w:name="z12594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281"/>
    <w:bookmarkStart w:name="z12595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282"/>
    <w:bookmarkStart w:name="z12596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283"/>
    <w:bookmarkStart w:name="z12597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284"/>
    <w:bookmarkStart w:name="z12598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285"/>
    <w:bookmarkStart w:name="z12599" w:id="12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286"/>
    <w:bookmarkStart w:name="z12600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87"/>
    <w:bookmarkStart w:name="z12601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88"/>
    <w:bookmarkStart w:name="z12602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89"/>
    <w:bookmarkStart w:name="z12603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90"/>
    <w:bookmarkStart w:name="z12604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91"/>
    <w:bookmarkStart w:name="z12605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92"/>
    <w:bookmarkStart w:name="z12606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93"/>
    <w:bookmarkStart w:name="z12607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94"/>
    <w:bookmarkStart w:name="z12608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95"/>
    <w:bookmarkStart w:name="z12609" w:id="1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96"/>
    <w:bookmarkStart w:name="z12610" w:id="12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97"/>
    <w:bookmarkStart w:name="z12611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98"/>
    <w:bookmarkStart w:name="z12612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99"/>
    <w:bookmarkStart w:name="z12613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00"/>
    <w:bookmarkStart w:name="z12614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01"/>
    <w:bookmarkStart w:name="z12615" w:id="12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02"/>
    <w:bookmarkStart w:name="z12616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619" w:id="12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304"/>
    <w:bookmarkStart w:name="z12620" w:id="12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05"/>
    <w:bookmarkStart w:name="z12621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06"/>
    <w:bookmarkStart w:name="z12622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07"/>
    <w:bookmarkStart w:name="z12623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08"/>
    <w:bookmarkStart w:name="z12624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09"/>
    <w:bookmarkStart w:name="z12625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10"/>
    <w:bookmarkStart w:name="z12626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11"/>
    <w:bookmarkStart w:name="z12627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12"/>
    <w:bookmarkStart w:name="z12628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111200, Республика Казахстан, Костанайская область, город Лисаковск, Микрорайон Больничный Городок, здание 7.</w:t>
      </w:r>
    </w:p>
    <w:bookmarkEnd w:id="12313"/>
    <w:bookmarkStart w:name="z12629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14"/>
    <w:bookmarkStart w:name="z12630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15"/>
    <w:bookmarkStart w:name="z12631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16"/>
    <w:bookmarkStart w:name="z12632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17"/>
    <w:bookmarkStart w:name="z12633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18"/>
    <w:bookmarkStart w:name="z12634" w:id="12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19"/>
    <w:bookmarkStart w:name="z12635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20"/>
    <w:bookmarkStart w:name="z12636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21"/>
    <w:bookmarkStart w:name="z12637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22"/>
    <w:bookmarkStart w:name="z12638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23"/>
    <w:bookmarkStart w:name="z1263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24"/>
    <w:bookmarkStart w:name="z1264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325"/>
    <w:bookmarkStart w:name="z1264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26"/>
    <w:bookmarkStart w:name="z1264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27"/>
    <w:bookmarkStart w:name="z1264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328"/>
    <w:bookmarkStart w:name="z1264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29"/>
    <w:bookmarkStart w:name="z12645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30"/>
    <w:bookmarkStart w:name="z12646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31"/>
    <w:bookmarkStart w:name="z12647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32"/>
    <w:bookmarkStart w:name="z12648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33"/>
    <w:bookmarkStart w:name="z12649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34"/>
    <w:bookmarkStart w:name="z12650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35"/>
    <w:bookmarkStart w:name="z12651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36"/>
    <w:bookmarkStart w:name="z12652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37"/>
    <w:bookmarkStart w:name="z12653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38"/>
    <w:bookmarkStart w:name="z12654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39"/>
    <w:bookmarkStart w:name="z12655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340"/>
    <w:bookmarkStart w:name="z12656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341"/>
    <w:bookmarkStart w:name="z12657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42"/>
    <w:bookmarkStart w:name="z12658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343"/>
    <w:bookmarkStart w:name="z12659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344"/>
    <w:bookmarkStart w:name="z12660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45"/>
    <w:bookmarkStart w:name="z12661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346"/>
    <w:bookmarkStart w:name="z12662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347"/>
    <w:bookmarkStart w:name="z12663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48"/>
    <w:bookmarkStart w:name="z12664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49"/>
    <w:bookmarkStart w:name="z12665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50"/>
    <w:bookmarkStart w:name="z12666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351"/>
    <w:bookmarkStart w:name="z12667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352"/>
    <w:bookmarkStart w:name="z12668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53"/>
    <w:bookmarkStart w:name="z12669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54"/>
    <w:bookmarkStart w:name="z12670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55"/>
    <w:bookmarkStart w:name="z12671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56"/>
    <w:bookmarkStart w:name="z12672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57"/>
    <w:bookmarkStart w:name="z12673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358"/>
    <w:bookmarkStart w:name="z12674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359"/>
    <w:bookmarkStart w:name="z12675" w:id="1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360"/>
    <w:bookmarkStart w:name="z12676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361"/>
    <w:bookmarkStart w:name="z12677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362"/>
    <w:bookmarkStart w:name="z12678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363"/>
    <w:bookmarkStart w:name="z12679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364"/>
    <w:bookmarkStart w:name="z12680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365"/>
    <w:bookmarkStart w:name="z12681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366"/>
    <w:bookmarkStart w:name="z12682" w:id="12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367"/>
    <w:bookmarkStart w:name="z12683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68"/>
    <w:bookmarkStart w:name="z12684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69"/>
    <w:bookmarkStart w:name="z12685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370"/>
    <w:bookmarkStart w:name="z12686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371"/>
    <w:bookmarkStart w:name="z12687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372"/>
    <w:bookmarkStart w:name="z12688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373"/>
    <w:bookmarkStart w:name="z12689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74"/>
    <w:bookmarkStart w:name="z12690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75"/>
    <w:bookmarkStart w:name="z12691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76"/>
    <w:bookmarkStart w:name="z12692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377"/>
    <w:bookmarkStart w:name="z12693" w:id="12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78"/>
    <w:bookmarkStart w:name="z12694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79"/>
    <w:bookmarkStart w:name="z12695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80"/>
    <w:bookmarkStart w:name="z12696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81"/>
    <w:bookmarkStart w:name="z12697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82"/>
    <w:bookmarkStart w:name="z12698" w:id="12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83"/>
    <w:bookmarkStart w:name="z12699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702" w:id="12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385"/>
    <w:bookmarkStart w:name="z12703" w:id="12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86"/>
    <w:bookmarkStart w:name="z12704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87"/>
    <w:bookmarkStart w:name="z12705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88"/>
    <w:bookmarkStart w:name="z12706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89"/>
    <w:bookmarkStart w:name="z12707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90"/>
    <w:bookmarkStart w:name="z12708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91"/>
    <w:bookmarkStart w:name="z12709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92"/>
    <w:bookmarkStart w:name="z12710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93"/>
    <w:bookmarkStart w:name="z12711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111300, Республика Казахстан, Костанайская область, Мендыкаринский район, село Боровское, улица Алтынсарина, строение 45.</w:t>
      </w:r>
    </w:p>
    <w:bookmarkEnd w:id="12394"/>
    <w:bookmarkStart w:name="z12712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95"/>
    <w:bookmarkStart w:name="z12713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96"/>
    <w:bookmarkStart w:name="z12714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97"/>
    <w:bookmarkStart w:name="z12715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98"/>
    <w:bookmarkStart w:name="z12716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99"/>
    <w:bookmarkStart w:name="z12717" w:id="12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400"/>
    <w:bookmarkStart w:name="z12718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01"/>
    <w:bookmarkStart w:name="z12719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402"/>
    <w:bookmarkStart w:name="z12720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403"/>
    <w:bookmarkStart w:name="z12721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04"/>
    <w:bookmarkStart w:name="z12722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05"/>
    <w:bookmarkStart w:name="z12723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06"/>
    <w:bookmarkStart w:name="z12724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07"/>
    <w:bookmarkStart w:name="z12725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08"/>
    <w:bookmarkStart w:name="z12726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09"/>
    <w:bookmarkStart w:name="z12727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10"/>
    <w:bookmarkStart w:name="z12728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11"/>
    <w:bookmarkStart w:name="z12729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12"/>
    <w:bookmarkStart w:name="z12730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13"/>
    <w:bookmarkStart w:name="z12731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14"/>
    <w:bookmarkStart w:name="z12732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15"/>
    <w:bookmarkStart w:name="z12733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16"/>
    <w:bookmarkStart w:name="z12734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17"/>
    <w:bookmarkStart w:name="z12735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18"/>
    <w:bookmarkStart w:name="z12736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419"/>
    <w:bookmarkStart w:name="z12737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420"/>
    <w:bookmarkStart w:name="z12738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421"/>
    <w:bookmarkStart w:name="z12739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422"/>
    <w:bookmarkStart w:name="z12740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423"/>
    <w:bookmarkStart w:name="z12741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24"/>
    <w:bookmarkStart w:name="z12742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25"/>
    <w:bookmarkStart w:name="z12743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26"/>
    <w:bookmarkStart w:name="z12744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427"/>
    <w:bookmarkStart w:name="z12745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428"/>
    <w:bookmarkStart w:name="z12746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29"/>
    <w:bookmarkStart w:name="z12747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30"/>
    <w:bookmarkStart w:name="z12748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31"/>
    <w:bookmarkStart w:name="z12749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432"/>
    <w:bookmarkStart w:name="z12750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433"/>
    <w:bookmarkStart w:name="z12751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34"/>
    <w:bookmarkStart w:name="z12752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35"/>
    <w:bookmarkStart w:name="z12753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36"/>
    <w:bookmarkStart w:name="z12754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37"/>
    <w:bookmarkStart w:name="z12755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38"/>
    <w:bookmarkStart w:name="z12756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439"/>
    <w:bookmarkStart w:name="z12757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40"/>
    <w:bookmarkStart w:name="z12758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441"/>
    <w:bookmarkStart w:name="z12759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42"/>
    <w:bookmarkStart w:name="z12760" w:id="1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443"/>
    <w:bookmarkStart w:name="z12761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44"/>
    <w:bookmarkStart w:name="z12762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45"/>
    <w:bookmarkStart w:name="z12763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46"/>
    <w:bookmarkStart w:name="z12764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447"/>
    <w:bookmarkStart w:name="z12765" w:id="12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448"/>
    <w:bookmarkStart w:name="z12766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49"/>
    <w:bookmarkStart w:name="z12767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50"/>
    <w:bookmarkStart w:name="z12768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51"/>
    <w:bookmarkStart w:name="z12769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452"/>
    <w:bookmarkStart w:name="z12770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453"/>
    <w:bookmarkStart w:name="z12771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54"/>
    <w:bookmarkStart w:name="z12772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55"/>
    <w:bookmarkStart w:name="z12773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56"/>
    <w:bookmarkStart w:name="z12774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57"/>
    <w:bookmarkStart w:name="z12775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458"/>
    <w:bookmarkStart w:name="z12776" w:id="12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59"/>
    <w:bookmarkStart w:name="z12777"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60"/>
    <w:bookmarkStart w:name="z12778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461"/>
    <w:bookmarkStart w:name="z12779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462"/>
    <w:bookmarkStart w:name="z12780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63"/>
    <w:bookmarkStart w:name="z12781" w:id="12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464"/>
    <w:bookmarkStart w:name="z12782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4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785" w:id="12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466"/>
    <w:bookmarkStart w:name="z12786" w:id="12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67"/>
    <w:bookmarkStart w:name="z12787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468"/>
    <w:bookmarkStart w:name="z12788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69"/>
    <w:bookmarkStart w:name="z12789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470"/>
    <w:bookmarkStart w:name="z12790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71"/>
    <w:bookmarkStart w:name="z12791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72"/>
    <w:bookmarkStart w:name="z12792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473"/>
    <w:bookmarkStart w:name="z12793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474"/>
    <w:bookmarkStart w:name="z12794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111400, Республика Казахстан, Костанайская область, Наурузумский район, Карамендинский сельский округ, село Караменды, улица М.Сугур улы, дом 10.</w:t>
      </w:r>
    </w:p>
    <w:bookmarkEnd w:id="12475"/>
    <w:bookmarkStart w:name="z12795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476"/>
    <w:bookmarkStart w:name="z12796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477"/>
    <w:bookmarkStart w:name="z12797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478"/>
    <w:bookmarkStart w:name="z12798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479"/>
    <w:bookmarkStart w:name="z12799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480"/>
    <w:bookmarkStart w:name="z12800" w:id="12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481"/>
    <w:bookmarkStart w:name="z12801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82"/>
    <w:bookmarkStart w:name="z12802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483"/>
    <w:bookmarkStart w:name="z12803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484"/>
    <w:bookmarkStart w:name="z12804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85"/>
    <w:bookmarkStart w:name="z12805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86"/>
    <w:bookmarkStart w:name="z12806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87"/>
    <w:bookmarkStart w:name="z12807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88"/>
    <w:bookmarkStart w:name="z12808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89"/>
    <w:bookmarkStart w:name="z12809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90"/>
    <w:bookmarkStart w:name="z12810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91"/>
    <w:bookmarkStart w:name="z12811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92"/>
    <w:bookmarkStart w:name="z12812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93"/>
    <w:bookmarkStart w:name="z12813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94"/>
    <w:bookmarkStart w:name="z12814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95"/>
    <w:bookmarkStart w:name="z12815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96"/>
    <w:bookmarkStart w:name="z12816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97"/>
    <w:bookmarkStart w:name="z12817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98"/>
    <w:bookmarkStart w:name="z12818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99"/>
    <w:bookmarkStart w:name="z12819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00"/>
    <w:bookmarkStart w:name="z12820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01"/>
    <w:bookmarkStart w:name="z12821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502"/>
    <w:bookmarkStart w:name="z12822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503"/>
    <w:bookmarkStart w:name="z12823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04"/>
    <w:bookmarkStart w:name="z12824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05"/>
    <w:bookmarkStart w:name="z12825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06"/>
    <w:bookmarkStart w:name="z12826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07"/>
    <w:bookmarkStart w:name="z12827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508"/>
    <w:bookmarkStart w:name="z12828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509"/>
    <w:bookmarkStart w:name="z12829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10"/>
    <w:bookmarkStart w:name="z12830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11"/>
    <w:bookmarkStart w:name="z12831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12"/>
    <w:bookmarkStart w:name="z12832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513"/>
    <w:bookmarkStart w:name="z12833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514"/>
    <w:bookmarkStart w:name="z12834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15"/>
    <w:bookmarkStart w:name="z12835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16"/>
    <w:bookmarkStart w:name="z12836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17"/>
    <w:bookmarkStart w:name="z12837" w:id="1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18"/>
    <w:bookmarkStart w:name="z12838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519"/>
    <w:bookmarkStart w:name="z12839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520"/>
    <w:bookmarkStart w:name="z12840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521"/>
    <w:bookmarkStart w:name="z12841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522"/>
    <w:bookmarkStart w:name="z12842"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523"/>
    <w:bookmarkStart w:name="z12843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524"/>
    <w:bookmarkStart w:name="z12844" w:id="1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25"/>
    <w:bookmarkStart w:name="z12845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26"/>
    <w:bookmarkStart w:name="z12846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27"/>
    <w:bookmarkStart w:name="z12847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28"/>
    <w:bookmarkStart w:name="z12848" w:id="12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29"/>
    <w:bookmarkStart w:name="z12849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30"/>
    <w:bookmarkStart w:name="z12850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31"/>
    <w:bookmarkStart w:name="z12851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32"/>
    <w:bookmarkStart w:name="z12852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33"/>
    <w:bookmarkStart w:name="z12853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34"/>
    <w:bookmarkStart w:name="z12854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35"/>
    <w:bookmarkStart w:name="z12855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36"/>
    <w:bookmarkStart w:name="z12856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37"/>
    <w:bookmarkStart w:name="z12857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38"/>
    <w:bookmarkStart w:name="z12858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539"/>
    <w:bookmarkStart w:name="z12859" w:id="12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540"/>
    <w:bookmarkStart w:name="z12860" w:id="1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541"/>
    <w:bookmarkStart w:name="z12861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42"/>
    <w:bookmarkStart w:name="z12862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543"/>
    <w:bookmarkStart w:name="z12863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44"/>
    <w:bookmarkStart w:name="z12864" w:id="12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45"/>
    <w:bookmarkStart w:name="z12865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868" w:id="12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547"/>
    <w:bookmarkStart w:name="z12869" w:id="12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48"/>
    <w:bookmarkStart w:name="z12870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549"/>
    <w:bookmarkStart w:name="z12871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50"/>
    <w:bookmarkStart w:name="z12872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51"/>
    <w:bookmarkStart w:name="z12873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552"/>
    <w:bookmarkStart w:name="z12874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53"/>
    <w:bookmarkStart w:name="z12875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554"/>
    <w:bookmarkStart w:name="z12876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555"/>
    <w:bookmarkStart w:name="z12877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111500, Республика Казахстан, Костанайская область, город Рудный, улица Строительная, дом 38.</w:t>
      </w:r>
    </w:p>
    <w:bookmarkEnd w:id="12556"/>
    <w:bookmarkStart w:name="z12878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557"/>
    <w:bookmarkStart w:name="z12879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558"/>
    <w:bookmarkStart w:name="z12880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559"/>
    <w:bookmarkStart w:name="z12881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560"/>
    <w:bookmarkStart w:name="z12882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561"/>
    <w:bookmarkStart w:name="z12883" w:id="12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562"/>
    <w:bookmarkStart w:name="z12884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563"/>
    <w:bookmarkStart w:name="z12885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564"/>
    <w:bookmarkStart w:name="z12886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565"/>
    <w:bookmarkStart w:name="z12887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66"/>
    <w:bookmarkStart w:name="z12888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67"/>
    <w:bookmarkStart w:name="z12889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568"/>
    <w:bookmarkStart w:name="z12890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569"/>
    <w:bookmarkStart w:name="z12891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570"/>
    <w:bookmarkStart w:name="z12892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571"/>
    <w:bookmarkStart w:name="z12893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572"/>
    <w:bookmarkStart w:name="z12894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573"/>
    <w:bookmarkStart w:name="z12895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574"/>
    <w:bookmarkStart w:name="z12896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575"/>
    <w:bookmarkStart w:name="z12897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576"/>
    <w:bookmarkStart w:name="z12898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577"/>
    <w:bookmarkStart w:name="z12899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578"/>
    <w:bookmarkStart w:name="z12900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579"/>
    <w:bookmarkStart w:name="z12901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580"/>
    <w:bookmarkStart w:name="z12902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81"/>
    <w:bookmarkStart w:name="z12903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82"/>
    <w:bookmarkStart w:name="z12904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583"/>
    <w:bookmarkStart w:name="z12905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584"/>
    <w:bookmarkStart w:name="z12906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85"/>
    <w:bookmarkStart w:name="z12907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86"/>
    <w:bookmarkStart w:name="z12908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87"/>
    <w:bookmarkStart w:name="z12909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88"/>
    <w:bookmarkStart w:name="z12910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589"/>
    <w:bookmarkStart w:name="z12911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590"/>
    <w:bookmarkStart w:name="z12912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91"/>
    <w:bookmarkStart w:name="z12913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92"/>
    <w:bookmarkStart w:name="z12914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93"/>
    <w:bookmarkStart w:name="z12915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594"/>
    <w:bookmarkStart w:name="z12916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595"/>
    <w:bookmarkStart w:name="z12917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96"/>
    <w:bookmarkStart w:name="z12918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97"/>
    <w:bookmarkStart w:name="z12919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98"/>
    <w:bookmarkStart w:name="z12920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99"/>
    <w:bookmarkStart w:name="z12921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00"/>
    <w:bookmarkStart w:name="z12922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601"/>
    <w:bookmarkStart w:name="z12923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602"/>
    <w:bookmarkStart w:name="z12924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603"/>
    <w:bookmarkStart w:name="z12925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604"/>
    <w:bookmarkStart w:name="z12926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605"/>
    <w:bookmarkStart w:name="z12927" w:id="1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06"/>
    <w:bookmarkStart w:name="z12928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07"/>
    <w:bookmarkStart w:name="z12929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08"/>
    <w:bookmarkStart w:name="z12930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09"/>
    <w:bookmarkStart w:name="z12931" w:id="12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10"/>
    <w:bookmarkStart w:name="z12932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11"/>
    <w:bookmarkStart w:name="z12933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12"/>
    <w:bookmarkStart w:name="z12934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13"/>
    <w:bookmarkStart w:name="z12935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14"/>
    <w:bookmarkStart w:name="z12936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15"/>
    <w:bookmarkStart w:name="z12937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16"/>
    <w:bookmarkStart w:name="z12938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17"/>
    <w:bookmarkStart w:name="z12939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18"/>
    <w:bookmarkStart w:name="z12940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19"/>
    <w:bookmarkStart w:name="z12941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20"/>
    <w:bookmarkStart w:name="z12942" w:id="12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21"/>
    <w:bookmarkStart w:name="z12943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22"/>
    <w:bookmarkStart w:name="z12944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23"/>
    <w:bookmarkStart w:name="z12945" w:id="1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24"/>
    <w:bookmarkStart w:name="z12946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25"/>
    <w:bookmarkStart w:name="z12947" w:id="12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26"/>
    <w:bookmarkStart w:name="z12948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2951" w:id="12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628"/>
    <w:bookmarkStart w:name="z12952" w:id="12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29"/>
    <w:bookmarkStart w:name="z12953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30"/>
    <w:bookmarkStart w:name="z12954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31"/>
    <w:bookmarkStart w:name="z12955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32"/>
    <w:bookmarkStart w:name="z12956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33"/>
    <w:bookmarkStart w:name="z12957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34"/>
    <w:bookmarkStart w:name="z12958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635"/>
    <w:bookmarkStart w:name="z12959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636"/>
    <w:bookmarkStart w:name="z12960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111600, Республика Казахстан, Костанайская область, Сарыкольский район, поселок Сарыколь, улица Мендеке батыра, здание 4.</w:t>
      </w:r>
    </w:p>
    <w:bookmarkEnd w:id="12637"/>
    <w:bookmarkStart w:name="z12961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638"/>
    <w:bookmarkStart w:name="z12962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639"/>
    <w:bookmarkStart w:name="z12963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640"/>
    <w:bookmarkStart w:name="z12964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641"/>
    <w:bookmarkStart w:name="z12965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42"/>
    <w:bookmarkStart w:name="z12966" w:id="12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643"/>
    <w:bookmarkStart w:name="z12967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644"/>
    <w:bookmarkStart w:name="z12968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645"/>
    <w:bookmarkStart w:name="z12969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646"/>
    <w:bookmarkStart w:name="z12970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647"/>
    <w:bookmarkStart w:name="z12971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48"/>
    <w:bookmarkStart w:name="z12972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649"/>
    <w:bookmarkStart w:name="z12973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650"/>
    <w:bookmarkStart w:name="z12974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651"/>
    <w:bookmarkStart w:name="z12975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652"/>
    <w:bookmarkStart w:name="z12976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653"/>
    <w:bookmarkStart w:name="z12977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654"/>
    <w:bookmarkStart w:name="z12978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655"/>
    <w:bookmarkStart w:name="z12979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656"/>
    <w:bookmarkStart w:name="z12980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657"/>
    <w:bookmarkStart w:name="z12981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658"/>
    <w:bookmarkStart w:name="z12982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659"/>
    <w:bookmarkStart w:name="z12983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660"/>
    <w:bookmarkStart w:name="z12984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661"/>
    <w:bookmarkStart w:name="z12985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662"/>
    <w:bookmarkStart w:name="z12986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663"/>
    <w:bookmarkStart w:name="z12987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664"/>
    <w:bookmarkStart w:name="z12988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665"/>
    <w:bookmarkStart w:name="z12989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666"/>
    <w:bookmarkStart w:name="z12990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667"/>
    <w:bookmarkStart w:name="z12991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668"/>
    <w:bookmarkStart w:name="z12992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669"/>
    <w:bookmarkStart w:name="z12993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670"/>
    <w:bookmarkStart w:name="z12994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671"/>
    <w:bookmarkStart w:name="z12995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672"/>
    <w:bookmarkStart w:name="z12996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73"/>
    <w:bookmarkStart w:name="z12997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674"/>
    <w:bookmarkStart w:name="z12998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675"/>
    <w:bookmarkStart w:name="z12999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676"/>
    <w:bookmarkStart w:name="z13000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677"/>
    <w:bookmarkStart w:name="z13001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678"/>
    <w:bookmarkStart w:name="z13002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679"/>
    <w:bookmarkStart w:name="z13003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680"/>
    <w:bookmarkStart w:name="z13004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81"/>
    <w:bookmarkStart w:name="z13005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682"/>
    <w:bookmarkStart w:name="z13006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683"/>
    <w:bookmarkStart w:name="z13007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684"/>
    <w:bookmarkStart w:name="z13008" w:id="1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685"/>
    <w:bookmarkStart w:name="z13009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686"/>
    <w:bookmarkStart w:name="z13010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87"/>
    <w:bookmarkStart w:name="z13011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88"/>
    <w:bookmarkStart w:name="z13012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89"/>
    <w:bookmarkStart w:name="z13013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90"/>
    <w:bookmarkStart w:name="z13014" w:id="12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91"/>
    <w:bookmarkStart w:name="z13015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92"/>
    <w:bookmarkStart w:name="z13016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93"/>
    <w:bookmarkStart w:name="z13017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94"/>
    <w:bookmarkStart w:name="z13018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95"/>
    <w:bookmarkStart w:name="z13019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96"/>
    <w:bookmarkStart w:name="z13020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97"/>
    <w:bookmarkStart w:name="z13021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98"/>
    <w:bookmarkStart w:name="z13022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99"/>
    <w:bookmarkStart w:name="z13023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00"/>
    <w:bookmarkStart w:name="z13024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701"/>
    <w:bookmarkStart w:name="z13025" w:id="12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02"/>
    <w:bookmarkStart w:name="z13026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03"/>
    <w:bookmarkStart w:name="z13027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04"/>
    <w:bookmarkStart w:name="z13028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705"/>
    <w:bookmarkStart w:name="z13029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06"/>
    <w:bookmarkStart w:name="z13030" w:id="12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07"/>
    <w:bookmarkStart w:name="z13031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034" w:id="12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709"/>
    <w:bookmarkStart w:name="z13035" w:id="12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10"/>
    <w:bookmarkStart w:name="z13036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11"/>
    <w:bookmarkStart w:name="z13037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12"/>
    <w:bookmarkStart w:name="z13038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13"/>
    <w:bookmarkStart w:name="z13039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14"/>
    <w:bookmarkStart w:name="z13040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15"/>
    <w:bookmarkStart w:name="z13041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16"/>
    <w:bookmarkStart w:name="z13042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17"/>
    <w:bookmarkStart w:name="z13043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111700, Республика Казахстан, Костанайская область, район Беимбета Майлина, сельский округ Айет, село Айет, улица Темирбаева, дом 1.</w:t>
      </w:r>
    </w:p>
    <w:bookmarkEnd w:id="12718"/>
    <w:bookmarkStart w:name="z13044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719"/>
    <w:bookmarkStart w:name="z13045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20"/>
    <w:bookmarkStart w:name="z13046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21"/>
    <w:bookmarkStart w:name="z13047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22"/>
    <w:bookmarkStart w:name="z13048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23"/>
    <w:bookmarkStart w:name="z13049" w:id="12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24"/>
    <w:bookmarkStart w:name="z13050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25"/>
    <w:bookmarkStart w:name="z13051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26"/>
    <w:bookmarkStart w:name="z13052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27"/>
    <w:bookmarkStart w:name="z13053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28"/>
    <w:bookmarkStart w:name="z13054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29"/>
    <w:bookmarkStart w:name="z13055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30"/>
    <w:bookmarkStart w:name="z13056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31"/>
    <w:bookmarkStart w:name="z13057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32"/>
    <w:bookmarkStart w:name="z13058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33"/>
    <w:bookmarkStart w:name="z13059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734"/>
    <w:bookmarkStart w:name="z13060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735"/>
    <w:bookmarkStart w:name="z13061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736"/>
    <w:bookmarkStart w:name="z13062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737"/>
    <w:bookmarkStart w:name="z13063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738"/>
    <w:bookmarkStart w:name="z13064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739"/>
    <w:bookmarkStart w:name="z13065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740"/>
    <w:bookmarkStart w:name="z13066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741"/>
    <w:bookmarkStart w:name="z13067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742"/>
    <w:bookmarkStart w:name="z13068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743"/>
    <w:bookmarkStart w:name="z13069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744"/>
    <w:bookmarkStart w:name="z13070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745"/>
    <w:bookmarkStart w:name="z13071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746"/>
    <w:bookmarkStart w:name="z13072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747"/>
    <w:bookmarkStart w:name="z13073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748"/>
    <w:bookmarkStart w:name="z13074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749"/>
    <w:bookmarkStart w:name="z13075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750"/>
    <w:bookmarkStart w:name="z13076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751"/>
    <w:bookmarkStart w:name="z13077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752"/>
    <w:bookmarkStart w:name="z13078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753"/>
    <w:bookmarkStart w:name="z13079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54"/>
    <w:bookmarkStart w:name="z13080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755"/>
    <w:bookmarkStart w:name="z13081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756"/>
    <w:bookmarkStart w:name="z13082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757"/>
    <w:bookmarkStart w:name="z13083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758"/>
    <w:bookmarkStart w:name="z13084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759"/>
    <w:bookmarkStart w:name="z13085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760"/>
    <w:bookmarkStart w:name="z13086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761"/>
    <w:bookmarkStart w:name="z13087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762"/>
    <w:bookmarkStart w:name="z13088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763"/>
    <w:bookmarkStart w:name="z13089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764"/>
    <w:bookmarkStart w:name="z13090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765"/>
    <w:bookmarkStart w:name="z13091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766"/>
    <w:bookmarkStart w:name="z13092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767"/>
    <w:bookmarkStart w:name="z13093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768"/>
    <w:bookmarkStart w:name="z13094" w:id="1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769"/>
    <w:bookmarkStart w:name="z13095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770"/>
    <w:bookmarkStart w:name="z13096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771"/>
    <w:bookmarkStart w:name="z13097" w:id="12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772"/>
    <w:bookmarkStart w:name="z13098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73"/>
    <w:bookmarkStart w:name="z13099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74"/>
    <w:bookmarkStart w:name="z13100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775"/>
    <w:bookmarkStart w:name="z13101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776"/>
    <w:bookmarkStart w:name="z13102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777"/>
    <w:bookmarkStart w:name="z13103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778"/>
    <w:bookmarkStart w:name="z13104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779"/>
    <w:bookmarkStart w:name="z13105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780"/>
    <w:bookmarkStart w:name="z13106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81"/>
    <w:bookmarkStart w:name="z13107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782"/>
    <w:bookmarkStart w:name="z13108" w:id="12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83"/>
    <w:bookmarkStart w:name="z13109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84"/>
    <w:bookmarkStart w:name="z13110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85"/>
    <w:bookmarkStart w:name="z13111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786"/>
    <w:bookmarkStart w:name="z13112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87"/>
    <w:bookmarkStart w:name="z13113" w:id="12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88"/>
    <w:bookmarkStart w:name="z13114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117" w:id="12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790"/>
    <w:bookmarkStart w:name="z13118" w:id="12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91"/>
    <w:bookmarkStart w:name="z13119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92"/>
    <w:bookmarkStart w:name="z13120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93"/>
    <w:bookmarkStart w:name="z13121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94"/>
    <w:bookmarkStart w:name="z13122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95"/>
    <w:bookmarkStart w:name="z13123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96"/>
    <w:bookmarkStart w:name="z13124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97"/>
    <w:bookmarkStart w:name="z13125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98"/>
    <w:bookmarkStart w:name="z13126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111800, Республика Казахстан, Костанайская область, Узункольский район, Узынкольский сельский округ, село Узынколь, улица Г.Мусрепова, дом 27.</w:t>
      </w:r>
    </w:p>
    <w:bookmarkEnd w:id="12799"/>
    <w:bookmarkStart w:name="z13127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800"/>
    <w:bookmarkStart w:name="z13128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01"/>
    <w:bookmarkStart w:name="z13129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02"/>
    <w:bookmarkStart w:name="z13130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03"/>
    <w:bookmarkStart w:name="z13131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04"/>
    <w:bookmarkStart w:name="z13132" w:id="12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05"/>
    <w:bookmarkStart w:name="z13133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06"/>
    <w:bookmarkStart w:name="z13134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07"/>
    <w:bookmarkStart w:name="z13135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08"/>
    <w:bookmarkStart w:name="z13136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09"/>
    <w:bookmarkStart w:name="z13137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10"/>
    <w:bookmarkStart w:name="z13138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11"/>
    <w:bookmarkStart w:name="z13139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12"/>
    <w:bookmarkStart w:name="z13140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13"/>
    <w:bookmarkStart w:name="z13141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14"/>
    <w:bookmarkStart w:name="z13142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15"/>
    <w:bookmarkStart w:name="z13143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16"/>
    <w:bookmarkStart w:name="z13144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17"/>
    <w:bookmarkStart w:name="z13145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18"/>
    <w:bookmarkStart w:name="z13146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19"/>
    <w:bookmarkStart w:name="z13147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20"/>
    <w:bookmarkStart w:name="z13148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21"/>
    <w:bookmarkStart w:name="z13149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22"/>
    <w:bookmarkStart w:name="z13150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23"/>
    <w:bookmarkStart w:name="z13151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24"/>
    <w:bookmarkStart w:name="z13152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25"/>
    <w:bookmarkStart w:name="z13153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826"/>
    <w:bookmarkStart w:name="z13154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827"/>
    <w:bookmarkStart w:name="z13155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828"/>
    <w:bookmarkStart w:name="z13156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829"/>
    <w:bookmarkStart w:name="z13157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830"/>
    <w:bookmarkStart w:name="z13158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831"/>
    <w:bookmarkStart w:name="z13159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832"/>
    <w:bookmarkStart w:name="z13160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833"/>
    <w:bookmarkStart w:name="z13161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834"/>
    <w:bookmarkStart w:name="z13162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835"/>
    <w:bookmarkStart w:name="z13163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836"/>
    <w:bookmarkStart w:name="z13164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837"/>
    <w:bookmarkStart w:name="z13165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838"/>
    <w:bookmarkStart w:name="z13166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839"/>
    <w:bookmarkStart w:name="z13167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840"/>
    <w:bookmarkStart w:name="z13168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841"/>
    <w:bookmarkStart w:name="z13169" w:id="1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842"/>
    <w:bookmarkStart w:name="z13170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843"/>
    <w:bookmarkStart w:name="z13171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844"/>
    <w:bookmarkStart w:name="z13172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845"/>
    <w:bookmarkStart w:name="z13173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846"/>
    <w:bookmarkStart w:name="z13174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847"/>
    <w:bookmarkStart w:name="z13175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848"/>
    <w:bookmarkStart w:name="z13176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849"/>
    <w:bookmarkStart w:name="z13177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850"/>
    <w:bookmarkStart w:name="z13178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851"/>
    <w:bookmarkStart w:name="z13179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852"/>
    <w:bookmarkStart w:name="z13180" w:id="12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853"/>
    <w:bookmarkStart w:name="z13181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54"/>
    <w:bookmarkStart w:name="z13182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55"/>
    <w:bookmarkStart w:name="z13183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56"/>
    <w:bookmarkStart w:name="z13184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857"/>
    <w:bookmarkStart w:name="z13185" w:id="1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858"/>
    <w:bookmarkStart w:name="z13186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59"/>
    <w:bookmarkStart w:name="z13187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60"/>
    <w:bookmarkStart w:name="z13188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61"/>
    <w:bookmarkStart w:name="z13189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62"/>
    <w:bookmarkStart w:name="z13190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863"/>
    <w:bookmarkStart w:name="z13191" w:id="12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64"/>
    <w:bookmarkStart w:name="z13192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865"/>
    <w:bookmarkStart w:name="z13193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866"/>
    <w:bookmarkStart w:name="z13194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867"/>
    <w:bookmarkStart w:name="z13195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68"/>
    <w:bookmarkStart w:name="z13196" w:id="12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869"/>
    <w:bookmarkStart w:name="z13197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8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200" w:id="12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871"/>
    <w:bookmarkStart w:name="z13201" w:id="12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72"/>
    <w:bookmarkStart w:name="z13202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873"/>
    <w:bookmarkStart w:name="z13203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74"/>
    <w:bookmarkStart w:name="z13204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875"/>
    <w:bookmarkStart w:name="z13205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76"/>
    <w:bookmarkStart w:name="z13206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77"/>
    <w:bookmarkStart w:name="z13207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878"/>
    <w:bookmarkStart w:name="z13208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879"/>
    <w:bookmarkStart w:name="z13209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111900, Республика Казахстан, Костанайская область, Федоровский район, Федоровский сельский округ, село Федоровка, улица Набережная, дом 4.</w:t>
      </w:r>
    </w:p>
    <w:bookmarkEnd w:id="12880"/>
    <w:bookmarkStart w:name="z13210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881"/>
    <w:bookmarkStart w:name="z13211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82"/>
    <w:bookmarkStart w:name="z13212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83"/>
    <w:bookmarkStart w:name="z13213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84"/>
    <w:bookmarkStart w:name="z13214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85"/>
    <w:bookmarkStart w:name="z13215" w:id="12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86"/>
    <w:bookmarkStart w:name="z13216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87"/>
    <w:bookmarkStart w:name="z13217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88"/>
    <w:bookmarkStart w:name="z13218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89"/>
    <w:bookmarkStart w:name="z13219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90"/>
    <w:bookmarkStart w:name="z13220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91"/>
    <w:bookmarkStart w:name="z13221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92"/>
    <w:bookmarkStart w:name="z13222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93"/>
    <w:bookmarkStart w:name="z13223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94"/>
    <w:bookmarkStart w:name="z13224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95"/>
    <w:bookmarkStart w:name="z13225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96"/>
    <w:bookmarkStart w:name="z13226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97"/>
    <w:bookmarkStart w:name="z13227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98"/>
    <w:bookmarkStart w:name="z13228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99"/>
    <w:bookmarkStart w:name="z13229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00"/>
    <w:bookmarkStart w:name="z13230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01"/>
    <w:bookmarkStart w:name="z13231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902"/>
    <w:bookmarkStart w:name="z13232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903"/>
    <w:bookmarkStart w:name="z13233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904"/>
    <w:bookmarkStart w:name="z13234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05"/>
    <w:bookmarkStart w:name="z13235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06"/>
    <w:bookmarkStart w:name="z13236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907"/>
    <w:bookmarkStart w:name="z13237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08"/>
    <w:bookmarkStart w:name="z13238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09"/>
    <w:bookmarkStart w:name="z13239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10"/>
    <w:bookmarkStart w:name="z13240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11"/>
    <w:bookmarkStart w:name="z13241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12"/>
    <w:bookmarkStart w:name="z13242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913"/>
    <w:bookmarkStart w:name="z13243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914"/>
    <w:bookmarkStart w:name="z13244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15"/>
    <w:bookmarkStart w:name="z13245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16"/>
    <w:bookmarkStart w:name="z13246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17"/>
    <w:bookmarkStart w:name="z13247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918"/>
    <w:bookmarkStart w:name="z13248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919"/>
    <w:bookmarkStart w:name="z13249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20"/>
    <w:bookmarkStart w:name="z13250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21"/>
    <w:bookmarkStart w:name="z13251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22"/>
    <w:bookmarkStart w:name="z13252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23"/>
    <w:bookmarkStart w:name="z13253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24"/>
    <w:bookmarkStart w:name="z13254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925"/>
    <w:bookmarkStart w:name="z13255" w:id="1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926"/>
    <w:bookmarkStart w:name="z13256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927"/>
    <w:bookmarkStart w:name="z13257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928"/>
    <w:bookmarkStart w:name="z13258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929"/>
    <w:bookmarkStart w:name="z13259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930"/>
    <w:bookmarkStart w:name="z13260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931"/>
    <w:bookmarkStart w:name="z13261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932"/>
    <w:bookmarkStart w:name="z13262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933"/>
    <w:bookmarkStart w:name="z13263" w:id="12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934"/>
    <w:bookmarkStart w:name="z13264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35"/>
    <w:bookmarkStart w:name="z13265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36"/>
    <w:bookmarkStart w:name="z13266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937"/>
    <w:bookmarkStart w:name="z13267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938"/>
    <w:bookmarkStart w:name="z13268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939"/>
    <w:bookmarkStart w:name="z13269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940"/>
    <w:bookmarkStart w:name="z13270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941"/>
    <w:bookmarkStart w:name="z13271" w:id="1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942"/>
    <w:bookmarkStart w:name="z13272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943"/>
    <w:bookmarkStart w:name="z13273" w:id="1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944"/>
    <w:bookmarkStart w:name="z13274" w:id="12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945"/>
    <w:bookmarkStart w:name="z13275" w:id="1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46"/>
    <w:bookmarkStart w:name="z13276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47"/>
    <w:bookmarkStart w:name="z13277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948"/>
    <w:bookmarkStart w:name="z13278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49"/>
    <w:bookmarkStart w:name="z13279" w:id="12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50"/>
    <w:bookmarkStart w:name="z13280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9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283" w:id="12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952"/>
    <w:bookmarkStart w:name="z13284" w:id="12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53"/>
    <w:bookmarkStart w:name="z13285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954"/>
    <w:bookmarkStart w:name="z13286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55"/>
    <w:bookmarkStart w:name="z13287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956"/>
    <w:bookmarkStart w:name="z13288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957"/>
    <w:bookmarkStart w:name="z13289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58"/>
    <w:bookmarkStart w:name="z13290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959"/>
    <w:bookmarkStart w:name="z13291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960"/>
    <w:bookmarkStart w:name="z13292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120100, Республика Казахстан, Кызылординская область, Аральский район, город Аральск, улица Бактыбай батыр, здание 121А.</w:t>
      </w:r>
    </w:p>
    <w:bookmarkEnd w:id="12961"/>
    <w:bookmarkStart w:name="z13293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962"/>
    <w:bookmarkStart w:name="z13294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963"/>
    <w:bookmarkStart w:name="z13295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964"/>
    <w:bookmarkStart w:name="z13296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965"/>
    <w:bookmarkStart w:name="z13297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966"/>
    <w:bookmarkStart w:name="z13298" w:id="12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967"/>
    <w:bookmarkStart w:name="z13299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968"/>
    <w:bookmarkStart w:name="z13300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969"/>
    <w:bookmarkStart w:name="z13301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970"/>
    <w:bookmarkStart w:name="z13302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971"/>
    <w:bookmarkStart w:name="z13303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72"/>
    <w:bookmarkStart w:name="z13304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73"/>
    <w:bookmarkStart w:name="z13305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74"/>
    <w:bookmarkStart w:name="z13306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75"/>
    <w:bookmarkStart w:name="z13307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76"/>
    <w:bookmarkStart w:name="z13308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77"/>
    <w:bookmarkStart w:name="z13309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78"/>
    <w:bookmarkStart w:name="z13310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9"/>
    <w:bookmarkStart w:name="z13311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80"/>
    <w:bookmarkStart w:name="z13312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81"/>
    <w:bookmarkStart w:name="z13313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82"/>
    <w:bookmarkStart w:name="z13314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983"/>
    <w:bookmarkStart w:name="z13315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984"/>
    <w:bookmarkStart w:name="z13316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985"/>
    <w:bookmarkStart w:name="z13317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86"/>
    <w:bookmarkStart w:name="z13318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87"/>
    <w:bookmarkStart w:name="z13319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988"/>
    <w:bookmarkStart w:name="z13320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89"/>
    <w:bookmarkStart w:name="z13321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90"/>
    <w:bookmarkStart w:name="z13322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91"/>
    <w:bookmarkStart w:name="z13323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92"/>
    <w:bookmarkStart w:name="z13324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93"/>
    <w:bookmarkStart w:name="z13325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2994"/>
    <w:bookmarkStart w:name="z13326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995"/>
    <w:bookmarkStart w:name="z13327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96"/>
    <w:bookmarkStart w:name="z13328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97"/>
    <w:bookmarkStart w:name="z13329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98"/>
    <w:bookmarkStart w:name="z13330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999"/>
    <w:bookmarkStart w:name="z13331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000"/>
    <w:bookmarkStart w:name="z13332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01"/>
    <w:bookmarkStart w:name="z13333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02"/>
    <w:bookmarkStart w:name="z13334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03"/>
    <w:bookmarkStart w:name="z13335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04"/>
    <w:bookmarkStart w:name="z13336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05"/>
    <w:bookmarkStart w:name="z13337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006"/>
    <w:bookmarkStart w:name="z13338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07"/>
    <w:bookmarkStart w:name="z13339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008"/>
    <w:bookmarkStart w:name="z13340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09"/>
    <w:bookmarkStart w:name="z13341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010"/>
    <w:bookmarkStart w:name="z13342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11"/>
    <w:bookmarkStart w:name="z13343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12"/>
    <w:bookmarkStart w:name="z13344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13"/>
    <w:bookmarkStart w:name="z13345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14"/>
    <w:bookmarkStart w:name="z13346" w:id="13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15"/>
    <w:bookmarkStart w:name="z13347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16"/>
    <w:bookmarkStart w:name="z13348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17"/>
    <w:bookmarkStart w:name="z13349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18"/>
    <w:bookmarkStart w:name="z13350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19"/>
    <w:bookmarkStart w:name="z13351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20"/>
    <w:bookmarkStart w:name="z13352" w:id="1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21"/>
    <w:bookmarkStart w:name="z13353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22"/>
    <w:bookmarkStart w:name="z13354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23"/>
    <w:bookmarkStart w:name="z13355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24"/>
    <w:bookmarkStart w:name="z13356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025"/>
    <w:bookmarkStart w:name="z13357" w:id="13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026"/>
    <w:bookmarkStart w:name="z13358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027"/>
    <w:bookmarkStart w:name="z13359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028"/>
    <w:bookmarkStart w:name="z13360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029"/>
    <w:bookmarkStart w:name="z13361" w:id="1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30"/>
    <w:bookmarkStart w:name="z13362" w:id="13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031"/>
    <w:bookmarkStart w:name="z13363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0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366" w:id="13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033"/>
    <w:bookmarkStart w:name="z13367" w:id="13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034"/>
    <w:bookmarkStart w:name="z13368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035"/>
    <w:bookmarkStart w:name="z13369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36"/>
    <w:bookmarkStart w:name="z13370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037"/>
    <w:bookmarkStart w:name="z13371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38"/>
    <w:bookmarkStart w:name="z13372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39"/>
    <w:bookmarkStart w:name="z13373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040"/>
    <w:bookmarkStart w:name="z13374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041"/>
    <w:bookmarkStart w:name="z13375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120200, Республика Казахстан, Кызылординская область, Жалагашский район, поселок Жалагаш, улица Темирбек Жургенов, строение 75.</w:t>
      </w:r>
    </w:p>
    <w:bookmarkEnd w:id="13042"/>
    <w:bookmarkStart w:name="z13376" w:id="1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043"/>
    <w:bookmarkStart w:name="z13377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044"/>
    <w:bookmarkStart w:name="z13378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045"/>
    <w:bookmarkStart w:name="z13379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046"/>
    <w:bookmarkStart w:name="z13380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047"/>
    <w:bookmarkStart w:name="z13381" w:id="13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048"/>
    <w:bookmarkStart w:name="z13382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049"/>
    <w:bookmarkStart w:name="z13383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050"/>
    <w:bookmarkStart w:name="z13384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051"/>
    <w:bookmarkStart w:name="z13385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052"/>
    <w:bookmarkStart w:name="z13386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53"/>
    <w:bookmarkStart w:name="z13387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054"/>
    <w:bookmarkStart w:name="z13388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55"/>
    <w:bookmarkStart w:name="z13389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56"/>
    <w:bookmarkStart w:name="z13390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57"/>
    <w:bookmarkStart w:name="z13391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058"/>
    <w:bookmarkStart w:name="z13392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059"/>
    <w:bookmarkStart w:name="z13393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060"/>
    <w:bookmarkStart w:name="z13394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61"/>
    <w:bookmarkStart w:name="z13395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062"/>
    <w:bookmarkStart w:name="z13396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63"/>
    <w:bookmarkStart w:name="z13397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64"/>
    <w:bookmarkStart w:name="z13398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65"/>
    <w:bookmarkStart w:name="z13399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66"/>
    <w:bookmarkStart w:name="z13400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67"/>
    <w:bookmarkStart w:name="z13401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68"/>
    <w:bookmarkStart w:name="z13402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069"/>
    <w:bookmarkStart w:name="z13403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070"/>
    <w:bookmarkStart w:name="z13404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071"/>
    <w:bookmarkStart w:name="z13405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072"/>
    <w:bookmarkStart w:name="z13406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073"/>
    <w:bookmarkStart w:name="z13407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074"/>
    <w:bookmarkStart w:name="z13408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075"/>
    <w:bookmarkStart w:name="z13409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076"/>
    <w:bookmarkStart w:name="z13410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077"/>
    <w:bookmarkStart w:name="z13411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78"/>
    <w:bookmarkStart w:name="z13412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079"/>
    <w:bookmarkStart w:name="z13413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080"/>
    <w:bookmarkStart w:name="z13414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081"/>
    <w:bookmarkStart w:name="z13415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82"/>
    <w:bookmarkStart w:name="z13416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83"/>
    <w:bookmarkStart w:name="z13417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84"/>
    <w:bookmarkStart w:name="z13418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85"/>
    <w:bookmarkStart w:name="z13419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86"/>
    <w:bookmarkStart w:name="z13420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087"/>
    <w:bookmarkStart w:name="z13421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88"/>
    <w:bookmarkStart w:name="z13422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089"/>
    <w:bookmarkStart w:name="z13423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90"/>
    <w:bookmarkStart w:name="z13424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091"/>
    <w:bookmarkStart w:name="z13425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92"/>
    <w:bookmarkStart w:name="z13426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93"/>
    <w:bookmarkStart w:name="z13427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94"/>
    <w:bookmarkStart w:name="z13428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95"/>
    <w:bookmarkStart w:name="z13429" w:id="13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96"/>
    <w:bookmarkStart w:name="z13430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7"/>
    <w:bookmarkStart w:name="z13431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98"/>
    <w:bookmarkStart w:name="z13432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99"/>
    <w:bookmarkStart w:name="z13433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100"/>
    <w:bookmarkStart w:name="z13434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01"/>
    <w:bookmarkStart w:name="z13435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02"/>
    <w:bookmarkStart w:name="z13436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03"/>
    <w:bookmarkStart w:name="z13437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04"/>
    <w:bookmarkStart w:name="z13438" w:id="1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05"/>
    <w:bookmarkStart w:name="z13439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06"/>
    <w:bookmarkStart w:name="z13440" w:id="13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07"/>
    <w:bookmarkStart w:name="z13441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08"/>
    <w:bookmarkStart w:name="z13442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09"/>
    <w:bookmarkStart w:name="z13443" w:id="1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10"/>
    <w:bookmarkStart w:name="z13444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11"/>
    <w:bookmarkStart w:name="z13445" w:id="13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12"/>
    <w:bookmarkStart w:name="z13446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449" w:id="13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114"/>
    <w:bookmarkStart w:name="z13450" w:id="13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15"/>
    <w:bookmarkStart w:name="z13451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16"/>
    <w:bookmarkStart w:name="z13452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17"/>
    <w:bookmarkStart w:name="z13453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18"/>
    <w:bookmarkStart w:name="z13454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19"/>
    <w:bookmarkStart w:name="z13455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20"/>
    <w:bookmarkStart w:name="z13456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121"/>
    <w:bookmarkStart w:name="z13457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122"/>
    <w:bookmarkStart w:name="z13458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120300, Республика Казахстан, Кызылординская область, Жанакорганский район, поселок Жанакорган, проспект Харасан ата, здание 8А.</w:t>
      </w:r>
    </w:p>
    <w:bookmarkEnd w:id="13123"/>
    <w:bookmarkStart w:name="z13459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124"/>
    <w:bookmarkStart w:name="z13460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125"/>
    <w:bookmarkStart w:name="z13461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126"/>
    <w:bookmarkStart w:name="z13462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127"/>
    <w:bookmarkStart w:name="z13463"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128"/>
    <w:bookmarkStart w:name="z13464" w:id="13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129"/>
    <w:bookmarkStart w:name="z13465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130"/>
    <w:bookmarkStart w:name="z13466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131"/>
    <w:bookmarkStart w:name="z13467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132"/>
    <w:bookmarkStart w:name="z13468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33"/>
    <w:bookmarkStart w:name="z13469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34"/>
    <w:bookmarkStart w:name="z13470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135"/>
    <w:bookmarkStart w:name="z13471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36"/>
    <w:bookmarkStart w:name="z13472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137"/>
    <w:bookmarkStart w:name="z13473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138"/>
    <w:bookmarkStart w:name="z13474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139"/>
    <w:bookmarkStart w:name="z13475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140"/>
    <w:bookmarkStart w:name="z13476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141"/>
    <w:bookmarkStart w:name="z13477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42"/>
    <w:bookmarkStart w:name="z13478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143"/>
    <w:bookmarkStart w:name="z13479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144"/>
    <w:bookmarkStart w:name="z13480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145"/>
    <w:bookmarkStart w:name="z13481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146"/>
    <w:bookmarkStart w:name="z13482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147"/>
    <w:bookmarkStart w:name="z13483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148"/>
    <w:bookmarkStart w:name="z13484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149"/>
    <w:bookmarkStart w:name="z13485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150"/>
    <w:bookmarkStart w:name="z13486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51"/>
    <w:bookmarkStart w:name="z13487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52"/>
    <w:bookmarkStart w:name="z13488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53"/>
    <w:bookmarkStart w:name="z13489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54"/>
    <w:bookmarkStart w:name="z13490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5"/>
    <w:bookmarkStart w:name="z13491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156"/>
    <w:bookmarkStart w:name="z13492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157"/>
    <w:bookmarkStart w:name="z13493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58"/>
    <w:bookmarkStart w:name="z13494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59"/>
    <w:bookmarkStart w:name="z13495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60"/>
    <w:bookmarkStart w:name="z13496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161"/>
    <w:bookmarkStart w:name="z13497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162"/>
    <w:bookmarkStart w:name="z13498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163"/>
    <w:bookmarkStart w:name="z13499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164"/>
    <w:bookmarkStart w:name="z13500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165"/>
    <w:bookmarkStart w:name="z13501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166"/>
    <w:bookmarkStart w:name="z13502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167"/>
    <w:bookmarkStart w:name="z13503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168"/>
    <w:bookmarkStart w:name="z13504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169"/>
    <w:bookmarkStart w:name="z13505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170"/>
    <w:bookmarkStart w:name="z13506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171"/>
    <w:bookmarkStart w:name="z13507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172"/>
    <w:bookmarkStart w:name="z13508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173"/>
    <w:bookmarkStart w:name="z13509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174"/>
    <w:bookmarkStart w:name="z13510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175"/>
    <w:bookmarkStart w:name="z13511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176"/>
    <w:bookmarkStart w:name="z13512" w:id="13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177"/>
    <w:bookmarkStart w:name="z13513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78"/>
    <w:bookmarkStart w:name="z13514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79"/>
    <w:bookmarkStart w:name="z13515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180"/>
    <w:bookmarkStart w:name="z13516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181"/>
    <w:bookmarkStart w:name="z13517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82"/>
    <w:bookmarkStart w:name="z13518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83"/>
    <w:bookmarkStart w:name="z13519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84"/>
    <w:bookmarkStart w:name="z13520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85"/>
    <w:bookmarkStart w:name="z13521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86"/>
    <w:bookmarkStart w:name="z13522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87"/>
    <w:bookmarkStart w:name="z13523" w:id="13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88"/>
    <w:bookmarkStart w:name="z13524" w:id="1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89"/>
    <w:bookmarkStart w:name="z13525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90"/>
    <w:bookmarkStart w:name="z13526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91"/>
    <w:bookmarkStart w:name="z13527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92"/>
    <w:bookmarkStart w:name="z13528" w:id="13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93"/>
    <w:bookmarkStart w:name="z13529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532" w:id="13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195"/>
    <w:bookmarkStart w:name="z13533" w:id="13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96"/>
    <w:bookmarkStart w:name="z13534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97"/>
    <w:bookmarkStart w:name="z13535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98"/>
    <w:bookmarkStart w:name="z13536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99"/>
    <w:bookmarkStart w:name="z13537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00"/>
    <w:bookmarkStart w:name="z13538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01"/>
    <w:bookmarkStart w:name="z13539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02"/>
    <w:bookmarkStart w:name="z13540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03"/>
    <w:bookmarkStart w:name="z13541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120400, Республика Казахстан, Кызылординская область, Казалинский район, поселок Айтеке Би, улица Жалантос Батыр, здание 42.</w:t>
      </w:r>
    </w:p>
    <w:bookmarkEnd w:id="13204"/>
    <w:bookmarkStart w:name="z13542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205"/>
    <w:bookmarkStart w:name="z13543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06"/>
    <w:bookmarkStart w:name="z13544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07"/>
    <w:bookmarkStart w:name="z13545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08"/>
    <w:bookmarkStart w:name="z13546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09"/>
    <w:bookmarkStart w:name="z13547" w:id="13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10"/>
    <w:bookmarkStart w:name="z13548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11"/>
    <w:bookmarkStart w:name="z13549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12"/>
    <w:bookmarkStart w:name="z13550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13"/>
    <w:bookmarkStart w:name="z13551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14"/>
    <w:bookmarkStart w:name="z13552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15"/>
    <w:bookmarkStart w:name="z13553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16"/>
    <w:bookmarkStart w:name="z13554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17"/>
    <w:bookmarkStart w:name="z13555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18"/>
    <w:bookmarkStart w:name="z13556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19"/>
    <w:bookmarkStart w:name="z13557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20"/>
    <w:bookmarkStart w:name="z13558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21"/>
    <w:bookmarkStart w:name="z13559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22"/>
    <w:bookmarkStart w:name="z13560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23"/>
    <w:bookmarkStart w:name="z13561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224"/>
    <w:bookmarkStart w:name="z13562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225"/>
    <w:bookmarkStart w:name="z13563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226"/>
    <w:bookmarkStart w:name="z13564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227"/>
    <w:bookmarkStart w:name="z13565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228"/>
    <w:bookmarkStart w:name="z13566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229"/>
    <w:bookmarkStart w:name="z13567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230"/>
    <w:bookmarkStart w:name="z13568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231"/>
    <w:bookmarkStart w:name="z13569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232"/>
    <w:bookmarkStart w:name="z13570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233"/>
    <w:bookmarkStart w:name="z13571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234"/>
    <w:bookmarkStart w:name="z13572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235"/>
    <w:bookmarkStart w:name="z13573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236"/>
    <w:bookmarkStart w:name="z13574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237"/>
    <w:bookmarkStart w:name="z13575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238"/>
    <w:bookmarkStart w:name="z13576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239"/>
    <w:bookmarkStart w:name="z13577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240"/>
    <w:bookmarkStart w:name="z13578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241"/>
    <w:bookmarkStart w:name="z13579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242"/>
    <w:bookmarkStart w:name="z13580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243"/>
    <w:bookmarkStart w:name="z13581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44"/>
    <w:bookmarkStart w:name="z13582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45"/>
    <w:bookmarkStart w:name="z13583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46"/>
    <w:bookmarkStart w:name="z13584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47"/>
    <w:bookmarkStart w:name="z13585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48"/>
    <w:bookmarkStart w:name="z13586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249"/>
    <w:bookmarkStart w:name="z13587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50"/>
    <w:bookmarkStart w:name="z13588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251"/>
    <w:bookmarkStart w:name="z13589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52"/>
    <w:bookmarkStart w:name="z13590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253"/>
    <w:bookmarkStart w:name="z13591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254"/>
    <w:bookmarkStart w:name="z13592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255"/>
    <w:bookmarkStart w:name="z13593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256"/>
    <w:bookmarkStart w:name="z13594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257"/>
    <w:bookmarkStart w:name="z13595" w:id="13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258"/>
    <w:bookmarkStart w:name="z13596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59"/>
    <w:bookmarkStart w:name="z13597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60"/>
    <w:bookmarkStart w:name="z13598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261"/>
    <w:bookmarkStart w:name="z13599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262"/>
    <w:bookmarkStart w:name="z13600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263"/>
    <w:bookmarkStart w:name="z13601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64"/>
    <w:bookmarkStart w:name="z13602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65"/>
    <w:bookmarkStart w:name="z13603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66"/>
    <w:bookmarkStart w:name="z13604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67"/>
    <w:bookmarkStart w:name="z13605" w:id="1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268"/>
    <w:bookmarkStart w:name="z13606" w:id="13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69"/>
    <w:bookmarkStart w:name="z13607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70"/>
    <w:bookmarkStart w:name="z13608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271"/>
    <w:bookmarkStart w:name="z13609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272"/>
    <w:bookmarkStart w:name="z13610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73"/>
    <w:bookmarkStart w:name="z13611" w:id="13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74"/>
    <w:bookmarkStart w:name="z13612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2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615" w:id="13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276"/>
    <w:bookmarkStart w:name="z13616" w:id="13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77"/>
    <w:bookmarkStart w:name="z13617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278"/>
    <w:bookmarkStart w:name="z13618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79"/>
    <w:bookmarkStart w:name="z13619" w:id="1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80"/>
    <w:bookmarkStart w:name="z13620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81"/>
    <w:bookmarkStart w:name="z13621" w:id="1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82"/>
    <w:bookmarkStart w:name="z13622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83"/>
    <w:bookmarkStart w:name="z13623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84"/>
    <w:bookmarkStart w:name="z13624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120500, Республика Казахстан, Кызылординская область, Кармакшинский район, поселок Жосалы, улица Коркыт Ата, здание 64.</w:t>
      </w:r>
    </w:p>
    <w:bookmarkEnd w:id="13285"/>
    <w:bookmarkStart w:name="z13625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286"/>
    <w:bookmarkStart w:name="z13626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87"/>
    <w:bookmarkStart w:name="z13627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88"/>
    <w:bookmarkStart w:name="z13628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89"/>
    <w:bookmarkStart w:name="z13629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90"/>
    <w:bookmarkStart w:name="z13630" w:id="13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91"/>
    <w:bookmarkStart w:name="z13631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92"/>
    <w:bookmarkStart w:name="z13632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93"/>
    <w:bookmarkStart w:name="z13633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94"/>
    <w:bookmarkStart w:name="z13634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95"/>
    <w:bookmarkStart w:name="z13635" w:id="1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96"/>
    <w:bookmarkStart w:name="z13636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97"/>
    <w:bookmarkStart w:name="z13637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98"/>
    <w:bookmarkStart w:name="z13638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99"/>
    <w:bookmarkStart w:name="z13639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00"/>
    <w:bookmarkStart w:name="z13640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01"/>
    <w:bookmarkStart w:name="z13641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02"/>
    <w:bookmarkStart w:name="z13642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03"/>
    <w:bookmarkStart w:name="z13643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04"/>
    <w:bookmarkStart w:name="z13644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05"/>
    <w:bookmarkStart w:name="z13645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06"/>
    <w:bookmarkStart w:name="z13646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07"/>
    <w:bookmarkStart w:name="z13647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08"/>
    <w:bookmarkStart w:name="z13648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09"/>
    <w:bookmarkStart w:name="z13649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10"/>
    <w:bookmarkStart w:name="z13650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11"/>
    <w:bookmarkStart w:name="z13651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312"/>
    <w:bookmarkStart w:name="z13652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13"/>
    <w:bookmarkStart w:name="z13653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14"/>
    <w:bookmarkStart w:name="z13654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15"/>
    <w:bookmarkStart w:name="z13655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16"/>
    <w:bookmarkStart w:name="z13656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17"/>
    <w:bookmarkStart w:name="z13657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318"/>
    <w:bookmarkStart w:name="z13658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319"/>
    <w:bookmarkStart w:name="z13659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320"/>
    <w:bookmarkStart w:name="z13660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21"/>
    <w:bookmarkStart w:name="z13661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322"/>
    <w:bookmarkStart w:name="z13662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323"/>
    <w:bookmarkStart w:name="z13663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324"/>
    <w:bookmarkStart w:name="z13664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325"/>
    <w:bookmarkStart w:name="z13665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326"/>
    <w:bookmarkStart w:name="z13666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327"/>
    <w:bookmarkStart w:name="z13667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328"/>
    <w:bookmarkStart w:name="z13668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329"/>
    <w:bookmarkStart w:name="z13669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330"/>
    <w:bookmarkStart w:name="z13670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331"/>
    <w:bookmarkStart w:name="z13671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332"/>
    <w:bookmarkStart w:name="z13672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333"/>
    <w:bookmarkStart w:name="z13673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334"/>
    <w:bookmarkStart w:name="z13674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35"/>
    <w:bookmarkStart w:name="z13675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36"/>
    <w:bookmarkStart w:name="z13676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37"/>
    <w:bookmarkStart w:name="z13677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38"/>
    <w:bookmarkStart w:name="z13678" w:id="13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39"/>
    <w:bookmarkStart w:name="z13679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40"/>
    <w:bookmarkStart w:name="z13680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41"/>
    <w:bookmarkStart w:name="z13681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42"/>
    <w:bookmarkStart w:name="z13682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343"/>
    <w:bookmarkStart w:name="z13683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344"/>
    <w:bookmarkStart w:name="z13684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345"/>
    <w:bookmarkStart w:name="z13685" w:id="1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346"/>
    <w:bookmarkStart w:name="z13686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347"/>
    <w:bookmarkStart w:name="z13687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348"/>
    <w:bookmarkStart w:name="z13688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349"/>
    <w:bookmarkStart w:name="z13689" w:id="13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350"/>
    <w:bookmarkStart w:name="z13690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51"/>
    <w:bookmarkStart w:name="z13691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352"/>
    <w:bookmarkStart w:name="z13692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353"/>
    <w:bookmarkStart w:name="z13693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54"/>
    <w:bookmarkStart w:name="z13694" w:id="13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55"/>
    <w:bookmarkStart w:name="z13695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3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698" w:id="13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357"/>
    <w:bookmarkStart w:name="z13699" w:id="13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58"/>
    <w:bookmarkStart w:name="z13700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359"/>
    <w:bookmarkStart w:name="z13701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60"/>
    <w:bookmarkStart w:name="z13702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361"/>
    <w:bookmarkStart w:name="z13703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62"/>
    <w:bookmarkStart w:name="z13704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63"/>
    <w:bookmarkStart w:name="z13705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364"/>
    <w:bookmarkStart w:name="z13706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365"/>
    <w:bookmarkStart w:name="z13707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120008, Республика Казахстан, Кызылординская область, город Кызылорда, улица Желтоксан, здание 128.</w:t>
      </w:r>
    </w:p>
    <w:bookmarkEnd w:id="13366"/>
    <w:bookmarkStart w:name="z13708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367"/>
    <w:bookmarkStart w:name="z13709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368"/>
    <w:bookmarkStart w:name="z13710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369"/>
    <w:bookmarkStart w:name="z13711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370"/>
    <w:bookmarkStart w:name="z13712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371"/>
    <w:bookmarkStart w:name="z13713" w:id="13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372"/>
    <w:bookmarkStart w:name="z13714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373"/>
    <w:bookmarkStart w:name="z13715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374"/>
    <w:bookmarkStart w:name="z13716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375"/>
    <w:bookmarkStart w:name="z13717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76"/>
    <w:bookmarkStart w:name="z13718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77"/>
    <w:bookmarkStart w:name="z13719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78"/>
    <w:bookmarkStart w:name="z13720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79"/>
    <w:bookmarkStart w:name="z13721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80"/>
    <w:bookmarkStart w:name="z13722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81"/>
    <w:bookmarkStart w:name="z13723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82"/>
    <w:bookmarkStart w:name="z13724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83"/>
    <w:bookmarkStart w:name="z13725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84"/>
    <w:bookmarkStart w:name="z13726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85"/>
    <w:bookmarkStart w:name="z13727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86"/>
    <w:bookmarkStart w:name="z13728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87"/>
    <w:bookmarkStart w:name="z13729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88"/>
    <w:bookmarkStart w:name="z13730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89"/>
    <w:bookmarkStart w:name="z13731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90"/>
    <w:bookmarkStart w:name="z13732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91"/>
    <w:bookmarkStart w:name="z13733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92"/>
    <w:bookmarkStart w:name="z13734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393"/>
    <w:bookmarkStart w:name="z13735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94"/>
    <w:bookmarkStart w:name="z13736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95"/>
    <w:bookmarkStart w:name="z13737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96"/>
    <w:bookmarkStart w:name="z13738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97"/>
    <w:bookmarkStart w:name="z13739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98"/>
    <w:bookmarkStart w:name="z13740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399"/>
    <w:bookmarkStart w:name="z13741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400"/>
    <w:bookmarkStart w:name="z13742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01"/>
    <w:bookmarkStart w:name="z13743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02"/>
    <w:bookmarkStart w:name="z13744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03"/>
    <w:bookmarkStart w:name="z13745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404"/>
    <w:bookmarkStart w:name="z13746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405"/>
    <w:bookmarkStart w:name="z13747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06"/>
    <w:bookmarkStart w:name="z13748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07"/>
    <w:bookmarkStart w:name="z13749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08"/>
    <w:bookmarkStart w:name="z13750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09"/>
    <w:bookmarkStart w:name="z13751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10"/>
    <w:bookmarkStart w:name="z13752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411"/>
    <w:bookmarkStart w:name="z13753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12"/>
    <w:bookmarkStart w:name="z13754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413"/>
    <w:bookmarkStart w:name="z13755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14"/>
    <w:bookmarkStart w:name="z13756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415"/>
    <w:bookmarkStart w:name="z13757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16"/>
    <w:bookmarkStart w:name="z13758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17"/>
    <w:bookmarkStart w:name="z13759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18"/>
    <w:bookmarkStart w:name="z13760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419"/>
    <w:bookmarkStart w:name="z13761" w:id="13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420"/>
    <w:bookmarkStart w:name="z13762" w:id="1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21"/>
    <w:bookmarkStart w:name="z13763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22"/>
    <w:bookmarkStart w:name="z13764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423"/>
    <w:bookmarkStart w:name="z13765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24"/>
    <w:bookmarkStart w:name="z13766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25"/>
    <w:bookmarkStart w:name="z13767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26"/>
    <w:bookmarkStart w:name="z13768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27"/>
    <w:bookmarkStart w:name="z13769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28"/>
    <w:bookmarkStart w:name="z13770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29"/>
    <w:bookmarkStart w:name="z13771" w:id="1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30"/>
    <w:bookmarkStart w:name="z13772" w:id="13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31"/>
    <w:bookmarkStart w:name="z13773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32"/>
    <w:bookmarkStart w:name="z13774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33"/>
    <w:bookmarkStart w:name="z13775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434"/>
    <w:bookmarkStart w:name="z13776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35"/>
    <w:bookmarkStart w:name="z13777" w:id="13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436"/>
    <w:bookmarkStart w:name="z13778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781" w:id="13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438"/>
    <w:bookmarkStart w:name="z13782" w:id="13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439"/>
    <w:bookmarkStart w:name="z13783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440"/>
    <w:bookmarkStart w:name="z13784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41"/>
    <w:bookmarkStart w:name="z13785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442"/>
    <w:bookmarkStart w:name="z13786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43"/>
    <w:bookmarkStart w:name="z13787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44"/>
    <w:bookmarkStart w:name="z13788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445"/>
    <w:bookmarkStart w:name="z13789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446"/>
    <w:bookmarkStart w:name="z13790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120600, Республика Казахстан, Кызылординская область, Сырдарьинский район, поселок Теренозек, улица Гани Муратбаев, дом 103/2.</w:t>
      </w:r>
    </w:p>
    <w:bookmarkEnd w:id="13447"/>
    <w:bookmarkStart w:name="z13791" w:id="1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448"/>
    <w:bookmarkStart w:name="z13792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49"/>
    <w:bookmarkStart w:name="z13793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450"/>
    <w:bookmarkStart w:name="z13794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51"/>
    <w:bookmarkStart w:name="z13795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452"/>
    <w:bookmarkStart w:name="z13796" w:id="13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453"/>
    <w:bookmarkStart w:name="z13797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454"/>
    <w:bookmarkStart w:name="z13798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455"/>
    <w:bookmarkStart w:name="z13799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456"/>
    <w:bookmarkStart w:name="z13800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57"/>
    <w:bookmarkStart w:name="z13801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58"/>
    <w:bookmarkStart w:name="z13802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459"/>
    <w:bookmarkStart w:name="z13803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460"/>
    <w:bookmarkStart w:name="z13804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461"/>
    <w:bookmarkStart w:name="z13805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462"/>
    <w:bookmarkStart w:name="z13806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463"/>
    <w:bookmarkStart w:name="z13807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464"/>
    <w:bookmarkStart w:name="z13808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465"/>
    <w:bookmarkStart w:name="z13809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466"/>
    <w:bookmarkStart w:name="z13810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467"/>
    <w:bookmarkStart w:name="z13811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468"/>
    <w:bookmarkStart w:name="z13812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469"/>
    <w:bookmarkStart w:name="z13813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470"/>
    <w:bookmarkStart w:name="z13814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471"/>
    <w:bookmarkStart w:name="z13815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472"/>
    <w:bookmarkStart w:name="z13816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73"/>
    <w:bookmarkStart w:name="z13817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474"/>
    <w:bookmarkStart w:name="z13818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75"/>
    <w:bookmarkStart w:name="z13819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76"/>
    <w:bookmarkStart w:name="z13820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77"/>
    <w:bookmarkStart w:name="z13821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78"/>
    <w:bookmarkStart w:name="z13822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79"/>
    <w:bookmarkStart w:name="z13823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480"/>
    <w:bookmarkStart w:name="z13824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481"/>
    <w:bookmarkStart w:name="z13825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82"/>
    <w:bookmarkStart w:name="z13826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83"/>
    <w:bookmarkStart w:name="z13827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84"/>
    <w:bookmarkStart w:name="z13828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485"/>
    <w:bookmarkStart w:name="z13829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486"/>
    <w:bookmarkStart w:name="z13830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87"/>
    <w:bookmarkStart w:name="z13831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88"/>
    <w:bookmarkStart w:name="z13832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89"/>
    <w:bookmarkStart w:name="z13833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90"/>
    <w:bookmarkStart w:name="z13834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91"/>
    <w:bookmarkStart w:name="z13835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492"/>
    <w:bookmarkStart w:name="z13836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93"/>
    <w:bookmarkStart w:name="z13837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494"/>
    <w:bookmarkStart w:name="z13838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95"/>
    <w:bookmarkStart w:name="z13839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496"/>
    <w:bookmarkStart w:name="z13840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97"/>
    <w:bookmarkStart w:name="z13841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98"/>
    <w:bookmarkStart w:name="z13842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99"/>
    <w:bookmarkStart w:name="z13843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00"/>
    <w:bookmarkStart w:name="z13844" w:id="13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01"/>
    <w:bookmarkStart w:name="z13845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02"/>
    <w:bookmarkStart w:name="z13846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03"/>
    <w:bookmarkStart w:name="z13847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504"/>
    <w:bookmarkStart w:name="z13848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505"/>
    <w:bookmarkStart w:name="z13849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06"/>
    <w:bookmarkStart w:name="z13850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07"/>
    <w:bookmarkStart w:name="z13851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08"/>
    <w:bookmarkStart w:name="z13852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09"/>
    <w:bookmarkStart w:name="z13853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10"/>
    <w:bookmarkStart w:name="z13854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11"/>
    <w:bookmarkStart w:name="z13855" w:id="13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12"/>
    <w:bookmarkStart w:name="z13856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13"/>
    <w:bookmarkStart w:name="z13857" w:id="1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14"/>
    <w:bookmarkStart w:name="z13858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15"/>
    <w:bookmarkStart w:name="z13859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16"/>
    <w:bookmarkStart w:name="z13860" w:id="13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17"/>
    <w:bookmarkStart w:name="z13861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864" w:id="13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519"/>
    <w:bookmarkStart w:name="z13865" w:id="13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20"/>
    <w:bookmarkStart w:name="z13866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21"/>
    <w:bookmarkStart w:name="z13867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22"/>
    <w:bookmarkStart w:name="z13868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23"/>
    <w:bookmarkStart w:name="z13869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524"/>
    <w:bookmarkStart w:name="z13870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25"/>
    <w:bookmarkStart w:name="z13871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526"/>
    <w:bookmarkStart w:name="z13872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527"/>
    <w:bookmarkStart w:name="z13873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120700, Республика Казахстан, Кызылординская область, Шиелийский район, поселок Шиели, улица Темирбек Жургенов, здание 5.</w:t>
      </w:r>
    </w:p>
    <w:bookmarkEnd w:id="13528"/>
    <w:bookmarkStart w:name="z13874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529"/>
    <w:bookmarkStart w:name="z13875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530"/>
    <w:bookmarkStart w:name="z13876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531"/>
    <w:bookmarkStart w:name="z13877" w:id="1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532"/>
    <w:bookmarkStart w:name="z13878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33"/>
    <w:bookmarkStart w:name="z13879" w:id="13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534"/>
    <w:bookmarkStart w:name="z13880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535"/>
    <w:bookmarkStart w:name="z13881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536"/>
    <w:bookmarkStart w:name="z13882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537"/>
    <w:bookmarkStart w:name="z13883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38"/>
    <w:bookmarkStart w:name="z13884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39"/>
    <w:bookmarkStart w:name="z13885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540"/>
    <w:bookmarkStart w:name="z13886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41"/>
    <w:bookmarkStart w:name="z13887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42"/>
    <w:bookmarkStart w:name="z13888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543"/>
    <w:bookmarkStart w:name="z13889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544"/>
    <w:bookmarkStart w:name="z13890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545"/>
    <w:bookmarkStart w:name="z13891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546"/>
    <w:bookmarkStart w:name="z13892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547"/>
    <w:bookmarkStart w:name="z13893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548"/>
    <w:bookmarkStart w:name="z13894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549"/>
    <w:bookmarkStart w:name="z13895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550"/>
    <w:bookmarkStart w:name="z13896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551"/>
    <w:bookmarkStart w:name="z13897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552"/>
    <w:bookmarkStart w:name="z13898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553"/>
    <w:bookmarkStart w:name="z13899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554"/>
    <w:bookmarkStart w:name="z13900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555"/>
    <w:bookmarkStart w:name="z13901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556"/>
    <w:bookmarkStart w:name="z13902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557"/>
    <w:bookmarkStart w:name="z13903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558"/>
    <w:bookmarkStart w:name="z13904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559"/>
    <w:bookmarkStart w:name="z13905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560"/>
    <w:bookmarkStart w:name="z13906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561"/>
    <w:bookmarkStart w:name="z13907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562"/>
    <w:bookmarkStart w:name="z13908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563"/>
    <w:bookmarkStart w:name="z13909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564"/>
    <w:bookmarkStart w:name="z13910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565"/>
    <w:bookmarkStart w:name="z13911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566"/>
    <w:bookmarkStart w:name="z13912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567"/>
    <w:bookmarkStart w:name="z13913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568"/>
    <w:bookmarkStart w:name="z13914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569"/>
    <w:bookmarkStart w:name="z13915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70"/>
    <w:bookmarkStart w:name="z13916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71"/>
    <w:bookmarkStart w:name="z13917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72"/>
    <w:bookmarkStart w:name="z13918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573"/>
    <w:bookmarkStart w:name="z13919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74"/>
    <w:bookmarkStart w:name="z13920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575"/>
    <w:bookmarkStart w:name="z13921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76"/>
    <w:bookmarkStart w:name="z13922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577"/>
    <w:bookmarkStart w:name="z13923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78"/>
    <w:bookmarkStart w:name="z13924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79"/>
    <w:bookmarkStart w:name="z13925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80"/>
    <w:bookmarkStart w:name="z13926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81"/>
    <w:bookmarkStart w:name="z13927" w:id="13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82"/>
    <w:bookmarkStart w:name="z13928" w:id="1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83"/>
    <w:bookmarkStart w:name="z13929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84"/>
    <w:bookmarkStart w:name="z13930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585"/>
    <w:bookmarkStart w:name="z13931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586"/>
    <w:bookmarkStart w:name="z13932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87"/>
    <w:bookmarkStart w:name="z13933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88"/>
    <w:bookmarkStart w:name="z13934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89"/>
    <w:bookmarkStart w:name="z13935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90"/>
    <w:bookmarkStart w:name="z13936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91"/>
    <w:bookmarkStart w:name="z13937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92"/>
    <w:bookmarkStart w:name="z13938" w:id="13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93"/>
    <w:bookmarkStart w:name="z13939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94"/>
    <w:bookmarkStart w:name="z13940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95"/>
    <w:bookmarkStart w:name="z13941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96"/>
    <w:bookmarkStart w:name="z13942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97"/>
    <w:bookmarkStart w:name="z13943" w:id="13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98"/>
    <w:bookmarkStart w:name="z13944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3947" w:id="13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600"/>
    <w:bookmarkStart w:name="z13948" w:id="13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01"/>
    <w:bookmarkStart w:name="z13949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602"/>
    <w:bookmarkStart w:name="z13950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03"/>
    <w:bookmarkStart w:name="z13951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604"/>
    <w:bookmarkStart w:name="z13952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05"/>
    <w:bookmarkStart w:name="z13953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06"/>
    <w:bookmarkStart w:name="z13954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07"/>
    <w:bookmarkStart w:name="z13955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08"/>
    <w:bookmarkStart w:name="z13956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130000, Республика Казахстан, Мангистауская область, город Актау, мкр. 3Б, здание 46.</w:t>
      </w:r>
    </w:p>
    <w:bookmarkEnd w:id="13609"/>
    <w:bookmarkStart w:name="z13957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610"/>
    <w:bookmarkStart w:name="z13958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11"/>
    <w:bookmarkStart w:name="z13959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12"/>
    <w:bookmarkStart w:name="z13960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13"/>
    <w:bookmarkStart w:name="z13961"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14"/>
    <w:bookmarkStart w:name="z13962" w:id="13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15"/>
    <w:bookmarkStart w:name="z13963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16"/>
    <w:bookmarkStart w:name="z13964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17"/>
    <w:bookmarkStart w:name="z13965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18"/>
    <w:bookmarkStart w:name="z13966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19"/>
    <w:bookmarkStart w:name="z13967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20"/>
    <w:bookmarkStart w:name="z13968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621"/>
    <w:bookmarkStart w:name="z13969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22"/>
    <w:bookmarkStart w:name="z13970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23"/>
    <w:bookmarkStart w:name="z13971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24"/>
    <w:bookmarkStart w:name="z13972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625"/>
    <w:bookmarkStart w:name="z13973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626"/>
    <w:bookmarkStart w:name="z13974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627"/>
    <w:bookmarkStart w:name="z13975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28"/>
    <w:bookmarkStart w:name="z13976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629"/>
    <w:bookmarkStart w:name="z13977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630"/>
    <w:bookmarkStart w:name="z13978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631"/>
    <w:bookmarkStart w:name="z13979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632"/>
    <w:bookmarkStart w:name="z13980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633"/>
    <w:bookmarkStart w:name="z13981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634"/>
    <w:bookmarkStart w:name="z13982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635"/>
    <w:bookmarkStart w:name="z13983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636"/>
    <w:bookmarkStart w:name="z13984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637"/>
    <w:bookmarkStart w:name="z13985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638"/>
    <w:bookmarkStart w:name="z13986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639"/>
    <w:bookmarkStart w:name="z13987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640"/>
    <w:bookmarkStart w:name="z13988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641"/>
    <w:bookmarkStart w:name="z13989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642"/>
    <w:bookmarkStart w:name="z13990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643"/>
    <w:bookmarkStart w:name="z13991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644"/>
    <w:bookmarkStart w:name="z13992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45"/>
    <w:bookmarkStart w:name="z13993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646"/>
    <w:bookmarkStart w:name="z13994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647"/>
    <w:bookmarkStart w:name="z13995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648"/>
    <w:bookmarkStart w:name="z13996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649"/>
    <w:bookmarkStart w:name="z13997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650"/>
    <w:bookmarkStart w:name="z13998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651"/>
    <w:bookmarkStart w:name="z13999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652"/>
    <w:bookmarkStart w:name="z14000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653"/>
    <w:bookmarkStart w:name="z14001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654"/>
    <w:bookmarkStart w:name="z14002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655"/>
    <w:bookmarkStart w:name="z14003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656"/>
    <w:bookmarkStart w:name="z14004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657"/>
    <w:bookmarkStart w:name="z14005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658"/>
    <w:bookmarkStart w:name="z14006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659"/>
    <w:bookmarkStart w:name="z14007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660"/>
    <w:bookmarkStart w:name="z14008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661"/>
    <w:bookmarkStart w:name="z14009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662"/>
    <w:bookmarkStart w:name="z14010" w:id="13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663"/>
    <w:bookmarkStart w:name="z14011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64"/>
    <w:bookmarkStart w:name="z14012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65"/>
    <w:bookmarkStart w:name="z14013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66"/>
    <w:bookmarkStart w:name="z14014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67"/>
    <w:bookmarkStart w:name="z14015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68"/>
    <w:bookmarkStart w:name="z14016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69"/>
    <w:bookmarkStart w:name="z14017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70"/>
    <w:bookmarkStart w:name="z14018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71"/>
    <w:bookmarkStart w:name="z14019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72"/>
    <w:bookmarkStart w:name="z14020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73"/>
    <w:bookmarkStart w:name="z14021" w:id="13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74"/>
    <w:bookmarkStart w:name="z14022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75"/>
    <w:bookmarkStart w:name="z14023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76"/>
    <w:bookmarkStart w:name="z14024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77"/>
    <w:bookmarkStart w:name="z14025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78"/>
    <w:bookmarkStart w:name="z14026" w:id="13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79"/>
    <w:bookmarkStart w:name="z14027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030" w:id="13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681"/>
    <w:bookmarkStart w:name="z14031" w:id="13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82"/>
    <w:bookmarkStart w:name="z14032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683"/>
    <w:bookmarkStart w:name="z14033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84"/>
    <w:bookmarkStart w:name="z14034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685"/>
    <w:bookmarkStart w:name="z14035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86"/>
    <w:bookmarkStart w:name="z14036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87"/>
    <w:bookmarkStart w:name="z14037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88"/>
    <w:bookmarkStart w:name="z14038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89"/>
    <w:bookmarkStart w:name="z14039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130100, Республика Казахстан, Мангистауская область, Бейнеуский район, село Бейнеу, ул. К. Боканулы, зд.43/2.</w:t>
      </w:r>
    </w:p>
    <w:bookmarkEnd w:id="13690"/>
    <w:bookmarkStart w:name="z14040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691"/>
    <w:bookmarkStart w:name="z14041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92"/>
    <w:bookmarkStart w:name="z14042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93"/>
    <w:bookmarkStart w:name="z14043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94"/>
    <w:bookmarkStart w:name="z14044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95"/>
    <w:bookmarkStart w:name="z14045" w:id="13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96"/>
    <w:bookmarkStart w:name="z14046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97"/>
    <w:bookmarkStart w:name="z14047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98"/>
    <w:bookmarkStart w:name="z14048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99"/>
    <w:bookmarkStart w:name="z14049" w:id="1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00"/>
    <w:bookmarkStart w:name="z14050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01"/>
    <w:bookmarkStart w:name="z14051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02"/>
    <w:bookmarkStart w:name="z14052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03"/>
    <w:bookmarkStart w:name="z14053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04"/>
    <w:bookmarkStart w:name="z14054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05"/>
    <w:bookmarkStart w:name="z14055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06"/>
    <w:bookmarkStart w:name="z14056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07"/>
    <w:bookmarkStart w:name="z14057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08"/>
    <w:bookmarkStart w:name="z14058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09"/>
    <w:bookmarkStart w:name="z14059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10"/>
    <w:bookmarkStart w:name="z14060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11"/>
    <w:bookmarkStart w:name="z14061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12"/>
    <w:bookmarkStart w:name="z14062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13"/>
    <w:bookmarkStart w:name="z14063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14"/>
    <w:bookmarkStart w:name="z14064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15"/>
    <w:bookmarkStart w:name="z14065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16"/>
    <w:bookmarkStart w:name="z14066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717"/>
    <w:bookmarkStart w:name="z14067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18"/>
    <w:bookmarkStart w:name="z14068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19"/>
    <w:bookmarkStart w:name="z14069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20"/>
    <w:bookmarkStart w:name="z14070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21"/>
    <w:bookmarkStart w:name="z14071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22"/>
    <w:bookmarkStart w:name="z14072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723"/>
    <w:bookmarkStart w:name="z14073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724"/>
    <w:bookmarkStart w:name="z14074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725"/>
    <w:bookmarkStart w:name="z14075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726"/>
    <w:bookmarkStart w:name="z14076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727"/>
    <w:bookmarkStart w:name="z14077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728"/>
    <w:bookmarkStart w:name="z14078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729"/>
    <w:bookmarkStart w:name="z14079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730"/>
    <w:bookmarkStart w:name="z14080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731"/>
    <w:bookmarkStart w:name="z14081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732"/>
    <w:bookmarkStart w:name="z14082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733"/>
    <w:bookmarkStart w:name="z14083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734"/>
    <w:bookmarkStart w:name="z14084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735"/>
    <w:bookmarkStart w:name="z14085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736"/>
    <w:bookmarkStart w:name="z14086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737"/>
    <w:bookmarkStart w:name="z14087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738"/>
    <w:bookmarkStart w:name="z14088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739"/>
    <w:bookmarkStart w:name="z14089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740"/>
    <w:bookmarkStart w:name="z14090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741"/>
    <w:bookmarkStart w:name="z14091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742"/>
    <w:bookmarkStart w:name="z14092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743"/>
    <w:bookmarkStart w:name="z14093" w:id="13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744"/>
    <w:bookmarkStart w:name="z14094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45"/>
    <w:bookmarkStart w:name="z14095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46"/>
    <w:bookmarkStart w:name="z14096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747"/>
    <w:bookmarkStart w:name="z14097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748"/>
    <w:bookmarkStart w:name="z14098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749"/>
    <w:bookmarkStart w:name="z14099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750"/>
    <w:bookmarkStart w:name="z14100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751"/>
    <w:bookmarkStart w:name="z14101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752"/>
    <w:bookmarkStart w:name="z14102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753"/>
    <w:bookmarkStart w:name="z14103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754"/>
    <w:bookmarkStart w:name="z14104" w:id="13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55"/>
    <w:bookmarkStart w:name="z14105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56"/>
    <w:bookmarkStart w:name="z14106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757"/>
    <w:bookmarkStart w:name="z14107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758"/>
    <w:bookmarkStart w:name="z14108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59"/>
    <w:bookmarkStart w:name="z14109" w:id="13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60"/>
    <w:bookmarkStart w:name="z14110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7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113" w:id="13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762"/>
    <w:bookmarkStart w:name="z14114" w:id="13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63"/>
    <w:bookmarkStart w:name="z14115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64"/>
    <w:bookmarkStart w:name="z14116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65"/>
    <w:bookmarkStart w:name="z14117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66"/>
    <w:bookmarkStart w:name="z14118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67"/>
    <w:bookmarkStart w:name="z14119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68"/>
    <w:bookmarkStart w:name="z14120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69"/>
    <w:bookmarkStart w:name="z14121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70"/>
    <w:bookmarkStart w:name="z14122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130200, Республика Казахстан, Мангистауская область, город Жанаозен, мкр.Шанырак, ул. Мунайшылар, ст-е 10.</w:t>
      </w:r>
    </w:p>
    <w:bookmarkEnd w:id="13771"/>
    <w:bookmarkStart w:name="z14123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772"/>
    <w:bookmarkStart w:name="z14124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73"/>
    <w:bookmarkStart w:name="z14125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74"/>
    <w:bookmarkStart w:name="z14126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75"/>
    <w:bookmarkStart w:name="z14127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76"/>
    <w:bookmarkStart w:name="z14128" w:id="13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77"/>
    <w:bookmarkStart w:name="z14129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78"/>
    <w:bookmarkStart w:name="z14130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79"/>
    <w:bookmarkStart w:name="z14131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80"/>
    <w:bookmarkStart w:name="z14132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81"/>
    <w:bookmarkStart w:name="z14133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82"/>
    <w:bookmarkStart w:name="z14134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83"/>
    <w:bookmarkStart w:name="z14135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84"/>
    <w:bookmarkStart w:name="z14136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85"/>
    <w:bookmarkStart w:name="z14137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86"/>
    <w:bookmarkStart w:name="z14138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87"/>
    <w:bookmarkStart w:name="z14139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88"/>
    <w:bookmarkStart w:name="z14140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89"/>
    <w:bookmarkStart w:name="z14141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90"/>
    <w:bookmarkStart w:name="z14142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91"/>
    <w:bookmarkStart w:name="z14143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92"/>
    <w:bookmarkStart w:name="z14144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93"/>
    <w:bookmarkStart w:name="z14145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94"/>
    <w:bookmarkStart w:name="z14146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95"/>
    <w:bookmarkStart w:name="z14147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96"/>
    <w:bookmarkStart w:name="z14148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97"/>
    <w:bookmarkStart w:name="z14149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798"/>
    <w:bookmarkStart w:name="z14150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99"/>
    <w:bookmarkStart w:name="z14151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800"/>
    <w:bookmarkStart w:name="z14152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801"/>
    <w:bookmarkStart w:name="z14153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802"/>
    <w:bookmarkStart w:name="z14154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803"/>
    <w:bookmarkStart w:name="z14155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804"/>
    <w:bookmarkStart w:name="z14156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805"/>
    <w:bookmarkStart w:name="z14157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06"/>
    <w:bookmarkStart w:name="z14158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07"/>
    <w:bookmarkStart w:name="z14159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08"/>
    <w:bookmarkStart w:name="z14160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809"/>
    <w:bookmarkStart w:name="z14161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810"/>
    <w:bookmarkStart w:name="z14162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11"/>
    <w:bookmarkStart w:name="z14163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12"/>
    <w:bookmarkStart w:name="z14164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13"/>
    <w:bookmarkStart w:name="z14165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14"/>
    <w:bookmarkStart w:name="z14166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15"/>
    <w:bookmarkStart w:name="z14167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816"/>
    <w:bookmarkStart w:name="z14168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17"/>
    <w:bookmarkStart w:name="z14169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818"/>
    <w:bookmarkStart w:name="z14170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819"/>
    <w:bookmarkStart w:name="z14171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820"/>
    <w:bookmarkStart w:name="z14172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821"/>
    <w:bookmarkStart w:name="z14173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822"/>
    <w:bookmarkStart w:name="z14174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823"/>
    <w:bookmarkStart w:name="z14175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824"/>
    <w:bookmarkStart w:name="z14176" w:id="13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825"/>
    <w:bookmarkStart w:name="z14177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26"/>
    <w:bookmarkStart w:name="z14178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27"/>
    <w:bookmarkStart w:name="z14179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828"/>
    <w:bookmarkStart w:name="z14180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829"/>
    <w:bookmarkStart w:name="z14181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830"/>
    <w:bookmarkStart w:name="z14182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831"/>
    <w:bookmarkStart w:name="z14183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832"/>
    <w:bookmarkStart w:name="z14184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833"/>
    <w:bookmarkStart w:name="z14185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834"/>
    <w:bookmarkStart w:name="z14186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835"/>
    <w:bookmarkStart w:name="z14187" w:id="13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836"/>
    <w:bookmarkStart w:name="z14188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837"/>
    <w:bookmarkStart w:name="z14189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838"/>
    <w:bookmarkStart w:name="z14190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839"/>
    <w:bookmarkStart w:name="z14191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40"/>
    <w:bookmarkStart w:name="z14192" w:id="13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841"/>
    <w:bookmarkStart w:name="z14193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196" w:id="13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843"/>
    <w:bookmarkStart w:name="z14197" w:id="13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44"/>
    <w:bookmarkStart w:name="z14198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845"/>
    <w:bookmarkStart w:name="z14199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46"/>
    <w:bookmarkStart w:name="z14200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847"/>
    <w:bookmarkStart w:name="z14201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48"/>
    <w:bookmarkStart w:name="z14202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49"/>
    <w:bookmarkStart w:name="z14203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850"/>
    <w:bookmarkStart w:name="z14204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851"/>
    <w:bookmarkStart w:name="z14205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130300, Республика Казахстан, Мангистауская область, Каракиянский район, сельский округ Құрық, село Құрық, улица Досан Батыра, ст-е 15.</w:t>
      </w:r>
    </w:p>
    <w:bookmarkEnd w:id="13852"/>
    <w:bookmarkStart w:name="z14206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853"/>
    <w:bookmarkStart w:name="z14207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854"/>
    <w:bookmarkStart w:name="z14208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855"/>
    <w:bookmarkStart w:name="z14209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856"/>
    <w:bookmarkStart w:name="z14210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857"/>
    <w:bookmarkStart w:name="z14211" w:id="13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58"/>
    <w:bookmarkStart w:name="z14212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59"/>
    <w:bookmarkStart w:name="z14213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60"/>
    <w:bookmarkStart w:name="z14214" w:id="1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61"/>
    <w:bookmarkStart w:name="z14215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62"/>
    <w:bookmarkStart w:name="z14216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63"/>
    <w:bookmarkStart w:name="z14217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64"/>
    <w:bookmarkStart w:name="z14218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65"/>
    <w:bookmarkStart w:name="z14219" w:id="1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66"/>
    <w:bookmarkStart w:name="z14220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67"/>
    <w:bookmarkStart w:name="z14221" w:id="1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68"/>
    <w:bookmarkStart w:name="z14222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69"/>
    <w:bookmarkStart w:name="z14223" w:id="1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70"/>
    <w:bookmarkStart w:name="z14224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71"/>
    <w:bookmarkStart w:name="z14225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72"/>
    <w:bookmarkStart w:name="z14226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73"/>
    <w:bookmarkStart w:name="z14227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74"/>
    <w:bookmarkStart w:name="z14228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75"/>
    <w:bookmarkStart w:name="z14229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76"/>
    <w:bookmarkStart w:name="z14230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77"/>
    <w:bookmarkStart w:name="z14231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878"/>
    <w:bookmarkStart w:name="z14232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879"/>
    <w:bookmarkStart w:name="z14233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880"/>
    <w:bookmarkStart w:name="z14234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881"/>
    <w:bookmarkStart w:name="z14235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882"/>
    <w:bookmarkStart w:name="z14236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883"/>
    <w:bookmarkStart w:name="z14237" w:id="1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884"/>
    <w:bookmarkStart w:name="z14238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885"/>
    <w:bookmarkStart w:name="z14239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886"/>
    <w:bookmarkStart w:name="z14240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87"/>
    <w:bookmarkStart w:name="z14241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88"/>
    <w:bookmarkStart w:name="z14242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89"/>
    <w:bookmarkStart w:name="z14243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890"/>
    <w:bookmarkStart w:name="z14244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891"/>
    <w:bookmarkStart w:name="z14245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92"/>
    <w:bookmarkStart w:name="z14246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93"/>
    <w:bookmarkStart w:name="z14247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94"/>
    <w:bookmarkStart w:name="z14248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95"/>
    <w:bookmarkStart w:name="z14249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96"/>
    <w:bookmarkStart w:name="z14250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897"/>
    <w:bookmarkStart w:name="z14251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98"/>
    <w:bookmarkStart w:name="z14252" w:id="1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899"/>
    <w:bookmarkStart w:name="z14253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00"/>
    <w:bookmarkStart w:name="z14254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901"/>
    <w:bookmarkStart w:name="z14255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02"/>
    <w:bookmarkStart w:name="z14256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03"/>
    <w:bookmarkStart w:name="z14257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04"/>
    <w:bookmarkStart w:name="z14258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05"/>
    <w:bookmarkStart w:name="z14259" w:id="13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06"/>
    <w:bookmarkStart w:name="z14260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07"/>
    <w:bookmarkStart w:name="z14261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08"/>
    <w:bookmarkStart w:name="z14262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09"/>
    <w:bookmarkStart w:name="z14263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10"/>
    <w:bookmarkStart w:name="z14264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11"/>
    <w:bookmarkStart w:name="z14265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12"/>
    <w:bookmarkStart w:name="z14266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13"/>
    <w:bookmarkStart w:name="z14267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14"/>
    <w:bookmarkStart w:name="z14268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15"/>
    <w:bookmarkStart w:name="z14269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16"/>
    <w:bookmarkStart w:name="z14270" w:id="13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17"/>
    <w:bookmarkStart w:name="z14271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18"/>
    <w:bookmarkStart w:name="z14272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919"/>
    <w:bookmarkStart w:name="z14273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920"/>
    <w:bookmarkStart w:name="z14274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21"/>
    <w:bookmarkStart w:name="z14275" w:id="13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22"/>
    <w:bookmarkStart w:name="z14276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9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279" w:id="13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924"/>
    <w:bookmarkStart w:name="z14280" w:id="13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925"/>
    <w:bookmarkStart w:name="z14281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926"/>
    <w:bookmarkStart w:name="z14282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927"/>
    <w:bookmarkStart w:name="z14283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928"/>
    <w:bookmarkStart w:name="z14284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929"/>
    <w:bookmarkStart w:name="z14285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30"/>
    <w:bookmarkStart w:name="z14286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931"/>
    <w:bookmarkStart w:name="z14287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932"/>
    <w:bookmarkStart w:name="z14288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130400, Республика Казахстан, Мангистауская область, Мангистауский район, сельский округ Шетпе, село Шетпе, улица Иса Тіленбайұлы, зд.1.</w:t>
      </w:r>
    </w:p>
    <w:bookmarkEnd w:id="13933"/>
    <w:bookmarkStart w:name="z14289" w:id="1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934"/>
    <w:bookmarkStart w:name="z14290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935"/>
    <w:bookmarkStart w:name="z14291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936"/>
    <w:bookmarkStart w:name="z14292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937"/>
    <w:bookmarkStart w:name="z14293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938"/>
    <w:bookmarkStart w:name="z14294" w:id="13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939"/>
    <w:bookmarkStart w:name="z14295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940"/>
    <w:bookmarkStart w:name="z14296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941"/>
    <w:bookmarkStart w:name="z14297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42"/>
    <w:bookmarkStart w:name="z14298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43"/>
    <w:bookmarkStart w:name="z14299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44"/>
    <w:bookmarkStart w:name="z14300" w:id="1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945"/>
    <w:bookmarkStart w:name="z14301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46"/>
    <w:bookmarkStart w:name="z14302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47"/>
    <w:bookmarkStart w:name="z14303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48"/>
    <w:bookmarkStart w:name="z14304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949"/>
    <w:bookmarkStart w:name="z14305" w:id="1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950"/>
    <w:bookmarkStart w:name="z14306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951"/>
    <w:bookmarkStart w:name="z14307" w:id="1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952"/>
    <w:bookmarkStart w:name="z14308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953"/>
    <w:bookmarkStart w:name="z14309" w:id="1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954"/>
    <w:bookmarkStart w:name="z14310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55"/>
    <w:bookmarkStart w:name="z14311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56"/>
    <w:bookmarkStart w:name="z14312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57"/>
    <w:bookmarkStart w:name="z14313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58"/>
    <w:bookmarkStart w:name="z14314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59"/>
    <w:bookmarkStart w:name="z14315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960"/>
    <w:bookmarkStart w:name="z14316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61"/>
    <w:bookmarkStart w:name="z14317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62"/>
    <w:bookmarkStart w:name="z14318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63"/>
    <w:bookmarkStart w:name="z14319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64"/>
    <w:bookmarkStart w:name="z14320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65"/>
    <w:bookmarkStart w:name="z14321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3966"/>
    <w:bookmarkStart w:name="z14322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967"/>
    <w:bookmarkStart w:name="z14323" w:id="1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68"/>
    <w:bookmarkStart w:name="z14324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969"/>
    <w:bookmarkStart w:name="z14325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970"/>
    <w:bookmarkStart w:name="z14326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971"/>
    <w:bookmarkStart w:name="z14327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972"/>
    <w:bookmarkStart w:name="z14328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973"/>
    <w:bookmarkStart w:name="z14329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974"/>
    <w:bookmarkStart w:name="z14330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975"/>
    <w:bookmarkStart w:name="z14331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976"/>
    <w:bookmarkStart w:name="z14332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977"/>
    <w:bookmarkStart w:name="z14333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978"/>
    <w:bookmarkStart w:name="z14334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979"/>
    <w:bookmarkStart w:name="z14335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980"/>
    <w:bookmarkStart w:name="z14336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81"/>
    <w:bookmarkStart w:name="z14337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982"/>
    <w:bookmarkStart w:name="z14338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83"/>
    <w:bookmarkStart w:name="z14339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84"/>
    <w:bookmarkStart w:name="z14340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85"/>
    <w:bookmarkStart w:name="z14341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86"/>
    <w:bookmarkStart w:name="z14342" w:id="13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87"/>
    <w:bookmarkStart w:name="z14343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88"/>
    <w:bookmarkStart w:name="z14344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89"/>
    <w:bookmarkStart w:name="z14345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90"/>
    <w:bookmarkStart w:name="z14346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91"/>
    <w:bookmarkStart w:name="z14347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92"/>
    <w:bookmarkStart w:name="z14348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93"/>
    <w:bookmarkStart w:name="z14349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94"/>
    <w:bookmarkStart w:name="z14350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95"/>
    <w:bookmarkStart w:name="z14351" w:id="1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96"/>
    <w:bookmarkStart w:name="z14352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97"/>
    <w:bookmarkStart w:name="z14353" w:id="13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98"/>
    <w:bookmarkStart w:name="z14354"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99"/>
    <w:bookmarkStart w:name="z14355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000"/>
    <w:bookmarkStart w:name="z14356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001"/>
    <w:bookmarkStart w:name="z14357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02"/>
    <w:bookmarkStart w:name="z14358" w:id="14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03"/>
    <w:bookmarkStart w:name="z14359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0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362" w:id="14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005"/>
    <w:bookmarkStart w:name="z14363" w:id="14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06"/>
    <w:bookmarkStart w:name="z14364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07"/>
    <w:bookmarkStart w:name="z14365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08"/>
    <w:bookmarkStart w:name="z14366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09"/>
    <w:bookmarkStart w:name="z14367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10"/>
    <w:bookmarkStart w:name="z14368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11"/>
    <w:bookmarkStart w:name="z14369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12"/>
    <w:bookmarkStart w:name="z14370" w:id="1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13"/>
    <w:bookmarkStart w:name="z14371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130006, Республика Казахстан, Мангистауская область, Мунайлинский район, село Мангыстау, 14 квартал, здание 5/2.</w:t>
      </w:r>
    </w:p>
    <w:bookmarkEnd w:id="14014"/>
    <w:bookmarkStart w:name="z14372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015"/>
    <w:bookmarkStart w:name="z14373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16"/>
    <w:bookmarkStart w:name="z14374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17"/>
    <w:bookmarkStart w:name="z14375" w:id="1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18"/>
    <w:bookmarkStart w:name="z14376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019"/>
    <w:bookmarkStart w:name="z14377" w:id="14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020"/>
    <w:bookmarkStart w:name="z14378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021"/>
    <w:bookmarkStart w:name="z14379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022"/>
    <w:bookmarkStart w:name="z14380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023"/>
    <w:bookmarkStart w:name="z14381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24"/>
    <w:bookmarkStart w:name="z14382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25"/>
    <w:bookmarkStart w:name="z14383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026"/>
    <w:bookmarkStart w:name="z14384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27"/>
    <w:bookmarkStart w:name="z14385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28"/>
    <w:bookmarkStart w:name="z14386" w:id="1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29"/>
    <w:bookmarkStart w:name="z14387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030"/>
    <w:bookmarkStart w:name="z14388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031"/>
    <w:bookmarkStart w:name="z14389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032"/>
    <w:bookmarkStart w:name="z14390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33"/>
    <w:bookmarkStart w:name="z14391" w:id="1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034"/>
    <w:bookmarkStart w:name="z14392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035"/>
    <w:bookmarkStart w:name="z14393" w:id="1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036"/>
    <w:bookmarkStart w:name="z14394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037"/>
    <w:bookmarkStart w:name="z14395" w:id="1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038"/>
    <w:bookmarkStart w:name="z14396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039"/>
    <w:bookmarkStart w:name="z14397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040"/>
    <w:bookmarkStart w:name="z14398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041"/>
    <w:bookmarkStart w:name="z14399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042"/>
    <w:bookmarkStart w:name="z14400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043"/>
    <w:bookmarkStart w:name="z14401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044"/>
    <w:bookmarkStart w:name="z14402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045"/>
    <w:bookmarkStart w:name="z14403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46"/>
    <w:bookmarkStart w:name="z14404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047"/>
    <w:bookmarkStart w:name="z14405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048"/>
    <w:bookmarkStart w:name="z14406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49"/>
    <w:bookmarkStart w:name="z14407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50"/>
    <w:bookmarkStart w:name="z14408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51"/>
    <w:bookmarkStart w:name="z14409" w:id="1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052"/>
    <w:bookmarkStart w:name="z14410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053"/>
    <w:bookmarkStart w:name="z14411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54"/>
    <w:bookmarkStart w:name="z14412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55"/>
    <w:bookmarkStart w:name="z14413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56"/>
    <w:bookmarkStart w:name="z14414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57"/>
    <w:bookmarkStart w:name="z14415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58"/>
    <w:bookmarkStart w:name="z14416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059"/>
    <w:bookmarkStart w:name="z14417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60"/>
    <w:bookmarkStart w:name="z14418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061"/>
    <w:bookmarkStart w:name="z14419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62"/>
    <w:bookmarkStart w:name="z14420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063"/>
    <w:bookmarkStart w:name="z14421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64"/>
    <w:bookmarkStart w:name="z14422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65"/>
    <w:bookmarkStart w:name="z14423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66"/>
    <w:bookmarkStart w:name="z14424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067"/>
    <w:bookmarkStart w:name="z14425" w:id="14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068"/>
    <w:bookmarkStart w:name="z14426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69"/>
    <w:bookmarkStart w:name="z14427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70"/>
    <w:bookmarkStart w:name="z14428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071"/>
    <w:bookmarkStart w:name="z14429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072"/>
    <w:bookmarkStart w:name="z14430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73"/>
    <w:bookmarkStart w:name="z14431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74"/>
    <w:bookmarkStart w:name="z14432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75"/>
    <w:bookmarkStart w:name="z14433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76"/>
    <w:bookmarkStart w:name="z14434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77"/>
    <w:bookmarkStart w:name="z14435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078"/>
    <w:bookmarkStart w:name="z14436" w:id="14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079"/>
    <w:bookmarkStart w:name="z14437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080"/>
    <w:bookmarkStart w:name="z14438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081"/>
    <w:bookmarkStart w:name="z14439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082"/>
    <w:bookmarkStart w:name="z14440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83"/>
    <w:bookmarkStart w:name="z14441" w:id="14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84"/>
    <w:bookmarkStart w:name="z14442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0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445" w:id="14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086"/>
    <w:bookmarkStart w:name="z14446" w:id="14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87"/>
    <w:bookmarkStart w:name="z14447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88"/>
    <w:bookmarkStart w:name="z14448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89"/>
    <w:bookmarkStart w:name="z14449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90"/>
    <w:bookmarkStart w:name="z14450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91"/>
    <w:bookmarkStart w:name="z14451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92"/>
    <w:bookmarkStart w:name="z14452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93"/>
    <w:bookmarkStart w:name="z14453" w:id="1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94"/>
    <w:bookmarkStart w:name="z14454" w:id="1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130500, Республика Казахстан, Мангистауская область, Тупкараганский район, город Форт-Шевченко, ул. Нурсултан Онгалбайулы, зд.7.</w:t>
      </w:r>
    </w:p>
    <w:bookmarkEnd w:id="14095"/>
    <w:bookmarkStart w:name="z14455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096"/>
    <w:bookmarkStart w:name="z14456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97"/>
    <w:bookmarkStart w:name="z14457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98"/>
    <w:bookmarkStart w:name="z14458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99"/>
    <w:bookmarkStart w:name="z14459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100"/>
    <w:bookmarkStart w:name="z14460" w:id="14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101"/>
    <w:bookmarkStart w:name="z14461" w:id="1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102"/>
    <w:bookmarkStart w:name="z14462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103"/>
    <w:bookmarkStart w:name="z14463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104"/>
    <w:bookmarkStart w:name="z14464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05"/>
    <w:bookmarkStart w:name="z14465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06"/>
    <w:bookmarkStart w:name="z14466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07"/>
    <w:bookmarkStart w:name="z14467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08"/>
    <w:bookmarkStart w:name="z14468" w:id="1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09"/>
    <w:bookmarkStart w:name="z14469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10"/>
    <w:bookmarkStart w:name="z14470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11"/>
    <w:bookmarkStart w:name="z14471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12"/>
    <w:bookmarkStart w:name="z14472" w:id="1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13"/>
    <w:bookmarkStart w:name="z14473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14"/>
    <w:bookmarkStart w:name="z14474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15"/>
    <w:bookmarkStart w:name="z14475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16"/>
    <w:bookmarkStart w:name="z14476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17"/>
    <w:bookmarkStart w:name="z14477" w:id="1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18"/>
    <w:bookmarkStart w:name="z14478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19"/>
    <w:bookmarkStart w:name="z14479" w:id="1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20"/>
    <w:bookmarkStart w:name="z14480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21"/>
    <w:bookmarkStart w:name="z14481" w:id="1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122"/>
    <w:bookmarkStart w:name="z14482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23"/>
    <w:bookmarkStart w:name="z14483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24"/>
    <w:bookmarkStart w:name="z14484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25"/>
    <w:bookmarkStart w:name="z14485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126"/>
    <w:bookmarkStart w:name="z14486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127"/>
    <w:bookmarkStart w:name="z14487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128"/>
    <w:bookmarkStart w:name="z14488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129"/>
    <w:bookmarkStart w:name="z14489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130"/>
    <w:bookmarkStart w:name="z14490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131"/>
    <w:bookmarkStart w:name="z14491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132"/>
    <w:bookmarkStart w:name="z14492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133"/>
    <w:bookmarkStart w:name="z14493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134"/>
    <w:bookmarkStart w:name="z14494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135"/>
    <w:bookmarkStart w:name="z14495" w:id="1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136"/>
    <w:bookmarkStart w:name="z14496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137"/>
    <w:bookmarkStart w:name="z14497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138"/>
    <w:bookmarkStart w:name="z14498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139"/>
    <w:bookmarkStart w:name="z14499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140"/>
    <w:bookmarkStart w:name="z14500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141"/>
    <w:bookmarkStart w:name="z14501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142"/>
    <w:bookmarkStart w:name="z14502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143"/>
    <w:bookmarkStart w:name="z14503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144"/>
    <w:bookmarkStart w:name="z14504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145"/>
    <w:bookmarkStart w:name="z14505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146"/>
    <w:bookmarkStart w:name="z14506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47"/>
    <w:bookmarkStart w:name="z14507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148"/>
    <w:bookmarkStart w:name="z14508" w:id="14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49"/>
    <w:bookmarkStart w:name="z14509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50"/>
    <w:bookmarkStart w:name="z14510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51"/>
    <w:bookmarkStart w:name="z14511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52"/>
    <w:bookmarkStart w:name="z14512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53"/>
    <w:bookmarkStart w:name="z14513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54"/>
    <w:bookmarkStart w:name="z14514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55"/>
    <w:bookmarkStart w:name="z14515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56"/>
    <w:bookmarkStart w:name="z14516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57"/>
    <w:bookmarkStart w:name="z14517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58"/>
    <w:bookmarkStart w:name="z14518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59"/>
    <w:bookmarkStart w:name="z14519" w:id="14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60"/>
    <w:bookmarkStart w:name="z14520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61"/>
    <w:bookmarkStart w:name="z14521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62"/>
    <w:bookmarkStart w:name="z14522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163"/>
    <w:bookmarkStart w:name="z14523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64"/>
    <w:bookmarkStart w:name="z14524" w:id="14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65"/>
    <w:bookmarkStart w:name="z14525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528" w:id="14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Алматинского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</w:t>
      </w:r>
    </w:p>
    <w:bookmarkEnd w:id="14167"/>
    <w:bookmarkStart w:name="z14529" w:id="14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68"/>
    <w:bookmarkStart w:name="z14530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Алматинского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169"/>
    <w:bookmarkStart w:name="z14531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70"/>
    <w:bookmarkStart w:name="z14532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171"/>
    <w:bookmarkStart w:name="z14533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72"/>
    <w:bookmarkStart w:name="z14534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73"/>
    <w:bookmarkStart w:name="z14535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174"/>
    <w:bookmarkStart w:name="z14536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175"/>
    <w:bookmarkStart w:name="z14537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Нур-Султан, район Сарыарка, улица Желтоқсан, зд.46.</w:t>
      </w:r>
    </w:p>
    <w:bookmarkEnd w:id="14176"/>
    <w:bookmarkStart w:name="z14538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Алматинского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Казахстан".</w:t>
      </w:r>
    </w:p>
    <w:bookmarkEnd w:id="14177"/>
    <w:bookmarkStart w:name="z14539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178"/>
    <w:bookmarkStart w:name="z14540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179"/>
    <w:bookmarkStart w:name="z14541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180"/>
    <w:bookmarkStart w:name="z14542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181"/>
    <w:bookmarkStart w:name="z14543" w:id="14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182"/>
    <w:bookmarkStart w:name="z14544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183"/>
    <w:bookmarkStart w:name="z14545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184"/>
    <w:bookmarkStart w:name="z14546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185"/>
    <w:bookmarkStart w:name="z14547" w:id="1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86"/>
    <w:bookmarkStart w:name="z14548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87"/>
    <w:bookmarkStart w:name="z14549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88"/>
    <w:bookmarkStart w:name="z14550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89"/>
    <w:bookmarkStart w:name="z14551" w:id="1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90"/>
    <w:bookmarkStart w:name="z14552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91"/>
    <w:bookmarkStart w:name="z14553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92"/>
    <w:bookmarkStart w:name="z14554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93"/>
    <w:bookmarkStart w:name="z14555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94"/>
    <w:bookmarkStart w:name="z14556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95"/>
    <w:bookmarkStart w:name="z14557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96"/>
    <w:bookmarkStart w:name="z14558" w:id="1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97"/>
    <w:bookmarkStart w:name="z14559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98"/>
    <w:bookmarkStart w:name="z14560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99"/>
    <w:bookmarkStart w:name="z14561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200"/>
    <w:bookmarkStart w:name="z14562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201"/>
    <w:bookmarkStart w:name="z14563" w:id="1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202"/>
    <w:bookmarkStart w:name="z14564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203"/>
    <w:bookmarkStart w:name="z14565" w:id="1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204"/>
    <w:bookmarkStart w:name="z14566" w:id="1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205"/>
    <w:bookmarkStart w:name="z14567" w:id="1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206"/>
    <w:bookmarkStart w:name="z14568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07"/>
    <w:bookmarkStart w:name="z14569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08"/>
    <w:bookmarkStart w:name="z14570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209"/>
    <w:bookmarkStart w:name="z14571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210"/>
    <w:bookmarkStart w:name="z14572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11"/>
    <w:bookmarkStart w:name="z14573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12"/>
    <w:bookmarkStart w:name="z14574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13"/>
    <w:bookmarkStart w:name="z14575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214"/>
    <w:bookmarkStart w:name="z14576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215"/>
    <w:bookmarkStart w:name="z14577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16"/>
    <w:bookmarkStart w:name="z14578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17"/>
    <w:bookmarkStart w:name="z14579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18"/>
    <w:bookmarkStart w:name="z14580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19"/>
    <w:bookmarkStart w:name="z14581" w:id="1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220"/>
    <w:bookmarkStart w:name="z14582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221"/>
    <w:bookmarkStart w:name="z14583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222"/>
    <w:bookmarkStart w:name="z14584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223"/>
    <w:bookmarkStart w:name="z14585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224"/>
    <w:bookmarkStart w:name="z14586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225"/>
    <w:bookmarkStart w:name="z14587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226"/>
    <w:bookmarkStart w:name="z14588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227"/>
    <w:bookmarkStart w:name="z14589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228"/>
    <w:bookmarkStart w:name="z14590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29"/>
    <w:bookmarkStart w:name="z14591" w:id="14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30"/>
    <w:bookmarkStart w:name="z14592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31"/>
    <w:bookmarkStart w:name="z14593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32"/>
    <w:bookmarkStart w:name="z14594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33"/>
    <w:bookmarkStart w:name="z14595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34"/>
    <w:bookmarkStart w:name="z14596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35"/>
    <w:bookmarkStart w:name="z14597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36"/>
    <w:bookmarkStart w:name="z14598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37"/>
    <w:bookmarkStart w:name="z14599" w:id="1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38"/>
    <w:bookmarkStart w:name="z14600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239"/>
    <w:bookmarkStart w:name="z14601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240"/>
    <w:bookmarkStart w:name="z14602" w:id="14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41"/>
    <w:bookmarkStart w:name="z14603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42"/>
    <w:bookmarkStart w:name="z14604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243"/>
    <w:bookmarkStart w:name="z14605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44"/>
    <w:bookmarkStart w:name="z14606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45"/>
    <w:bookmarkStart w:name="z14607" w:id="14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46"/>
    <w:bookmarkStart w:name="z14608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611" w:id="14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Байқоңыр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</w:t>
      </w:r>
    </w:p>
    <w:bookmarkEnd w:id="14248"/>
    <w:bookmarkStart w:name="z14612" w:id="14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49"/>
    <w:bookmarkStart w:name="z14613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Байқоңыр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50"/>
    <w:bookmarkStart w:name="z14614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51"/>
    <w:bookmarkStart w:name="z14615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52"/>
    <w:bookmarkStart w:name="z14616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53"/>
    <w:bookmarkStart w:name="z14617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54"/>
    <w:bookmarkStart w:name="z14618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55"/>
    <w:bookmarkStart w:name="z14619" w:id="1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56"/>
    <w:bookmarkStart w:name="z14620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Нур-Султан, район Сарыарка, улица Желтоқсан, зд.46.</w:t>
      </w:r>
    </w:p>
    <w:bookmarkEnd w:id="14257"/>
    <w:bookmarkStart w:name="z14621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Байқоңыр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Казахстан".</w:t>
      </w:r>
    </w:p>
    <w:bookmarkEnd w:id="14258"/>
    <w:bookmarkStart w:name="z14622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59"/>
    <w:bookmarkStart w:name="z14623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260"/>
    <w:bookmarkStart w:name="z14624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261"/>
    <w:bookmarkStart w:name="z14625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262"/>
    <w:bookmarkStart w:name="z14626" w:id="14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263"/>
    <w:bookmarkStart w:name="z14627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264"/>
    <w:bookmarkStart w:name="z14628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265"/>
    <w:bookmarkStart w:name="z14629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266"/>
    <w:bookmarkStart w:name="z14630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267"/>
    <w:bookmarkStart w:name="z14631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268"/>
    <w:bookmarkStart w:name="z14632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269"/>
    <w:bookmarkStart w:name="z14633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270"/>
    <w:bookmarkStart w:name="z14634" w:id="1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271"/>
    <w:bookmarkStart w:name="z14635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272"/>
    <w:bookmarkStart w:name="z14636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273"/>
    <w:bookmarkStart w:name="z14637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274"/>
    <w:bookmarkStart w:name="z14638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275"/>
    <w:bookmarkStart w:name="z14639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276"/>
    <w:bookmarkStart w:name="z14640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277"/>
    <w:bookmarkStart w:name="z14641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278"/>
    <w:bookmarkStart w:name="z14642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279"/>
    <w:bookmarkStart w:name="z14643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280"/>
    <w:bookmarkStart w:name="z14644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281"/>
    <w:bookmarkStart w:name="z14645" w:id="1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282"/>
    <w:bookmarkStart w:name="z14646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283"/>
    <w:bookmarkStart w:name="z14647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284"/>
    <w:bookmarkStart w:name="z14648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285"/>
    <w:bookmarkStart w:name="z14649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286"/>
    <w:bookmarkStart w:name="z14650" w:id="1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287"/>
    <w:bookmarkStart w:name="z14651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88"/>
    <w:bookmarkStart w:name="z14652" w:id="1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89"/>
    <w:bookmarkStart w:name="z14653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290"/>
    <w:bookmarkStart w:name="z14654" w:id="1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291"/>
    <w:bookmarkStart w:name="z14655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92"/>
    <w:bookmarkStart w:name="z14656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93"/>
    <w:bookmarkStart w:name="z14657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94"/>
    <w:bookmarkStart w:name="z14658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295"/>
    <w:bookmarkStart w:name="z14659" w:id="1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296"/>
    <w:bookmarkStart w:name="z14660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97"/>
    <w:bookmarkStart w:name="z14661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98"/>
    <w:bookmarkStart w:name="z14662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99"/>
    <w:bookmarkStart w:name="z14663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300"/>
    <w:bookmarkStart w:name="z14664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01"/>
    <w:bookmarkStart w:name="z14665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302"/>
    <w:bookmarkStart w:name="z14666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03"/>
    <w:bookmarkStart w:name="z14667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304"/>
    <w:bookmarkStart w:name="z14668" w:id="1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05"/>
    <w:bookmarkStart w:name="z14669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306"/>
    <w:bookmarkStart w:name="z14670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07"/>
    <w:bookmarkStart w:name="z14671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08"/>
    <w:bookmarkStart w:name="z14672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09"/>
    <w:bookmarkStart w:name="z14673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10"/>
    <w:bookmarkStart w:name="z14674" w:id="14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11"/>
    <w:bookmarkStart w:name="z14675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12"/>
    <w:bookmarkStart w:name="z14676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13"/>
    <w:bookmarkStart w:name="z14677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14"/>
    <w:bookmarkStart w:name="z14678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15"/>
    <w:bookmarkStart w:name="z14679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16"/>
    <w:bookmarkStart w:name="z14680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17"/>
    <w:bookmarkStart w:name="z14681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18"/>
    <w:bookmarkStart w:name="z14682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19"/>
    <w:bookmarkStart w:name="z14683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20"/>
    <w:bookmarkStart w:name="z14684" w:id="1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21"/>
    <w:bookmarkStart w:name="z14685" w:id="14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22"/>
    <w:bookmarkStart w:name="z14686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23"/>
    <w:bookmarkStart w:name="z14687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24"/>
    <w:bookmarkStart w:name="z14688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25"/>
    <w:bookmarkStart w:name="z14689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26"/>
    <w:bookmarkStart w:name="z14690" w:id="14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27"/>
    <w:bookmarkStart w:name="z14691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694" w:id="14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Есильского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</w:t>
      </w:r>
    </w:p>
    <w:bookmarkEnd w:id="14329"/>
    <w:bookmarkStart w:name="z14695" w:id="14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30"/>
    <w:bookmarkStart w:name="z14696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Есильского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331"/>
    <w:bookmarkStart w:name="z14697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32"/>
    <w:bookmarkStart w:name="z14698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333"/>
    <w:bookmarkStart w:name="z14699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34"/>
    <w:bookmarkStart w:name="z14700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35"/>
    <w:bookmarkStart w:name="z14701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336"/>
    <w:bookmarkStart w:name="z14702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337"/>
    <w:bookmarkStart w:name="z14703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Нур-Султан, район Есиль, улица Достык, 13/3.</w:t>
      </w:r>
    </w:p>
    <w:bookmarkEnd w:id="14338"/>
    <w:bookmarkStart w:name="z14704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Есильского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Казахстан".</w:t>
      </w:r>
    </w:p>
    <w:bookmarkEnd w:id="14339"/>
    <w:bookmarkStart w:name="z14705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40"/>
    <w:bookmarkStart w:name="z14706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41"/>
    <w:bookmarkStart w:name="z14707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42"/>
    <w:bookmarkStart w:name="z14708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43"/>
    <w:bookmarkStart w:name="z14709" w:id="14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44"/>
    <w:bookmarkStart w:name="z14710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45"/>
    <w:bookmarkStart w:name="z14711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46"/>
    <w:bookmarkStart w:name="z14712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47"/>
    <w:bookmarkStart w:name="z14713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48"/>
    <w:bookmarkStart w:name="z14714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49"/>
    <w:bookmarkStart w:name="z14715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50"/>
    <w:bookmarkStart w:name="z14716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51"/>
    <w:bookmarkStart w:name="z14717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52"/>
    <w:bookmarkStart w:name="z14718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53"/>
    <w:bookmarkStart w:name="z14719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54"/>
    <w:bookmarkStart w:name="z14720" w:id="1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355"/>
    <w:bookmarkStart w:name="z14721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356"/>
    <w:bookmarkStart w:name="z14722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357"/>
    <w:bookmarkStart w:name="z14723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358"/>
    <w:bookmarkStart w:name="z14724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359"/>
    <w:bookmarkStart w:name="z14725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360"/>
    <w:bookmarkStart w:name="z14726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361"/>
    <w:bookmarkStart w:name="z14727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362"/>
    <w:bookmarkStart w:name="z14728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363"/>
    <w:bookmarkStart w:name="z14729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364"/>
    <w:bookmarkStart w:name="z14730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365"/>
    <w:bookmarkStart w:name="z14731" w:id="1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366"/>
    <w:bookmarkStart w:name="z14732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367"/>
    <w:bookmarkStart w:name="z14733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368"/>
    <w:bookmarkStart w:name="z14734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369"/>
    <w:bookmarkStart w:name="z14735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370"/>
    <w:bookmarkStart w:name="z14736" w:id="1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371"/>
    <w:bookmarkStart w:name="z14737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372"/>
    <w:bookmarkStart w:name="z14738" w:id="1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373"/>
    <w:bookmarkStart w:name="z14739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374"/>
    <w:bookmarkStart w:name="z14740" w:id="1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375"/>
    <w:bookmarkStart w:name="z14741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376"/>
    <w:bookmarkStart w:name="z14742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377"/>
    <w:bookmarkStart w:name="z14743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378"/>
    <w:bookmarkStart w:name="z14744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379"/>
    <w:bookmarkStart w:name="z14745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380"/>
    <w:bookmarkStart w:name="z14746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381"/>
    <w:bookmarkStart w:name="z14747" w:id="1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82"/>
    <w:bookmarkStart w:name="z14748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383"/>
    <w:bookmarkStart w:name="z14749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84"/>
    <w:bookmarkStart w:name="z14750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385"/>
    <w:bookmarkStart w:name="z14751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86"/>
    <w:bookmarkStart w:name="z14752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387"/>
    <w:bookmarkStart w:name="z14753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88"/>
    <w:bookmarkStart w:name="z14754" w:id="1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89"/>
    <w:bookmarkStart w:name="z14755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90"/>
    <w:bookmarkStart w:name="z14756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91"/>
    <w:bookmarkStart w:name="z14757" w:id="14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92"/>
    <w:bookmarkStart w:name="z14758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93"/>
    <w:bookmarkStart w:name="z14759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94"/>
    <w:bookmarkStart w:name="z14760" w:id="1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95"/>
    <w:bookmarkStart w:name="z14761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96"/>
    <w:bookmarkStart w:name="z14762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97"/>
    <w:bookmarkStart w:name="z14763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98"/>
    <w:bookmarkStart w:name="z14764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99"/>
    <w:bookmarkStart w:name="z14765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00"/>
    <w:bookmarkStart w:name="z14766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01"/>
    <w:bookmarkStart w:name="z14767" w:id="1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402"/>
    <w:bookmarkStart w:name="z14768" w:id="14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03"/>
    <w:bookmarkStart w:name="z14769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04"/>
    <w:bookmarkStart w:name="z14770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405"/>
    <w:bookmarkStart w:name="z14771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406"/>
    <w:bookmarkStart w:name="z14772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07"/>
    <w:bookmarkStart w:name="z14773" w:id="14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08"/>
    <w:bookmarkStart w:name="z14774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777" w:id="14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Сарыаркинского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</w:t>
      </w:r>
    </w:p>
    <w:bookmarkEnd w:id="14410"/>
    <w:bookmarkStart w:name="z14778" w:id="14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11"/>
    <w:bookmarkStart w:name="z14779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Сарыаркинского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12"/>
    <w:bookmarkStart w:name="z14780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13"/>
    <w:bookmarkStart w:name="z14781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14"/>
    <w:bookmarkStart w:name="z14782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15"/>
    <w:bookmarkStart w:name="z14783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16"/>
    <w:bookmarkStart w:name="z14784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17"/>
    <w:bookmarkStart w:name="z14785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18"/>
    <w:bookmarkStart w:name="z14786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Нур-Султан, район Сарыарка, улица Желтоқсан, зд.46.</w:t>
      </w:r>
    </w:p>
    <w:bookmarkEnd w:id="14419"/>
    <w:bookmarkStart w:name="z14787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Сарыаркинского района города Нур-Султана Департамента санитарно-эпидемиологического контроля города Нур-Султана Комитета санитарно-эпидемиологического контроля Министерства здравоохранения Республики Казахстан".</w:t>
      </w:r>
    </w:p>
    <w:bookmarkEnd w:id="14420"/>
    <w:bookmarkStart w:name="z14788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21"/>
    <w:bookmarkStart w:name="z14789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422"/>
    <w:bookmarkStart w:name="z14790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423"/>
    <w:bookmarkStart w:name="z14791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424"/>
    <w:bookmarkStart w:name="z14792" w:id="14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425"/>
    <w:bookmarkStart w:name="z14793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426"/>
    <w:bookmarkStart w:name="z14794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427"/>
    <w:bookmarkStart w:name="z14795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428"/>
    <w:bookmarkStart w:name="z14796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29"/>
    <w:bookmarkStart w:name="z14797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430"/>
    <w:bookmarkStart w:name="z14798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431"/>
    <w:bookmarkStart w:name="z14799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432"/>
    <w:bookmarkStart w:name="z14800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33"/>
    <w:bookmarkStart w:name="z14801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34"/>
    <w:bookmarkStart w:name="z14802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435"/>
    <w:bookmarkStart w:name="z14803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36"/>
    <w:bookmarkStart w:name="z14804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37"/>
    <w:bookmarkStart w:name="z14805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38"/>
    <w:bookmarkStart w:name="z14806" w:id="1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39"/>
    <w:bookmarkStart w:name="z14807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40"/>
    <w:bookmarkStart w:name="z14808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41"/>
    <w:bookmarkStart w:name="z14809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42"/>
    <w:bookmarkStart w:name="z14810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43"/>
    <w:bookmarkStart w:name="z14811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44"/>
    <w:bookmarkStart w:name="z14812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45"/>
    <w:bookmarkStart w:name="z14813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446"/>
    <w:bookmarkStart w:name="z14814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47"/>
    <w:bookmarkStart w:name="z14815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48"/>
    <w:bookmarkStart w:name="z14816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449"/>
    <w:bookmarkStart w:name="z14817" w:id="1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450"/>
    <w:bookmarkStart w:name="z14818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451"/>
    <w:bookmarkStart w:name="z14819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452"/>
    <w:bookmarkStart w:name="z14820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453"/>
    <w:bookmarkStart w:name="z14821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454"/>
    <w:bookmarkStart w:name="z14822" w:id="1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455"/>
    <w:bookmarkStart w:name="z14823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456"/>
    <w:bookmarkStart w:name="z14824" w:id="1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457"/>
    <w:bookmarkStart w:name="z14825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458"/>
    <w:bookmarkStart w:name="z14826" w:id="1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459"/>
    <w:bookmarkStart w:name="z14827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460"/>
    <w:bookmarkStart w:name="z14828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461"/>
    <w:bookmarkStart w:name="z14829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462"/>
    <w:bookmarkStart w:name="z14830" w:id="1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463"/>
    <w:bookmarkStart w:name="z14831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464"/>
    <w:bookmarkStart w:name="z14832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465"/>
    <w:bookmarkStart w:name="z14833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466"/>
    <w:bookmarkStart w:name="z14834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467"/>
    <w:bookmarkStart w:name="z14835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468"/>
    <w:bookmarkStart w:name="z14836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469"/>
    <w:bookmarkStart w:name="z14837" w:id="1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470"/>
    <w:bookmarkStart w:name="z14838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471"/>
    <w:bookmarkStart w:name="z14839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472"/>
    <w:bookmarkStart w:name="z14840" w:id="14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473"/>
    <w:bookmarkStart w:name="z14841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74"/>
    <w:bookmarkStart w:name="z14842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75"/>
    <w:bookmarkStart w:name="z14843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476"/>
    <w:bookmarkStart w:name="z14844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477"/>
    <w:bookmarkStart w:name="z14845"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78"/>
    <w:bookmarkStart w:name="z14846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79"/>
    <w:bookmarkStart w:name="z14847" w:id="1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80"/>
    <w:bookmarkStart w:name="z14848" w:id="1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81"/>
    <w:bookmarkStart w:name="z14849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82"/>
    <w:bookmarkStart w:name="z14850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483"/>
    <w:bookmarkStart w:name="z14851" w:id="14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84"/>
    <w:bookmarkStart w:name="z14852" w:id="1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85"/>
    <w:bookmarkStart w:name="z14853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486"/>
    <w:bookmarkStart w:name="z14854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487"/>
    <w:bookmarkStart w:name="z14855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88"/>
    <w:bookmarkStart w:name="z14856" w:id="14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89"/>
    <w:bookmarkStart w:name="z14857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860" w:id="14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491"/>
    <w:bookmarkStart w:name="z14861" w:id="14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92"/>
    <w:bookmarkStart w:name="z14862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93"/>
    <w:bookmarkStart w:name="z14863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94"/>
    <w:bookmarkStart w:name="z14864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95"/>
    <w:bookmarkStart w:name="z14865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96"/>
    <w:bookmarkStart w:name="z14866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97"/>
    <w:bookmarkStart w:name="z14867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98"/>
    <w:bookmarkStart w:name="z14868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99"/>
    <w:bookmarkStart w:name="z14869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140700, Республика Казахстан, Павлодарская область, район Аққулы, село Аққулы, улица Амангельды, зд.43.</w:t>
      </w:r>
    </w:p>
    <w:bookmarkEnd w:id="14500"/>
    <w:bookmarkStart w:name="z14870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501"/>
    <w:bookmarkStart w:name="z14871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02"/>
    <w:bookmarkStart w:name="z14872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03"/>
    <w:bookmarkStart w:name="z14873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04"/>
    <w:bookmarkStart w:name="z14874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05"/>
    <w:bookmarkStart w:name="z14875" w:id="14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06"/>
    <w:bookmarkStart w:name="z14876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07"/>
    <w:bookmarkStart w:name="z14877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08"/>
    <w:bookmarkStart w:name="z14878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09"/>
    <w:bookmarkStart w:name="z14879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10"/>
    <w:bookmarkStart w:name="z14880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11"/>
    <w:bookmarkStart w:name="z14881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12"/>
    <w:bookmarkStart w:name="z14882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13"/>
    <w:bookmarkStart w:name="z14883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14"/>
    <w:bookmarkStart w:name="z14884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15"/>
    <w:bookmarkStart w:name="z14885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16"/>
    <w:bookmarkStart w:name="z14886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17"/>
    <w:bookmarkStart w:name="z14887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18"/>
    <w:bookmarkStart w:name="z14888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19"/>
    <w:bookmarkStart w:name="z14889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520"/>
    <w:bookmarkStart w:name="z14890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521"/>
    <w:bookmarkStart w:name="z14891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522"/>
    <w:bookmarkStart w:name="z14892" w:id="1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523"/>
    <w:bookmarkStart w:name="z14893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24"/>
    <w:bookmarkStart w:name="z14894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25"/>
    <w:bookmarkStart w:name="z14895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526"/>
    <w:bookmarkStart w:name="z14896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527"/>
    <w:bookmarkStart w:name="z14897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528"/>
    <w:bookmarkStart w:name="z14898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529"/>
    <w:bookmarkStart w:name="z14899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30"/>
    <w:bookmarkStart w:name="z14900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31"/>
    <w:bookmarkStart w:name="z14901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32"/>
    <w:bookmarkStart w:name="z14902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533"/>
    <w:bookmarkStart w:name="z14903" w:id="1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534"/>
    <w:bookmarkStart w:name="z14904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35"/>
    <w:bookmarkStart w:name="z14905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36"/>
    <w:bookmarkStart w:name="z14906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37"/>
    <w:bookmarkStart w:name="z14907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538"/>
    <w:bookmarkStart w:name="z14908" w:id="1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539"/>
    <w:bookmarkStart w:name="z14909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40"/>
    <w:bookmarkStart w:name="z14910" w:id="1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41"/>
    <w:bookmarkStart w:name="z14911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42"/>
    <w:bookmarkStart w:name="z14912" w:id="1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43"/>
    <w:bookmarkStart w:name="z14913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44"/>
    <w:bookmarkStart w:name="z14914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545"/>
    <w:bookmarkStart w:name="z14915" w:id="1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46"/>
    <w:bookmarkStart w:name="z14916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547"/>
    <w:bookmarkStart w:name="z14917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48"/>
    <w:bookmarkStart w:name="z14918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549"/>
    <w:bookmarkStart w:name="z14919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550"/>
    <w:bookmarkStart w:name="z14920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551"/>
    <w:bookmarkStart w:name="z14921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552"/>
    <w:bookmarkStart w:name="z14922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553"/>
    <w:bookmarkStart w:name="z14923" w:id="14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554"/>
    <w:bookmarkStart w:name="z14924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55"/>
    <w:bookmarkStart w:name="z14925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56"/>
    <w:bookmarkStart w:name="z14926" w:id="1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557"/>
    <w:bookmarkStart w:name="z14927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558"/>
    <w:bookmarkStart w:name="z14928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559"/>
    <w:bookmarkStart w:name="z14929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560"/>
    <w:bookmarkStart w:name="z14930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561"/>
    <w:bookmarkStart w:name="z14931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562"/>
    <w:bookmarkStart w:name="z14932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563"/>
    <w:bookmarkStart w:name="z14933" w:id="1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564"/>
    <w:bookmarkStart w:name="z14934" w:id="14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65"/>
    <w:bookmarkStart w:name="z14935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66"/>
    <w:bookmarkStart w:name="z14936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567"/>
    <w:bookmarkStart w:name="z14937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568"/>
    <w:bookmarkStart w:name="z14938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69"/>
    <w:bookmarkStart w:name="z14939" w:id="14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70"/>
    <w:bookmarkStart w:name="z14940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5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4943" w:id="14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572"/>
    <w:bookmarkStart w:name="z14944" w:id="14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73"/>
    <w:bookmarkStart w:name="z14945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574"/>
    <w:bookmarkStart w:name="z14946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575"/>
    <w:bookmarkStart w:name="z14947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576"/>
    <w:bookmarkStart w:name="z14948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577"/>
    <w:bookmarkStart w:name="z14949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78"/>
    <w:bookmarkStart w:name="z14950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579"/>
    <w:bookmarkStart w:name="z14951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580"/>
    <w:bookmarkStart w:name="z14952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140100, Республика Казахстан, Павлодарская область, город Аксу, улица Астана, зд.9.</w:t>
      </w:r>
    </w:p>
    <w:bookmarkEnd w:id="14581"/>
    <w:bookmarkStart w:name="z14953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582"/>
    <w:bookmarkStart w:name="z14954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83"/>
    <w:bookmarkStart w:name="z14955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84"/>
    <w:bookmarkStart w:name="z14956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85"/>
    <w:bookmarkStart w:name="z14957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86"/>
    <w:bookmarkStart w:name="z14958" w:id="14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87"/>
    <w:bookmarkStart w:name="z14959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88"/>
    <w:bookmarkStart w:name="z14960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89"/>
    <w:bookmarkStart w:name="z14961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90"/>
    <w:bookmarkStart w:name="z14962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91"/>
    <w:bookmarkStart w:name="z14963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92"/>
    <w:bookmarkStart w:name="z14964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93"/>
    <w:bookmarkStart w:name="z14965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94"/>
    <w:bookmarkStart w:name="z14966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95"/>
    <w:bookmarkStart w:name="z14967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96"/>
    <w:bookmarkStart w:name="z14968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97"/>
    <w:bookmarkStart w:name="z14969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98"/>
    <w:bookmarkStart w:name="z14970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99"/>
    <w:bookmarkStart w:name="z14971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00"/>
    <w:bookmarkStart w:name="z14972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01"/>
    <w:bookmarkStart w:name="z14973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602"/>
    <w:bookmarkStart w:name="z14974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603"/>
    <w:bookmarkStart w:name="z14975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604"/>
    <w:bookmarkStart w:name="z14976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605"/>
    <w:bookmarkStart w:name="z14977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606"/>
    <w:bookmarkStart w:name="z14978" w:id="1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07"/>
    <w:bookmarkStart w:name="z14979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608"/>
    <w:bookmarkStart w:name="z14980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09"/>
    <w:bookmarkStart w:name="z14981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10"/>
    <w:bookmarkStart w:name="z14982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11"/>
    <w:bookmarkStart w:name="z14983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12"/>
    <w:bookmarkStart w:name="z14984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13"/>
    <w:bookmarkStart w:name="z14985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614"/>
    <w:bookmarkStart w:name="z14986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615"/>
    <w:bookmarkStart w:name="z14987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16"/>
    <w:bookmarkStart w:name="z14988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17"/>
    <w:bookmarkStart w:name="z14989" w:id="1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18"/>
    <w:bookmarkStart w:name="z14990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619"/>
    <w:bookmarkStart w:name="z14991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620"/>
    <w:bookmarkStart w:name="z14992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21"/>
    <w:bookmarkStart w:name="z14993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22"/>
    <w:bookmarkStart w:name="z14994" w:id="1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23"/>
    <w:bookmarkStart w:name="z14995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24"/>
    <w:bookmarkStart w:name="z14996"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625"/>
    <w:bookmarkStart w:name="z14997" w:id="1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626"/>
    <w:bookmarkStart w:name="z14998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627"/>
    <w:bookmarkStart w:name="z14999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628"/>
    <w:bookmarkStart w:name="z15000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629"/>
    <w:bookmarkStart w:name="z15001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630"/>
    <w:bookmarkStart w:name="z15002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31"/>
    <w:bookmarkStart w:name="z15003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32"/>
    <w:bookmarkStart w:name="z15004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33"/>
    <w:bookmarkStart w:name="z15005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34"/>
    <w:bookmarkStart w:name="z15006" w:id="14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35"/>
    <w:bookmarkStart w:name="z15007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36"/>
    <w:bookmarkStart w:name="z15008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37"/>
    <w:bookmarkStart w:name="z15009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38"/>
    <w:bookmarkStart w:name="z15010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39"/>
    <w:bookmarkStart w:name="z15011" w:id="1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40"/>
    <w:bookmarkStart w:name="z15012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41"/>
    <w:bookmarkStart w:name="z15013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42"/>
    <w:bookmarkStart w:name="z15014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43"/>
    <w:bookmarkStart w:name="z15015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44"/>
    <w:bookmarkStart w:name="z15016" w:id="1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645"/>
    <w:bookmarkStart w:name="z15017" w:id="14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646"/>
    <w:bookmarkStart w:name="z15018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647"/>
    <w:bookmarkStart w:name="z15019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648"/>
    <w:bookmarkStart w:name="z15020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649"/>
    <w:bookmarkStart w:name="z15021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50"/>
    <w:bookmarkStart w:name="z15022" w:id="14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651"/>
    <w:bookmarkStart w:name="z15023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6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026" w:id="14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653"/>
    <w:bookmarkStart w:name="z15027" w:id="14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54"/>
    <w:bookmarkStart w:name="z15028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655"/>
    <w:bookmarkStart w:name="z15029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56"/>
    <w:bookmarkStart w:name="z15030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657"/>
    <w:bookmarkStart w:name="z15031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58"/>
    <w:bookmarkStart w:name="z15032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59"/>
    <w:bookmarkStart w:name="z15033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660"/>
    <w:bookmarkStart w:name="z15034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661"/>
    <w:bookmarkStart w:name="z15035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140200, Республика Казахстан, Павлодарская область, Актогайский район, село Актогай, ул.Махмета Каирбаева, д.103.</w:t>
      </w:r>
    </w:p>
    <w:bookmarkEnd w:id="14662"/>
    <w:bookmarkStart w:name="z15036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663"/>
    <w:bookmarkStart w:name="z15037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664"/>
    <w:bookmarkStart w:name="z15038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665"/>
    <w:bookmarkStart w:name="z15039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666"/>
    <w:bookmarkStart w:name="z15040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667"/>
    <w:bookmarkStart w:name="z15041" w:id="14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668"/>
    <w:bookmarkStart w:name="z15042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669"/>
    <w:bookmarkStart w:name="z15043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670"/>
    <w:bookmarkStart w:name="z15044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671"/>
    <w:bookmarkStart w:name="z15045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672"/>
    <w:bookmarkStart w:name="z15046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73"/>
    <w:bookmarkStart w:name="z15047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74"/>
    <w:bookmarkStart w:name="z15048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75"/>
    <w:bookmarkStart w:name="z15049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76"/>
    <w:bookmarkStart w:name="z15050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77"/>
    <w:bookmarkStart w:name="z15051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78"/>
    <w:bookmarkStart w:name="z15052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79"/>
    <w:bookmarkStart w:name="z15053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80"/>
    <w:bookmarkStart w:name="z15054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81"/>
    <w:bookmarkStart w:name="z15055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82"/>
    <w:bookmarkStart w:name="z15056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683"/>
    <w:bookmarkStart w:name="z15057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684"/>
    <w:bookmarkStart w:name="z15058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685"/>
    <w:bookmarkStart w:name="z15059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686"/>
    <w:bookmarkStart w:name="z15060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687"/>
    <w:bookmarkStart w:name="z15061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88"/>
    <w:bookmarkStart w:name="z15062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689"/>
    <w:bookmarkStart w:name="z15063" w:id="1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90"/>
    <w:bookmarkStart w:name="z15064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91"/>
    <w:bookmarkStart w:name="z15065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92"/>
    <w:bookmarkStart w:name="z15066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93"/>
    <w:bookmarkStart w:name="z15067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94"/>
    <w:bookmarkStart w:name="z15068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695"/>
    <w:bookmarkStart w:name="z15069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696"/>
    <w:bookmarkStart w:name="z15070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97"/>
    <w:bookmarkStart w:name="z15071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98"/>
    <w:bookmarkStart w:name="z15072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99"/>
    <w:bookmarkStart w:name="z15073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700"/>
    <w:bookmarkStart w:name="z15074" w:id="1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701"/>
    <w:bookmarkStart w:name="z15075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702"/>
    <w:bookmarkStart w:name="z15076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703"/>
    <w:bookmarkStart w:name="z15077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704"/>
    <w:bookmarkStart w:name="z15078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705"/>
    <w:bookmarkStart w:name="z15079" w:id="1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06"/>
    <w:bookmarkStart w:name="z15080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707"/>
    <w:bookmarkStart w:name="z15081" w:id="1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08"/>
    <w:bookmarkStart w:name="z15082"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709"/>
    <w:bookmarkStart w:name="z15083" w:id="1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10"/>
    <w:bookmarkStart w:name="z15084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711"/>
    <w:bookmarkStart w:name="z15085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12"/>
    <w:bookmarkStart w:name="z15086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13"/>
    <w:bookmarkStart w:name="z15087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14"/>
    <w:bookmarkStart w:name="z15088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15"/>
    <w:bookmarkStart w:name="z15089" w:id="14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16"/>
    <w:bookmarkStart w:name="z15090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17"/>
    <w:bookmarkStart w:name="z15091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18"/>
    <w:bookmarkStart w:name="z15092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719"/>
    <w:bookmarkStart w:name="z15093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720"/>
    <w:bookmarkStart w:name="z15094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21"/>
    <w:bookmarkStart w:name="z15095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22"/>
    <w:bookmarkStart w:name="z15096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23"/>
    <w:bookmarkStart w:name="z15097" w:id="1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24"/>
    <w:bookmarkStart w:name="z15098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25"/>
    <w:bookmarkStart w:name="z15099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26"/>
    <w:bookmarkStart w:name="z15100" w:id="14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27"/>
    <w:bookmarkStart w:name="z15101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28"/>
    <w:bookmarkStart w:name="z15102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29"/>
    <w:bookmarkStart w:name="z15103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30"/>
    <w:bookmarkStart w:name="z15104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31"/>
    <w:bookmarkStart w:name="z15105" w:id="14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32"/>
    <w:bookmarkStart w:name="z15106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109" w:id="14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734"/>
    <w:bookmarkStart w:name="z15110" w:id="14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35"/>
    <w:bookmarkStart w:name="z15111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36"/>
    <w:bookmarkStart w:name="z15112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37"/>
    <w:bookmarkStart w:name="z15113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38"/>
    <w:bookmarkStart w:name="z15114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39"/>
    <w:bookmarkStart w:name="z15115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40"/>
    <w:bookmarkStart w:name="z15116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741"/>
    <w:bookmarkStart w:name="z15117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742"/>
    <w:bookmarkStart w:name="z15118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140300, Республика Казахстан, Павлодарская область, Баянаульский район, Баянаульский сельский округ, село Баянаул, ул.Каныша Сатпаева, зд.2.</w:t>
      </w:r>
    </w:p>
    <w:bookmarkEnd w:id="14743"/>
    <w:bookmarkStart w:name="z15119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744"/>
    <w:bookmarkStart w:name="z15120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745"/>
    <w:bookmarkStart w:name="z15121" w:id="1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746"/>
    <w:bookmarkStart w:name="z15122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747"/>
    <w:bookmarkStart w:name="z15123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748"/>
    <w:bookmarkStart w:name="z15124" w:id="14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749"/>
    <w:bookmarkStart w:name="z15125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750"/>
    <w:bookmarkStart w:name="z15126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751"/>
    <w:bookmarkStart w:name="z15127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752"/>
    <w:bookmarkStart w:name="z15128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53"/>
    <w:bookmarkStart w:name="z15129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54"/>
    <w:bookmarkStart w:name="z15130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755"/>
    <w:bookmarkStart w:name="z15131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756"/>
    <w:bookmarkStart w:name="z15132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757"/>
    <w:bookmarkStart w:name="z15133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758"/>
    <w:bookmarkStart w:name="z15134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759"/>
    <w:bookmarkStart w:name="z15135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760"/>
    <w:bookmarkStart w:name="z15136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761"/>
    <w:bookmarkStart w:name="z15137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762"/>
    <w:bookmarkStart w:name="z15138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763"/>
    <w:bookmarkStart w:name="z15139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64"/>
    <w:bookmarkStart w:name="z15140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65"/>
    <w:bookmarkStart w:name="z15141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66"/>
    <w:bookmarkStart w:name="z15142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67"/>
    <w:bookmarkStart w:name="z15143" w:id="1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68"/>
    <w:bookmarkStart w:name="z15144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69"/>
    <w:bookmarkStart w:name="z15145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770"/>
    <w:bookmarkStart w:name="z15146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771"/>
    <w:bookmarkStart w:name="z15147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772"/>
    <w:bookmarkStart w:name="z15148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773"/>
    <w:bookmarkStart w:name="z15149" w:id="1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774"/>
    <w:bookmarkStart w:name="z15150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775"/>
    <w:bookmarkStart w:name="z15151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776"/>
    <w:bookmarkStart w:name="z15152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777"/>
    <w:bookmarkStart w:name="z15153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778"/>
    <w:bookmarkStart w:name="z15154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779"/>
    <w:bookmarkStart w:name="z15155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780"/>
    <w:bookmarkStart w:name="z15156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781"/>
    <w:bookmarkStart w:name="z15157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782"/>
    <w:bookmarkStart w:name="z15158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783"/>
    <w:bookmarkStart w:name="z15159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784"/>
    <w:bookmarkStart w:name="z15160" w:id="1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785"/>
    <w:bookmarkStart w:name="z15161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786"/>
    <w:bookmarkStart w:name="z15162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87"/>
    <w:bookmarkStart w:name="z15163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788"/>
    <w:bookmarkStart w:name="z15164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89"/>
    <w:bookmarkStart w:name="z15165" w:id="1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790"/>
    <w:bookmarkStart w:name="z15166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91"/>
    <w:bookmarkStart w:name="z15167" w:id="1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792"/>
    <w:bookmarkStart w:name="z15168"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93"/>
    <w:bookmarkStart w:name="z15169" w:id="1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94"/>
    <w:bookmarkStart w:name="z15170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95"/>
    <w:bookmarkStart w:name="z15171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96"/>
    <w:bookmarkStart w:name="z15172" w:id="14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97"/>
    <w:bookmarkStart w:name="z15173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98"/>
    <w:bookmarkStart w:name="z15174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99"/>
    <w:bookmarkStart w:name="z15175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00"/>
    <w:bookmarkStart w:name="z15176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01"/>
    <w:bookmarkStart w:name="z15177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02"/>
    <w:bookmarkStart w:name="z15178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03"/>
    <w:bookmarkStart w:name="z15179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04"/>
    <w:bookmarkStart w:name="z15180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05"/>
    <w:bookmarkStart w:name="z15181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06"/>
    <w:bookmarkStart w:name="z15182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807"/>
    <w:bookmarkStart w:name="z15183" w:id="14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08"/>
    <w:bookmarkStart w:name="z15184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09"/>
    <w:bookmarkStart w:name="z15185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10"/>
    <w:bookmarkStart w:name="z15186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11"/>
    <w:bookmarkStart w:name="z15187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12"/>
    <w:bookmarkStart w:name="z15188" w:id="14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13"/>
    <w:bookmarkStart w:name="z15189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192" w:id="14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815"/>
    <w:bookmarkStart w:name="z15193" w:id="14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16"/>
    <w:bookmarkStart w:name="z15194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17"/>
    <w:bookmarkStart w:name="z15195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18"/>
    <w:bookmarkStart w:name="z15196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819"/>
    <w:bookmarkStart w:name="z15197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20"/>
    <w:bookmarkStart w:name="z15198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21"/>
    <w:bookmarkStart w:name="z15199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22"/>
    <w:bookmarkStart w:name="z15200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23"/>
    <w:bookmarkStart w:name="z15201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141200, Республика Казахстан, Павлодарская область, город Экибастуз, ул. Әлия Молдағұлова, зд.81.</w:t>
      </w:r>
    </w:p>
    <w:bookmarkEnd w:id="14824"/>
    <w:bookmarkStart w:name="z15202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825"/>
    <w:bookmarkStart w:name="z15203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26"/>
    <w:bookmarkStart w:name="z15204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27"/>
    <w:bookmarkStart w:name="z15205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28"/>
    <w:bookmarkStart w:name="z15206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29"/>
    <w:bookmarkStart w:name="z15207" w:id="14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30"/>
    <w:bookmarkStart w:name="z15208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31"/>
    <w:bookmarkStart w:name="z15209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32"/>
    <w:bookmarkStart w:name="z15210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33"/>
    <w:bookmarkStart w:name="z15211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34"/>
    <w:bookmarkStart w:name="z15212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35"/>
    <w:bookmarkStart w:name="z15213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36"/>
    <w:bookmarkStart w:name="z15214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37"/>
    <w:bookmarkStart w:name="z15215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38"/>
    <w:bookmarkStart w:name="z15216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39"/>
    <w:bookmarkStart w:name="z15217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840"/>
    <w:bookmarkStart w:name="z15218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841"/>
    <w:bookmarkStart w:name="z15219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42"/>
    <w:bookmarkStart w:name="z15220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43"/>
    <w:bookmarkStart w:name="z15221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844"/>
    <w:bookmarkStart w:name="z15222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845"/>
    <w:bookmarkStart w:name="z15223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846"/>
    <w:bookmarkStart w:name="z15224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847"/>
    <w:bookmarkStart w:name="z15225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848"/>
    <w:bookmarkStart w:name="z15226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849"/>
    <w:bookmarkStart w:name="z15227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850"/>
    <w:bookmarkStart w:name="z15228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851"/>
    <w:bookmarkStart w:name="z15229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52"/>
    <w:bookmarkStart w:name="z15230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53"/>
    <w:bookmarkStart w:name="z15231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54"/>
    <w:bookmarkStart w:name="z15232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55"/>
    <w:bookmarkStart w:name="z15233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56"/>
    <w:bookmarkStart w:name="z15234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857"/>
    <w:bookmarkStart w:name="z15235" w:id="1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858"/>
    <w:bookmarkStart w:name="z15236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59"/>
    <w:bookmarkStart w:name="z15237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60"/>
    <w:bookmarkStart w:name="z15238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61"/>
    <w:bookmarkStart w:name="z15239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862"/>
    <w:bookmarkStart w:name="z15240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863"/>
    <w:bookmarkStart w:name="z15241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864"/>
    <w:bookmarkStart w:name="z15242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865"/>
    <w:bookmarkStart w:name="z15243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866"/>
    <w:bookmarkStart w:name="z15244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867"/>
    <w:bookmarkStart w:name="z15245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868"/>
    <w:bookmarkStart w:name="z15246" w:id="1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869"/>
    <w:bookmarkStart w:name="z15247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870"/>
    <w:bookmarkStart w:name="z15248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871"/>
    <w:bookmarkStart w:name="z15249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872"/>
    <w:bookmarkStart w:name="z15250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873"/>
    <w:bookmarkStart w:name="z15251" w:id="1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874"/>
    <w:bookmarkStart w:name="z15252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875"/>
    <w:bookmarkStart w:name="z15253"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876"/>
    <w:bookmarkStart w:name="z15254" w:id="1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877"/>
    <w:bookmarkStart w:name="z15255" w:id="14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878"/>
    <w:bookmarkStart w:name="z15256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79"/>
    <w:bookmarkStart w:name="z15257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80"/>
    <w:bookmarkStart w:name="z15258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81"/>
    <w:bookmarkStart w:name="z15259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82"/>
    <w:bookmarkStart w:name="z15260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83"/>
    <w:bookmarkStart w:name="z15261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84"/>
    <w:bookmarkStart w:name="z15262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85"/>
    <w:bookmarkStart w:name="z15263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86"/>
    <w:bookmarkStart w:name="z15264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87"/>
    <w:bookmarkStart w:name="z15265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888"/>
    <w:bookmarkStart w:name="z15266" w:id="14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89"/>
    <w:bookmarkStart w:name="z15267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90"/>
    <w:bookmarkStart w:name="z15268" w:id="1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91"/>
    <w:bookmarkStart w:name="z15269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92"/>
    <w:bookmarkStart w:name="z15270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93"/>
    <w:bookmarkStart w:name="z15271" w:id="14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94"/>
    <w:bookmarkStart w:name="z15272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275" w:id="14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896"/>
    <w:bookmarkStart w:name="z15276" w:id="14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97"/>
    <w:bookmarkStart w:name="z15277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98"/>
    <w:bookmarkStart w:name="z15278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99"/>
    <w:bookmarkStart w:name="z15279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900"/>
    <w:bookmarkStart w:name="z15280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01"/>
    <w:bookmarkStart w:name="z15281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02"/>
    <w:bookmarkStart w:name="z15282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903"/>
    <w:bookmarkStart w:name="z15283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904"/>
    <w:bookmarkStart w:name="z15284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140500, Республика Казахстан, Павлодарская область, Иртышский район, Иртышский сельский округ, село Иртышск, ул. Кожаберген Батыра, д.15.</w:t>
      </w:r>
    </w:p>
    <w:bookmarkEnd w:id="14905"/>
    <w:bookmarkStart w:name="z15285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906"/>
    <w:bookmarkStart w:name="z15286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07"/>
    <w:bookmarkStart w:name="z15287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08"/>
    <w:bookmarkStart w:name="z15288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09"/>
    <w:bookmarkStart w:name="z15289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10"/>
    <w:bookmarkStart w:name="z15290" w:id="14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11"/>
    <w:bookmarkStart w:name="z15291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12"/>
    <w:bookmarkStart w:name="z15292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13"/>
    <w:bookmarkStart w:name="z15293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14"/>
    <w:bookmarkStart w:name="z15294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15"/>
    <w:bookmarkStart w:name="z15295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16"/>
    <w:bookmarkStart w:name="z15296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17"/>
    <w:bookmarkStart w:name="z15297" w:id="1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18"/>
    <w:bookmarkStart w:name="z15298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19"/>
    <w:bookmarkStart w:name="z15299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20"/>
    <w:bookmarkStart w:name="z15300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21"/>
    <w:bookmarkStart w:name="z15301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22"/>
    <w:bookmarkStart w:name="z15302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23"/>
    <w:bookmarkStart w:name="z15303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24"/>
    <w:bookmarkStart w:name="z15304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25"/>
    <w:bookmarkStart w:name="z15305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26"/>
    <w:bookmarkStart w:name="z15306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27"/>
    <w:bookmarkStart w:name="z15307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28"/>
    <w:bookmarkStart w:name="z15308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29"/>
    <w:bookmarkStart w:name="z15309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30"/>
    <w:bookmarkStart w:name="z15310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31"/>
    <w:bookmarkStart w:name="z15311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932"/>
    <w:bookmarkStart w:name="z15312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933"/>
    <w:bookmarkStart w:name="z15313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934"/>
    <w:bookmarkStart w:name="z15314" w:id="1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935"/>
    <w:bookmarkStart w:name="z15315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936"/>
    <w:bookmarkStart w:name="z15316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937"/>
    <w:bookmarkStart w:name="z15317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4938"/>
    <w:bookmarkStart w:name="z15318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939"/>
    <w:bookmarkStart w:name="z15319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940"/>
    <w:bookmarkStart w:name="z15320" w:id="1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941"/>
    <w:bookmarkStart w:name="z15321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942"/>
    <w:bookmarkStart w:name="z15322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943"/>
    <w:bookmarkStart w:name="z15323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944"/>
    <w:bookmarkStart w:name="z15324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45"/>
    <w:bookmarkStart w:name="z15325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946"/>
    <w:bookmarkStart w:name="z15326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947"/>
    <w:bookmarkStart w:name="z15327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48"/>
    <w:bookmarkStart w:name="z15328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949"/>
    <w:bookmarkStart w:name="z15329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950"/>
    <w:bookmarkStart w:name="z15330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951"/>
    <w:bookmarkStart w:name="z15331" w:id="1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952"/>
    <w:bookmarkStart w:name="z15332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953"/>
    <w:bookmarkStart w:name="z15333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954"/>
    <w:bookmarkStart w:name="z15334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955"/>
    <w:bookmarkStart w:name="z15335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956"/>
    <w:bookmarkStart w:name="z15336"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957"/>
    <w:bookmarkStart w:name="z15337"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958"/>
    <w:bookmarkStart w:name="z15338" w:id="14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959"/>
    <w:bookmarkStart w:name="z15339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60"/>
    <w:bookmarkStart w:name="z15340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61"/>
    <w:bookmarkStart w:name="z15341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962"/>
    <w:bookmarkStart w:name="z15342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963"/>
    <w:bookmarkStart w:name="z15343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964"/>
    <w:bookmarkStart w:name="z15344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965"/>
    <w:bookmarkStart w:name="z15345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966"/>
    <w:bookmarkStart w:name="z15346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967"/>
    <w:bookmarkStart w:name="z15347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968"/>
    <w:bookmarkStart w:name="z15348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969"/>
    <w:bookmarkStart w:name="z15349" w:id="14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70"/>
    <w:bookmarkStart w:name="z15350" w:id="1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71"/>
    <w:bookmarkStart w:name="z15351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972"/>
    <w:bookmarkStart w:name="z15352" w:id="1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973"/>
    <w:bookmarkStart w:name="z15353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74"/>
    <w:bookmarkStart w:name="z15354" w:id="14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75"/>
    <w:bookmarkStart w:name="z15355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9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358" w:id="14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977"/>
    <w:bookmarkStart w:name="z15359" w:id="14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78"/>
    <w:bookmarkStart w:name="z15360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979"/>
    <w:bookmarkStart w:name="z15361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80"/>
    <w:bookmarkStart w:name="z15362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981"/>
    <w:bookmarkStart w:name="z15363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82"/>
    <w:bookmarkStart w:name="z15364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83"/>
    <w:bookmarkStart w:name="z15365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984"/>
    <w:bookmarkStart w:name="z15366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985"/>
    <w:bookmarkStart w:name="z15367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140400, Республика Казахстан, Павлодарская область, Железинский район, Железинский сельский округ, с.Железинка, ул. Квиткова , строение 19.</w:t>
      </w:r>
    </w:p>
    <w:bookmarkEnd w:id="14986"/>
    <w:bookmarkStart w:name="z15368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987"/>
    <w:bookmarkStart w:name="z15369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88"/>
    <w:bookmarkStart w:name="z15370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89"/>
    <w:bookmarkStart w:name="z15371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90"/>
    <w:bookmarkStart w:name="z15372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91"/>
    <w:bookmarkStart w:name="z15373" w:id="14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92"/>
    <w:bookmarkStart w:name="z15374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93"/>
    <w:bookmarkStart w:name="z15375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94"/>
    <w:bookmarkStart w:name="z15376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95"/>
    <w:bookmarkStart w:name="z15377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96"/>
    <w:bookmarkStart w:name="z15378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97"/>
    <w:bookmarkStart w:name="z15379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98"/>
    <w:bookmarkStart w:name="z15380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99"/>
    <w:bookmarkStart w:name="z15381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00"/>
    <w:bookmarkStart w:name="z15382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01"/>
    <w:bookmarkStart w:name="z15383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002"/>
    <w:bookmarkStart w:name="z15384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003"/>
    <w:bookmarkStart w:name="z15385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004"/>
    <w:bookmarkStart w:name="z15386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05"/>
    <w:bookmarkStart w:name="z15387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06"/>
    <w:bookmarkStart w:name="z15388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07"/>
    <w:bookmarkStart w:name="z15389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08"/>
    <w:bookmarkStart w:name="z15390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09"/>
    <w:bookmarkStart w:name="z15391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10"/>
    <w:bookmarkStart w:name="z15392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11"/>
    <w:bookmarkStart w:name="z15393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12"/>
    <w:bookmarkStart w:name="z15394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013"/>
    <w:bookmarkStart w:name="z15395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14"/>
    <w:bookmarkStart w:name="z15396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15"/>
    <w:bookmarkStart w:name="z15397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16"/>
    <w:bookmarkStart w:name="z15398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17"/>
    <w:bookmarkStart w:name="z15399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18"/>
    <w:bookmarkStart w:name="z15400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019"/>
    <w:bookmarkStart w:name="z15401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020"/>
    <w:bookmarkStart w:name="z15402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21"/>
    <w:bookmarkStart w:name="z15403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22"/>
    <w:bookmarkStart w:name="z15404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23"/>
    <w:bookmarkStart w:name="z15405" w:id="1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024"/>
    <w:bookmarkStart w:name="z15406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025"/>
    <w:bookmarkStart w:name="z15407" w:id="1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26"/>
    <w:bookmarkStart w:name="z15408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27"/>
    <w:bookmarkStart w:name="z15409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28"/>
    <w:bookmarkStart w:name="z15410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29"/>
    <w:bookmarkStart w:name="z15411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30"/>
    <w:bookmarkStart w:name="z15412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031"/>
    <w:bookmarkStart w:name="z15413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32"/>
    <w:bookmarkStart w:name="z15414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033"/>
    <w:bookmarkStart w:name="z15415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034"/>
    <w:bookmarkStart w:name="z15416" w:id="1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035"/>
    <w:bookmarkStart w:name="z15417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36"/>
    <w:bookmarkStart w:name="z15418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37"/>
    <w:bookmarkStart w:name="z15419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38"/>
    <w:bookmarkStart w:name="z15420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39"/>
    <w:bookmarkStart w:name="z15421" w:id="15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40"/>
    <w:bookmarkStart w:name="z15422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41"/>
    <w:bookmarkStart w:name="z15423" w:id="1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42"/>
    <w:bookmarkStart w:name="z15424"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043"/>
    <w:bookmarkStart w:name="z15425" w:id="1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044"/>
    <w:bookmarkStart w:name="z15426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045"/>
    <w:bookmarkStart w:name="z15427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46"/>
    <w:bookmarkStart w:name="z15428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47"/>
    <w:bookmarkStart w:name="z15429" w:id="1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48"/>
    <w:bookmarkStart w:name="z15430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49"/>
    <w:bookmarkStart w:name="z15431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050"/>
    <w:bookmarkStart w:name="z15432" w:id="15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51"/>
    <w:bookmarkStart w:name="z15433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52"/>
    <w:bookmarkStart w:name="z15434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053"/>
    <w:bookmarkStart w:name="z15435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054"/>
    <w:bookmarkStart w:name="z15436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55"/>
    <w:bookmarkStart w:name="z15437" w:id="15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056"/>
    <w:bookmarkStart w:name="z15438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0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441" w:id="15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058"/>
    <w:bookmarkStart w:name="z15442" w:id="15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059"/>
    <w:bookmarkStart w:name="z15443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060"/>
    <w:bookmarkStart w:name="z15444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61"/>
    <w:bookmarkStart w:name="z15445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062"/>
    <w:bookmarkStart w:name="z15446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63"/>
    <w:bookmarkStart w:name="z15447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64"/>
    <w:bookmarkStart w:name="z15448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065"/>
    <w:bookmarkStart w:name="z15449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066"/>
    <w:bookmarkStart w:name="z15450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140800, Республика Казахстан, Павлодарская область, Майский район, село Коктобе, ул. Баймуратова, зд.29/1.</w:t>
      </w:r>
    </w:p>
    <w:bookmarkEnd w:id="15067"/>
    <w:bookmarkStart w:name="z15451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068"/>
    <w:bookmarkStart w:name="z15452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69"/>
    <w:bookmarkStart w:name="z15453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070"/>
    <w:bookmarkStart w:name="z15454" w:id="1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071"/>
    <w:bookmarkStart w:name="z15455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072"/>
    <w:bookmarkStart w:name="z15456" w:id="15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073"/>
    <w:bookmarkStart w:name="z15457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074"/>
    <w:bookmarkStart w:name="z15458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075"/>
    <w:bookmarkStart w:name="z15459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076"/>
    <w:bookmarkStart w:name="z15460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077"/>
    <w:bookmarkStart w:name="z15461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078"/>
    <w:bookmarkStart w:name="z15462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079"/>
    <w:bookmarkStart w:name="z15463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80"/>
    <w:bookmarkStart w:name="z15464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81"/>
    <w:bookmarkStart w:name="z15465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82"/>
    <w:bookmarkStart w:name="z15466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083"/>
    <w:bookmarkStart w:name="z15467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084"/>
    <w:bookmarkStart w:name="z15468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085"/>
    <w:bookmarkStart w:name="z15469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86"/>
    <w:bookmarkStart w:name="z15470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87"/>
    <w:bookmarkStart w:name="z15471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88"/>
    <w:bookmarkStart w:name="z15472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89"/>
    <w:bookmarkStart w:name="z15473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90"/>
    <w:bookmarkStart w:name="z15474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91"/>
    <w:bookmarkStart w:name="z15475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92"/>
    <w:bookmarkStart w:name="z15476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93"/>
    <w:bookmarkStart w:name="z15477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094"/>
    <w:bookmarkStart w:name="z15478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95"/>
    <w:bookmarkStart w:name="z15479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96"/>
    <w:bookmarkStart w:name="z15480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97"/>
    <w:bookmarkStart w:name="z15481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98"/>
    <w:bookmarkStart w:name="z15482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99"/>
    <w:bookmarkStart w:name="z15483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100"/>
    <w:bookmarkStart w:name="z15484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101"/>
    <w:bookmarkStart w:name="z15485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102"/>
    <w:bookmarkStart w:name="z15486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03"/>
    <w:bookmarkStart w:name="z15487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104"/>
    <w:bookmarkStart w:name="z15488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105"/>
    <w:bookmarkStart w:name="z15489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106"/>
    <w:bookmarkStart w:name="z15490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107"/>
    <w:bookmarkStart w:name="z15491" w:id="1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08"/>
    <w:bookmarkStart w:name="z15492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09"/>
    <w:bookmarkStart w:name="z15493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10"/>
    <w:bookmarkStart w:name="z15494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11"/>
    <w:bookmarkStart w:name="z15495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112"/>
    <w:bookmarkStart w:name="z15496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13"/>
    <w:bookmarkStart w:name="z15497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114"/>
    <w:bookmarkStart w:name="z15498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15"/>
    <w:bookmarkStart w:name="z15499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116"/>
    <w:bookmarkStart w:name="z15500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17"/>
    <w:bookmarkStart w:name="z15501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18"/>
    <w:bookmarkStart w:name="z15502" w:id="1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19"/>
    <w:bookmarkStart w:name="z15503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20"/>
    <w:bookmarkStart w:name="z15504" w:id="15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21"/>
    <w:bookmarkStart w:name="z15505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22"/>
    <w:bookmarkStart w:name="z15506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23"/>
    <w:bookmarkStart w:name="z15507" w:id="1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24"/>
    <w:bookmarkStart w:name="z15508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25"/>
    <w:bookmarkStart w:name="z15509" w:id="1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26"/>
    <w:bookmarkStart w:name="z15510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27"/>
    <w:bookmarkStart w:name="z15511" w:id="1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28"/>
    <w:bookmarkStart w:name="z15512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29"/>
    <w:bookmarkStart w:name="z15513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30"/>
    <w:bookmarkStart w:name="z15514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31"/>
    <w:bookmarkStart w:name="z15515" w:id="15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32"/>
    <w:bookmarkStart w:name="z15516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33"/>
    <w:bookmarkStart w:name="z15517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34"/>
    <w:bookmarkStart w:name="z15518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135"/>
    <w:bookmarkStart w:name="z15519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36"/>
    <w:bookmarkStart w:name="z15520" w:id="15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37"/>
    <w:bookmarkStart w:name="z15521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524" w:id="15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139"/>
    <w:bookmarkStart w:name="z15525" w:id="15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40"/>
    <w:bookmarkStart w:name="z15526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141"/>
    <w:bookmarkStart w:name="z15527" w:id="1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142"/>
    <w:bookmarkStart w:name="z15528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143"/>
    <w:bookmarkStart w:name="z15529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44"/>
    <w:bookmarkStart w:name="z15530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45"/>
    <w:bookmarkStart w:name="z15531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146"/>
    <w:bookmarkStart w:name="z15532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147"/>
    <w:bookmarkStart w:name="z15533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Луначарского, строение 13.</w:t>
      </w:r>
    </w:p>
    <w:bookmarkEnd w:id="15148"/>
    <w:bookmarkStart w:name="z15534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149"/>
    <w:bookmarkStart w:name="z15535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150"/>
    <w:bookmarkStart w:name="z15536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151"/>
    <w:bookmarkStart w:name="z15537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152"/>
    <w:bookmarkStart w:name="z15538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153"/>
    <w:bookmarkStart w:name="z15539" w:id="15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154"/>
    <w:bookmarkStart w:name="z15540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155"/>
    <w:bookmarkStart w:name="z15541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156"/>
    <w:bookmarkStart w:name="z15542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157"/>
    <w:bookmarkStart w:name="z15543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58"/>
    <w:bookmarkStart w:name="z15544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59"/>
    <w:bookmarkStart w:name="z15545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160"/>
    <w:bookmarkStart w:name="z15546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161"/>
    <w:bookmarkStart w:name="z15547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162"/>
    <w:bookmarkStart w:name="z15548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163"/>
    <w:bookmarkStart w:name="z15549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164"/>
    <w:bookmarkStart w:name="z15550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165"/>
    <w:bookmarkStart w:name="z15551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166"/>
    <w:bookmarkStart w:name="z15552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167"/>
    <w:bookmarkStart w:name="z15553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168"/>
    <w:bookmarkStart w:name="z15554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169"/>
    <w:bookmarkStart w:name="z15555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170"/>
    <w:bookmarkStart w:name="z15556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171"/>
    <w:bookmarkStart w:name="z15557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172"/>
    <w:bookmarkStart w:name="z15558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173"/>
    <w:bookmarkStart w:name="z15559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174"/>
    <w:bookmarkStart w:name="z15560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175"/>
    <w:bookmarkStart w:name="z15561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176"/>
    <w:bookmarkStart w:name="z15562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177"/>
    <w:bookmarkStart w:name="z15563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178"/>
    <w:bookmarkStart w:name="z15564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179"/>
    <w:bookmarkStart w:name="z15565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180"/>
    <w:bookmarkStart w:name="z15566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181"/>
    <w:bookmarkStart w:name="z15567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182"/>
    <w:bookmarkStart w:name="z15568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183"/>
    <w:bookmarkStart w:name="z15569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84"/>
    <w:bookmarkStart w:name="z15570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185"/>
    <w:bookmarkStart w:name="z15571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186"/>
    <w:bookmarkStart w:name="z15572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187"/>
    <w:bookmarkStart w:name="z15573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188"/>
    <w:bookmarkStart w:name="z15574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89"/>
    <w:bookmarkStart w:name="z15575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90"/>
    <w:bookmarkStart w:name="z15576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91"/>
    <w:bookmarkStart w:name="z15577" w:id="1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92"/>
    <w:bookmarkStart w:name="z15578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193"/>
    <w:bookmarkStart w:name="z15579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94"/>
    <w:bookmarkStart w:name="z15580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195"/>
    <w:bookmarkStart w:name="z15581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96"/>
    <w:bookmarkStart w:name="z15582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197"/>
    <w:bookmarkStart w:name="z15583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98"/>
    <w:bookmarkStart w:name="z15584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99"/>
    <w:bookmarkStart w:name="z15585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200"/>
    <w:bookmarkStart w:name="z15586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01"/>
    <w:bookmarkStart w:name="z15587" w:id="15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02"/>
    <w:bookmarkStart w:name="z15588" w:id="1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03"/>
    <w:bookmarkStart w:name="z15589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04"/>
    <w:bookmarkStart w:name="z15590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05"/>
    <w:bookmarkStart w:name="z15591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06"/>
    <w:bookmarkStart w:name="z15592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07"/>
    <w:bookmarkStart w:name="z15593" w:id="1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08"/>
    <w:bookmarkStart w:name="z15594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09"/>
    <w:bookmarkStart w:name="z15595" w:id="1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10"/>
    <w:bookmarkStart w:name="z15596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11"/>
    <w:bookmarkStart w:name="z15597" w:id="1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12"/>
    <w:bookmarkStart w:name="z15598" w:id="15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13"/>
    <w:bookmarkStart w:name="z15599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14"/>
    <w:bookmarkStart w:name="z15600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15"/>
    <w:bookmarkStart w:name="z15601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16"/>
    <w:bookmarkStart w:name="z15602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17"/>
    <w:bookmarkStart w:name="z15603" w:id="15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18"/>
    <w:bookmarkStart w:name="z15604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607" w:id="15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20"/>
    <w:bookmarkStart w:name="z15608" w:id="15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21"/>
    <w:bookmarkStart w:name="z15609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22"/>
    <w:bookmarkStart w:name="z15610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23"/>
    <w:bookmarkStart w:name="z15611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24"/>
    <w:bookmarkStart w:name="z15612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25"/>
    <w:bookmarkStart w:name="z15613" w:id="1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26"/>
    <w:bookmarkStart w:name="z15614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227"/>
    <w:bookmarkStart w:name="z15615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228"/>
    <w:bookmarkStart w:name="z15616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Сағадат Нұрмағамбетова, строение 3.</w:t>
      </w:r>
    </w:p>
    <w:bookmarkEnd w:id="15229"/>
    <w:bookmarkStart w:name="z15617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230"/>
    <w:bookmarkStart w:name="z15618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231"/>
    <w:bookmarkStart w:name="z15619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232"/>
    <w:bookmarkStart w:name="z15620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233"/>
    <w:bookmarkStart w:name="z15621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234"/>
    <w:bookmarkStart w:name="z15622" w:id="15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235"/>
    <w:bookmarkStart w:name="z15623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236"/>
    <w:bookmarkStart w:name="z15624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237"/>
    <w:bookmarkStart w:name="z15625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238"/>
    <w:bookmarkStart w:name="z15626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239"/>
    <w:bookmarkStart w:name="z15627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240"/>
    <w:bookmarkStart w:name="z15628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241"/>
    <w:bookmarkStart w:name="z15629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42"/>
    <w:bookmarkStart w:name="z15630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43"/>
    <w:bookmarkStart w:name="z15631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44"/>
    <w:bookmarkStart w:name="z15632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245"/>
    <w:bookmarkStart w:name="z15633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246"/>
    <w:bookmarkStart w:name="z15634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247"/>
    <w:bookmarkStart w:name="z15635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48"/>
    <w:bookmarkStart w:name="z15636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249"/>
    <w:bookmarkStart w:name="z15637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250"/>
    <w:bookmarkStart w:name="z15638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51"/>
    <w:bookmarkStart w:name="z15639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252"/>
    <w:bookmarkStart w:name="z15640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253"/>
    <w:bookmarkStart w:name="z15641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254"/>
    <w:bookmarkStart w:name="z15642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255"/>
    <w:bookmarkStart w:name="z15643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256"/>
    <w:bookmarkStart w:name="z15644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257"/>
    <w:bookmarkStart w:name="z15645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258"/>
    <w:bookmarkStart w:name="z15646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259"/>
    <w:bookmarkStart w:name="z15647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260"/>
    <w:bookmarkStart w:name="z15648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261"/>
    <w:bookmarkStart w:name="z15649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262"/>
    <w:bookmarkStart w:name="z15650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263"/>
    <w:bookmarkStart w:name="z15651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264"/>
    <w:bookmarkStart w:name="z15652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265"/>
    <w:bookmarkStart w:name="z15653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266"/>
    <w:bookmarkStart w:name="z15654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267"/>
    <w:bookmarkStart w:name="z15655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268"/>
    <w:bookmarkStart w:name="z15656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269"/>
    <w:bookmarkStart w:name="z15657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270"/>
    <w:bookmarkStart w:name="z15658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271"/>
    <w:bookmarkStart w:name="z15659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272"/>
    <w:bookmarkStart w:name="z15660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273"/>
    <w:bookmarkStart w:name="z15661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274"/>
    <w:bookmarkStart w:name="z15662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275"/>
    <w:bookmarkStart w:name="z15663" w:id="1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276"/>
    <w:bookmarkStart w:name="z15664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277"/>
    <w:bookmarkStart w:name="z15665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278"/>
    <w:bookmarkStart w:name="z15666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279"/>
    <w:bookmarkStart w:name="z15667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280"/>
    <w:bookmarkStart w:name="z15668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281"/>
    <w:bookmarkStart w:name="z15669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82"/>
    <w:bookmarkStart w:name="z15670" w:id="15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83"/>
    <w:bookmarkStart w:name="z15671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84"/>
    <w:bookmarkStart w:name="z15672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85"/>
    <w:bookmarkStart w:name="z15673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86"/>
    <w:bookmarkStart w:name="z15674" w:id="1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87"/>
    <w:bookmarkStart w:name="z15675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88"/>
    <w:bookmarkStart w:name="z15676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89"/>
    <w:bookmarkStart w:name="z15677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90"/>
    <w:bookmarkStart w:name="z15678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91"/>
    <w:bookmarkStart w:name="z15679" w:id="1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92"/>
    <w:bookmarkStart w:name="z15680" w:id="1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93"/>
    <w:bookmarkStart w:name="z15681" w:id="15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94"/>
    <w:bookmarkStart w:name="z15682" w:id="1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95"/>
    <w:bookmarkStart w:name="z15683" w:id="1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96"/>
    <w:bookmarkStart w:name="z15684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97"/>
    <w:bookmarkStart w:name="z15685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98"/>
    <w:bookmarkStart w:name="z15686" w:id="15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99"/>
    <w:bookmarkStart w:name="z15687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690" w:id="15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301"/>
    <w:bookmarkStart w:name="z15691" w:id="15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02"/>
    <w:bookmarkStart w:name="z15692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303"/>
    <w:bookmarkStart w:name="z15693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04"/>
    <w:bookmarkStart w:name="z15694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305"/>
    <w:bookmarkStart w:name="z15695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6"/>
    <w:bookmarkStart w:name="z15696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07"/>
    <w:bookmarkStart w:name="z15697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08"/>
    <w:bookmarkStart w:name="z15698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09"/>
    <w:bookmarkStart w:name="z15699" w:id="1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140600, Республика Казахстан, Павлодарская область, район Тереңкөл, Теренкольский сельский округ, с.Теренколь, улица Тәуелсіздік, дом 246 А.</w:t>
      </w:r>
    </w:p>
    <w:bookmarkEnd w:id="15310"/>
    <w:bookmarkStart w:name="z15700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11"/>
    <w:bookmarkStart w:name="z15701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12"/>
    <w:bookmarkStart w:name="z15702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13"/>
    <w:bookmarkStart w:name="z15703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14"/>
    <w:bookmarkStart w:name="z15704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15"/>
    <w:bookmarkStart w:name="z15705" w:id="15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16"/>
    <w:bookmarkStart w:name="z15706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17"/>
    <w:bookmarkStart w:name="z15707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18"/>
    <w:bookmarkStart w:name="z15708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19"/>
    <w:bookmarkStart w:name="z15709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20"/>
    <w:bookmarkStart w:name="z15710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21"/>
    <w:bookmarkStart w:name="z15711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322"/>
    <w:bookmarkStart w:name="z15712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23"/>
    <w:bookmarkStart w:name="z15713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24"/>
    <w:bookmarkStart w:name="z15714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25"/>
    <w:bookmarkStart w:name="z15715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326"/>
    <w:bookmarkStart w:name="z15716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327"/>
    <w:bookmarkStart w:name="z15717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328"/>
    <w:bookmarkStart w:name="z15718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329"/>
    <w:bookmarkStart w:name="z15719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330"/>
    <w:bookmarkStart w:name="z15720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331"/>
    <w:bookmarkStart w:name="z15721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332"/>
    <w:bookmarkStart w:name="z15722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33"/>
    <w:bookmarkStart w:name="z15723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334"/>
    <w:bookmarkStart w:name="z15724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335"/>
    <w:bookmarkStart w:name="z15725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336"/>
    <w:bookmarkStart w:name="z15726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337"/>
    <w:bookmarkStart w:name="z15727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338"/>
    <w:bookmarkStart w:name="z15728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339"/>
    <w:bookmarkStart w:name="z15729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340"/>
    <w:bookmarkStart w:name="z15730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341"/>
    <w:bookmarkStart w:name="z15731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342"/>
    <w:bookmarkStart w:name="z15732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343"/>
    <w:bookmarkStart w:name="z15733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344"/>
    <w:bookmarkStart w:name="z15734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345"/>
    <w:bookmarkStart w:name="z15735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346"/>
    <w:bookmarkStart w:name="z15736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347"/>
    <w:bookmarkStart w:name="z15737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348"/>
    <w:bookmarkStart w:name="z15738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349"/>
    <w:bookmarkStart w:name="z15739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350"/>
    <w:bookmarkStart w:name="z15740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351"/>
    <w:bookmarkStart w:name="z15741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352"/>
    <w:bookmarkStart w:name="z15742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353"/>
    <w:bookmarkStart w:name="z15743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354"/>
    <w:bookmarkStart w:name="z15744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355"/>
    <w:bookmarkStart w:name="z15745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356"/>
    <w:bookmarkStart w:name="z15746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357"/>
    <w:bookmarkStart w:name="z15747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358"/>
    <w:bookmarkStart w:name="z15748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359"/>
    <w:bookmarkStart w:name="z15749" w:id="1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360"/>
    <w:bookmarkStart w:name="z15750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361"/>
    <w:bookmarkStart w:name="z15751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362"/>
    <w:bookmarkStart w:name="z15752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363"/>
    <w:bookmarkStart w:name="z15753" w:id="15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364"/>
    <w:bookmarkStart w:name="z15754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65"/>
    <w:bookmarkStart w:name="z15755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66"/>
    <w:bookmarkStart w:name="z15756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367"/>
    <w:bookmarkStart w:name="z15757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368"/>
    <w:bookmarkStart w:name="z15758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369"/>
    <w:bookmarkStart w:name="z15759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370"/>
    <w:bookmarkStart w:name="z15760" w:id="1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371"/>
    <w:bookmarkStart w:name="z15761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372"/>
    <w:bookmarkStart w:name="z15762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73"/>
    <w:bookmarkStart w:name="z15763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374"/>
    <w:bookmarkStart w:name="z15764" w:id="15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75"/>
    <w:bookmarkStart w:name="z15765" w:id="1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76"/>
    <w:bookmarkStart w:name="z15766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377"/>
    <w:bookmarkStart w:name="z15767" w:id="1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378"/>
    <w:bookmarkStart w:name="z15768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79"/>
    <w:bookmarkStart w:name="z15769" w:id="15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80"/>
    <w:bookmarkStart w:name="z15770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773" w:id="15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382"/>
    <w:bookmarkStart w:name="z15774" w:id="15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83"/>
    <w:bookmarkStart w:name="z15775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384"/>
    <w:bookmarkStart w:name="z15776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85"/>
    <w:bookmarkStart w:name="z15777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386"/>
    <w:bookmarkStart w:name="z15778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87"/>
    <w:bookmarkStart w:name="z15779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88"/>
    <w:bookmarkStart w:name="z15780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89"/>
    <w:bookmarkStart w:name="z15781" w:id="1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90"/>
    <w:bookmarkStart w:name="z15782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141000, Республика Казахстан, Павлодарская область, Успенский район, село Успенка, улица Семенченко, здание 1.</w:t>
      </w:r>
    </w:p>
    <w:bookmarkEnd w:id="15391"/>
    <w:bookmarkStart w:name="z15783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92"/>
    <w:bookmarkStart w:name="z15784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93"/>
    <w:bookmarkStart w:name="z15785" w:id="1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94"/>
    <w:bookmarkStart w:name="z15786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95"/>
    <w:bookmarkStart w:name="z15787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96"/>
    <w:bookmarkStart w:name="z15788" w:id="15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97"/>
    <w:bookmarkStart w:name="z15789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98"/>
    <w:bookmarkStart w:name="z15790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99"/>
    <w:bookmarkStart w:name="z15791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00"/>
    <w:bookmarkStart w:name="z15792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01"/>
    <w:bookmarkStart w:name="z15793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02"/>
    <w:bookmarkStart w:name="z15794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03"/>
    <w:bookmarkStart w:name="z15795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04"/>
    <w:bookmarkStart w:name="z15796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05"/>
    <w:bookmarkStart w:name="z15797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06"/>
    <w:bookmarkStart w:name="z15798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07"/>
    <w:bookmarkStart w:name="z15799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08"/>
    <w:bookmarkStart w:name="z15800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09"/>
    <w:bookmarkStart w:name="z15801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10"/>
    <w:bookmarkStart w:name="z15802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11"/>
    <w:bookmarkStart w:name="z15803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12"/>
    <w:bookmarkStart w:name="z15804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13"/>
    <w:bookmarkStart w:name="z15805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14"/>
    <w:bookmarkStart w:name="z15806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15"/>
    <w:bookmarkStart w:name="z15807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16"/>
    <w:bookmarkStart w:name="z15808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17"/>
    <w:bookmarkStart w:name="z15809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418"/>
    <w:bookmarkStart w:name="z15810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419"/>
    <w:bookmarkStart w:name="z15811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420"/>
    <w:bookmarkStart w:name="z15812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421"/>
    <w:bookmarkStart w:name="z15813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422"/>
    <w:bookmarkStart w:name="z15814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423"/>
    <w:bookmarkStart w:name="z15815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424"/>
    <w:bookmarkStart w:name="z15816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425"/>
    <w:bookmarkStart w:name="z15817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26"/>
    <w:bookmarkStart w:name="z15818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27"/>
    <w:bookmarkStart w:name="z15819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428"/>
    <w:bookmarkStart w:name="z15820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429"/>
    <w:bookmarkStart w:name="z15821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430"/>
    <w:bookmarkStart w:name="z15822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431"/>
    <w:bookmarkStart w:name="z15823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432"/>
    <w:bookmarkStart w:name="z15824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433"/>
    <w:bookmarkStart w:name="z15825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434"/>
    <w:bookmarkStart w:name="z15826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435"/>
    <w:bookmarkStart w:name="z15827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436"/>
    <w:bookmarkStart w:name="z15828" w:id="1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437"/>
    <w:bookmarkStart w:name="z15829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438"/>
    <w:bookmarkStart w:name="z15830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439"/>
    <w:bookmarkStart w:name="z15831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440"/>
    <w:bookmarkStart w:name="z15832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441"/>
    <w:bookmarkStart w:name="z15833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442"/>
    <w:bookmarkStart w:name="z15834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443"/>
    <w:bookmarkStart w:name="z15835" w:id="1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444"/>
    <w:bookmarkStart w:name="z15836" w:id="15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445"/>
    <w:bookmarkStart w:name="z15837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46"/>
    <w:bookmarkStart w:name="z15838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47"/>
    <w:bookmarkStart w:name="z15839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448"/>
    <w:bookmarkStart w:name="z15840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449"/>
    <w:bookmarkStart w:name="z15841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450"/>
    <w:bookmarkStart w:name="z15842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451"/>
    <w:bookmarkStart w:name="z15843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452"/>
    <w:bookmarkStart w:name="z15844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453"/>
    <w:bookmarkStart w:name="z15845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454"/>
    <w:bookmarkStart w:name="z15846" w:id="1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455"/>
    <w:bookmarkStart w:name="z15847" w:id="15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456"/>
    <w:bookmarkStart w:name="z15848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457"/>
    <w:bookmarkStart w:name="z15849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458"/>
    <w:bookmarkStart w:name="z15850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459"/>
    <w:bookmarkStart w:name="z15851" w:id="1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60"/>
    <w:bookmarkStart w:name="z15852" w:id="15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461"/>
    <w:bookmarkStart w:name="z15853" w:id="1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856" w:id="15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463"/>
    <w:bookmarkStart w:name="z15857" w:id="15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64"/>
    <w:bookmarkStart w:name="z15858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465"/>
    <w:bookmarkStart w:name="z15859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66"/>
    <w:bookmarkStart w:name="z15860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467"/>
    <w:bookmarkStart w:name="z15861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68"/>
    <w:bookmarkStart w:name="z15862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69"/>
    <w:bookmarkStart w:name="z15863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470"/>
    <w:bookmarkStart w:name="z15864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471"/>
    <w:bookmarkStart w:name="z15865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141100, Республика Казахстан, Павлодарская область, Щербактинский район, село Щербакты, улица Владимира Чайко, здание 56.</w:t>
      </w:r>
    </w:p>
    <w:bookmarkEnd w:id="15472"/>
    <w:bookmarkStart w:name="z15866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473"/>
    <w:bookmarkStart w:name="z15867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474"/>
    <w:bookmarkStart w:name="z15868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475"/>
    <w:bookmarkStart w:name="z15869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476"/>
    <w:bookmarkStart w:name="z15870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477"/>
    <w:bookmarkStart w:name="z15871" w:id="15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78"/>
    <w:bookmarkStart w:name="z15872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79"/>
    <w:bookmarkStart w:name="z15873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80"/>
    <w:bookmarkStart w:name="z15874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81"/>
    <w:bookmarkStart w:name="z15875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82"/>
    <w:bookmarkStart w:name="z15876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83"/>
    <w:bookmarkStart w:name="z15877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84"/>
    <w:bookmarkStart w:name="z15878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85"/>
    <w:bookmarkStart w:name="z15879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86"/>
    <w:bookmarkStart w:name="z15880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87"/>
    <w:bookmarkStart w:name="z15881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88"/>
    <w:bookmarkStart w:name="z15882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89"/>
    <w:bookmarkStart w:name="z15883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90"/>
    <w:bookmarkStart w:name="z15884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91"/>
    <w:bookmarkStart w:name="z15885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92"/>
    <w:bookmarkStart w:name="z15886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93"/>
    <w:bookmarkStart w:name="z15887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94"/>
    <w:bookmarkStart w:name="z15888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95"/>
    <w:bookmarkStart w:name="z15889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96"/>
    <w:bookmarkStart w:name="z15890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97"/>
    <w:bookmarkStart w:name="z15891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98"/>
    <w:bookmarkStart w:name="z15892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499"/>
    <w:bookmarkStart w:name="z15893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00"/>
    <w:bookmarkStart w:name="z15894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01"/>
    <w:bookmarkStart w:name="z15895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02"/>
    <w:bookmarkStart w:name="z15896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03"/>
    <w:bookmarkStart w:name="z15897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04"/>
    <w:bookmarkStart w:name="z15898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505"/>
    <w:bookmarkStart w:name="z15899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506"/>
    <w:bookmarkStart w:name="z15900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07"/>
    <w:bookmarkStart w:name="z15901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08"/>
    <w:bookmarkStart w:name="z15902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09"/>
    <w:bookmarkStart w:name="z15903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510"/>
    <w:bookmarkStart w:name="z15904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511"/>
    <w:bookmarkStart w:name="z15905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12"/>
    <w:bookmarkStart w:name="z15906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13"/>
    <w:bookmarkStart w:name="z15907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14"/>
    <w:bookmarkStart w:name="z15908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15"/>
    <w:bookmarkStart w:name="z15909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16"/>
    <w:bookmarkStart w:name="z15910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517"/>
    <w:bookmarkStart w:name="z15911" w:id="1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18"/>
    <w:bookmarkStart w:name="z15912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519"/>
    <w:bookmarkStart w:name="z15913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20"/>
    <w:bookmarkStart w:name="z15914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521"/>
    <w:bookmarkStart w:name="z15915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22"/>
    <w:bookmarkStart w:name="z15916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23"/>
    <w:bookmarkStart w:name="z15917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24"/>
    <w:bookmarkStart w:name="z15918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525"/>
    <w:bookmarkStart w:name="z15919" w:id="15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526"/>
    <w:bookmarkStart w:name="z15920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27"/>
    <w:bookmarkStart w:name="z15921" w:id="1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28"/>
    <w:bookmarkStart w:name="z15922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529"/>
    <w:bookmarkStart w:name="z15923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530"/>
    <w:bookmarkStart w:name="z15924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531"/>
    <w:bookmarkStart w:name="z15925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532"/>
    <w:bookmarkStart w:name="z15926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533"/>
    <w:bookmarkStart w:name="z15927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534"/>
    <w:bookmarkStart w:name="z15928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535"/>
    <w:bookmarkStart w:name="z15929" w:id="1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536"/>
    <w:bookmarkStart w:name="z15930" w:id="15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537"/>
    <w:bookmarkStart w:name="z15931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538"/>
    <w:bookmarkStart w:name="z15932" w:id="1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539"/>
    <w:bookmarkStart w:name="z15933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540"/>
    <w:bookmarkStart w:name="z15934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41"/>
    <w:bookmarkStart w:name="z15935" w:id="15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542"/>
    <w:bookmarkStart w:name="z15936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5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5939" w:id="15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544"/>
    <w:bookmarkStart w:name="z15940" w:id="15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45"/>
    <w:bookmarkStart w:name="z15941" w:id="1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546"/>
    <w:bookmarkStart w:name="z15942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547"/>
    <w:bookmarkStart w:name="z15943" w:id="1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548"/>
    <w:bookmarkStart w:name="z15944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549"/>
    <w:bookmarkStart w:name="z15945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50"/>
    <w:bookmarkStart w:name="z15946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551"/>
    <w:bookmarkStart w:name="z15947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552"/>
    <w:bookmarkStart w:name="z15948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150100, Республика Казахстан, Северо-Казахстанская область, Айыртауский район, село Саумалколь, улица Мкр, д.22В.</w:t>
      </w:r>
    </w:p>
    <w:bookmarkEnd w:id="15553"/>
    <w:bookmarkStart w:name="z15949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554"/>
    <w:bookmarkStart w:name="z15950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555"/>
    <w:bookmarkStart w:name="z15951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556"/>
    <w:bookmarkStart w:name="z15952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557"/>
    <w:bookmarkStart w:name="z15953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558"/>
    <w:bookmarkStart w:name="z15954" w:id="15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559"/>
    <w:bookmarkStart w:name="z15955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560"/>
    <w:bookmarkStart w:name="z15956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561"/>
    <w:bookmarkStart w:name="z15957" w:id="1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562"/>
    <w:bookmarkStart w:name="z15958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63"/>
    <w:bookmarkStart w:name="z15959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564"/>
    <w:bookmarkStart w:name="z15960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565"/>
    <w:bookmarkStart w:name="z15961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566"/>
    <w:bookmarkStart w:name="z15962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567"/>
    <w:bookmarkStart w:name="z15963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568"/>
    <w:bookmarkStart w:name="z15964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69"/>
    <w:bookmarkStart w:name="z15965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70"/>
    <w:bookmarkStart w:name="z15966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71"/>
    <w:bookmarkStart w:name="z15967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72"/>
    <w:bookmarkStart w:name="z15968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73"/>
    <w:bookmarkStart w:name="z15969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74"/>
    <w:bookmarkStart w:name="z15970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75"/>
    <w:bookmarkStart w:name="z15971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76"/>
    <w:bookmarkStart w:name="z15972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77"/>
    <w:bookmarkStart w:name="z15973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78"/>
    <w:bookmarkStart w:name="z15974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579"/>
    <w:bookmarkStart w:name="z15975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580"/>
    <w:bookmarkStart w:name="z15976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81"/>
    <w:bookmarkStart w:name="z15977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82"/>
    <w:bookmarkStart w:name="z15978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83"/>
    <w:bookmarkStart w:name="z15979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84"/>
    <w:bookmarkStart w:name="z15980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85"/>
    <w:bookmarkStart w:name="z15981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586"/>
    <w:bookmarkStart w:name="z15982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587"/>
    <w:bookmarkStart w:name="z15983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88"/>
    <w:bookmarkStart w:name="z15984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89"/>
    <w:bookmarkStart w:name="z15985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90"/>
    <w:bookmarkStart w:name="z15986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591"/>
    <w:bookmarkStart w:name="z15987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592"/>
    <w:bookmarkStart w:name="z15988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93"/>
    <w:bookmarkStart w:name="z15989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94"/>
    <w:bookmarkStart w:name="z15990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95"/>
    <w:bookmarkStart w:name="z15991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96"/>
    <w:bookmarkStart w:name="z15992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97"/>
    <w:bookmarkStart w:name="z15993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598"/>
    <w:bookmarkStart w:name="z15994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99"/>
    <w:bookmarkStart w:name="z15995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600"/>
    <w:bookmarkStart w:name="z15996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01"/>
    <w:bookmarkStart w:name="z15997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602"/>
    <w:bookmarkStart w:name="z15998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03"/>
    <w:bookmarkStart w:name="z15999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04"/>
    <w:bookmarkStart w:name="z16000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05"/>
    <w:bookmarkStart w:name="z16001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06"/>
    <w:bookmarkStart w:name="z16002" w:id="15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07"/>
    <w:bookmarkStart w:name="z16003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08"/>
    <w:bookmarkStart w:name="z16004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09"/>
    <w:bookmarkStart w:name="z16005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10"/>
    <w:bookmarkStart w:name="z16006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11"/>
    <w:bookmarkStart w:name="z16007" w:id="1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12"/>
    <w:bookmarkStart w:name="z16008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13"/>
    <w:bookmarkStart w:name="z16009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14"/>
    <w:bookmarkStart w:name="z16010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15"/>
    <w:bookmarkStart w:name="z16011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16"/>
    <w:bookmarkStart w:name="z16012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17"/>
    <w:bookmarkStart w:name="z16013" w:id="15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18"/>
    <w:bookmarkStart w:name="z16014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19"/>
    <w:bookmarkStart w:name="z16015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620"/>
    <w:bookmarkStart w:name="z16016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621"/>
    <w:bookmarkStart w:name="z16017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22"/>
    <w:bookmarkStart w:name="z16018" w:id="15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23"/>
    <w:bookmarkStart w:name="z16019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022" w:id="15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625"/>
    <w:bookmarkStart w:name="z16023" w:id="15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626"/>
    <w:bookmarkStart w:name="z16024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627"/>
    <w:bookmarkStart w:name="z16025" w:id="1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28"/>
    <w:bookmarkStart w:name="z16026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629"/>
    <w:bookmarkStart w:name="z16027" w:id="1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30"/>
    <w:bookmarkStart w:name="z16028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31"/>
    <w:bookmarkStart w:name="z16029" w:id="1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632"/>
    <w:bookmarkStart w:name="z16030" w:id="1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633"/>
    <w:bookmarkStart w:name="z16031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150200, Республика Казахстан, Северо-Казахстанская область, Акжарский район, Талшыкский сельский округ, село Талшык, улица Абылай хана, д.7.</w:t>
      </w:r>
    </w:p>
    <w:bookmarkEnd w:id="15634"/>
    <w:bookmarkStart w:name="z16032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635"/>
    <w:bookmarkStart w:name="z16033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636"/>
    <w:bookmarkStart w:name="z16034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637"/>
    <w:bookmarkStart w:name="z16035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638"/>
    <w:bookmarkStart w:name="z16036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639"/>
    <w:bookmarkStart w:name="z16037" w:id="15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640"/>
    <w:bookmarkStart w:name="z16038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641"/>
    <w:bookmarkStart w:name="z16039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642"/>
    <w:bookmarkStart w:name="z16040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643"/>
    <w:bookmarkStart w:name="z16041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644"/>
    <w:bookmarkStart w:name="z16042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45"/>
    <w:bookmarkStart w:name="z16043" w:id="1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646"/>
    <w:bookmarkStart w:name="z16044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47"/>
    <w:bookmarkStart w:name="z16045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48"/>
    <w:bookmarkStart w:name="z16046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49"/>
    <w:bookmarkStart w:name="z16047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650"/>
    <w:bookmarkStart w:name="z16048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651"/>
    <w:bookmarkStart w:name="z16049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652"/>
    <w:bookmarkStart w:name="z16050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53"/>
    <w:bookmarkStart w:name="z16051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654"/>
    <w:bookmarkStart w:name="z16052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655"/>
    <w:bookmarkStart w:name="z16053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656"/>
    <w:bookmarkStart w:name="z16054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657"/>
    <w:bookmarkStart w:name="z16055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658"/>
    <w:bookmarkStart w:name="z16056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659"/>
    <w:bookmarkStart w:name="z16057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60"/>
    <w:bookmarkStart w:name="z16058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661"/>
    <w:bookmarkStart w:name="z16059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62"/>
    <w:bookmarkStart w:name="z16060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63"/>
    <w:bookmarkStart w:name="z16061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64"/>
    <w:bookmarkStart w:name="z16062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65"/>
    <w:bookmarkStart w:name="z16063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666"/>
    <w:bookmarkStart w:name="z16064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667"/>
    <w:bookmarkStart w:name="z16065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668"/>
    <w:bookmarkStart w:name="z16066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669"/>
    <w:bookmarkStart w:name="z16067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70"/>
    <w:bookmarkStart w:name="z16068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671"/>
    <w:bookmarkStart w:name="z16069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672"/>
    <w:bookmarkStart w:name="z16070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673"/>
    <w:bookmarkStart w:name="z16071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674"/>
    <w:bookmarkStart w:name="z16072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675"/>
    <w:bookmarkStart w:name="z16073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676"/>
    <w:bookmarkStart w:name="z16074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677"/>
    <w:bookmarkStart w:name="z16075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78"/>
    <w:bookmarkStart w:name="z16076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679"/>
    <w:bookmarkStart w:name="z16077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80"/>
    <w:bookmarkStart w:name="z16078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681"/>
    <w:bookmarkStart w:name="z16079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82"/>
    <w:bookmarkStart w:name="z16080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683"/>
    <w:bookmarkStart w:name="z16081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84"/>
    <w:bookmarkStart w:name="z16082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85"/>
    <w:bookmarkStart w:name="z16083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86"/>
    <w:bookmarkStart w:name="z16084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87"/>
    <w:bookmarkStart w:name="z16085" w:id="15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88"/>
    <w:bookmarkStart w:name="z16086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89"/>
    <w:bookmarkStart w:name="z16087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90"/>
    <w:bookmarkStart w:name="z16088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91"/>
    <w:bookmarkStart w:name="z16089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92"/>
    <w:bookmarkStart w:name="z16090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93"/>
    <w:bookmarkStart w:name="z16091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94"/>
    <w:bookmarkStart w:name="z16092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95"/>
    <w:bookmarkStart w:name="z16093" w:id="1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96"/>
    <w:bookmarkStart w:name="z16094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97"/>
    <w:bookmarkStart w:name="z16095" w:id="1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98"/>
    <w:bookmarkStart w:name="z16096" w:id="15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99"/>
    <w:bookmarkStart w:name="z16097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00"/>
    <w:bookmarkStart w:name="z16098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01"/>
    <w:bookmarkStart w:name="z16099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02"/>
    <w:bookmarkStart w:name="z16100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03"/>
    <w:bookmarkStart w:name="z16101" w:id="15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04"/>
    <w:bookmarkStart w:name="z16102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105" w:id="15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706"/>
    <w:bookmarkStart w:name="z16106" w:id="15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07"/>
    <w:bookmarkStart w:name="z16107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08"/>
    <w:bookmarkStart w:name="z16108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09"/>
    <w:bookmarkStart w:name="z16109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10"/>
    <w:bookmarkStart w:name="z16110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11"/>
    <w:bookmarkStart w:name="z16111" w:id="1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12"/>
    <w:bookmarkStart w:name="z16112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13"/>
    <w:bookmarkStart w:name="z16113" w:id="1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14"/>
    <w:bookmarkStart w:name="z16114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150300, Республика Казахстан, Северо-Казахстанская область, Аккаинский район, село Смирново, улица Щербакова, дом 17.</w:t>
      </w:r>
    </w:p>
    <w:bookmarkEnd w:id="15715"/>
    <w:bookmarkStart w:name="z16115" w:id="1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716"/>
    <w:bookmarkStart w:name="z16116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17"/>
    <w:bookmarkStart w:name="z16117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18"/>
    <w:bookmarkStart w:name="z16118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19"/>
    <w:bookmarkStart w:name="z16119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20"/>
    <w:bookmarkStart w:name="z16120" w:id="15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21"/>
    <w:bookmarkStart w:name="z16121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22"/>
    <w:bookmarkStart w:name="z16122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723"/>
    <w:bookmarkStart w:name="z16123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724"/>
    <w:bookmarkStart w:name="z16124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25"/>
    <w:bookmarkStart w:name="z16125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26"/>
    <w:bookmarkStart w:name="z16126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727"/>
    <w:bookmarkStart w:name="z16127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28"/>
    <w:bookmarkStart w:name="z16128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29"/>
    <w:bookmarkStart w:name="z16129" w:id="1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730"/>
    <w:bookmarkStart w:name="z16130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731"/>
    <w:bookmarkStart w:name="z16131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732"/>
    <w:bookmarkStart w:name="z16132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733"/>
    <w:bookmarkStart w:name="z16133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734"/>
    <w:bookmarkStart w:name="z16134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735"/>
    <w:bookmarkStart w:name="z16135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736"/>
    <w:bookmarkStart w:name="z16136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737"/>
    <w:bookmarkStart w:name="z16137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738"/>
    <w:bookmarkStart w:name="z16138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739"/>
    <w:bookmarkStart w:name="z16139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740"/>
    <w:bookmarkStart w:name="z16140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741"/>
    <w:bookmarkStart w:name="z16141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742"/>
    <w:bookmarkStart w:name="z16142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743"/>
    <w:bookmarkStart w:name="z16143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744"/>
    <w:bookmarkStart w:name="z16144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745"/>
    <w:bookmarkStart w:name="z16145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746"/>
    <w:bookmarkStart w:name="z16146" w:id="1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47"/>
    <w:bookmarkStart w:name="z16147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748"/>
    <w:bookmarkStart w:name="z16148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749"/>
    <w:bookmarkStart w:name="z16149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50"/>
    <w:bookmarkStart w:name="z16150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51"/>
    <w:bookmarkStart w:name="z16151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52"/>
    <w:bookmarkStart w:name="z16152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753"/>
    <w:bookmarkStart w:name="z16153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754"/>
    <w:bookmarkStart w:name="z16154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55"/>
    <w:bookmarkStart w:name="z16155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56"/>
    <w:bookmarkStart w:name="z16156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57"/>
    <w:bookmarkStart w:name="z16157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58"/>
    <w:bookmarkStart w:name="z16158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59"/>
    <w:bookmarkStart w:name="z16159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760"/>
    <w:bookmarkStart w:name="z16160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761"/>
    <w:bookmarkStart w:name="z16161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762"/>
    <w:bookmarkStart w:name="z16162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763"/>
    <w:bookmarkStart w:name="z16163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764"/>
    <w:bookmarkStart w:name="z16164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765"/>
    <w:bookmarkStart w:name="z16165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766"/>
    <w:bookmarkStart w:name="z16166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767"/>
    <w:bookmarkStart w:name="z16167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768"/>
    <w:bookmarkStart w:name="z16168" w:id="15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769"/>
    <w:bookmarkStart w:name="z16169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70"/>
    <w:bookmarkStart w:name="z16170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71"/>
    <w:bookmarkStart w:name="z16171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772"/>
    <w:bookmarkStart w:name="z16172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73"/>
    <w:bookmarkStart w:name="z16173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74"/>
    <w:bookmarkStart w:name="z16174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75"/>
    <w:bookmarkStart w:name="z16175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76"/>
    <w:bookmarkStart w:name="z16176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77"/>
    <w:bookmarkStart w:name="z16177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78"/>
    <w:bookmarkStart w:name="z16178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79"/>
    <w:bookmarkStart w:name="z16179" w:id="15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80"/>
    <w:bookmarkStart w:name="z16180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81"/>
    <w:bookmarkStart w:name="z16181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82"/>
    <w:bookmarkStart w:name="z16182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83"/>
    <w:bookmarkStart w:name="z16183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84"/>
    <w:bookmarkStart w:name="z16184" w:id="15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85"/>
    <w:bookmarkStart w:name="z16185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188" w:id="15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787"/>
    <w:bookmarkStart w:name="z16189" w:id="15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88"/>
    <w:bookmarkStart w:name="z16190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89"/>
    <w:bookmarkStart w:name="z16191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90"/>
    <w:bookmarkStart w:name="z16192" w:id="1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91"/>
    <w:bookmarkStart w:name="z16193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92"/>
    <w:bookmarkStart w:name="z16194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93"/>
    <w:bookmarkStart w:name="z16195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94"/>
    <w:bookmarkStart w:name="z16196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95"/>
    <w:bookmarkStart w:name="z16197" w:id="1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150400, Республика Казахстан, Северо-Казахстанская область, район Габита Мусрепова, село Новоишимское, улица Ауельбекова, д.30А.</w:t>
      </w:r>
    </w:p>
    <w:bookmarkEnd w:id="15796"/>
    <w:bookmarkStart w:name="z16198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797"/>
    <w:bookmarkStart w:name="z16199" w:id="1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98"/>
    <w:bookmarkStart w:name="z16200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99"/>
    <w:bookmarkStart w:name="z16201" w:id="1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00"/>
    <w:bookmarkStart w:name="z16202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01"/>
    <w:bookmarkStart w:name="z16203" w:id="15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02"/>
    <w:bookmarkStart w:name="z16204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03"/>
    <w:bookmarkStart w:name="z16205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804"/>
    <w:bookmarkStart w:name="z16206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805"/>
    <w:bookmarkStart w:name="z16207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06"/>
    <w:bookmarkStart w:name="z16208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07"/>
    <w:bookmarkStart w:name="z16209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08"/>
    <w:bookmarkStart w:name="z16210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09"/>
    <w:bookmarkStart w:name="z16211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10"/>
    <w:bookmarkStart w:name="z16212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11"/>
    <w:bookmarkStart w:name="z16213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12"/>
    <w:bookmarkStart w:name="z16214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13"/>
    <w:bookmarkStart w:name="z16215" w:id="1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14"/>
    <w:bookmarkStart w:name="z16216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15"/>
    <w:bookmarkStart w:name="z16217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16"/>
    <w:bookmarkStart w:name="z16218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17"/>
    <w:bookmarkStart w:name="z16219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18"/>
    <w:bookmarkStart w:name="z16220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819"/>
    <w:bookmarkStart w:name="z16221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820"/>
    <w:bookmarkStart w:name="z16222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821"/>
    <w:bookmarkStart w:name="z16223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822"/>
    <w:bookmarkStart w:name="z16224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823"/>
    <w:bookmarkStart w:name="z16225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24"/>
    <w:bookmarkStart w:name="z16226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825"/>
    <w:bookmarkStart w:name="z16227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826"/>
    <w:bookmarkStart w:name="z16228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827"/>
    <w:bookmarkStart w:name="z16229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828"/>
    <w:bookmarkStart w:name="z16230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829"/>
    <w:bookmarkStart w:name="z16231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830"/>
    <w:bookmarkStart w:name="z16232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831"/>
    <w:bookmarkStart w:name="z16233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32"/>
    <w:bookmarkStart w:name="z16234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833"/>
    <w:bookmarkStart w:name="z16235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834"/>
    <w:bookmarkStart w:name="z16236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835"/>
    <w:bookmarkStart w:name="z16237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836"/>
    <w:bookmarkStart w:name="z16238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837"/>
    <w:bookmarkStart w:name="z16239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838"/>
    <w:bookmarkStart w:name="z16240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839"/>
    <w:bookmarkStart w:name="z16241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840"/>
    <w:bookmarkStart w:name="z16242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841"/>
    <w:bookmarkStart w:name="z16243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42"/>
    <w:bookmarkStart w:name="z16244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843"/>
    <w:bookmarkStart w:name="z16245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44"/>
    <w:bookmarkStart w:name="z16246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845"/>
    <w:bookmarkStart w:name="z16247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46"/>
    <w:bookmarkStart w:name="z16248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47"/>
    <w:bookmarkStart w:name="z16249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48"/>
    <w:bookmarkStart w:name="z16250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849"/>
    <w:bookmarkStart w:name="z16251" w:id="15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850"/>
    <w:bookmarkStart w:name="z16252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51"/>
    <w:bookmarkStart w:name="z16253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52"/>
    <w:bookmarkStart w:name="z16254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853"/>
    <w:bookmarkStart w:name="z16255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854"/>
    <w:bookmarkStart w:name="z16256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855"/>
    <w:bookmarkStart w:name="z16257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856"/>
    <w:bookmarkStart w:name="z16258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857"/>
    <w:bookmarkStart w:name="z16259" w:id="1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858"/>
    <w:bookmarkStart w:name="z16260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859"/>
    <w:bookmarkStart w:name="z16261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860"/>
    <w:bookmarkStart w:name="z16262" w:id="15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861"/>
    <w:bookmarkStart w:name="z16263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862"/>
    <w:bookmarkStart w:name="z16264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863"/>
    <w:bookmarkStart w:name="z16265" w:id="1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864"/>
    <w:bookmarkStart w:name="z16266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65"/>
    <w:bookmarkStart w:name="z16267" w:id="15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866"/>
    <w:bookmarkStart w:name="z16268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8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271" w:id="15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868"/>
    <w:bookmarkStart w:name="z16272" w:id="15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69"/>
    <w:bookmarkStart w:name="z16273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70"/>
    <w:bookmarkStart w:name="z16274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71"/>
    <w:bookmarkStart w:name="z16275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72"/>
    <w:bookmarkStart w:name="z16276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73"/>
    <w:bookmarkStart w:name="z16277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74"/>
    <w:bookmarkStart w:name="z16278" w:id="1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75"/>
    <w:bookmarkStart w:name="z16279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76"/>
    <w:bookmarkStart w:name="z16280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150500, Республика Казахстан, Северо-Казахстанская область, Есильский район, село Явленка, проспект Гагарина, дом 4.</w:t>
      </w:r>
    </w:p>
    <w:bookmarkEnd w:id="15877"/>
    <w:bookmarkStart w:name="z16281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878"/>
    <w:bookmarkStart w:name="z16282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79"/>
    <w:bookmarkStart w:name="z16283" w:id="1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80"/>
    <w:bookmarkStart w:name="z16284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81"/>
    <w:bookmarkStart w:name="z16285" w:id="1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82"/>
    <w:bookmarkStart w:name="z16286" w:id="15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83"/>
    <w:bookmarkStart w:name="z16287" w:id="1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84"/>
    <w:bookmarkStart w:name="z16288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885"/>
    <w:bookmarkStart w:name="z16289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886"/>
    <w:bookmarkStart w:name="z16290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87"/>
    <w:bookmarkStart w:name="z16291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88"/>
    <w:bookmarkStart w:name="z16292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89"/>
    <w:bookmarkStart w:name="z16293" w:id="1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90"/>
    <w:bookmarkStart w:name="z16294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91"/>
    <w:bookmarkStart w:name="z16295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92"/>
    <w:bookmarkStart w:name="z16296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93"/>
    <w:bookmarkStart w:name="z16297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94"/>
    <w:bookmarkStart w:name="z16298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95"/>
    <w:bookmarkStart w:name="z16299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96"/>
    <w:bookmarkStart w:name="z16300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97"/>
    <w:bookmarkStart w:name="z16301" w:id="1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98"/>
    <w:bookmarkStart w:name="z16302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99"/>
    <w:bookmarkStart w:name="z16303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00"/>
    <w:bookmarkStart w:name="z16304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901"/>
    <w:bookmarkStart w:name="z16305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902"/>
    <w:bookmarkStart w:name="z16306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903"/>
    <w:bookmarkStart w:name="z16307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904"/>
    <w:bookmarkStart w:name="z16308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905"/>
    <w:bookmarkStart w:name="z16309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06"/>
    <w:bookmarkStart w:name="z16310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07"/>
    <w:bookmarkStart w:name="z16311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08"/>
    <w:bookmarkStart w:name="z16312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09"/>
    <w:bookmarkStart w:name="z16313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910"/>
    <w:bookmarkStart w:name="z16314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911"/>
    <w:bookmarkStart w:name="z16315" w:id="1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12"/>
    <w:bookmarkStart w:name="z16316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13"/>
    <w:bookmarkStart w:name="z16317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14"/>
    <w:bookmarkStart w:name="z16318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915"/>
    <w:bookmarkStart w:name="z16319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916"/>
    <w:bookmarkStart w:name="z16320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17"/>
    <w:bookmarkStart w:name="z16321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18"/>
    <w:bookmarkStart w:name="z16322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19"/>
    <w:bookmarkStart w:name="z16323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20"/>
    <w:bookmarkStart w:name="z16324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21"/>
    <w:bookmarkStart w:name="z16325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922"/>
    <w:bookmarkStart w:name="z16326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23"/>
    <w:bookmarkStart w:name="z16327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924"/>
    <w:bookmarkStart w:name="z16328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25"/>
    <w:bookmarkStart w:name="z16329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926"/>
    <w:bookmarkStart w:name="z16330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927"/>
    <w:bookmarkStart w:name="z16331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928"/>
    <w:bookmarkStart w:name="z16332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929"/>
    <w:bookmarkStart w:name="z16333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30"/>
    <w:bookmarkStart w:name="z16334" w:id="15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31"/>
    <w:bookmarkStart w:name="z16335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32"/>
    <w:bookmarkStart w:name="z16336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33"/>
    <w:bookmarkStart w:name="z16337" w:id="1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34"/>
    <w:bookmarkStart w:name="z16338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35"/>
    <w:bookmarkStart w:name="z16339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36"/>
    <w:bookmarkStart w:name="z16340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37"/>
    <w:bookmarkStart w:name="z16341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38"/>
    <w:bookmarkStart w:name="z16342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39"/>
    <w:bookmarkStart w:name="z16343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40"/>
    <w:bookmarkStart w:name="z16344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941"/>
    <w:bookmarkStart w:name="z16345" w:id="15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42"/>
    <w:bookmarkStart w:name="z16346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43"/>
    <w:bookmarkStart w:name="z16347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944"/>
    <w:bookmarkStart w:name="z16348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945"/>
    <w:bookmarkStart w:name="z16349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46"/>
    <w:bookmarkStart w:name="z16350" w:id="15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947"/>
    <w:bookmarkStart w:name="z16351" w:id="1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9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354" w:id="15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949"/>
    <w:bookmarkStart w:name="z16355" w:id="15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50"/>
    <w:bookmarkStart w:name="z16356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951"/>
    <w:bookmarkStart w:name="z16357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952"/>
    <w:bookmarkStart w:name="z16358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953"/>
    <w:bookmarkStart w:name="z16359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954"/>
    <w:bookmarkStart w:name="z16360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55"/>
    <w:bookmarkStart w:name="z16361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956"/>
    <w:bookmarkStart w:name="z16362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957"/>
    <w:bookmarkStart w:name="z16363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150600, Республика Казахстан, Северо-Казахстанская область, Жамбылский район, село Пресновка, улица Есима Шайкина, 49.</w:t>
      </w:r>
    </w:p>
    <w:bookmarkEnd w:id="15958"/>
    <w:bookmarkStart w:name="z16364" w:id="1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959"/>
    <w:bookmarkStart w:name="z16365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60"/>
    <w:bookmarkStart w:name="z16366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961"/>
    <w:bookmarkStart w:name="z16367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962"/>
    <w:bookmarkStart w:name="z16368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963"/>
    <w:bookmarkStart w:name="z16369" w:id="15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964"/>
    <w:bookmarkStart w:name="z16370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965"/>
    <w:bookmarkStart w:name="z16371" w:id="1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66"/>
    <w:bookmarkStart w:name="z16372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67"/>
    <w:bookmarkStart w:name="z16373" w:id="1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68"/>
    <w:bookmarkStart w:name="z16374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69"/>
    <w:bookmarkStart w:name="z16375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70"/>
    <w:bookmarkStart w:name="z16376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71"/>
    <w:bookmarkStart w:name="z16377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72"/>
    <w:bookmarkStart w:name="z16378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73"/>
    <w:bookmarkStart w:name="z16379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74"/>
    <w:bookmarkStart w:name="z16380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75"/>
    <w:bookmarkStart w:name="z16381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76"/>
    <w:bookmarkStart w:name="z16382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77"/>
    <w:bookmarkStart w:name="z16383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78"/>
    <w:bookmarkStart w:name="z16384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79"/>
    <w:bookmarkStart w:name="z16385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80"/>
    <w:bookmarkStart w:name="z16386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81"/>
    <w:bookmarkStart w:name="z16387" w:id="1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982"/>
    <w:bookmarkStart w:name="z16388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983"/>
    <w:bookmarkStart w:name="z16389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984"/>
    <w:bookmarkStart w:name="z16390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985"/>
    <w:bookmarkStart w:name="z16391" w:id="1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986"/>
    <w:bookmarkStart w:name="z16392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87"/>
    <w:bookmarkStart w:name="z16393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88"/>
    <w:bookmarkStart w:name="z16394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89"/>
    <w:bookmarkStart w:name="z16395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90"/>
    <w:bookmarkStart w:name="z16396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5991"/>
    <w:bookmarkStart w:name="z16397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992"/>
    <w:bookmarkStart w:name="z16398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93"/>
    <w:bookmarkStart w:name="z16399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94"/>
    <w:bookmarkStart w:name="z16400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95"/>
    <w:bookmarkStart w:name="z16401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996"/>
    <w:bookmarkStart w:name="z16402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997"/>
    <w:bookmarkStart w:name="z16403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98"/>
    <w:bookmarkStart w:name="z16404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99"/>
    <w:bookmarkStart w:name="z16405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000"/>
    <w:bookmarkStart w:name="z16406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001"/>
    <w:bookmarkStart w:name="z16407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002"/>
    <w:bookmarkStart w:name="z16408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003"/>
    <w:bookmarkStart w:name="z16409" w:id="1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004"/>
    <w:bookmarkStart w:name="z16410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005"/>
    <w:bookmarkStart w:name="z16411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006"/>
    <w:bookmarkStart w:name="z16412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007"/>
    <w:bookmarkStart w:name="z16413" w:id="1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08"/>
    <w:bookmarkStart w:name="z16414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09"/>
    <w:bookmarkStart w:name="z16415" w:id="1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10"/>
    <w:bookmarkStart w:name="z16416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11"/>
    <w:bookmarkStart w:name="z16417" w:id="16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12"/>
    <w:bookmarkStart w:name="z16418" w:id="1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13"/>
    <w:bookmarkStart w:name="z16419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14"/>
    <w:bookmarkStart w:name="z16420" w:id="1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15"/>
    <w:bookmarkStart w:name="z16421" w:id="1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16"/>
    <w:bookmarkStart w:name="z16422" w:id="1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17"/>
    <w:bookmarkStart w:name="z16423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18"/>
    <w:bookmarkStart w:name="z16424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19"/>
    <w:bookmarkStart w:name="z16425" w:id="1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20"/>
    <w:bookmarkStart w:name="z16426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21"/>
    <w:bookmarkStart w:name="z16427" w:id="1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22"/>
    <w:bookmarkStart w:name="z16428" w:id="16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23"/>
    <w:bookmarkStart w:name="z16429" w:id="1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24"/>
    <w:bookmarkStart w:name="z16430" w:id="1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25"/>
    <w:bookmarkStart w:name="z16431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26"/>
    <w:bookmarkStart w:name="z16432" w:id="1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27"/>
    <w:bookmarkStart w:name="z16433" w:id="16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28"/>
    <w:bookmarkStart w:name="z16434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437" w:id="16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030"/>
    <w:bookmarkStart w:name="z16438" w:id="16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31"/>
    <w:bookmarkStart w:name="z16439" w:id="1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032"/>
    <w:bookmarkStart w:name="z16440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033"/>
    <w:bookmarkStart w:name="z16441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034"/>
    <w:bookmarkStart w:name="z16442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35"/>
    <w:bookmarkStart w:name="z16443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36"/>
    <w:bookmarkStart w:name="z16444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037"/>
    <w:bookmarkStart w:name="z16445" w:id="1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038"/>
    <w:bookmarkStart w:name="z16446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150700, Республика Казахстан, Северо-Казахстанская область, Кызылжарский район, село Бесколь, улица Ульянова, здание 1А.</w:t>
      </w:r>
    </w:p>
    <w:bookmarkEnd w:id="16039"/>
    <w:bookmarkStart w:name="z16447" w:id="1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040"/>
    <w:bookmarkStart w:name="z16448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041"/>
    <w:bookmarkStart w:name="z16449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042"/>
    <w:bookmarkStart w:name="z16450" w:id="1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043"/>
    <w:bookmarkStart w:name="z16451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044"/>
    <w:bookmarkStart w:name="z16452" w:id="16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045"/>
    <w:bookmarkStart w:name="z16453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046"/>
    <w:bookmarkStart w:name="z16454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047"/>
    <w:bookmarkStart w:name="z16455" w:id="1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048"/>
    <w:bookmarkStart w:name="z16456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049"/>
    <w:bookmarkStart w:name="z16457" w:id="1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050"/>
    <w:bookmarkStart w:name="z16458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051"/>
    <w:bookmarkStart w:name="z16459" w:id="1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52"/>
    <w:bookmarkStart w:name="z16460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53"/>
    <w:bookmarkStart w:name="z16461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54"/>
    <w:bookmarkStart w:name="z16462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055"/>
    <w:bookmarkStart w:name="z16463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056"/>
    <w:bookmarkStart w:name="z16464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057"/>
    <w:bookmarkStart w:name="z16465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58"/>
    <w:bookmarkStart w:name="z16466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059"/>
    <w:bookmarkStart w:name="z16467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060"/>
    <w:bookmarkStart w:name="z16468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061"/>
    <w:bookmarkStart w:name="z16469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062"/>
    <w:bookmarkStart w:name="z16470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63"/>
    <w:bookmarkStart w:name="z16471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64"/>
    <w:bookmarkStart w:name="z16472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65"/>
    <w:bookmarkStart w:name="z16473" w:id="1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066"/>
    <w:bookmarkStart w:name="z16474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67"/>
    <w:bookmarkStart w:name="z16475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68"/>
    <w:bookmarkStart w:name="z16476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69"/>
    <w:bookmarkStart w:name="z16477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70"/>
    <w:bookmarkStart w:name="z16478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71"/>
    <w:bookmarkStart w:name="z16479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072"/>
    <w:bookmarkStart w:name="z16480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073"/>
    <w:bookmarkStart w:name="z16481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74"/>
    <w:bookmarkStart w:name="z16482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75"/>
    <w:bookmarkStart w:name="z16483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76"/>
    <w:bookmarkStart w:name="z16484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077"/>
    <w:bookmarkStart w:name="z16485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078"/>
    <w:bookmarkStart w:name="z16486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079"/>
    <w:bookmarkStart w:name="z16487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080"/>
    <w:bookmarkStart w:name="z16488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081"/>
    <w:bookmarkStart w:name="z16489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082"/>
    <w:bookmarkStart w:name="z16490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083"/>
    <w:bookmarkStart w:name="z16491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084"/>
    <w:bookmarkStart w:name="z16492" w:id="1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085"/>
    <w:bookmarkStart w:name="z16493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086"/>
    <w:bookmarkStart w:name="z16494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087"/>
    <w:bookmarkStart w:name="z16495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088"/>
    <w:bookmarkStart w:name="z16496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89"/>
    <w:bookmarkStart w:name="z16497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90"/>
    <w:bookmarkStart w:name="z16498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91"/>
    <w:bookmarkStart w:name="z16499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92"/>
    <w:bookmarkStart w:name="z16500" w:id="16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93"/>
    <w:bookmarkStart w:name="z16501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94"/>
    <w:bookmarkStart w:name="z16502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95"/>
    <w:bookmarkStart w:name="z16503" w:id="1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96"/>
    <w:bookmarkStart w:name="z16504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97"/>
    <w:bookmarkStart w:name="z16505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98"/>
    <w:bookmarkStart w:name="z16506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99"/>
    <w:bookmarkStart w:name="z16507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00"/>
    <w:bookmarkStart w:name="z16508" w:id="1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01"/>
    <w:bookmarkStart w:name="z16509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02"/>
    <w:bookmarkStart w:name="z16510" w:id="1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03"/>
    <w:bookmarkStart w:name="z16511" w:id="16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04"/>
    <w:bookmarkStart w:name="z16512" w:id="1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05"/>
    <w:bookmarkStart w:name="z16513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06"/>
    <w:bookmarkStart w:name="z16514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07"/>
    <w:bookmarkStart w:name="z16515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08"/>
    <w:bookmarkStart w:name="z16516" w:id="16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09"/>
    <w:bookmarkStart w:name="z16517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520" w:id="16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111"/>
    <w:bookmarkStart w:name="z16521" w:id="16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12"/>
    <w:bookmarkStart w:name="z16522" w:id="1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13"/>
    <w:bookmarkStart w:name="z16523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14"/>
    <w:bookmarkStart w:name="z16524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15"/>
    <w:bookmarkStart w:name="z16525" w:id="1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16"/>
    <w:bookmarkStart w:name="z16526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17"/>
    <w:bookmarkStart w:name="z16527" w:id="1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18"/>
    <w:bookmarkStart w:name="z16528" w:id="1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19"/>
    <w:bookmarkStart w:name="z16529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150800, Республика Казахстан, Северо-Казахстанская область, район Магжана Жумабаева, город Булаево, улица Мира, 8.</w:t>
      </w:r>
    </w:p>
    <w:bookmarkEnd w:id="16120"/>
    <w:bookmarkStart w:name="z16530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121"/>
    <w:bookmarkStart w:name="z16531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122"/>
    <w:bookmarkStart w:name="z16532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123"/>
    <w:bookmarkStart w:name="z16533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124"/>
    <w:bookmarkStart w:name="z16534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125"/>
    <w:bookmarkStart w:name="z16535" w:id="16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126"/>
    <w:bookmarkStart w:name="z16536" w:id="1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127"/>
    <w:bookmarkStart w:name="z16537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128"/>
    <w:bookmarkStart w:name="z16538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129"/>
    <w:bookmarkStart w:name="z16539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130"/>
    <w:bookmarkStart w:name="z16540" w:id="1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131"/>
    <w:bookmarkStart w:name="z16541" w:id="1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132"/>
    <w:bookmarkStart w:name="z16542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133"/>
    <w:bookmarkStart w:name="z16543" w:id="1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134"/>
    <w:bookmarkStart w:name="z16544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135"/>
    <w:bookmarkStart w:name="z16545" w:id="1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136"/>
    <w:bookmarkStart w:name="z16546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137"/>
    <w:bookmarkStart w:name="z16547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138"/>
    <w:bookmarkStart w:name="z16548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139"/>
    <w:bookmarkStart w:name="z16549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140"/>
    <w:bookmarkStart w:name="z16550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141"/>
    <w:bookmarkStart w:name="z16551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142"/>
    <w:bookmarkStart w:name="z16552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143"/>
    <w:bookmarkStart w:name="z16553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144"/>
    <w:bookmarkStart w:name="z16554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145"/>
    <w:bookmarkStart w:name="z16555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146"/>
    <w:bookmarkStart w:name="z16556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147"/>
    <w:bookmarkStart w:name="z16557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148"/>
    <w:bookmarkStart w:name="z16558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149"/>
    <w:bookmarkStart w:name="z16559" w:id="1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150"/>
    <w:bookmarkStart w:name="z16560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51"/>
    <w:bookmarkStart w:name="z16561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152"/>
    <w:bookmarkStart w:name="z16562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153"/>
    <w:bookmarkStart w:name="z16563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154"/>
    <w:bookmarkStart w:name="z16564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155"/>
    <w:bookmarkStart w:name="z16565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156"/>
    <w:bookmarkStart w:name="z16566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157"/>
    <w:bookmarkStart w:name="z16567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158"/>
    <w:bookmarkStart w:name="z16568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159"/>
    <w:bookmarkStart w:name="z16569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60"/>
    <w:bookmarkStart w:name="z16570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61"/>
    <w:bookmarkStart w:name="z16571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62"/>
    <w:bookmarkStart w:name="z16572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63"/>
    <w:bookmarkStart w:name="z16573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64"/>
    <w:bookmarkStart w:name="z16574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165"/>
    <w:bookmarkStart w:name="z16575" w:id="1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66"/>
    <w:bookmarkStart w:name="z16576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167"/>
    <w:bookmarkStart w:name="z16577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68"/>
    <w:bookmarkStart w:name="z16578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169"/>
    <w:bookmarkStart w:name="z16579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70"/>
    <w:bookmarkStart w:name="z16580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71"/>
    <w:bookmarkStart w:name="z16581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72"/>
    <w:bookmarkStart w:name="z16582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73"/>
    <w:bookmarkStart w:name="z16583" w:id="16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174"/>
    <w:bookmarkStart w:name="z16584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75"/>
    <w:bookmarkStart w:name="z16585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76"/>
    <w:bookmarkStart w:name="z16586" w:id="1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177"/>
    <w:bookmarkStart w:name="z16587" w:id="1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178"/>
    <w:bookmarkStart w:name="z16588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79"/>
    <w:bookmarkStart w:name="z16589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80"/>
    <w:bookmarkStart w:name="z16590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81"/>
    <w:bookmarkStart w:name="z16591" w:id="1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82"/>
    <w:bookmarkStart w:name="z16592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83"/>
    <w:bookmarkStart w:name="z16593" w:id="1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84"/>
    <w:bookmarkStart w:name="z16594" w:id="16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85"/>
    <w:bookmarkStart w:name="z16595" w:id="1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86"/>
    <w:bookmarkStart w:name="z16596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87"/>
    <w:bookmarkStart w:name="z16597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88"/>
    <w:bookmarkStart w:name="z16598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89"/>
    <w:bookmarkStart w:name="z16599" w:id="16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90"/>
    <w:bookmarkStart w:name="z16600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603" w:id="16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192"/>
    <w:bookmarkStart w:name="z16604" w:id="16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93"/>
    <w:bookmarkStart w:name="z16605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94"/>
    <w:bookmarkStart w:name="z16606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95"/>
    <w:bookmarkStart w:name="z16607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96"/>
    <w:bookmarkStart w:name="z16608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97"/>
    <w:bookmarkStart w:name="z16609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98"/>
    <w:bookmarkStart w:name="z16610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99"/>
    <w:bookmarkStart w:name="z16611" w:id="1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00"/>
    <w:bookmarkStart w:name="z16612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150900, Республика Казахстан, Северо-Казахстанская область, Мамлютский район, город Мамлютка, улица Школа Интернат, 17 А.</w:t>
      </w:r>
    </w:p>
    <w:bookmarkEnd w:id="16201"/>
    <w:bookmarkStart w:name="z16613" w:id="1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202"/>
    <w:bookmarkStart w:name="z16614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03"/>
    <w:bookmarkStart w:name="z16615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04"/>
    <w:bookmarkStart w:name="z16616" w:id="1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05"/>
    <w:bookmarkStart w:name="z16617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06"/>
    <w:bookmarkStart w:name="z16618" w:id="16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07"/>
    <w:bookmarkStart w:name="z16619" w:id="1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08"/>
    <w:bookmarkStart w:name="z16620" w:id="1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09"/>
    <w:bookmarkStart w:name="z16621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10"/>
    <w:bookmarkStart w:name="z16622" w:id="1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11"/>
    <w:bookmarkStart w:name="z16623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12"/>
    <w:bookmarkStart w:name="z16624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13"/>
    <w:bookmarkStart w:name="z16625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14"/>
    <w:bookmarkStart w:name="z16626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15"/>
    <w:bookmarkStart w:name="z16627" w:id="1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16"/>
    <w:bookmarkStart w:name="z16628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17"/>
    <w:bookmarkStart w:name="z16629" w:id="1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18"/>
    <w:bookmarkStart w:name="z16630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219"/>
    <w:bookmarkStart w:name="z16631" w:id="1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20"/>
    <w:bookmarkStart w:name="z16632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221"/>
    <w:bookmarkStart w:name="z16633" w:id="1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222"/>
    <w:bookmarkStart w:name="z16634" w:id="1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223"/>
    <w:bookmarkStart w:name="z16635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224"/>
    <w:bookmarkStart w:name="z16636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225"/>
    <w:bookmarkStart w:name="z16637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226"/>
    <w:bookmarkStart w:name="z16638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227"/>
    <w:bookmarkStart w:name="z16639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228"/>
    <w:bookmarkStart w:name="z16640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229"/>
    <w:bookmarkStart w:name="z16641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230"/>
    <w:bookmarkStart w:name="z16642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231"/>
    <w:bookmarkStart w:name="z16643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232"/>
    <w:bookmarkStart w:name="z16644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33"/>
    <w:bookmarkStart w:name="z16645" w:id="1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234"/>
    <w:bookmarkStart w:name="z16646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235"/>
    <w:bookmarkStart w:name="z16647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236"/>
    <w:bookmarkStart w:name="z16648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37"/>
    <w:bookmarkStart w:name="z16649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238"/>
    <w:bookmarkStart w:name="z16650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239"/>
    <w:bookmarkStart w:name="z16651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240"/>
    <w:bookmarkStart w:name="z16652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241"/>
    <w:bookmarkStart w:name="z16653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242"/>
    <w:bookmarkStart w:name="z16654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243"/>
    <w:bookmarkStart w:name="z16655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244"/>
    <w:bookmarkStart w:name="z16656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245"/>
    <w:bookmarkStart w:name="z16657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246"/>
    <w:bookmarkStart w:name="z16658" w:id="1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247"/>
    <w:bookmarkStart w:name="z16659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248"/>
    <w:bookmarkStart w:name="z16660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249"/>
    <w:bookmarkStart w:name="z16661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250"/>
    <w:bookmarkStart w:name="z16662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251"/>
    <w:bookmarkStart w:name="z16663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252"/>
    <w:bookmarkStart w:name="z16664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253"/>
    <w:bookmarkStart w:name="z16665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254"/>
    <w:bookmarkStart w:name="z16666" w:id="16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55"/>
    <w:bookmarkStart w:name="z16667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56"/>
    <w:bookmarkStart w:name="z16668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57"/>
    <w:bookmarkStart w:name="z16669" w:id="1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58"/>
    <w:bookmarkStart w:name="z16670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59"/>
    <w:bookmarkStart w:name="z16671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60"/>
    <w:bookmarkStart w:name="z16672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61"/>
    <w:bookmarkStart w:name="z16673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62"/>
    <w:bookmarkStart w:name="z16674" w:id="1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63"/>
    <w:bookmarkStart w:name="z16675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64"/>
    <w:bookmarkStart w:name="z16676" w:id="1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65"/>
    <w:bookmarkStart w:name="z16677" w:id="16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66"/>
    <w:bookmarkStart w:name="z16678" w:id="1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67"/>
    <w:bookmarkStart w:name="z16679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68"/>
    <w:bookmarkStart w:name="z16680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69"/>
    <w:bookmarkStart w:name="z16681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70"/>
    <w:bookmarkStart w:name="z16682" w:id="16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71"/>
    <w:bookmarkStart w:name="z16683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2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686" w:id="16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273"/>
    <w:bookmarkStart w:name="z16687" w:id="16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74"/>
    <w:bookmarkStart w:name="z16688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275"/>
    <w:bookmarkStart w:name="z16689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276"/>
    <w:bookmarkStart w:name="z16690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277"/>
    <w:bookmarkStart w:name="z16691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78"/>
    <w:bookmarkStart w:name="z16692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79"/>
    <w:bookmarkStart w:name="z16693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280"/>
    <w:bookmarkStart w:name="z16694" w:id="1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81"/>
    <w:bookmarkStart w:name="z16695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150009, Республика Казахстан, Северо-Казахстанская область, город Петропавловск, улица Нұрсұлтан Назарбаев, д.199.</w:t>
      </w:r>
    </w:p>
    <w:bookmarkEnd w:id="16282"/>
    <w:bookmarkStart w:name="z16696" w:id="1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283"/>
    <w:bookmarkStart w:name="z16697" w:id="1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84"/>
    <w:bookmarkStart w:name="z16698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85"/>
    <w:bookmarkStart w:name="z16699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86"/>
    <w:bookmarkStart w:name="z16700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87"/>
    <w:bookmarkStart w:name="z16701" w:id="16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88"/>
    <w:bookmarkStart w:name="z16702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89"/>
    <w:bookmarkStart w:name="z16703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90"/>
    <w:bookmarkStart w:name="z16704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91"/>
    <w:bookmarkStart w:name="z16705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92"/>
    <w:bookmarkStart w:name="z16706" w:id="1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93"/>
    <w:bookmarkStart w:name="z16707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94"/>
    <w:bookmarkStart w:name="z16708" w:id="1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95"/>
    <w:bookmarkStart w:name="z16709" w:id="1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96"/>
    <w:bookmarkStart w:name="z16710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97"/>
    <w:bookmarkStart w:name="z16711" w:id="1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98"/>
    <w:bookmarkStart w:name="z16712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99"/>
    <w:bookmarkStart w:name="z16713" w:id="1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00"/>
    <w:bookmarkStart w:name="z16714" w:id="1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01"/>
    <w:bookmarkStart w:name="z16715" w:id="1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02"/>
    <w:bookmarkStart w:name="z16716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303"/>
    <w:bookmarkStart w:name="z16717" w:id="1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304"/>
    <w:bookmarkStart w:name="z16718" w:id="1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305"/>
    <w:bookmarkStart w:name="z16719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306"/>
    <w:bookmarkStart w:name="z16720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07"/>
    <w:bookmarkStart w:name="z16721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08"/>
    <w:bookmarkStart w:name="z16722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309"/>
    <w:bookmarkStart w:name="z16723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10"/>
    <w:bookmarkStart w:name="z16724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11"/>
    <w:bookmarkStart w:name="z16725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12"/>
    <w:bookmarkStart w:name="z16726" w:id="1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13"/>
    <w:bookmarkStart w:name="z16727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14"/>
    <w:bookmarkStart w:name="z16728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315"/>
    <w:bookmarkStart w:name="z16729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316"/>
    <w:bookmarkStart w:name="z16730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17"/>
    <w:bookmarkStart w:name="z16731" w:id="1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18"/>
    <w:bookmarkStart w:name="z16732" w:id="1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319"/>
    <w:bookmarkStart w:name="z16733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320"/>
    <w:bookmarkStart w:name="z16734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321"/>
    <w:bookmarkStart w:name="z16735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322"/>
    <w:bookmarkStart w:name="z16736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323"/>
    <w:bookmarkStart w:name="z16737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24"/>
    <w:bookmarkStart w:name="z16738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25"/>
    <w:bookmarkStart w:name="z16739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26"/>
    <w:bookmarkStart w:name="z16740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327"/>
    <w:bookmarkStart w:name="z16741" w:id="1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328"/>
    <w:bookmarkStart w:name="z16742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329"/>
    <w:bookmarkStart w:name="z16743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330"/>
    <w:bookmarkStart w:name="z16744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331"/>
    <w:bookmarkStart w:name="z16745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332"/>
    <w:bookmarkStart w:name="z16746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333"/>
    <w:bookmarkStart w:name="z16747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334"/>
    <w:bookmarkStart w:name="z16748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335"/>
    <w:bookmarkStart w:name="z16749" w:id="16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336"/>
    <w:bookmarkStart w:name="z16750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337"/>
    <w:bookmarkStart w:name="z16751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338"/>
    <w:bookmarkStart w:name="z16752" w:id="1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339"/>
    <w:bookmarkStart w:name="z16753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340"/>
    <w:bookmarkStart w:name="z16754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341"/>
    <w:bookmarkStart w:name="z16755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342"/>
    <w:bookmarkStart w:name="z16756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343"/>
    <w:bookmarkStart w:name="z16757" w:id="1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344"/>
    <w:bookmarkStart w:name="z16758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345"/>
    <w:bookmarkStart w:name="z16759" w:id="1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346"/>
    <w:bookmarkStart w:name="z16760" w:id="16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347"/>
    <w:bookmarkStart w:name="z16761" w:id="1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348"/>
    <w:bookmarkStart w:name="z16762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349"/>
    <w:bookmarkStart w:name="z16763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350"/>
    <w:bookmarkStart w:name="z16764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51"/>
    <w:bookmarkStart w:name="z16765" w:id="16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52"/>
    <w:bookmarkStart w:name="z16766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769" w:id="16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54"/>
    <w:bookmarkStart w:name="z16770" w:id="16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55"/>
    <w:bookmarkStart w:name="z16771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56"/>
    <w:bookmarkStart w:name="z16772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57"/>
    <w:bookmarkStart w:name="z16773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58"/>
    <w:bookmarkStart w:name="z16774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59"/>
    <w:bookmarkStart w:name="z16775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60"/>
    <w:bookmarkStart w:name="z16776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61"/>
    <w:bookmarkStart w:name="z16777" w:id="1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62"/>
    <w:bookmarkStart w:name="z16778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151000, Республика Казахстан, Северо-Казахстанская область, район Тайынша, город Тайынша, переулок Почтовый, ст-е 16.</w:t>
      </w:r>
    </w:p>
    <w:bookmarkEnd w:id="16363"/>
    <w:bookmarkStart w:name="z16779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64"/>
    <w:bookmarkStart w:name="z16780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65"/>
    <w:bookmarkStart w:name="z16781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66"/>
    <w:bookmarkStart w:name="z16782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367"/>
    <w:bookmarkStart w:name="z16783" w:id="1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368"/>
    <w:bookmarkStart w:name="z16784" w:id="16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369"/>
    <w:bookmarkStart w:name="z16785" w:id="1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370"/>
    <w:bookmarkStart w:name="z16786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371"/>
    <w:bookmarkStart w:name="z16787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372"/>
    <w:bookmarkStart w:name="z16788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373"/>
    <w:bookmarkStart w:name="z16789" w:id="1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74"/>
    <w:bookmarkStart w:name="z16790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75"/>
    <w:bookmarkStart w:name="z16791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76"/>
    <w:bookmarkStart w:name="z16792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77"/>
    <w:bookmarkStart w:name="z16793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78"/>
    <w:bookmarkStart w:name="z16794" w:id="1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79"/>
    <w:bookmarkStart w:name="z16795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80"/>
    <w:bookmarkStart w:name="z16796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81"/>
    <w:bookmarkStart w:name="z16797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82"/>
    <w:bookmarkStart w:name="z16798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83"/>
    <w:bookmarkStart w:name="z16799" w:id="1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384"/>
    <w:bookmarkStart w:name="z16800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385"/>
    <w:bookmarkStart w:name="z16801" w:id="1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386"/>
    <w:bookmarkStart w:name="z16802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387"/>
    <w:bookmarkStart w:name="z16803" w:id="1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88"/>
    <w:bookmarkStart w:name="z16804" w:id="1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89"/>
    <w:bookmarkStart w:name="z16805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390"/>
    <w:bookmarkStart w:name="z16806" w:id="1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91"/>
    <w:bookmarkStart w:name="z16807" w:id="1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92"/>
    <w:bookmarkStart w:name="z16808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93"/>
    <w:bookmarkStart w:name="z16809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94"/>
    <w:bookmarkStart w:name="z16810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95"/>
    <w:bookmarkStart w:name="z16811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396"/>
    <w:bookmarkStart w:name="z16812" w:id="1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397"/>
    <w:bookmarkStart w:name="z16813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98"/>
    <w:bookmarkStart w:name="z16814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99"/>
    <w:bookmarkStart w:name="z16815" w:id="1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400"/>
    <w:bookmarkStart w:name="z16816" w:id="1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401"/>
    <w:bookmarkStart w:name="z16817" w:id="1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402"/>
    <w:bookmarkStart w:name="z16818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403"/>
    <w:bookmarkStart w:name="z16819" w:id="1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404"/>
    <w:bookmarkStart w:name="z16820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405"/>
    <w:bookmarkStart w:name="z16821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406"/>
    <w:bookmarkStart w:name="z16822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407"/>
    <w:bookmarkStart w:name="z16823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408"/>
    <w:bookmarkStart w:name="z16824" w:id="1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09"/>
    <w:bookmarkStart w:name="z16825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410"/>
    <w:bookmarkStart w:name="z16826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11"/>
    <w:bookmarkStart w:name="z16827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412"/>
    <w:bookmarkStart w:name="z16828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13"/>
    <w:bookmarkStart w:name="z16829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14"/>
    <w:bookmarkStart w:name="z16830" w:id="1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15"/>
    <w:bookmarkStart w:name="z16831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16"/>
    <w:bookmarkStart w:name="z16832" w:id="16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17"/>
    <w:bookmarkStart w:name="z16833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18"/>
    <w:bookmarkStart w:name="z16834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19"/>
    <w:bookmarkStart w:name="z16835" w:id="1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20"/>
    <w:bookmarkStart w:name="z16836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21"/>
    <w:bookmarkStart w:name="z16837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22"/>
    <w:bookmarkStart w:name="z16838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23"/>
    <w:bookmarkStart w:name="z16839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24"/>
    <w:bookmarkStart w:name="z16840" w:id="1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25"/>
    <w:bookmarkStart w:name="z16841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26"/>
    <w:bookmarkStart w:name="z16842" w:id="1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427"/>
    <w:bookmarkStart w:name="z16843" w:id="16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28"/>
    <w:bookmarkStart w:name="z16844" w:id="1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429"/>
    <w:bookmarkStart w:name="z16845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430"/>
    <w:bookmarkStart w:name="z16846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431"/>
    <w:bookmarkStart w:name="z16847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32"/>
    <w:bookmarkStart w:name="z16848" w:id="16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433"/>
    <w:bookmarkStart w:name="z16849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852" w:id="16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435"/>
    <w:bookmarkStart w:name="z16853" w:id="16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36"/>
    <w:bookmarkStart w:name="z16854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437"/>
    <w:bookmarkStart w:name="z16855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438"/>
    <w:bookmarkStart w:name="z16856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439"/>
    <w:bookmarkStart w:name="z16857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440"/>
    <w:bookmarkStart w:name="z16858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41"/>
    <w:bookmarkStart w:name="z16859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442"/>
    <w:bookmarkStart w:name="z16860" w:id="1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443"/>
    <w:bookmarkStart w:name="z16861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151100, Республика Казахстан, Северо-Казахстанская область, Тимирязевский район, село Тимирязево, улица Жеңіс, здание 2А.</w:t>
      </w:r>
    </w:p>
    <w:bookmarkEnd w:id="16444"/>
    <w:bookmarkStart w:name="z16862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445"/>
    <w:bookmarkStart w:name="z16863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446"/>
    <w:bookmarkStart w:name="z16864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447"/>
    <w:bookmarkStart w:name="z16865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48"/>
    <w:bookmarkStart w:name="z16866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49"/>
    <w:bookmarkStart w:name="z16867" w:id="16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50"/>
    <w:bookmarkStart w:name="z16868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51"/>
    <w:bookmarkStart w:name="z16869" w:id="1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52"/>
    <w:bookmarkStart w:name="z16870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53"/>
    <w:bookmarkStart w:name="z16871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54"/>
    <w:bookmarkStart w:name="z16872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55"/>
    <w:bookmarkStart w:name="z16873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56"/>
    <w:bookmarkStart w:name="z16874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57"/>
    <w:bookmarkStart w:name="z16875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58"/>
    <w:bookmarkStart w:name="z16876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59"/>
    <w:bookmarkStart w:name="z16877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60"/>
    <w:bookmarkStart w:name="z16878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61"/>
    <w:bookmarkStart w:name="z16879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62"/>
    <w:bookmarkStart w:name="z16880" w:id="1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63"/>
    <w:bookmarkStart w:name="z16881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464"/>
    <w:bookmarkStart w:name="z16882" w:id="1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65"/>
    <w:bookmarkStart w:name="z16883" w:id="1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66"/>
    <w:bookmarkStart w:name="z16884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67"/>
    <w:bookmarkStart w:name="z16885" w:id="1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68"/>
    <w:bookmarkStart w:name="z16886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69"/>
    <w:bookmarkStart w:name="z16887" w:id="1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70"/>
    <w:bookmarkStart w:name="z16888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471"/>
    <w:bookmarkStart w:name="z16889" w:id="1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472"/>
    <w:bookmarkStart w:name="z16890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473"/>
    <w:bookmarkStart w:name="z16891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474"/>
    <w:bookmarkStart w:name="z16892" w:id="1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475"/>
    <w:bookmarkStart w:name="z16893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476"/>
    <w:bookmarkStart w:name="z16894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477"/>
    <w:bookmarkStart w:name="z16895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478"/>
    <w:bookmarkStart w:name="z16896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479"/>
    <w:bookmarkStart w:name="z16897" w:id="1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480"/>
    <w:bookmarkStart w:name="z16898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481"/>
    <w:bookmarkStart w:name="z16899" w:id="1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482"/>
    <w:bookmarkStart w:name="z16900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483"/>
    <w:bookmarkStart w:name="z16901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484"/>
    <w:bookmarkStart w:name="z16902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485"/>
    <w:bookmarkStart w:name="z16903" w:id="1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486"/>
    <w:bookmarkStart w:name="z16904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487"/>
    <w:bookmarkStart w:name="z16905" w:id="1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488"/>
    <w:bookmarkStart w:name="z16906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489"/>
    <w:bookmarkStart w:name="z16907" w:id="1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90"/>
    <w:bookmarkStart w:name="z16908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491"/>
    <w:bookmarkStart w:name="z16909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92"/>
    <w:bookmarkStart w:name="z16910" w:id="1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493"/>
    <w:bookmarkStart w:name="z16911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94"/>
    <w:bookmarkStart w:name="z16912" w:id="1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95"/>
    <w:bookmarkStart w:name="z16913" w:id="1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96"/>
    <w:bookmarkStart w:name="z16914" w:id="1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97"/>
    <w:bookmarkStart w:name="z16915" w:id="16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98"/>
    <w:bookmarkStart w:name="z16916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99"/>
    <w:bookmarkStart w:name="z16917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00"/>
    <w:bookmarkStart w:name="z16918" w:id="1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501"/>
    <w:bookmarkStart w:name="z16919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502"/>
    <w:bookmarkStart w:name="z16920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503"/>
    <w:bookmarkStart w:name="z16921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04"/>
    <w:bookmarkStart w:name="z16922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05"/>
    <w:bookmarkStart w:name="z16923"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06"/>
    <w:bookmarkStart w:name="z16924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07"/>
    <w:bookmarkStart w:name="z16925" w:id="1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08"/>
    <w:bookmarkStart w:name="z16926" w:id="16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09"/>
    <w:bookmarkStart w:name="z16927" w:id="1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10"/>
    <w:bookmarkStart w:name="z16928" w:id="1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11"/>
    <w:bookmarkStart w:name="z16929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12"/>
    <w:bookmarkStart w:name="z16930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13"/>
    <w:bookmarkStart w:name="z16931" w:id="16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14"/>
    <w:bookmarkStart w:name="z16932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6935" w:id="16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516"/>
    <w:bookmarkStart w:name="z16936" w:id="16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17"/>
    <w:bookmarkStart w:name="z16937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18"/>
    <w:bookmarkStart w:name="z16938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519"/>
    <w:bookmarkStart w:name="z16939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520"/>
    <w:bookmarkStart w:name="z16940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21"/>
    <w:bookmarkStart w:name="z16941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22"/>
    <w:bookmarkStart w:name="z16942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523"/>
    <w:bookmarkStart w:name="z16943" w:id="1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524"/>
    <w:bookmarkStart w:name="z16944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151200, Республика Казахстан, Северо-Казахстанская область, Уалихановский район, село Кишкенеколь, улица Гагарина, зд.87.</w:t>
      </w:r>
    </w:p>
    <w:bookmarkEnd w:id="16525"/>
    <w:bookmarkStart w:name="z16945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526"/>
    <w:bookmarkStart w:name="z16946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527"/>
    <w:bookmarkStart w:name="z16947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528"/>
    <w:bookmarkStart w:name="z16948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529"/>
    <w:bookmarkStart w:name="z16949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530"/>
    <w:bookmarkStart w:name="z16950" w:id="16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531"/>
    <w:bookmarkStart w:name="z16951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532"/>
    <w:bookmarkStart w:name="z16952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533"/>
    <w:bookmarkStart w:name="z16953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534"/>
    <w:bookmarkStart w:name="z16954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535"/>
    <w:bookmarkStart w:name="z16955" w:id="1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536"/>
    <w:bookmarkStart w:name="z16956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537"/>
    <w:bookmarkStart w:name="z16957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538"/>
    <w:bookmarkStart w:name="z16958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539"/>
    <w:bookmarkStart w:name="z16959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540"/>
    <w:bookmarkStart w:name="z16960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541"/>
    <w:bookmarkStart w:name="z16961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542"/>
    <w:bookmarkStart w:name="z16962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543"/>
    <w:bookmarkStart w:name="z16963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544"/>
    <w:bookmarkStart w:name="z16964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45"/>
    <w:bookmarkStart w:name="z16965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46"/>
    <w:bookmarkStart w:name="z16966" w:id="1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47"/>
    <w:bookmarkStart w:name="z16967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48"/>
    <w:bookmarkStart w:name="z16968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49"/>
    <w:bookmarkStart w:name="z16969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50"/>
    <w:bookmarkStart w:name="z16970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51"/>
    <w:bookmarkStart w:name="z16971" w:id="1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552"/>
    <w:bookmarkStart w:name="z16972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53"/>
    <w:bookmarkStart w:name="z16973" w:id="1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54"/>
    <w:bookmarkStart w:name="z16974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55"/>
    <w:bookmarkStart w:name="z16975" w:id="1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56"/>
    <w:bookmarkStart w:name="z16976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57"/>
    <w:bookmarkStart w:name="z16977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558"/>
    <w:bookmarkStart w:name="z16978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559"/>
    <w:bookmarkStart w:name="z16979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60"/>
    <w:bookmarkStart w:name="z16980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61"/>
    <w:bookmarkStart w:name="z16981" w:id="1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62"/>
    <w:bookmarkStart w:name="z16982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563"/>
    <w:bookmarkStart w:name="z16983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564"/>
    <w:bookmarkStart w:name="z16984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565"/>
    <w:bookmarkStart w:name="z16985" w:id="1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566"/>
    <w:bookmarkStart w:name="z16986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567"/>
    <w:bookmarkStart w:name="z16987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568"/>
    <w:bookmarkStart w:name="z16988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569"/>
    <w:bookmarkStart w:name="z16989" w:id="1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570"/>
    <w:bookmarkStart w:name="z16990" w:id="1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571"/>
    <w:bookmarkStart w:name="z16991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572"/>
    <w:bookmarkStart w:name="z16992" w:id="1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573"/>
    <w:bookmarkStart w:name="z16993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574"/>
    <w:bookmarkStart w:name="z16994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575"/>
    <w:bookmarkStart w:name="z16995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576"/>
    <w:bookmarkStart w:name="z16996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577"/>
    <w:bookmarkStart w:name="z16997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578"/>
    <w:bookmarkStart w:name="z16998" w:id="16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579"/>
    <w:bookmarkStart w:name="z16999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580"/>
    <w:bookmarkStart w:name="z17000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81"/>
    <w:bookmarkStart w:name="z17001" w:id="1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582"/>
    <w:bookmarkStart w:name="z17002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583"/>
    <w:bookmarkStart w:name="z17003" w:id="1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584"/>
    <w:bookmarkStart w:name="z17004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85"/>
    <w:bookmarkStart w:name="z17005" w:id="1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86"/>
    <w:bookmarkStart w:name="z17006" w:id="1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87"/>
    <w:bookmarkStart w:name="z17007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88"/>
    <w:bookmarkStart w:name="z17008" w:id="1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89"/>
    <w:bookmarkStart w:name="z17009" w:id="16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90"/>
    <w:bookmarkStart w:name="z17010" w:id="1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91"/>
    <w:bookmarkStart w:name="z17011" w:id="1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92"/>
    <w:bookmarkStart w:name="z17012" w:id="1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93"/>
    <w:bookmarkStart w:name="z17013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94"/>
    <w:bookmarkStart w:name="z17014" w:id="16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95"/>
    <w:bookmarkStart w:name="z17015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018" w:id="16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597"/>
    <w:bookmarkStart w:name="z17019" w:id="16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98"/>
    <w:bookmarkStart w:name="z17020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99"/>
    <w:bookmarkStart w:name="z17021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00"/>
    <w:bookmarkStart w:name="z17022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01"/>
    <w:bookmarkStart w:name="z17023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02"/>
    <w:bookmarkStart w:name="z17024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03"/>
    <w:bookmarkStart w:name="z17025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04"/>
    <w:bookmarkStart w:name="z17026" w:id="1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05"/>
    <w:bookmarkStart w:name="z17027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151300, Республика Казахстан, Северо-Казахстанская область, район Шал акына, город Сергеевка, переулок Аютасский, дом 42.</w:t>
      </w:r>
    </w:p>
    <w:bookmarkEnd w:id="16606"/>
    <w:bookmarkStart w:name="z17028" w:id="1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07"/>
    <w:bookmarkStart w:name="z17029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08"/>
    <w:bookmarkStart w:name="z17030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09"/>
    <w:bookmarkStart w:name="z17031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10"/>
    <w:bookmarkStart w:name="z17032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11"/>
    <w:bookmarkStart w:name="z17033" w:id="16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12"/>
    <w:bookmarkStart w:name="z17034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13"/>
    <w:bookmarkStart w:name="z17035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14"/>
    <w:bookmarkStart w:name="z17036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15"/>
    <w:bookmarkStart w:name="z17037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16"/>
    <w:bookmarkStart w:name="z17038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17"/>
    <w:bookmarkStart w:name="z17039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18"/>
    <w:bookmarkStart w:name="z17040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19"/>
    <w:bookmarkStart w:name="z17041" w:id="1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20"/>
    <w:bookmarkStart w:name="z17042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21"/>
    <w:bookmarkStart w:name="z17043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622"/>
    <w:bookmarkStart w:name="z17044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623"/>
    <w:bookmarkStart w:name="z17045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624"/>
    <w:bookmarkStart w:name="z17046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25"/>
    <w:bookmarkStart w:name="z17047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626"/>
    <w:bookmarkStart w:name="z17048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627"/>
    <w:bookmarkStart w:name="z17049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628"/>
    <w:bookmarkStart w:name="z17050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629"/>
    <w:bookmarkStart w:name="z17051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630"/>
    <w:bookmarkStart w:name="z17052" w:id="1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631"/>
    <w:bookmarkStart w:name="z17053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632"/>
    <w:bookmarkStart w:name="z17054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633"/>
    <w:bookmarkStart w:name="z17055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634"/>
    <w:bookmarkStart w:name="z17056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635"/>
    <w:bookmarkStart w:name="z17057" w:id="1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636"/>
    <w:bookmarkStart w:name="z17058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637"/>
    <w:bookmarkStart w:name="z17059" w:id="1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638"/>
    <w:bookmarkStart w:name="z17060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639"/>
    <w:bookmarkStart w:name="z17061" w:id="1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640"/>
    <w:bookmarkStart w:name="z17062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41"/>
    <w:bookmarkStart w:name="z17063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42"/>
    <w:bookmarkStart w:name="z17064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43"/>
    <w:bookmarkStart w:name="z17065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644"/>
    <w:bookmarkStart w:name="z17066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645"/>
    <w:bookmarkStart w:name="z17067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46"/>
    <w:bookmarkStart w:name="z17068" w:id="1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47"/>
    <w:bookmarkStart w:name="z17069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48"/>
    <w:bookmarkStart w:name="z17070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49"/>
    <w:bookmarkStart w:name="z17071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50"/>
    <w:bookmarkStart w:name="z17072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651"/>
    <w:bookmarkStart w:name="z17073" w:id="1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52"/>
    <w:bookmarkStart w:name="z17074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653"/>
    <w:bookmarkStart w:name="z17075" w:id="1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54"/>
    <w:bookmarkStart w:name="z17076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655"/>
    <w:bookmarkStart w:name="z17077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56"/>
    <w:bookmarkStart w:name="z17078" w:id="1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657"/>
    <w:bookmarkStart w:name="z17079" w:id="1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658"/>
    <w:bookmarkStart w:name="z17080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659"/>
    <w:bookmarkStart w:name="z17081" w:id="16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660"/>
    <w:bookmarkStart w:name="z17082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661"/>
    <w:bookmarkStart w:name="z17083" w:id="1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662"/>
    <w:bookmarkStart w:name="z17084" w:id="1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663"/>
    <w:bookmarkStart w:name="z17085" w:id="1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664"/>
    <w:bookmarkStart w:name="z17086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665"/>
    <w:bookmarkStart w:name="z17087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666"/>
    <w:bookmarkStart w:name="z17088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667"/>
    <w:bookmarkStart w:name="z17089" w:id="1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668"/>
    <w:bookmarkStart w:name="z17090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669"/>
    <w:bookmarkStart w:name="z17091" w:id="1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670"/>
    <w:bookmarkStart w:name="z17092" w:id="16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671"/>
    <w:bookmarkStart w:name="z17093" w:id="1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672"/>
    <w:bookmarkStart w:name="z17094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673"/>
    <w:bookmarkStart w:name="z17095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674"/>
    <w:bookmarkStart w:name="z17096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75"/>
    <w:bookmarkStart w:name="z17097" w:id="16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676"/>
    <w:bookmarkStart w:name="z17098" w:id="1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101" w:id="16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678"/>
    <w:bookmarkStart w:name="z17102" w:id="16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79"/>
    <w:bookmarkStart w:name="z17103" w:id="1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680"/>
    <w:bookmarkStart w:name="z17104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81"/>
    <w:bookmarkStart w:name="z17105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82"/>
    <w:bookmarkStart w:name="z17106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83"/>
    <w:bookmarkStart w:name="z17107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84"/>
    <w:bookmarkStart w:name="z17108" w:id="1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85"/>
    <w:bookmarkStart w:name="z17109" w:id="1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86"/>
    <w:bookmarkStart w:name="z17110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160100, Республика Казахстан, Туркестанская область, город Арыс, улица К.Ибрагимова, здание 81.</w:t>
      </w:r>
    </w:p>
    <w:bookmarkEnd w:id="16687"/>
    <w:bookmarkStart w:name="z17111" w:id="1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88"/>
    <w:bookmarkStart w:name="z17112" w:id="1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89"/>
    <w:bookmarkStart w:name="z17113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90"/>
    <w:bookmarkStart w:name="z17114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91"/>
    <w:bookmarkStart w:name="z17115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92"/>
    <w:bookmarkStart w:name="z17116" w:id="16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93"/>
    <w:bookmarkStart w:name="z17117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94"/>
    <w:bookmarkStart w:name="z17118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95"/>
    <w:bookmarkStart w:name="z17119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96"/>
    <w:bookmarkStart w:name="z17120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97"/>
    <w:bookmarkStart w:name="z17121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98"/>
    <w:bookmarkStart w:name="z17122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99"/>
    <w:bookmarkStart w:name="z17123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00"/>
    <w:bookmarkStart w:name="z17124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01"/>
    <w:bookmarkStart w:name="z17125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02"/>
    <w:bookmarkStart w:name="z17126" w:id="1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703"/>
    <w:bookmarkStart w:name="z17127" w:id="1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704"/>
    <w:bookmarkStart w:name="z17128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705"/>
    <w:bookmarkStart w:name="z17129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06"/>
    <w:bookmarkStart w:name="z17130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07"/>
    <w:bookmarkStart w:name="z17131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08"/>
    <w:bookmarkStart w:name="z17132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09"/>
    <w:bookmarkStart w:name="z17133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10"/>
    <w:bookmarkStart w:name="z17134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11"/>
    <w:bookmarkStart w:name="z17135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12"/>
    <w:bookmarkStart w:name="z17136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13"/>
    <w:bookmarkStart w:name="z17137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714"/>
    <w:bookmarkStart w:name="z17138" w:id="1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15"/>
    <w:bookmarkStart w:name="z17139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16"/>
    <w:bookmarkStart w:name="z17140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17"/>
    <w:bookmarkStart w:name="z17141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18"/>
    <w:bookmarkStart w:name="z17142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719"/>
    <w:bookmarkStart w:name="z17143" w:id="1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720"/>
    <w:bookmarkStart w:name="z17144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721"/>
    <w:bookmarkStart w:name="z17145" w:id="1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722"/>
    <w:bookmarkStart w:name="z17146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23"/>
    <w:bookmarkStart w:name="z17147" w:id="1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24"/>
    <w:bookmarkStart w:name="z17148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725"/>
    <w:bookmarkStart w:name="z17149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726"/>
    <w:bookmarkStart w:name="z17150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727"/>
    <w:bookmarkStart w:name="z17151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728"/>
    <w:bookmarkStart w:name="z17152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729"/>
    <w:bookmarkStart w:name="z17153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730"/>
    <w:bookmarkStart w:name="z17154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731"/>
    <w:bookmarkStart w:name="z17155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732"/>
    <w:bookmarkStart w:name="z17156" w:id="1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733"/>
    <w:bookmarkStart w:name="z17157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734"/>
    <w:bookmarkStart w:name="z17158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735"/>
    <w:bookmarkStart w:name="z17159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736"/>
    <w:bookmarkStart w:name="z17160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37"/>
    <w:bookmarkStart w:name="z17161" w:id="1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38"/>
    <w:bookmarkStart w:name="z17162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39"/>
    <w:bookmarkStart w:name="z17163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40"/>
    <w:bookmarkStart w:name="z17164" w:id="16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41"/>
    <w:bookmarkStart w:name="z17165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42"/>
    <w:bookmarkStart w:name="z17166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43"/>
    <w:bookmarkStart w:name="z17167" w:id="1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44"/>
    <w:bookmarkStart w:name="z17168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45"/>
    <w:bookmarkStart w:name="z17169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46"/>
    <w:bookmarkStart w:name="z17170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47"/>
    <w:bookmarkStart w:name="z17171" w:id="1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48"/>
    <w:bookmarkStart w:name="z17172" w:id="1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49"/>
    <w:bookmarkStart w:name="z17173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50"/>
    <w:bookmarkStart w:name="z17174" w:id="1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51"/>
    <w:bookmarkStart w:name="z17175" w:id="16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52"/>
    <w:bookmarkStart w:name="z17176" w:id="1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753"/>
    <w:bookmarkStart w:name="z17177" w:id="1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754"/>
    <w:bookmarkStart w:name="z17178" w:id="1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755"/>
    <w:bookmarkStart w:name="z17179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56"/>
    <w:bookmarkStart w:name="z17180" w:id="16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757"/>
    <w:bookmarkStart w:name="z17181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184" w:id="16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759"/>
    <w:bookmarkStart w:name="z17185" w:id="16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60"/>
    <w:bookmarkStart w:name="z17186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761"/>
    <w:bookmarkStart w:name="z17187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762"/>
    <w:bookmarkStart w:name="z17188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763"/>
    <w:bookmarkStart w:name="z17189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64"/>
    <w:bookmarkStart w:name="z17190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65"/>
    <w:bookmarkStart w:name="z17191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766"/>
    <w:bookmarkStart w:name="z17192" w:id="1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767"/>
    <w:bookmarkStart w:name="z17193" w:id="1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160200, Республика Казахстан, Туркестанская область, Байдибекский район, Шаянский сельский округ, село Шаян, улица Байдибек Карашаулы, здание 55.</w:t>
      </w:r>
    </w:p>
    <w:bookmarkEnd w:id="16768"/>
    <w:bookmarkStart w:name="z17194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769"/>
    <w:bookmarkStart w:name="z17195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770"/>
    <w:bookmarkStart w:name="z17196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771"/>
    <w:bookmarkStart w:name="z17197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772"/>
    <w:bookmarkStart w:name="z17198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773"/>
    <w:bookmarkStart w:name="z17199" w:id="16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774"/>
    <w:bookmarkStart w:name="z17200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775"/>
    <w:bookmarkStart w:name="z17201" w:id="1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776"/>
    <w:bookmarkStart w:name="z17202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777"/>
    <w:bookmarkStart w:name="z17203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78"/>
    <w:bookmarkStart w:name="z17204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79"/>
    <w:bookmarkStart w:name="z17205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780"/>
    <w:bookmarkStart w:name="z17206" w:id="1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81"/>
    <w:bookmarkStart w:name="z17207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82"/>
    <w:bookmarkStart w:name="z17208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83"/>
    <w:bookmarkStart w:name="z17209" w:id="1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784"/>
    <w:bookmarkStart w:name="z17210" w:id="1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785"/>
    <w:bookmarkStart w:name="z17211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786"/>
    <w:bookmarkStart w:name="z17212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87"/>
    <w:bookmarkStart w:name="z17213" w:id="1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88"/>
    <w:bookmarkStart w:name="z17214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89"/>
    <w:bookmarkStart w:name="z17215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90"/>
    <w:bookmarkStart w:name="z17216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91"/>
    <w:bookmarkStart w:name="z17217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92"/>
    <w:bookmarkStart w:name="z17218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93"/>
    <w:bookmarkStart w:name="z17219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94"/>
    <w:bookmarkStart w:name="z17220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795"/>
    <w:bookmarkStart w:name="z17221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96"/>
    <w:bookmarkStart w:name="z17222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97"/>
    <w:bookmarkStart w:name="z17223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98"/>
    <w:bookmarkStart w:name="z17224" w:id="1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99"/>
    <w:bookmarkStart w:name="z17225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800"/>
    <w:bookmarkStart w:name="z17226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801"/>
    <w:bookmarkStart w:name="z17227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802"/>
    <w:bookmarkStart w:name="z17228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803"/>
    <w:bookmarkStart w:name="z17229" w:id="1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04"/>
    <w:bookmarkStart w:name="z17230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805"/>
    <w:bookmarkStart w:name="z17231" w:id="1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806"/>
    <w:bookmarkStart w:name="z17232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807"/>
    <w:bookmarkStart w:name="z17233" w:id="1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08"/>
    <w:bookmarkStart w:name="z17234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09"/>
    <w:bookmarkStart w:name="z17235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10"/>
    <w:bookmarkStart w:name="z17236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11"/>
    <w:bookmarkStart w:name="z17237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12"/>
    <w:bookmarkStart w:name="z17238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813"/>
    <w:bookmarkStart w:name="z17239" w:id="1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14"/>
    <w:bookmarkStart w:name="z17240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815"/>
    <w:bookmarkStart w:name="z17241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16"/>
    <w:bookmarkStart w:name="z17242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817"/>
    <w:bookmarkStart w:name="z17243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18"/>
    <w:bookmarkStart w:name="z17244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19"/>
    <w:bookmarkStart w:name="z17245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20"/>
    <w:bookmarkStart w:name="z17246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21"/>
    <w:bookmarkStart w:name="z17247" w:id="16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22"/>
    <w:bookmarkStart w:name="z17248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23"/>
    <w:bookmarkStart w:name="z17249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24"/>
    <w:bookmarkStart w:name="z17250" w:id="1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25"/>
    <w:bookmarkStart w:name="z17251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26"/>
    <w:bookmarkStart w:name="z17252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27"/>
    <w:bookmarkStart w:name="z17253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28"/>
    <w:bookmarkStart w:name="z17254" w:id="1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29"/>
    <w:bookmarkStart w:name="z17255" w:id="1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30"/>
    <w:bookmarkStart w:name="z17256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31"/>
    <w:bookmarkStart w:name="z17257" w:id="1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32"/>
    <w:bookmarkStart w:name="z17258" w:id="16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33"/>
    <w:bookmarkStart w:name="z17259" w:id="1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34"/>
    <w:bookmarkStart w:name="z17260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35"/>
    <w:bookmarkStart w:name="z17261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36"/>
    <w:bookmarkStart w:name="z17262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37"/>
    <w:bookmarkStart w:name="z17263" w:id="16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38"/>
    <w:bookmarkStart w:name="z17264" w:id="1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267" w:id="16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840"/>
    <w:bookmarkStart w:name="z17268" w:id="16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41"/>
    <w:bookmarkStart w:name="z17269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42"/>
    <w:bookmarkStart w:name="z17270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43"/>
    <w:bookmarkStart w:name="z17271" w:id="1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44"/>
    <w:bookmarkStart w:name="z17272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45"/>
    <w:bookmarkStart w:name="z17273" w:id="1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46"/>
    <w:bookmarkStart w:name="z17274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47"/>
    <w:bookmarkStart w:name="z17275" w:id="1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48"/>
    <w:bookmarkStart w:name="z17276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160500, Республика Казахстан, Туркестанская область, Жетысайский район, город Жетысай, улица С.Сейфулина, ст-е 22.</w:t>
      </w:r>
    </w:p>
    <w:bookmarkEnd w:id="16849"/>
    <w:bookmarkStart w:name="z17277" w:id="1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850"/>
    <w:bookmarkStart w:name="z17278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851"/>
    <w:bookmarkStart w:name="z17279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852"/>
    <w:bookmarkStart w:name="z17280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853"/>
    <w:bookmarkStart w:name="z17281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854"/>
    <w:bookmarkStart w:name="z17282" w:id="168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855"/>
    <w:bookmarkStart w:name="z17283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856"/>
    <w:bookmarkStart w:name="z17284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857"/>
    <w:bookmarkStart w:name="z17285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858"/>
    <w:bookmarkStart w:name="z17286" w:id="1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859"/>
    <w:bookmarkStart w:name="z17287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60"/>
    <w:bookmarkStart w:name="z17288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861"/>
    <w:bookmarkStart w:name="z17289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62"/>
    <w:bookmarkStart w:name="z17290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63"/>
    <w:bookmarkStart w:name="z17291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64"/>
    <w:bookmarkStart w:name="z17292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865"/>
    <w:bookmarkStart w:name="z17293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866"/>
    <w:bookmarkStart w:name="z17294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867"/>
    <w:bookmarkStart w:name="z17295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68"/>
    <w:bookmarkStart w:name="z17296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869"/>
    <w:bookmarkStart w:name="z17297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870"/>
    <w:bookmarkStart w:name="z17298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871"/>
    <w:bookmarkStart w:name="z17299" w:id="1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872"/>
    <w:bookmarkStart w:name="z17300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873"/>
    <w:bookmarkStart w:name="z17301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874"/>
    <w:bookmarkStart w:name="z17302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875"/>
    <w:bookmarkStart w:name="z17303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876"/>
    <w:bookmarkStart w:name="z17304" w:id="1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877"/>
    <w:bookmarkStart w:name="z17305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878"/>
    <w:bookmarkStart w:name="z17306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879"/>
    <w:bookmarkStart w:name="z17307" w:id="1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880"/>
    <w:bookmarkStart w:name="z17308" w:id="1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881"/>
    <w:bookmarkStart w:name="z17309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882"/>
    <w:bookmarkStart w:name="z17310" w:id="1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883"/>
    <w:bookmarkStart w:name="z17311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884"/>
    <w:bookmarkStart w:name="z17312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85"/>
    <w:bookmarkStart w:name="z17313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886"/>
    <w:bookmarkStart w:name="z17314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887"/>
    <w:bookmarkStart w:name="z17315" w:id="1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888"/>
    <w:bookmarkStart w:name="z17316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89"/>
    <w:bookmarkStart w:name="z17317" w:id="1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90"/>
    <w:bookmarkStart w:name="z17318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91"/>
    <w:bookmarkStart w:name="z17319" w:id="1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92"/>
    <w:bookmarkStart w:name="z17320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93"/>
    <w:bookmarkStart w:name="z17321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894"/>
    <w:bookmarkStart w:name="z17322" w:id="1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95"/>
    <w:bookmarkStart w:name="z17323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896"/>
    <w:bookmarkStart w:name="z17324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97"/>
    <w:bookmarkStart w:name="z17325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898"/>
    <w:bookmarkStart w:name="z17326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99"/>
    <w:bookmarkStart w:name="z17327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900"/>
    <w:bookmarkStart w:name="z17328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901"/>
    <w:bookmarkStart w:name="z17329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902"/>
    <w:bookmarkStart w:name="z17330" w:id="16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903"/>
    <w:bookmarkStart w:name="z17331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04"/>
    <w:bookmarkStart w:name="z17332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05"/>
    <w:bookmarkStart w:name="z17333" w:id="1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906"/>
    <w:bookmarkStart w:name="z17334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907"/>
    <w:bookmarkStart w:name="z17335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08"/>
    <w:bookmarkStart w:name="z17336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09"/>
    <w:bookmarkStart w:name="z17337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10"/>
    <w:bookmarkStart w:name="z17338" w:id="1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11"/>
    <w:bookmarkStart w:name="z17339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12"/>
    <w:bookmarkStart w:name="z17340" w:id="1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13"/>
    <w:bookmarkStart w:name="z17341" w:id="16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14"/>
    <w:bookmarkStart w:name="z17342" w:id="1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15"/>
    <w:bookmarkStart w:name="z17343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16"/>
    <w:bookmarkStart w:name="z17344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17"/>
    <w:bookmarkStart w:name="z17345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18"/>
    <w:bookmarkStart w:name="z17346" w:id="16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19"/>
    <w:bookmarkStart w:name="z17347" w:id="1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350" w:id="16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921"/>
    <w:bookmarkStart w:name="z17351" w:id="16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22"/>
    <w:bookmarkStart w:name="z17352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23"/>
    <w:bookmarkStart w:name="z17353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24"/>
    <w:bookmarkStart w:name="z17354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25"/>
    <w:bookmarkStart w:name="z17355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26"/>
    <w:bookmarkStart w:name="z17356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27"/>
    <w:bookmarkStart w:name="z17357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928"/>
    <w:bookmarkStart w:name="z17358" w:id="1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929"/>
    <w:bookmarkStart w:name="z17359" w:id="1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160905, Республика Казахстан, Туркестанская область, Келесский район, село Абай, аллея А.Жылкышиев, д.12А.</w:t>
      </w:r>
    </w:p>
    <w:bookmarkEnd w:id="16930"/>
    <w:bookmarkStart w:name="z17360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31"/>
    <w:bookmarkStart w:name="z17361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32"/>
    <w:bookmarkStart w:name="z17362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33"/>
    <w:bookmarkStart w:name="z17363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34"/>
    <w:bookmarkStart w:name="z17364" w:id="1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35"/>
    <w:bookmarkStart w:name="z17365" w:id="16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36"/>
    <w:bookmarkStart w:name="z17366" w:id="1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37"/>
    <w:bookmarkStart w:name="z17367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38"/>
    <w:bookmarkStart w:name="z17368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39"/>
    <w:bookmarkStart w:name="z17369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40"/>
    <w:bookmarkStart w:name="z17370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41"/>
    <w:bookmarkStart w:name="z17371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42"/>
    <w:bookmarkStart w:name="z17372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43"/>
    <w:bookmarkStart w:name="z17373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44"/>
    <w:bookmarkStart w:name="z17374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45"/>
    <w:bookmarkStart w:name="z17375" w:id="1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946"/>
    <w:bookmarkStart w:name="z17376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947"/>
    <w:bookmarkStart w:name="z17377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948"/>
    <w:bookmarkStart w:name="z17378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949"/>
    <w:bookmarkStart w:name="z17379" w:id="1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950"/>
    <w:bookmarkStart w:name="z17380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951"/>
    <w:bookmarkStart w:name="z17381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952"/>
    <w:bookmarkStart w:name="z17382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953"/>
    <w:bookmarkStart w:name="z17383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954"/>
    <w:bookmarkStart w:name="z17384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955"/>
    <w:bookmarkStart w:name="z17385" w:id="1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956"/>
    <w:bookmarkStart w:name="z17386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957"/>
    <w:bookmarkStart w:name="z17387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958"/>
    <w:bookmarkStart w:name="z17388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959"/>
    <w:bookmarkStart w:name="z17389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960"/>
    <w:bookmarkStart w:name="z17390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961"/>
    <w:bookmarkStart w:name="z17391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962"/>
    <w:bookmarkStart w:name="z17392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6963"/>
    <w:bookmarkStart w:name="z17393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964"/>
    <w:bookmarkStart w:name="z17394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965"/>
    <w:bookmarkStart w:name="z17395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966"/>
    <w:bookmarkStart w:name="z17396" w:id="1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967"/>
    <w:bookmarkStart w:name="z17397" w:id="1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968"/>
    <w:bookmarkStart w:name="z17398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969"/>
    <w:bookmarkStart w:name="z17399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970"/>
    <w:bookmarkStart w:name="z17400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971"/>
    <w:bookmarkStart w:name="z17401" w:id="1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972"/>
    <w:bookmarkStart w:name="z17402" w:id="1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973"/>
    <w:bookmarkStart w:name="z17403" w:id="1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974"/>
    <w:bookmarkStart w:name="z17404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975"/>
    <w:bookmarkStart w:name="z17405" w:id="1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976"/>
    <w:bookmarkStart w:name="z17406" w:id="1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977"/>
    <w:bookmarkStart w:name="z17407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978"/>
    <w:bookmarkStart w:name="z17408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979"/>
    <w:bookmarkStart w:name="z17409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980"/>
    <w:bookmarkStart w:name="z17410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981"/>
    <w:bookmarkStart w:name="z17411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982"/>
    <w:bookmarkStart w:name="z17412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983"/>
    <w:bookmarkStart w:name="z17413" w:id="16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984"/>
    <w:bookmarkStart w:name="z17414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85"/>
    <w:bookmarkStart w:name="z17415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86"/>
    <w:bookmarkStart w:name="z17416" w:id="1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987"/>
    <w:bookmarkStart w:name="z17417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988"/>
    <w:bookmarkStart w:name="z17418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89"/>
    <w:bookmarkStart w:name="z17419" w:id="1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90"/>
    <w:bookmarkStart w:name="z17420" w:id="1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91"/>
    <w:bookmarkStart w:name="z17421" w:id="1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92"/>
    <w:bookmarkStart w:name="z17422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93"/>
    <w:bookmarkStart w:name="z17423" w:id="1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94"/>
    <w:bookmarkStart w:name="z17424" w:id="16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95"/>
    <w:bookmarkStart w:name="z17425"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96"/>
    <w:bookmarkStart w:name="z17426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97"/>
    <w:bookmarkStart w:name="z17427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98"/>
    <w:bookmarkStart w:name="z17428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99"/>
    <w:bookmarkStart w:name="z17429" w:id="17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00"/>
    <w:bookmarkStart w:name="z17430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433" w:id="17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002"/>
    <w:bookmarkStart w:name="z17434" w:id="17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03"/>
    <w:bookmarkStart w:name="z17435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04"/>
    <w:bookmarkStart w:name="z17436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05"/>
    <w:bookmarkStart w:name="z17437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06"/>
    <w:bookmarkStart w:name="z17438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07"/>
    <w:bookmarkStart w:name="z17439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08"/>
    <w:bookmarkStart w:name="z17440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09"/>
    <w:bookmarkStart w:name="z17441"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10"/>
    <w:bookmarkStart w:name="z17442" w:id="1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160400, Республика Казахстан, Туркестанская область, город Кентау, проспект Д.А. Кунаева, дом 4.</w:t>
      </w:r>
    </w:p>
    <w:bookmarkEnd w:id="17011"/>
    <w:bookmarkStart w:name="z17443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12"/>
    <w:bookmarkStart w:name="z17444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13"/>
    <w:bookmarkStart w:name="z17445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14"/>
    <w:bookmarkStart w:name="z17446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15"/>
    <w:bookmarkStart w:name="z17447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16"/>
    <w:bookmarkStart w:name="z17448" w:id="17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17"/>
    <w:bookmarkStart w:name="z17449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18"/>
    <w:bookmarkStart w:name="z17450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019"/>
    <w:bookmarkStart w:name="z17451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020"/>
    <w:bookmarkStart w:name="z17452" w:id="1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21"/>
    <w:bookmarkStart w:name="z17453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22"/>
    <w:bookmarkStart w:name="z17454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023"/>
    <w:bookmarkStart w:name="z17455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24"/>
    <w:bookmarkStart w:name="z17456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25"/>
    <w:bookmarkStart w:name="z17457" w:id="1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26"/>
    <w:bookmarkStart w:name="z17458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27"/>
    <w:bookmarkStart w:name="z17459" w:id="1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28"/>
    <w:bookmarkStart w:name="z17460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29"/>
    <w:bookmarkStart w:name="z17461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30"/>
    <w:bookmarkStart w:name="z17462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31"/>
    <w:bookmarkStart w:name="z17463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32"/>
    <w:bookmarkStart w:name="z17464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33"/>
    <w:bookmarkStart w:name="z17465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34"/>
    <w:bookmarkStart w:name="z17466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35"/>
    <w:bookmarkStart w:name="z17467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36"/>
    <w:bookmarkStart w:name="z17468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37"/>
    <w:bookmarkStart w:name="z17469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038"/>
    <w:bookmarkStart w:name="z17470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39"/>
    <w:bookmarkStart w:name="z17471" w:id="1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040"/>
    <w:bookmarkStart w:name="z17472" w:id="1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041"/>
    <w:bookmarkStart w:name="z17473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042"/>
    <w:bookmarkStart w:name="z17474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043"/>
    <w:bookmarkStart w:name="z17475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044"/>
    <w:bookmarkStart w:name="z17476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045"/>
    <w:bookmarkStart w:name="z17477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046"/>
    <w:bookmarkStart w:name="z17478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47"/>
    <w:bookmarkStart w:name="z17479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048"/>
    <w:bookmarkStart w:name="z17480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049"/>
    <w:bookmarkStart w:name="z17481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050"/>
    <w:bookmarkStart w:name="z17482" w:id="1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51"/>
    <w:bookmarkStart w:name="z17483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052"/>
    <w:bookmarkStart w:name="z17484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053"/>
    <w:bookmarkStart w:name="z17485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054"/>
    <w:bookmarkStart w:name="z17486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055"/>
    <w:bookmarkStart w:name="z17487" w:id="1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056"/>
    <w:bookmarkStart w:name="z17488" w:id="1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057"/>
    <w:bookmarkStart w:name="z17489" w:id="1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058"/>
    <w:bookmarkStart w:name="z17490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059"/>
    <w:bookmarkStart w:name="z17491" w:id="1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060"/>
    <w:bookmarkStart w:name="z17492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061"/>
    <w:bookmarkStart w:name="z17493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062"/>
    <w:bookmarkStart w:name="z17494" w:id="1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063"/>
    <w:bookmarkStart w:name="z17495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064"/>
    <w:bookmarkStart w:name="z17496" w:id="17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065"/>
    <w:bookmarkStart w:name="z17497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066"/>
    <w:bookmarkStart w:name="z17498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067"/>
    <w:bookmarkStart w:name="z17499" w:id="1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068"/>
    <w:bookmarkStart w:name="z17500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069"/>
    <w:bookmarkStart w:name="z17501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070"/>
    <w:bookmarkStart w:name="z17502" w:id="1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071"/>
    <w:bookmarkStart w:name="z17503" w:id="1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072"/>
    <w:bookmarkStart w:name="z17504" w:id="1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073"/>
    <w:bookmarkStart w:name="z17505" w:id="1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074"/>
    <w:bookmarkStart w:name="z17506" w:id="1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075"/>
    <w:bookmarkStart w:name="z17507" w:id="17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076"/>
    <w:bookmarkStart w:name="z17508" w:id="1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077"/>
    <w:bookmarkStart w:name="z17509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078"/>
    <w:bookmarkStart w:name="z17510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079"/>
    <w:bookmarkStart w:name="z17511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80"/>
    <w:bookmarkStart w:name="z17512" w:id="17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81"/>
    <w:bookmarkStart w:name="z17513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516" w:id="17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083"/>
    <w:bookmarkStart w:name="z17517" w:id="17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84"/>
    <w:bookmarkStart w:name="z17518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85"/>
    <w:bookmarkStart w:name="z17519" w:id="1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86"/>
    <w:bookmarkStart w:name="z17520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87"/>
    <w:bookmarkStart w:name="z17521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88"/>
    <w:bookmarkStart w:name="z17522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89"/>
    <w:bookmarkStart w:name="z17523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90"/>
    <w:bookmarkStart w:name="z17524" w:id="1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91"/>
    <w:bookmarkStart w:name="z17525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160300, Республика Казахстан, Туркестанская область, Казыгуртский район, сельский округ Казыгурт, село Казыгурт, улица Курмангазы, зд.1А.</w:t>
      </w:r>
    </w:p>
    <w:bookmarkEnd w:id="17092"/>
    <w:bookmarkStart w:name="z17526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93"/>
    <w:bookmarkStart w:name="z17527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94"/>
    <w:bookmarkStart w:name="z17528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95"/>
    <w:bookmarkStart w:name="z17529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96"/>
    <w:bookmarkStart w:name="z17530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97"/>
    <w:bookmarkStart w:name="z17531" w:id="17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98"/>
    <w:bookmarkStart w:name="z17532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99"/>
    <w:bookmarkStart w:name="z17533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00"/>
    <w:bookmarkStart w:name="z17534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01"/>
    <w:bookmarkStart w:name="z17535" w:id="1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02"/>
    <w:bookmarkStart w:name="z17536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03"/>
    <w:bookmarkStart w:name="z17537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04"/>
    <w:bookmarkStart w:name="z17538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05"/>
    <w:bookmarkStart w:name="z17539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06"/>
    <w:bookmarkStart w:name="z17540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07"/>
    <w:bookmarkStart w:name="z17541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08"/>
    <w:bookmarkStart w:name="z17542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09"/>
    <w:bookmarkStart w:name="z17543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10"/>
    <w:bookmarkStart w:name="z17544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11"/>
    <w:bookmarkStart w:name="z17545" w:id="1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12"/>
    <w:bookmarkStart w:name="z17546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13"/>
    <w:bookmarkStart w:name="z17547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14"/>
    <w:bookmarkStart w:name="z17548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15"/>
    <w:bookmarkStart w:name="z17549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16"/>
    <w:bookmarkStart w:name="z17550" w:id="1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17"/>
    <w:bookmarkStart w:name="z17551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18"/>
    <w:bookmarkStart w:name="z17552" w:id="1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119"/>
    <w:bookmarkStart w:name="z17553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120"/>
    <w:bookmarkStart w:name="z17554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21"/>
    <w:bookmarkStart w:name="z17555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22"/>
    <w:bookmarkStart w:name="z17556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23"/>
    <w:bookmarkStart w:name="z17557" w:id="1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24"/>
    <w:bookmarkStart w:name="z17558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125"/>
    <w:bookmarkStart w:name="z17559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126"/>
    <w:bookmarkStart w:name="z17560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27"/>
    <w:bookmarkStart w:name="z17561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28"/>
    <w:bookmarkStart w:name="z17562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29"/>
    <w:bookmarkStart w:name="z17563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130"/>
    <w:bookmarkStart w:name="z17564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131"/>
    <w:bookmarkStart w:name="z17565" w:id="1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32"/>
    <w:bookmarkStart w:name="z17566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33"/>
    <w:bookmarkStart w:name="z17567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34"/>
    <w:bookmarkStart w:name="z17568" w:id="1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35"/>
    <w:bookmarkStart w:name="z17569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36"/>
    <w:bookmarkStart w:name="z17570" w:id="1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137"/>
    <w:bookmarkStart w:name="z17571" w:id="1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38"/>
    <w:bookmarkStart w:name="z17572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139"/>
    <w:bookmarkStart w:name="z17573" w:id="1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140"/>
    <w:bookmarkStart w:name="z17574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141"/>
    <w:bookmarkStart w:name="z17575" w:id="1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142"/>
    <w:bookmarkStart w:name="z17576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143"/>
    <w:bookmarkStart w:name="z17577" w:id="1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144"/>
    <w:bookmarkStart w:name="z17578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145"/>
    <w:bookmarkStart w:name="z17579" w:id="17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146"/>
    <w:bookmarkStart w:name="z17580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47"/>
    <w:bookmarkStart w:name="z17581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48"/>
    <w:bookmarkStart w:name="z17582" w:id="1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149"/>
    <w:bookmarkStart w:name="z17583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150"/>
    <w:bookmarkStart w:name="z17584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151"/>
    <w:bookmarkStart w:name="z17585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52"/>
    <w:bookmarkStart w:name="z17586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153"/>
    <w:bookmarkStart w:name="z17587" w:id="1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154"/>
    <w:bookmarkStart w:name="z17588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155"/>
    <w:bookmarkStart w:name="z17589" w:id="1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156"/>
    <w:bookmarkStart w:name="z17590" w:id="17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157"/>
    <w:bookmarkStart w:name="z17591" w:id="1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158"/>
    <w:bookmarkStart w:name="z17592" w:id="1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159"/>
    <w:bookmarkStart w:name="z17593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160"/>
    <w:bookmarkStart w:name="z17594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61"/>
    <w:bookmarkStart w:name="z17595" w:id="17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162"/>
    <w:bookmarkStart w:name="z17596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1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599" w:id="17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164"/>
    <w:bookmarkStart w:name="z17600" w:id="17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165"/>
    <w:bookmarkStart w:name="z17601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166"/>
    <w:bookmarkStart w:name="z17602" w:id="1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167"/>
    <w:bookmarkStart w:name="z17603" w:id="1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168"/>
    <w:bookmarkStart w:name="z17604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69"/>
    <w:bookmarkStart w:name="z17605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70"/>
    <w:bookmarkStart w:name="z17606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171"/>
    <w:bookmarkStart w:name="z17607" w:id="1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172"/>
    <w:bookmarkStart w:name="z17608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160525, Республика Казахстан, Туркестанская область, Мактааральский район, поселок Атакент, ул. Ж. Ибраева, д.22Б.</w:t>
      </w:r>
    </w:p>
    <w:bookmarkEnd w:id="17173"/>
    <w:bookmarkStart w:name="z17609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174"/>
    <w:bookmarkStart w:name="z17610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175"/>
    <w:bookmarkStart w:name="z17611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176"/>
    <w:bookmarkStart w:name="z17612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177"/>
    <w:bookmarkStart w:name="z17613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178"/>
    <w:bookmarkStart w:name="z17614" w:id="17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79"/>
    <w:bookmarkStart w:name="z17615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80"/>
    <w:bookmarkStart w:name="z17616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81"/>
    <w:bookmarkStart w:name="z17617" w:id="1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82"/>
    <w:bookmarkStart w:name="z17618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83"/>
    <w:bookmarkStart w:name="z17619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84"/>
    <w:bookmarkStart w:name="z17620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85"/>
    <w:bookmarkStart w:name="z17621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86"/>
    <w:bookmarkStart w:name="z17622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87"/>
    <w:bookmarkStart w:name="z17623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88"/>
    <w:bookmarkStart w:name="z17624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89"/>
    <w:bookmarkStart w:name="z17625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90"/>
    <w:bookmarkStart w:name="z17626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91"/>
    <w:bookmarkStart w:name="z17627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92"/>
    <w:bookmarkStart w:name="z17628" w:id="1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93"/>
    <w:bookmarkStart w:name="z17629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94"/>
    <w:bookmarkStart w:name="z17630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95"/>
    <w:bookmarkStart w:name="z17631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96"/>
    <w:bookmarkStart w:name="z17632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97"/>
    <w:bookmarkStart w:name="z17633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98"/>
    <w:bookmarkStart w:name="z17634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99"/>
    <w:bookmarkStart w:name="z17635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200"/>
    <w:bookmarkStart w:name="z17636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201"/>
    <w:bookmarkStart w:name="z17637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202"/>
    <w:bookmarkStart w:name="z17638" w:id="1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203"/>
    <w:bookmarkStart w:name="z17639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204"/>
    <w:bookmarkStart w:name="z17640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205"/>
    <w:bookmarkStart w:name="z17641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206"/>
    <w:bookmarkStart w:name="z17642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207"/>
    <w:bookmarkStart w:name="z17643" w:id="1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08"/>
    <w:bookmarkStart w:name="z17644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09"/>
    <w:bookmarkStart w:name="z17645" w:id="1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10"/>
    <w:bookmarkStart w:name="z17646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211"/>
    <w:bookmarkStart w:name="z17647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212"/>
    <w:bookmarkStart w:name="z17648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13"/>
    <w:bookmarkStart w:name="z17649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14"/>
    <w:bookmarkStart w:name="z17650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15"/>
    <w:bookmarkStart w:name="z17651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16"/>
    <w:bookmarkStart w:name="z17652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17"/>
    <w:bookmarkStart w:name="z17653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218"/>
    <w:bookmarkStart w:name="z17654" w:id="1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219"/>
    <w:bookmarkStart w:name="z17655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220"/>
    <w:bookmarkStart w:name="z17656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21"/>
    <w:bookmarkStart w:name="z17657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222"/>
    <w:bookmarkStart w:name="z17658" w:id="1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23"/>
    <w:bookmarkStart w:name="z17659" w:id="1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24"/>
    <w:bookmarkStart w:name="z17660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25"/>
    <w:bookmarkStart w:name="z17661" w:id="1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26"/>
    <w:bookmarkStart w:name="z17662" w:id="17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27"/>
    <w:bookmarkStart w:name="z17663" w:id="1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28"/>
    <w:bookmarkStart w:name="z17664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29"/>
    <w:bookmarkStart w:name="z17665" w:id="1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30"/>
    <w:bookmarkStart w:name="z17666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31"/>
    <w:bookmarkStart w:name="z17667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32"/>
    <w:bookmarkStart w:name="z17668" w:id="1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33"/>
    <w:bookmarkStart w:name="z17669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34"/>
    <w:bookmarkStart w:name="z17670" w:id="1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35"/>
    <w:bookmarkStart w:name="z17671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36"/>
    <w:bookmarkStart w:name="z17672" w:id="1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237"/>
    <w:bookmarkStart w:name="z17673" w:id="17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38"/>
    <w:bookmarkStart w:name="z17674" w:id="1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39"/>
    <w:bookmarkStart w:name="z17675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240"/>
    <w:bookmarkStart w:name="z17676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241"/>
    <w:bookmarkStart w:name="z17677" w:id="1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42"/>
    <w:bookmarkStart w:name="z17678" w:id="17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43"/>
    <w:bookmarkStart w:name="z17679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682" w:id="17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245"/>
    <w:bookmarkStart w:name="z17683" w:id="17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46"/>
    <w:bookmarkStart w:name="z17684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247"/>
    <w:bookmarkStart w:name="z17685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248"/>
    <w:bookmarkStart w:name="z17686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249"/>
    <w:bookmarkStart w:name="z17687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250"/>
    <w:bookmarkStart w:name="z17688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51"/>
    <w:bookmarkStart w:name="z17689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252"/>
    <w:bookmarkStart w:name="z17690" w:id="1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253"/>
    <w:bookmarkStart w:name="z17691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160600, Республика Казахстан, Туркестанская область, Ордабасинский район, Кажымуканский сельский округ, село Темирлановка, ул.Т.Рыскулов, 9.</w:t>
      </w:r>
    </w:p>
    <w:bookmarkEnd w:id="17254"/>
    <w:bookmarkStart w:name="z17692" w:id="1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255"/>
    <w:bookmarkStart w:name="z17693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256"/>
    <w:bookmarkStart w:name="z17694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257"/>
    <w:bookmarkStart w:name="z17695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258"/>
    <w:bookmarkStart w:name="z17696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259"/>
    <w:bookmarkStart w:name="z17697" w:id="17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260"/>
    <w:bookmarkStart w:name="z17698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261"/>
    <w:bookmarkStart w:name="z17699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262"/>
    <w:bookmarkStart w:name="z17700" w:id="1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263"/>
    <w:bookmarkStart w:name="z17701" w:id="1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64"/>
    <w:bookmarkStart w:name="z17702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65"/>
    <w:bookmarkStart w:name="z17703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266"/>
    <w:bookmarkStart w:name="z17704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67"/>
    <w:bookmarkStart w:name="z17705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68"/>
    <w:bookmarkStart w:name="z17706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69"/>
    <w:bookmarkStart w:name="z17707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70"/>
    <w:bookmarkStart w:name="z17708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71"/>
    <w:bookmarkStart w:name="z17709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72"/>
    <w:bookmarkStart w:name="z17710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73"/>
    <w:bookmarkStart w:name="z17711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74"/>
    <w:bookmarkStart w:name="z17712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75"/>
    <w:bookmarkStart w:name="z17713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76"/>
    <w:bookmarkStart w:name="z17714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77"/>
    <w:bookmarkStart w:name="z17715" w:id="1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78"/>
    <w:bookmarkStart w:name="z17716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79"/>
    <w:bookmarkStart w:name="z17717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280"/>
    <w:bookmarkStart w:name="z17718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281"/>
    <w:bookmarkStart w:name="z17719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282"/>
    <w:bookmarkStart w:name="z17720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283"/>
    <w:bookmarkStart w:name="z17721" w:id="1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284"/>
    <w:bookmarkStart w:name="z17722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285"/>
    <w:bookmarkStart w:name="z17723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286"/>
    <w:bookmarkStart w:name="z17724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287"/>
    <w:bookmarkStart w:name="z17725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288"/>
    <w:bookmarkStart w:name="z17726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89"/>
    <w:bookmarkStart w:name="z17727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90"/>
    <w:bookmarkStart w:name="z17728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91"/>
    <w:bookmarkStart w:name="z17729" w:id="1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292"/>
    <w:bookmarkStart w:name="z17730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293"/>
    <w:bookmarkStart w:name="z17731" w:id="1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94"/>
    <w:bookmarkStart w:name="z17732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95"/>
    <w:bookmarkStart w:name="z17733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96"/>
    <w:bookmarkStart w:name="z17734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97"/>
    <w:bookmarkStart w:name="z17735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98"/>
    <w:bookmarkStart w:name="z17736" w:id="1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299"/>
    <w:bookmarkStart w:name="z17737" w:id="1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300"/>
    <w:bookmarkStart w:name="z17738" w:id="1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301"/>
    <w:bookmarkStart w:name="z17739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302"/>
    <w:bookmarkStart w:name="z17740" w:id="1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303"/>
    <w:bookmarkStart w:name="z17741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304"/>
    <w:bookmarkStart w:name="z17742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305"/>
    <w:bookmarkStart w:name="z17743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306"/>
    <w:bookmarkStart w:name="z17744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307"/>
    <w:bookmarkStart w:name="z17745" w:id="17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08"/>
    <w:bookmarkStart w:name="z17746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09"/>
    <w:bookmarkStart w:name="z17747" w:id="1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10"/>
    <w:bookmarkStart w:name="z17748" w:id="1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11"/>
    <w:bookmarkStart w:name="z17749" w:id="1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12"/>
    <w:bookmarkStart w:name="z17750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13"/>
    <w:bookmarkStart w:name="z17751" w:id="1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14"/>
    <w:bookmarkStart w:name="z17752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15"/>
    <w:bookmarkStart w:name="z17753" w:id="1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16"/>
    <w:bookmarkStart w:name="z17754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17"/>
    <w:bookmarkStart w:name="z17755" w:id="1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18"/>
    <w:bookmarkStart w:name="z17756" w:id="17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19"/>
    <w:bookmarkStart w:name="z17757" w:id="1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20"/>
    <w:bookmarkStart w:name="z17758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21"/>
    <w:bookmarkStart w:name="z17759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22"/>
    <w:bookmarkStart w:name="z17760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23"/>
    <w:bookmarkStart w:name="z17761" w:id="17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24"/>
    <w:bookmarkStart w:name="z17762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765" w:id="17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326"/>
    <w:bookmarkStart w:name="z17766" w:id="17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27"/>
    <w:bookmarkStart w:name="z17767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28"/>
    <w:bookmarkStart w:name="z17768" w:id="1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29"/>
    <w:bookmarkStart w:name="z17769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30"/>
    <w:bookmarkStart w:name="z17770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31"/>
    <w:bookmarkStart w:name="z17771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32"/>
    <w:bookmarkStart w:name="z17772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333"/>
    <w:bookmarkStart w:name="z17773" w:id="1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334"/>
    <w:bookmarkStart w:name="z17774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160700, Республика Казахстан, Туркестанская область, Отырарский район, Шаульдерский сельский округ, село Шаульдер, улица Алия Молдагулова, здание1.</w:t>
      </w:r>
    </w:p>
    <w:bookmarkEnd w:id="17335"/>
    <w:bookmarkStart w:name="z17775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336"/>
    <w:bookmarkStart w:name="z17776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337"/>
    <w:bookmarkStart w:name="z17777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338"/>
    <w:bookmarkStart w:name="z17778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339"/>
    <w:bookmarkStart w:name="z17779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340"/>
    <w:bookmarkStart w:name="z17780" w:id="17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341"/>
    <w:bookmarkStart w:name="z17781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342"/>
    <w:bookmarkStart w:name="z17782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343"/>
    <w:bookmarkStart w:name="z17783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344"/>
    <w:bookmarkStart w:name="z17784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345"/>
    <w:bookmarkStart w:name="z17785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46"/>
    <w:bookmarkStart w:name="z17786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347"/>
    <w:bookmarkStart w:name="z17787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348"/>
    <w:bookmarkStart w:name="z17788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349"/>
    <w:bookmarkStart w:name="z17789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350"/>
    <w:bookmarkStart w:name="z17790" w:id="1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351"/>
    <w:bookmarkStart w:name="z17791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352"/>
    <w:bookmarkStart w:name="z17792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353"/>
    <w:bookmarkStart w:name="z17793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54"/>
    <w:bookmarkStart w:name="z17794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355"/>
    <w:bookmarkStart w:name="z17795" w:id="1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356"/>
    <w:bookmarkStart w:name="z17796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357"/>
    <w:bookmarkStart w:name="z17797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358"/>
    <w:bookmarkStart w:name="z17798" w:id="1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359"/>
    <w:bookmarkStart w:name="z17799" w:id="1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360"/>
    <w:bookmarkStart w:name="z17800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61"/>
    <w:bookmarkStart w:name="z17801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362"/>
    <w:bookmarkStart w:name="z17802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63"/>
    <w:bookmarkStart w:name="z17803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64"/>
    <w:bookmarkStart w:name="z17804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65"/>
    <w:bookmarkStart w:name="z17805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66"/>
    <w:bookmarkStart w:name="z17806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367"/>
    <w:bookmarkStart w:name="z17807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368"/>
    <w:bookmarkStart w:name="z17808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369"/>
    <w:bookmarkStart w:name="z17809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370"/>
    <w:bookmarkStart w:name="z17810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371"/>
    <w:bookmarkStart w:name="z17811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372"/>
    <w:bookmarkStart w:name="z17812" w:id="1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373"/>
    <w:bookmarkStart w:name="z17813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374"/>
    <w:bookmarkStart w:name="z17814" w:id="1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375"/>
    <w:bookmarkStart w:name="z17815" w:id="1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376"/>
    <w:bookmarkStart w:name="z17816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377"/>
    <w:bookmarkStart w:name="z17817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378"/>
    <w:bookmarkStart w:name="z17818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379"/>
    <w:bookmarkStart w:name="z17819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380"/>
    <w:bookmarkStart w:name="z17820" w:id="1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381"/>
    <w:bookmarkStart w:name="z17821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382"/>
    <w:bookmarkStart w:name="z17822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383"/>
    <w:bookmarkStart w:name="z17823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384"/>
    <w:bookmarkStart w:name="z17824" w:id="1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385"/>
    <w:bookmarkStart w:name="z17825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386"/>
    <w:bookmarkStart w:name="z17826" w:id="1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387"/>
    <w:bookmarkStart w:name="z17827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388"/>
    <w:bookmarkStart w:name="z17828" w:id="17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89"/>
    <w:bookmarkStart w:name="z17829" w:id="1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90"/>
    <w:bookmarkStart w:name="z17830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91"/>
    <w:bookmarkStart w:name="z17831" w:id="1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92"/>
    <w:bookmarkStart w:name="z17832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93"/>
    <w:bookmarkStart w:name="z17833" w:id="1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94"/>
    <w:bookmarkStart w:name="z17834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95"/>
    <w:bookmarkStart w:name="z17835" w:id="1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96"/>
    <w:bookmarkStart w:name="z17836" w:id="1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97"/>
    <w:bookmarkStart w:name="z17837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98"/>
    <w:bookmarkStart w:name="z17838" w:id="1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99"/>
    <w:bookmarkStart w:name="z17839" w:id="17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00"/>
    <w:bookmarkStart w:name="z17840" w:id="1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01"/>
    <w:bookmarkStart w:name="z17841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402"/>
    <w:bookmarkStart w:name="z17842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403"/>
    <w:bookmarkStart w:name="z17843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04"/>
    <w:bookmarkStart w:name="z17844" w:id="17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05"/>
    <w:bookmarkStart w:name="z17845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848" w:id="17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407"/>
    <w:bookmarkStart w:name="z17849" w:id="17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08"/>
    <w:bookmarkStart w:name="z17850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09"/>
    <w:bookmarkStart w:name="z17851" w:id="1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10"/>
    <w:bookmarkStart w:name="z17852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11"/>
    <w:bookmarkStart w:name="z17853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12"/>
    <w:bookmarkStart w:name="z17854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13"/>
    <w:bookmarkStart w:name="z17855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14"/>
    <w:bookmarkStart w:name="z17856" w:id="1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15"/>
    <w:bookmarkStart w:name="z17857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160800, Республика Казахстан, Туркестанская область, Сайрамский район, Аксукентский сельский округ, село Аксу, улица Жибек Жолы, здание №76.</w:t>
      </w:r>
    </w:p>
    <w:bookmarkEnd w:id="17416"/>
    <w:bookmarkStart w:name="z17858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17"/>
    <w:bookmarkStart w:name="z17859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18"/>
    <w:bookmarkStart w:name="z17860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19"/>
    <w:bookmarkStart w:name="z17861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20"/>
    <w:bookmarkStart w:name="z17862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21"/>
    <w:bookmarkStart w:name="z17863" w:id="17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22"/>
    <w:bookmarkStart w:name="z17864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23"/>
    <w:bookmarkStart w:name="z17865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24"/>
    <w:bookmarkStart w:name="z17866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25"/>
    <w:bookmarkStart w:name="z17867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26"/>
    <w:bookmarkStart w:name="z17868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27"/>
    <w:bookmarkStart w:name="z17869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428"/>
    <w:bookmarkStart w:name="z17870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429"/>
    <w:bookmarkStart w:name="z17871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430"/>
    <w:bookmarkStart w:name="z17872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431"/>
    <w:bookmarkStart w:name="z17873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432"/>
    <w:bookmarkStart w:name="z17874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433"/>
    <w:bookmarkStart w:name="z17875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434"/>
    <w:bookmarkStart w:name="z17876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435"/>
    <w:bookmarkStart w:name="z17877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436"/>
    <w:bookmarkStart w:name="z17878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437"/>
    <w:bookmarkStart w:name="z17879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438"/>
    <w:bookmarkStart w:name="z17880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439"/>
    <w:bookmarkStart w:name="z17881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440"/>
    <w:bookmarkStart w:name="z17882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441"/>
    <w:bookmarkStart w:name="z17883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442"/>
    <w:bookmarkStart w:name="z17884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443"/>
    <w:bookmarkStart w:name="z17885" w:id="1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444"/>
    <w:bookmarkStart w:name="z17886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445"/>
    <w:bookmarkStart w:name="z17887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446"/>
    <w:bookmarkStart w:name="z17888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447"/>
    <w:bookmarkStart w:name="z17889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48"/>
    <w:bookmarkStart w:name="z17890" w:id="1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449"/>
    <w:bookmarkStart w:name="z17891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450"/>
    <w:bookmarkStart w:name="z17892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51"/>
    <w:bookmarkStart w:name="z17893" w:id="1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52"/>
    <w:bookmarkStart w:name="z17894" w:id="1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53"/>
    <w:bookmarkStart w:name="z17895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454"/>
    <w:bookmarkStart w:name="z17896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455"/>
    <w:bookmarkStart w:name="z17897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56"/>
    <w:bookmarkStart w:name="z17898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57"/>
    <w:bookmarkStart w:name="z17899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58"/>
    <w:bookmarkStart w:name="z17900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59"/>
    <w:bookmarkStart w:name="z17901" w:id="1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60"/>
    <w:bookmarkStart w:name="z17902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461"/>
    <w:bookmarkStart w:name="z17903" w:id="1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462"/>
    <w:bookmarkStart w:name="z17904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463"/>
    <w:bookmarkStart w:name="z17905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464"/>
    <w:bookmarkStart w:name="z17906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465"/>
    <w:bookmarkStart w:name="z17907" w:id="1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466"/>
    <w:bookmarkStart w:name="z17908" w:id="1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467"/>
    <w:bookmarkStart w:name="z17909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468"/>
    <w:bookmarkStart w:name="z17910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469"/>
    <w:bookmarkStart w:name="z17911" w:id="17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470"/>
    <w:bookmarkStart w:name="z17912" w:id="1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471"/>
    <w:bookmarkStart w:name="z17913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472"/>
    <w:bookmarkStart w:name="z17914" w:id="1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473"/>
    <w:bookmarkStart w:name="z17915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474"/>
    <w:bookmarkStart w:name="z17916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475"/>
    <w:bookmarkStart w:name="z17917" w:id="1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476"/>
    <w:bookmarkStart w:name="z17918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477"/>
    <w:bookmarkStart w:name="z17919" w:id="1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478"/>
    <w:bookmarkStart w:name="z17920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479"/>
    <w:bookmarkStart w:name="z17921" w:id="1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480"/>
    <w:bookmarkStart w:name="z17922" w:id="17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81"/>
    <w:bookmarkStart w:name="z17923" w:id="1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82"/>
    <w:bookmarkStart w:name="z17924" w:id="1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483"/>
    <w:bookmarkStart w:name="z17925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484"/>
    <w:bookmarkStart w:name="z17926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85"/>
    <w:bookmarkStart w:name="z17927" w:id="17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86"/>
    <w:bookmarkStart w:name="z17928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931" w:id="17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488"/>
    <w:bookmarkStart w:name="z17932" w:id="17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89"/>
    <w:bookmarkStart w:name="z17933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90"/>
    <w:bookmarkStart w:name="z17934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91"/>
    <w:bookmarkStart w:name="z17935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92"/>
    <w:bookmarkStart w:name="z17936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93"/>
    <w:bookmarkStart w:name="z17937" w:id="1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94"/>
    <w:bookmarkStart w:name="z17938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95"/>
    <w:bookmarkStart w:name="z17939" w:id="1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96"/>
    <w:bookmarkStart w:name="z17940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160900, Республика Казахстан, Туркестанская область, Сарыагашский район, город Сарыағаш, ул.С.Исмайлов, ст-е 53.</w:t>
      </w:r>
    </w:p>
    <w:bookmarkEnd w:id="17497"/>
    <w:bookmarkStart w:name="z17941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98"/>
    <w:bookmarkStart w:name="z17942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99"/>
    <w:bookmarkStart w:name="z17943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00"/>
    <w:bookmarkStart w:name="z17944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01"/>
    <w:bookmarkStart w:name="z17945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02"/>
    <w:bookmarkStart w:name="z17946" w:id="17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03"/>
    <w:bookmarkStart w:name="z17947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04"/>
    <w:bookmarkStart w:name="z17948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05"/>
    <w:bookmarkStart w:name="z17949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06"/>
    <w:bookmarkStart w:name="z17950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07"/>
    <w:bookmarkStart w:name="z17951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08"/>
    <w:bookmarkStart w:name="z17952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09"/>
    <w:bookmarkStart w:name="z17953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10"/>
    <w:bookmarkStart w:name="z17954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11"/>
    <w:bookmarkStart w:name="z17955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12"/>
    <w:bookmarkStart w:name="z17956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13"/>
    <w:bookmarkStart w:name="z17957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14"/>
    <w:bookmarkStart w:name="z17958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15"/>
    <w:bookmarkStart w:name="z17959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16"/>
    <w:bookmarkStart w:name="z17960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17"/>
    <w:bookmarkStart w:name="z17961" w:id="1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18"/>
    <w:bookmarkStart w:name="z17962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19"/>
    <w:bookmarkStart w:name="z17963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20"/>
    <w:bookmarkStart w:name="z17964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21"/>
    <w:bookmarkStart w:name="z17965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22"/>
    <w:bookmarkStart w:name="z17966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23"/>
    <w:bookmarkStart w:name="z17967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524"/>
    <w:bookmarkStart w:name="z17968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525"/>
    <w:bookmarkStart w:name="z17969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526"/>
    <w:bookmarkStart w:name="z17970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527"/>
    <w:bookmarkStart w:name="z17971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528"/>
    <w:bookmarkStart w:name="z17972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529"/>
    <w:bookmarkStart w:name="z17973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530"/>
    <w:bookmarkStart w:name="z17974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531"/>
    <w:bookmarkStart w:name="z17975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532"/>
    <w:bookmarkStart w:name="z17976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533"/>
    <w:bookmarkStart w:name="z17977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534"/>
    <w:bookmarkStart w:name="z17978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535"/>
    <w:bookmarkStart w:name="z17979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536"/>
    <w:bookmarkStart w:name="z17980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537"/>
    <w:bookmarkStart w:name="z17981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538"/>
    <w:bookmarkStart w:name="z17982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539"/>
    <w:bookmarkStart w:name="z17983" w:id="1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540"/>
    <w:bookmarkStart w:name="z17984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541"/>
    <w:bookmarkStart w:name="z17985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542"/>
    <w:bookmarkStart w:name="z17986" w:id="1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43"/>
    <w:bookmarkStart w:name="z17987" w:id="1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544"/>
    <w:bookmarkStart w:name="z17988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45"/>
    <w:bookmarkStart w:name="z17989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546"/>
    <w:bookmarkStart w:name="z17990" w:id="1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47"/>
    <w:bookmarkStart w:name="z17991" w:id="1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48"/>
    <w:bookmarkStart w:name="z17992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49"/>
    <w:bookmarkStart w:name="z17993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550"/>
    <w:bookmarkStart w:name="z17994" w:id="17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551"/>
    <w:bookmarkStart w:name="z17995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552"/>
    <w:bookmarkStart w:name="z17996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553"/>
    <w:bookmarkStart w:name="z17997" w:id="1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554"/>
    <w:bookmarkStart w:name="z17998" w:id="1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555"/>
    <w:bookmarkStart w:name="z17999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556"/>
    <w:bookmarkStart w:name="z18000" w:id="1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557"/>
    <w:bookmarkStart w:name="z18001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558"/>
    <w:bookmarkStart w:name="z18002" w:id="1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559"/>
    <w:bookmarkStart w:name="z18003" w:id="1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560"/>
    <w:bookmarkStart w:name="z18004" w:id="1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561"/>
    <w:bookmarkStart w:name="z18005" w:id="17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562"/>
    <w:bookmarkStart w:name="z18006" w:id="1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563"/>
    <w:bookmarkStart w:name="z18007" w:id="1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564"/>
    <w:bookmarkStart w:name="z18008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565"/>
    <w:bookmarkStart w:name="z18009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66"/>
    <w:bookmarkStart w:name="z18010" w:id="17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567"/>
    <w:bookmarkStart w:name="z18011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014" w:id="17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569"/>
    <w:bookmarkStart w:name="z18015" w:id="17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570"/>
    <w:bookmarkStart w:name="z18016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571"/>
    <w:bookmarkStart w:name="z18017" w:id="1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572"/>
    <w:bookmarkStart w:name="z18018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573"/>
    <w:bookmarkStart w:name="z18019" w:id="1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574"/>
    <w:bookmarkStart w:name="z18020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75"/>
    <w:bookmarkStart w:name="z18021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576"/>
    <w:bookmarkStart w:name="z18022" w:id="1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577"/>
    <w:bookmarkStart w:name="z18023" w:id="1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161000, Республика Казахстан, Туркестанская область, сельский округ Шолакорган, Созакский район, село Шолаккорган, ул. Султанбек Кожанов, здание 15.</w:t>
      </w:r>
    </w:p>
    <w:bookmarkEnd w:id="17578"/>
    <w:bookmarkStart w:name="z18024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579"/>
    <w:bookmarkStart w:name="z18025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580"/>
    <w:bookmarkStart w:name="z18026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81"/>
    <w:bookmarkStart w:name="z18027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82"/>
    <w:bookmarkStart w:name="z18028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83"/>
    <w:bookmarkStart w:name="z18029" w:id="17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84"/>
    <w:bookmarkStart w:name="z18030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85"/>
    <w:bookmarkStart w:name="z18031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86"/>
    <w:bookmarkStart w:name="z18032" w:id="1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87"/>
    <w:bookmarkStart w:name="z18033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88"/>
    <w:bookmarkStart w:name="z18034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89"/>
    <w:bookmarkStart w:name="z18035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90"/>
    <w:bookmarkStart w:name="z18036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91"/>
    <w:bookmarkStart w:name="z18037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92"/>
    <w:bookmarkStart w:name="z18038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93"/>
    <w:bookmarkStart w:name="z18039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94"/>
    <w:bookmarkStart w:name="z18040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95"/>
    <w:bookmarkStart w:name="z18041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96"/>
    <w:bookmarkStart w:name="z18042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97"/>
    <w:bookmarkStart w:name="z18043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98"/>
    <w:bookmarkStart w:name="z18044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99"/>
    <w:bookmarkStart w:name="z18045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600"/>
    <w:bookmarkStart w:name="z18046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601"/>
    <w:bookmarkStart w:name="z18047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602"/>
    <w:bookmarkStart w:name="z18048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603"/>
    <w:bookmarkStart w:name="z18049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604"/>
    <w:bookmarkStart w:name="z18050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605"/>
    <w:bookmarkStart w:name="z18051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06"/>
    <w:bookmarkStart w:name="z18052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07"/>
    <w:bookmarkStart w:name="z18053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08"/>
    <w:bookmarkStart w:name="z18054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09"/>
    <w:bookmarkStart w:name="z18055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10"/>
    <w:bookmarkStart w:name="z18056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611"/>
    <w:bookmarkStart w:name="z18057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612"/>
    <w:bookmarkStart w:name="z18058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13"/>
    <w:bookmarkStart w:name="z18059" w:id="1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14"/>
    <w:bookmarkStart w:name="z18060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15"/>
    <w:bookmarkStart w:name="z18061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616"/>
    <w:bookmarkStart w:name="z18062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617"/>
    <w:bookmarkStart w:name="z18063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18"/>
    <w:bookmarkStart w:name="z18064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19"/>
    <w:bookmarkStart w:name="z18065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20"/>
    <w:bookmarkStart w:name="z18066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21"/>
    <w:bookmarkStart w:name="z18067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622"/>
    <w:bookmarkStart w:name="z18068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623"/>
    <w:bookmarkStart w:name="z18069" w:id="1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24"/>
    <w:bookmarkStart w:name="z18070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625"/>
    <w:bookmarkStart w:name="z18071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626"/>
    <w:bookmarkStart w:name="z18072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627"/>
    <w:bookmarkStart w:name="z18073" w:id="1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628"/>
    <w:bookmarkStart w:name="z18074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629"/>
    <w:bookmarkStart w:name="z18075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630"/>
    <w:bookmarkStart w:name="z18076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31"/>
    <w:bookmarkStart w:name="z18077" w:id="17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32"/>
    <w:bookmarkStart w:name="z18078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33"/>
    <w:bookmarkStart w:name="z18079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34"/>
    <w:bookmarkStart w:name="z18080" w:id="1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35"/>
    <w:bookmarkStart w:name="z18081" w:id="1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36"/>
    <w:bookmarkStart w:name="z18082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37"/>
    <w:bookmarkStart w:name="z18083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38"/>
    <w:bookmarkStart w:name="z18084" w:id="1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39"/>
    <w:bookmarkStart w:name="z18085" w:id="1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40"/>
    <w:bookmarkStart w:name="z18086" w:id="1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641"/>
    <w:bookmarkStart w:name="z18087" w:id="1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642"/>
    <w:bookmarkStart w:name="z18088" w:id="17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643"/>
    <w:bookmarkStart w:name="z18089" w:id="1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644"/>
    <w:bookmarkStart w:name="z18090" w:id="1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645"/>
    <w:bookmarkStart w:name="z18091" w:id="1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646"/>
    <w:bookmarkStart w:name="z18092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47"/>
    <w:bookmarkStart w:name="z18093" w:id="17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648"/>
    <w:bookmarkStart w:name="z18094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6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097" w:id="17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650"/>
    <w:bookmarkStart w:name="z18098" w:id="17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651"/>
    <w:bookmarkStart w:name="z18099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652"/>
    <w:bookmarkStart w:name="z18100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653"/>
    <w:bookmarkStart w:name="z18101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654"/>
    <w:bookmarkStart w:name="z18102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55"/>
    <w:bookmarkStart w:name="z18103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56"/>
    <w:bookmarkStart w:name="z18104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657"/>
    <w:bookmarkStart w:name="z18105" w:id="1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658"/>
    <w:bookmarkStart w:name="z18106" w:id="1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161100, Республика Казахстан, Туркестанская область, Толебийский район, город Ленгер, улица Д.Конаева, дом№ 2.</w:t>
      </w:r>
    </w:p>
    <w:bookmarkEnd w:id="17659"/>
    <w:bookmarkStart w:name="z18107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660"/>
    <w:bookmarkStart w:name="z18108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661"/>
    <w:bookmarkStart w:name="z18109" w:id="1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662"/>
    <w:bookmarkStart w:name="z18110" w:id="1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663"/>
    <w:bookmarkStart w:name="z18111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664"/>
    <w:bookmarkStart w:name="z18112" w:id="17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665"/>
    <w:bookmarkStart w:name="z18113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666"/>
    <w:bookmarkStart w:name="z18114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667"/>
    <w:bookmarkStart w:name="z18115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668"/>
    <w:bookmarkStart w:name="z18116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69"/>
    <w:bookmarkStart w:name="z18117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70"/>
    <w:bookmarkStart w:name="z18118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671"/>
    <w:bookmarkStart w:name="z18119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72"/>
    <w:bookmarkStart w:name="z18120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73"/>
    <w:bookmarkStart w:name="z18121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74"/>
    <w:bookmarkStart w:name="z18122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675"/>
    <w:bookmarkStart w:name="z18123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676"/>
    <w:bookmarkStart w:name="z18124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677"/>
    <w:bookmarkStart w:name="z18125" w:id="1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78"/>
    <w:bookmarkStart w:name="z18126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679"/>
    <w:bookmarkStart w:name="z18127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680"/>
    <w:bookmarkStart w:name="z18128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681"/>
    <w:bookmarkStart w:name="z18129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682"/>
    <w:bookmarkStart w:name="z18130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683"/>
    <w:bookmarkStart w:name="z18131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684"/>
    <w:bookmarkStart w:name="z18132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685"/>
    <w:bookmarkStart w:name="z18133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686"/>
    <w:bookmarkStart w:name="z18134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87"/>
    <w:bookmarkStart w:name="z18135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88"/>
    <w:bookmarkStart w:name="z18136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89"/>
    <w:bookmarkStart w:name="z18137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90"/>
    <w:bookmarkStart w:name="z18138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91"/>
    <w:bookmarkStart w:name="z18139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692"/>
    <w:bookmarkStart w:name="z18140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693"/>
    <w:bookmarkStart w:name="z18141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94"/>
    <w:bookmarkStart w:name="z18142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95"/>
    <w:bookmarkStart w:name="z18143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96"/>
    <w:bookmarkStart w:name="z18144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697"/>
    <w:bookmarkStart w:name="z18145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698"/>
    <w:bookmarkStart w:name="z18146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99"/>
    <w:bookmarkStart w:name="z18147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700"/>
    <w:bookmarkStart w:name="z18148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701"/>
    <w:bookmarkStart w:name="z18149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702"/>
    <w:bookmarkStart w:name="z18150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03"/>
    <w:bookmarkStart w:name="z18151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704"/>
    <w:bookmarkStart w:name="z18152" w:id="1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05"/>
    <w:bookmarkStart w:name="z18153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706"/>
    <w:bookmarkStart w:name="z18154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07"/>
    <w:bookmarkStart w:name="z18155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708"/>
    <w:bookmarkStart w:name="z18156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09"/>
    <w:bookmarkStart w:name="z18157" w:id="1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10"/>
    <w:bookmarkStart w:name="z18158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11"/>
    <w:bookmarkStart w:name="z18159" w:id="1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12"/>
    <w:bookmarkStart w:name="z18160" w:id="17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13"/>
    <w:bookmarkStart w:name="z18161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14"/>
    <w:bookmarkStart w:name="z18162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15"/>
    <w:bookmarkStart w:name="z18163" w:id="1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16"/>
    <w:bookmarkStart w:name="z18164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17"/>
    <w:bookmarkStart w:name="z18165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18"/>
    <w:bookmarkStart w:name="z18166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19"/>
    <w:bookmarkStart w:name="z18167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20"/>
    <w:bookmarkStart w:name="z18168" w:id="1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21"/>
    <w:bookmarkStart w:name="z18169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22"/>
    <w:bookmarkStart w:name="z18170" w:id="1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23"/>
    <w:bookmarkStart w:name="z18171" w:id="17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24"/>
    <w:bookmarkStart w:name="z18172" w:id="1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25"/>
    <w:bookmarkStart w:name="z18173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26"/>
    <w:bookmarkStart w:name="z18174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27"/>
    <w:bookmarkStart w:name="z18175" w:id="1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28"/>
    <w:bookmarkStart w:name="z18176" w:id="17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29"/>
    <w:bookmarkStart w:name="z18177" w:id="1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180" w:id="17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731"/>
    <w:bookmarkStart w:name="z18181" w:id="17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732"/>
    <w:bookmarkStart w:name="z18182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733"/>
    <w:bookmarkStart w:name="z18183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734"/>
    <w:bookmarkStart w:name="z18184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735"/>
    <w:bookmarkStart w:name="z18185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36"/>
    <w:bookmarkStart w:name="z18186" w:id="1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37"/>
    <w:bookmarkStart w:name="z18187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738"/>
    <w:bookmarkStart w:name="z18188" w:id="1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739"/>
    <w:bookmarkStart w:name="z18189" w:id="1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161300, Республика Казахстан, Туркестанская область, Тюлькубасский район, сельский округ Майлыкент, село Турар Рыскулов, улица Жантурова, дом 13.</w:t>
      </w:r>
    </w:p>
    <w:bookmarkEnd w:id="17740"/>
    <w:bookmarkStart w:name="z18190" w:id="1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741"/>
    <w:bookmarkStart w:name="z18191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742"/>
    <w:bookmarkStart w:name="z18192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743"/>
    <w:bookmarkStart w:name="z18193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744"/>
    <w:bookmarkStart w:name="z18194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745"/>
    <w:bookmarkStart w:name="z18195" w:id="17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746"/>
    <w:bookmarkStart w:name="z18196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747"/>
    <w:bookmarkStart w:name="z18197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748"/>
    <w:bookmarkStart w:name="z18198" w:id="1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749"/>
    <w:bookmarkStart w:name="z18199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750"/>
    <w:bookmarkStart w:name="z18200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751"/>
    <w:bookmarkStart w:name="z18201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752"/>
    <w:bookmarkStart w:name="z18202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753"/>
    <w:bookmarkStart w:name="z18203" w:id="1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754"/>
    <w:bookmarkStart w:name="z18204" w:id="1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755"/>
    <w:bookmarkStart w:name="z18205" w:id="1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756"/>
    <w:bookmarkStart w:name="z18206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757"/>
    <w:bookmarkStart w:name="z18207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758"/>
    <w:bookmarkStart w:name="z18208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759"/>
    <w:bookmarkStart w:name="z18209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760"/>
    <w:bookmarkStart w:name="z18210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761"/>
    <w:bookmarkStart w:name="z18211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762"/>
    <w:bookmarkStart w:name="z18212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763"/>
    <w:bookmarkStart w:name="z18213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764"/>
    <w:bookmarkStart w:name="z18214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765"/>
    <w:bookmarkStart w:name="z18215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766"/>
    <w:bookmarkStart w:name="z18216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767"/>
    <w:bookmarkStart w:name="z18217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768"/>
    <w:bookmarkStart w:name="z18218" w:id="1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769"/>
    <w:bookmarkStart w:name="z18219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770"/>
    <w:bookmarkStart w:name="z18220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771"/>
    <w:bookmarkStart w:name="z18221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772"/>
    <w:bookmarkStart w:name="z18222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773"/>
    <w:bookmarkStart w:name="z18223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774"/>
    <w:bookmarkStart w:name="z18224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775"/>
    <w:bookmarkStart w:name="z18225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776"/>
    <w:bookmarkStart w:name="z18226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777"/>
    <w:bookmarkStart w:name="z18227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778"/>
    <w:bookmarkStart w:name="z18228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779"/>
    <w:bookmarkStart w:name="z18229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780"/>
    <w:bookmarkStart w:name="z18230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781"/>
    <w:bookmarkStart w:name="z18231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782"/>
    <w:bookmarkStart w:name="z18232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783"/>
    <w:bookmarkStart w:name="z18233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84"/>
    <w:bookmarkStart w:name="z18234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785"/>
    <w:bookmarkStart w:name="z18235" w:id="1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86"/>
    <w:bookmarkStart w:name="z18236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787"/>
    <w:bookmarkStart w:name="z18237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88"/>
    <w:bookmarkStart w:name="z18238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789"/>
    <w:bookmarkStart w:name="z18239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90"/>
    <w:bookmarkStart w:name="z18240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91"/>
    <w:bookmarkStart w:name="z18241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92"/>
    <w:bookmarkStart w:name="z18242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93"/>
    <w:bookmarkStart w:name="z18243" w:id="17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94"/>
    <w:bookmarkStart w:name="z18244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95"/>
    <w:bookmarkStart w:name="z18245" w:id="1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96"/>
    <w:bookmarkStart w:name="z18246" w:id="1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97"/>
    <w:bookmarkStart w:name="z18247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98"/>
    <w:bookmarkStart w:name="z18248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99"/>
    <w:bookmarkStart w:name="z18249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00"/>
    <w:bookmarkStart w:name="z18250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01"/>
    <w:bookmarkStart w:name="z18251" w:id="1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02"/>
    <w:bookmarkStart w:name="z18252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03"/>
    <w:bookmarkStart w:name="z18253" w:id="1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04"/>
    <w:bookmarkStart w:name="z18254" w:id="17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05"/>
    <w:bookmarkStart w:name="z18255" w:id="1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06"/>
    <w:bookmarkStart w:name="z18256" w:id="1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07"/>
    <w:bookmarkStart w:name="z18257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08"/>
    <w:bookmarkStart w:name="z18258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09"/>
    <w:bookmarkStart w:name="z18259" w:id="17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10"/>
    <w:bookmarkStart w:name="z18260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263" w:id="17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12"/>
    <w:bookmarkStart w:name="z18264" w:id="17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13"/>
    <w:bookmarkStart w:name="z18265" w:id="1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14"/>
    <w:bookmarkStart w:name="z18266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15"/>
    <w:bookmarkStart w:name="z18267" w:id="1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16"/>
    <w:bookmarkStart w:name="z18268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17"/>
    <w:bookmarkStart w:name="z18269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18"/>
    <w:bookmarkStart w:name="z18270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19"/>
    <w:bookmarkStart w:name="z18271" w:id="1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20"/>
    <w:bookmarkStart w:name="z18272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161200, Республика Казахстан, Туркестанская область, город Туркестан, Микрорайон 1, строение 50А.</w:t>
      </w:r>
    </w:p>
    <w:bookmarkEnd w:id="17821"/>
    <w:bookmarkStart w:name="z18273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822"/>
    <w:bookmarkStart w:name="z18274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823"/>
    <w:bookmarkStart w:name="z18275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824"/>
    <w:bookmarkStart w:name="z18276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825"/>
    <w:bookmarkStart w:name="z18277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826"/>
    <w:bookmarkStart w:name="z18278" w:id="17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827"/>
    <w:bookmarkStart w:name="z18279" w:id="1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828"/>
    <w:bookmarkStart w:name="z18280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829"/>
    <w:bookmarkStart w:name="z18281" w:id="1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830"/>
    <w:bookmarkStart w:name="z18282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831"/>
    <w:bookmarkStart w:name="z18283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32"/>
    <w:bookmarkStart w:name="z18284" w:id="1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833"/>
    <w:bookmarkStart w:name="z18285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834"/>
    <w:bookmarkStart w:name="z18286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835"/>
    <w:bookmarkStart w:name="z18287" w:id="1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836"/>
    <w:bookmarkStart w:name="z18288" w:id="1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837"/>
    <w:bookmarkStart w:name="z18289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838"/>
    <w:bookmarkStart w:name="z18290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839"/>
    <w:bookmarkStart w:name="z18291" w:id="1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840"/>
    <w:bookmarkStart w:name="z18292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841"/>
    <w:bookmarkStart w:name="z18293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842"/>
    <w:bookmarkStart w:name="z18294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843"/>
    <w:bookmarkStart w:name="z18295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844"/>
    <w:bookmarkStart w:name="z18296" w:id="1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845"/>
    <w:bookmarkStart w:name="z18297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846"/>
    <w:bookmarkStart w:name="z18298" w:id="1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847"/>
    <w:bookmarkStart w:name="z18299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848"/>
    <w:bookmarkStart w:name="z18300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849"/>
    <w:bookmarkStart w:name="z18301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850"/>
    <w:bookmarkStart w:name="z18302" w:id="1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851"/>
    <w:bookmarkStart w:name="z18303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852"/>
    <w:bookmarkStart w:name="z18304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853"/>
    <w:bookmarkStart w:name="z18305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854"/>
    <w:bookmarkStart w:name="z18306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855"/>
    <w:bookmarkStart w:name="z18307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856"/>
    <w:bookmarkStart w:name="z18308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57"/>
    <w:bookmarkStart w:name="z18309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858"/>
    <w:bookmarkStart w:name="z18310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859"/>
    <w:bookmarkStart w:name="z18311" w:id="1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860"/>
    <w:bookmarkStart w:name="z18312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861"/>
    <w:bookmarkStart w:name="z18313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862"/>
    <w:bookmarkStart w:name="z18314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863"/>
    <w:bookmarkStart w:name="z18315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864"/>
    <w:bookmarkStart w:name="z18316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865"/>
    <w:bookmarkStart w:name="z18317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866"/>
    <w:bookmarkStart w:name="z18318" w:id="1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867"/>
    <w:bookmarkStart w:name="z18319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868"/>
    <w:bookmarkStart w:name="z18320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869"/>
    <w:bookmarkStart w:name="z18321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870"/>
    <w:bookmarkStart w:name="z18322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871"/>
    <w:bookmarkStart w:name="z18323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872"/>
    <w:bookmarkStart w:name="z18324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873"/>
    <w:bookmarkStart w:name="z18325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874"/>
    <w:bookmarkStart w:name="z18326" w:id="17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875"/>
    <w:bookmarkStart w:name="z18327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876"/>
    <w:bookmarkStart w:name="z18328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877"/>
    <w:bookmarkStart w:name="z18329" w:id="1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878"/>
    <w:bookmarkStart w:name="z18330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79"/>
    <w:bookmarkStart w:name="z18331" w:id="1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80"/>
    <w:bookmarkStart w:name="z18332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81"/>
    <w:bookmarkStart w:name="z18333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82"/>
    <w:bookmarkStart w:name="z18334" w:id="1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83"/>
    <w:bookmarkStart w:name="z18335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84"/>
    <w:bookmarkStart w:name="z18336" w:id="1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85"/>
    <w:bookmarkStart w:name="z18337" w:id="17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86"/>
    <w:bookmarkStart w:name="z18338" w:id="1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87"/>
    <w:bookmarkStart w:name="z18339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88"/>
    <w:bookmarkStart w:name="z18340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89"/>
    <w:bookmarkStart w:name="z18341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90"/>
    <w:bookmarkStart w:name="z18342" w:id="17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91"/>
    <w:bookmarkStart w:name="z18343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346" w:id="17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93"/>
    <w:bookmarkStart w:name="z18347" w:id="17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94"/>
    <w:bookmarkStart w:name="z18348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95"/>
    <w:bookmarkStart w:name="z18349" w:id="1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96"/>
    <w:bookmarkStart w:name="z18350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97"/>
    <w:bookmarkStart w:name="z18351" w:id="1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98"/>
    <w:bookmarkStart w:name="z18352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99"/>
    <w:bookmarkStart w:name="z18353" w:id="1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00"/>
    <w:bookmarkStart w:name="z18354" w:id="1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01"/>
    <w:bookmarkStart w:name="z18355" w:id="1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161400, Республика Казахстан, Туркестанская область, район Шардара, город Шардара, ул. Ашим Касымов, зд.26.</w:t>
      </w:r>
    </w:p>
    <w:bookmarkEnd w:id="17902"/>
    <w:bookmarkStart w:name="z18356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03"/>
    <w:bookmarkStart w:name="z18357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04"/>
    <w:bookmarkStart w:name="z18358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05"/>
    <w:bookmarkStart w:name="z18359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06"/>
    <w:bookmarkStart w:name="z18360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07"/>
    <w:bookmarkStart w:name="z18361" w:id="17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08"/>
    <w:bookmarkStart w:name="z18362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09"/>
    <w:bookmarkStart w:name="z18363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10"/>
    <w:bookmarkStart w:name="z18364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11"/>
    <w:bookmarkStart w:name="z18365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12"/>
    <w:bookmarkStart w:name="z18366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13"/>
    <w:bookmarkStart w:name="z18367" w:id="1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14"/>
    <w:bookmarkStart w:name="z18368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15"/>
    <w:bookmarkStart w:name="z18369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16"/>
    <w:bookmarkStart w:name="z18370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17"/>
    <w:bookmarkStart w:name="z18371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18"/>
    <w:bookmarkStart w:name="z18372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919"/>
    <w:bookmarkStart w:name="z18373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920"/>
    <w:bookmarkStart w:name="z18374" w:id="1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21"/>
    <w:bookmarkStart w:name="z18375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922"/>
    <w:bookmarkStart w:name="z18376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923"/>
    <w:bookmarkStart w:name="z18377" w:id="1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924"/>
    <w:bookmarkStart w:name="z18378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925"/>
    <w:bookmarkStart w:name="z18379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926"/>
    <w:bookmarkStart w:name="z18380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927"/>
    <w:bookmarkStart w:name="z18381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928"/>
    <w:bookmarkStart w:name="z18382" w:id="1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929"/>
    <w:bookmarkStart w:name="z18383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930"/>
    <w:bookmarkStart w:name="z18384" w:id="1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931"/>
    <w:bookmarkStart w:name="z18385" w:id="1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932"/>
    <w:bookmarkStart w:name="z18386" w:id="1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933"/>
    <w:bookmarkStart w:name="z18387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934"/>
    <w:bookmarkStart w:name="z18388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7935"/>
    <w:bookmarkStart w:name="z18389" w:id="1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936"/>
    <w:bookmarkStart w:name="z18390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937"/>
    <w:bookmarkStart w:name="z18391" w:id="1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938"/>
    <w:bookmarkStart w:name="z18392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939"/>
    <w:bookmarkStart w:name="z18393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940"/>
    <w:bookmarkStart w:name="z18394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941"/>
    <w:bookmarkStart w:name="z18395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942"/>
    <w:bookmarkStart w:name="z18396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943"/>
    <w:bookmarkStart w:name="z18397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944"/>
    <w:bookmarkStart w:name="z18398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945"/>
    <w:bookmarkStart w:name="z18399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946"/>
    <w:bookmarkStart w:name="z18400" w:id="1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947"/>
    <w:bookmarkStart w:name="z18401" w:id="1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948"/>
    <w:bookmarkStart w:name="z18402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949"/>
    <w:bookmarkStart w:name="z18403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950"/>
    <w:bookmarkStart w:name="z18404" w:id="1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951"/>
    <w:bookmarkStart w:name="z18405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952"/>
    <w:bookmarkStart w:name="z18406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953"/>
    <w:bookmarkStart w:name="z18407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954"/>
    <w:bookmarkStart w:name="z18408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955"/>
    <w:bookmarkStart w:name="z18409" w:id="17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956"/>
    <w:bookmarkStart w:name="z18410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957"/>
    <w:bookmarkStart w:name="z18411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958"/>
    <w:bookmarkStart w:name="z18412" w:id="1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959"/>
    <w:bookmarkStart w:name="z18413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960"/>
    <w:bookmarkStart w:name="z18414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961"/>
    <w:bookmarkStart w:name="z18415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962"/>
    <w:bookmarkStart w:name="z18416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963"/>
    <w:bookmarkStart w:name="z18417" w:id="1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964"/>
    <w:bookmarkStart w:name="z18418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965"/>
    <w:bookmarkStart w:name="z18419" w:id="1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966"/>
    <w:bookmarkStart w:name="z18420" w:id="17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967"/>
    <w:bookmarkStart w:name="z18421" w:id="1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968"/>
    <w:bookmarkStart w:name="z18422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969"/>
    <w:bookmarkStart w:name="z18423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970"/>
    <w:bookmarkStart w:name="z18424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71"/>
    <w:bookmarkStart w:name="z18425" w:id="17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972"/>
    <w:bookmarkStart w:name="z18426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9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429" w:id="17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974"/>
    <w:bookmarkStart w:name="z18430" w:id="17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75"/>
    <w:bookmarkStart w:name="z18431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76"/>
    <w:bookmarkStart w:name="z18432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77"/>
    <w:bookmarkStart w:name="z18433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78"/>
    <w:bookmarkStart w:name="z18434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79"/>
    <w:bookmarkStart w:name="z18435" w:id="1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80"/>
    <w:bookmarkStart w:name="z18436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81"/>
    <w:bookmarkStart w:name="z18437" w:id="1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82"/>
    <w:bookmarkStart w:name="z18438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070800, Республика Казахстан, Восточно-Казахстанская область, город Алтай, улица М. Горького, дом 36.</w:t>
      </w:r>
    </w:p>
    <w:bookmarkEnd w:id="17983"/>
    <w:bookmarkStart w:name="z18439" w:id="1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84"/>
    <w:bookmarkStart w:name="z18440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85"/>
    <w:bookmarkStart w:name="z18441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86"/>
    <w:bookmarkStart w:name="z18442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87"/>
    <w:bookmarkStart w:name="z18443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88"/>
    <w:bookmarkStart w:name="z18444" w:id="17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89"/>
    <w:bookmarkStart w:name="z18445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90"/>
    <w:bookmarkStart w:name="z18446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91"/>
    <w:bookmarkStart w:name="z18447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92"/>
    <w:bookmarkStart w:name="z18448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93"/>
    <w:bookmarkStart w:name="z18449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94"/>
    <w:bookmarkStart w:name="z18450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95"/>
    <w:bookmarkStart w:name="z18451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96"/>
    <w:bookmarkStart w:name="z18452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97"/>
    <w:bookmarkStart w:name="z18453" w:id="1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98"/>
    <w:bookmarkStart w:name="z18454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99"/>
    <w:bookmarkStart w:name="z18455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00"/>
    <w:bookmarkStart w:name="z18456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01"/>
    <w:bookmarkStart w:name="z18457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02"/>
    <w:bookmarkStart w:name="z18458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03"/>
    <w:bookmarkStart w:name="z18459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04"/>
    <w:bookmarkStart w:name="z18460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05"/>
    <w:bookmarkStart w:name="z18461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06"/>
    <w:bookmarkStart w:name="z18462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07"/>
    <w:bookmarkStart w:name="z18463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08"/>
    <w:bookmarkStart w:name="z18464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09"/>
    <w:bookmarkStart w:name="z18465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010"/>
    <w:bookmarkStart w:name="z18466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11"/>
    <w:bookmarkStart w:name="z18467" w:id="1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12"/>
    <w:bookmarkStart w:name="z18468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13"/>
    <w:bookmarkStart w:name="z18469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14"/>
    <w:bookmarkStart w:name="z18470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15"/>
    <w:bookmarkStart w:name="z18471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016"/>
    <w:bookmarkStart w:name="z18472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017"/>
    <w:bookmarkStart w:name="z18473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18"/>
    <w:bookmarkStart w:name="z18474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19"/>
    <w:bookmarkStart w:name="z18475" w:id="1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020"/>
    <w:bookmarkStart w:name="z18476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021"/>
    <w:bookmarkStart w:name="z18477" w:id="1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022"/>
    <w:bookmarkStart w:name="z18478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023"/>
    <w:bookmarkStart w:name="z18479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024"/>
    <w:bookmarkStart w:name="z18480" w:id="1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025"/>
    <w:bookmarkStart w:name="z18481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026"/>
    <w:bookmarkStart w:name="z18482" w:id="1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027"/>
    <w:bookmarkStart w:name="z18483" w:id="1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028"/>
    <w:bookmarkStart w:name="z18484" w:id="1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029"/>
    <w:bookmarkStart w:name="z18485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030"/>
    <w:bookmarkStart w:name="z18486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031"/>
    <w:bookmarkStart w:name="z18487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032"/>
    <w:bookmarkStart w:name="z18488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33"/>
    <w:bookmarkStart w:name="z18489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034"/>
    <w:bookmarkStart w:name="z18490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035"/>
    <w:bookmarkStart w:name="z18491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036"/>
    <w:bookmarkStart w:name="z18492" w:id="18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037"/>
    <w:bookmarkStart w:name="z18493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38"/>
    <w:bookmarkStart w:name="z18494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39"/>
    <w:bookmarkStart w:name="z18495" w:id="1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040"/>
    <w:bookmarkStart w:name="z18496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041"/>
    <w:bookmarkStart w:name="z18497" w:id="1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042"/>
    <w:bookmarkStart w:name="z18498" w:id="1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043"/>
    <w:bookmarkStart w:name="z18499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044"/>
    <w:bookmarkStart w:name="z18500" w:id="1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045"/>
    <w:bookmarkStart w:name="z18501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046"/>
    <w:bookmarkStart w:name="z18502" w:id="1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047"/>
    <w:bookmarkStart w:name="z18503" w:id="18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048"/>
    <w:bookmarkStart w:name="z18504" w:id="1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049"/>
    <w:bookmarkStart w:name="z18505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050"/>
    <w:bookmarkStart w:name="z18506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051"/>
    <w:bookmarkStart w:name="z18507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52"/>
    <w:bookmarkStart w:name="z18508" w:id="18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053"/>
    <w:bookmarkStart w:name="z18509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0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512" w:id="18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055"/>
    <w:bookmarkStart w:name="z18513" w:id="18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056"/>
    <w:bookmarkStart w:name="z18514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057"/>
    <w:bookmarkStart w:name="z18515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058"/>
    <w:bookmarkStart w:name="z18516" w:id="1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059"/>
    <w:bookmarkStart w:name="z18517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060"/>
    <w:bookmarkStart w:name="z18518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61"/>
    <w:bookmarkStart w:name="z18519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062"/>
    <w:bookmarkStart w:name="z18520" w:id="1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063"/>
    <w:bookmarkStart w:name="z18521" w:id="1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070500, Республика Казахстан, Восточно-Казахстанская область, район Глубоковский, поселок Глубокое, улица Пирогова, строение 10/1, корпус 4.</w:t>
      </w:r>
    </w:p>
    <w:bookmarkEnd w:id="18064"/>
    <w:bookmarkStart w:name="z18522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065"/>
    <w:bookmarkStart w:name="z18523" w:id="1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066"/>
    <w:bookmarkStart w:name="z18524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067"/>
    <w:bookmarkStart w:name="z18525" w:id="1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068"/>
    <w:bookmarkStart w:name="z18526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069"/>
    <w:bookmarkStart w:name="z18527" w:id="18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070"/>
    <w:bookmarkStart w:name="z18528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071"/>
    <w:bookmarkStart w:name="z18529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72"/>
    <w:bookmarkStart w:name="z18530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73"/>
    <w:bookmarkStart w:name="z18531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74"/>
    <w:bookmarkStart w:name="z18532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75"/>
    <w:bookmarkStart w:name="z18533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76"/>
    <w:bookmarkStart w:name="z18534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77"/>
    <w:bookmarkStart w:name="z18535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78"/>
    <w:bookmarkStart w:name="z18536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79"/>
    <w:bookmarkStart w:name="z18537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80"/>
    <w:bookmarkStart w:name="z18538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81"/>
    <w:bookmarkStart w:name="z18539" w:id="1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82"/>
    <w:bookmarkStart w:name="z18540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83"/>
    <w:bookmarkStart w:name="z18541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84"/>
    <w:bookmarkStart w:name="z18542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85"/>
    <w:bookmarkStart w:name="z18543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86"/>
    <w:bookmarkStart w:name="z18544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87"/>
    <w:bookmarkStart w:name="z18545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88"/>
    <w:bookmarkStart w:name="z18546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89"/>
    <w:bookmarkStart w:name="z18547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90"/>
    <w:bookmarkStart w:name="z18548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091"/>
    <w:bookmarkStart w:name="z18549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92"/>
    <w:bookmarkStart w:name="z18550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93"/>
    <w:bookmarkStart w:name="z18551" w:id="1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94"/>
    <w:bookmarkStart w:name="z18552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95"/>
    <w:bookmarkStart w:name="z18553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96"/>
    <w:bookmarkStart w:name="z18554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097"/>
    <w:bookmarkStart w:name="z18555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098"/>
    <w:bookmarkStart w:name="z18556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99"/>
    <w:bookmarkStart w:name="z18557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00"/>
    <w:bookmarkStart w:name="z18558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01"/>
    <w:bookmarkStart w:name="z18559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102"/>
    <w:bookmarkStart w:name="z18560" w:id="1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103"/>
    <w:bookmarkStart w:name="z18561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104"/>
    <w:bookmarkStart w:name="z18562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105"/>
    <w:bookmarkStart w:name="z18563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106"/>
    <w:bookmarkStart w:name="z18564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107"/>
    <w:bookmarkStart w:name="z18565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08"/>
    <w:bookmarkStart w:name="z18566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109"/>
    <w:bookmarkStart w:name="z18567" w:id="1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10"/>
    <w:bookmarkStart w:name="z18568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111"/>
    <w:bookmarkStart w:name="z18569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12"/>
    <w:bookmarkStart w:name="z18570" w:id="1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113"/>
    <w:bookmarkStart w:name="z18571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14"/>
    <w:bookmarkStart w:name="z18572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15"/>
    <w:bookmarkStart w:name="z18573" w:id="1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16"/>
    <w:bookmarkStart w:name="z18574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17"/>
    <w:bookmarkStart w:name="z18575" w:id="18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18"/>
    <w:bookmarkStart w:name="z18576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19"/>
    <w:bookmarkStart w:name="z18577" w:id="1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8120"/>
    <w:bookmarkStart w:name="z18578" w:id="1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121"/>
    <w:bookmarkStart w:name="z18579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122"/>
    <w:bookmarkStart w:name="z18580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123"/>
    <w:bookmarkStart w:name="z18581" w:id="1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24"/>
    <w:bookmarkStart w:name="z18582" w:id="1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25"/>
    <w:bookmarkStart w:name="z18583" w:id="1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26"/>
    <w:bookmarkStart w:name="z18584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27"/>
    <w:bookmarkStart w:name="z18585" w:id="1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128"/>
    <w:bookmarkStart w:name="z18586" w:id="18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29"/>
    <w:bookmarkStart w:name="z18587" w:id="1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30"/>
    <w:bookmarkStart w:name="z18588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131"/>
    <w:bookmarkStart w:name="z18589" w:id="1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132"/>
    <w:bookmarkStart w:name="z18590" w:id="1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33"/>
    <w:bookmarkStart w:name="z18591" w:id="18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134"/>
    <w:bookmarkStart w:name="z18592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595" w:id="18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136"/>
    <w:bookmarkStart w:name="z18596" w:id="18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137"/>
    <w:bookmarkStart w:name="z18597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138"/>
    <w:bookmarkStart w:name="z18598" w:id="1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139"/>
    <w:bookmarkStart w:name="z18599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140"/>
    <w:bookmarkStart w:name="z18600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141"/>
    <w:bookmarkStart w:name="z18601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42"/>
    <w:bookmarkStart w:name="z18602" w:id="1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143"/>
    <w:bookmarkStart w:name="z18603" w:id="1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144"/>
    <w:bookmarkStart w:name="z18604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070700, Республика Казахстан, Восточно-Казахстанская область, район Зайсанский, город Зайсан, улица З.Ибраева, здание 1.</w:t>
      </w:r>
    </w:p>
    <w:bookmarkEnd w:id="18145"/>
    <w:bookmarkStart w:name="z18605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146"/>
    <w:bookmarkStart w:name="z18606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147"/>
    <w:bookmarkStart w:name="z18607" w:id="1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18148"/>
    <w:bookmarkStart w:name="z18608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149"/>
    <w:bookmarkStart w:name="z18609" w:id="1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150"/>
    <w:bookmarkStart w:name="z18610" w:id="18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151"/>
    <w:bookmarkStart w:name="z18611" w:id="1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152"/>
    <w:bookmarkStart w:name="z18612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153"/>
    <w:bookmarkStart w:name="z18613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154"/>
    <w:bookmarkStart w:name="z18614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155"/>
    <w:bookmarkStart w:name="z18615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156"/>
    <w:bookmarkStart w:name="z18616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157"/>
    <w:bookmarkStart w:name="z18617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158"/>
    <w:bookmarkStart w:name="z18618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159"/>
    <w:bookmarkStart w:name="z18619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160"/>
    <w:bookmarkStart w:name="z18620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161"/>
    <w:bookmarkStart w:name="z18621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162"/>
    <w:bookmarkStart w:name="z18622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163"/>
    <w:bookmarkStart w:name="z18623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64"/>
    <w:bookmarkStart w:name="z18624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165"/>
    <w:bookmarkStart w:name="z18625" w:id="1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66"/>
    <w:bookmarkStart w:name="z18626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67"/>
    <w:bookmarkStart w:name="z18627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68"/>
    <w:bookmarkStart w:name="z18628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69"/>
    <w:bookmarkStart w:name="z18629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70"/>
    <w:bookmarkStart w:name="z18630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71"/>
    <w:bookmarkStart w:name="z18631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172"/>
    <w:bookmarkStart w:name="z18632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73"/>
    <w:bookmarkStart w:name="z18633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74"/>
    <w:bookmarkStart w:name="z18634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75"/>
    <w:bookmarkStart w:name="z18635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76"/>
    <w:bookmarkStart w:name="z18636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77"/>
    <w:bookmarkStart w:name="z18637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178"/>
    <w:bookmarkStart w:name="z18638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179"/>
    <w:bookmarkStart w:name="z18639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80"/>
    <w:bookmarkStart w:name="z18640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81"/>
    <w:bookmarkStart w:name="z18641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82"/>
    <w:bookmarkStart w:name="z18642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183"/>
    <w:bookmarkStart w:name="z18643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184"/>
    <w:bookmarkStart w:name="z18644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185"/>
    <w:bookmarkStart w:name="z18645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186"/>
    <w:bookmarkStart w:name="z18646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187"/>
    <w:bookmarkStart w:name="z18647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188"/>
    <w:bookmarkStart w:name="z18648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89"/>
    <w:bookmarkStart w:name="z18649" w:id="1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190"/>
    <w:bookmarkStart w:name="z18650" w:id="1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91"/>
    <w:bookmarkStart w:name="z18651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192"/>
    <w:bookmarkStart w:name="z18652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93"/>
    <w:bookmarkStart w:name="z18653" w:id="1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194"/>
    <w:bookmarkStart w:name="z18654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95"/>
    <w:bookmarkStart w:name="z18655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96"/>
    <w:bookmarkStart w:name="z18656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97"/>
    <w:bookmarkStart w:name="z18657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98"/>
    <w:bookmarkStart w:name="z18658" w:id="18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99"/>
    <w:bookmarkStart w:name="z18659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00"/>
    <w:bookmarkStart w:name="z18660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01"/>
    <w:bookmarkStart w:name="z18661" w:id="1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202"/>
    <w:bookmarkStart w:name="z18662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203"/>
    <w:bookmarkStart w:name="z18663" w:id="1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204"/>
    <w:bookmarkStart w:name="z18664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05"/>
    <w:bookmarkStart w:name="z18665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06"/>
    <w:bookmarkStart w:name="z18666" w:id="1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07"/>
    <w:bookmarkStart w:name="z18667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08"/>
    <w:bookmarkStart w:name="z18668" w:id="1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09"/>
    <w:bookmarkStart w:name="z18669" w:id="18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10"/>
    <w:bookmarkStart w:name="z18670" w:id="1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11"/>
    <w:bookmarkStart w:name="z18671" w:id="1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12"/>
    <w:bookmarkStart w:name="z18672" w:id="1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13"/>
    <w:bookmarkStart w:name="z18673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14"/>
    <w:bookmarkStart w:name="z18674" w:id="18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15"/>
    <w:bookmarkStart w:name="z18675" w:id="1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678" w:id="18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17"/>
    <w:bookmarkStart w:name="z18679" w:id="18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18"/>
    <w:bookmarkStart w:name="z18680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219"/>
    <w:bookmarkStart w:name="z18681" w:id="1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220"/>
    <w:bookmarkStart w:name="z18682" w:id="1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221"/>
    <w:bookmarkStart w:name="z18683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22"/>
    <w:bookmarkStart w:name="z18684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23"/>
    <w:bookmarkStart w:name="z18685" w:id="1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224"/>
    <w:bookmarkStart w:name="z18686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225"/>
    <w:bookmarkStart w:name="z18687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</w:t>
      </w:r>
    </w:p>
    <w:bookmarkEnd w:id="18226"/>
    <w:bookmarkStart w:name="z18688" w:id="1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227"/>
    <w:bookmarkStart w:name="z18689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228"/>
    <w:bookmarkStart w:name="z18690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229"/>
    <w:bookmarkStart w:name="z18691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230"/>
    <w:bookmarkStart w:name="z18692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231"/>
    <w:bookmarkStart w:name="z18693" w:id="18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232"/>
    <w:bookmarkStart w:name="z18694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233"/>
    <w:bookmarkStart w:name="z18695" w:id="1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234"/>
    <w:bookmarkStart w:name="z18696" w:id="1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235"/>
    <w:bookmarkStart w:name="z18697" w:id="1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236"/>
    <w:bookmarkStart w:name="z18698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237"/>
    <w:bookmarkStart w:name="z18699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238"/>
    <w:bookmarkStart w:name="z18700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239"/>
    <w:bookmarkStart w:name="z18701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240"/>
    <w:bookmarkStart w:name="z18702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241"/>
    <w:bookmarkStart w:name="z18703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242"/>
    <w:bookmarkStart w:name="z18704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243"/>
    <w:bookmarkStart w:name="z18705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244"/>
    <w:bookmarkStart w:name="z18706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245"/>
    <w:bookmarkStart w:name="z18707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246"/>
    <w:bookmarkStart w:name="z18708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247"/>
    <w:bookmarkStart w:name="z18709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248"/>
    <w:bookmarkStart w:name="z18710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249"/>
    <w:bookmarkStart w:name="z18711" w:id="1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250"/>
    <w:bookmarkStart w:name="z18712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251"/>
    <w:bookmarkStart w:name="z18713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252"/>
    <w:bookmarkStart w:name="z18714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253"/>
    <w:bookmarkStart w:name="z18715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54"/>
    <w:bookmarkStart w:name="z18716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55"/>
    <w:bookmarkStart w:name="z18717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56"/>
    <w:bookmarkStart w:name="z18718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57"/>
    <w:bookmarkStart w:name="z18719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58"/>
    <w:bookmarkStart w:name="z18720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259"/>
    <w:bookmarkStart w:name="z18721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260"/>
    <w:bookmarkStart w:name="z18722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61"/>
    <w:bookmarkStart w:name="z18723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62"/>
    <w:bookmarkStart w:name="z18724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63"/>
    <w:bookmarkStart w:name="z18725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264"/>
    <w:bookmarkStart w:name="z18726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265"/>
    <w:bookmarkStart w:name="z18727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66"/>
    <w:bookmarkStart w:name="z18728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67"/>
    <w:bookmarkStart w:name="z18729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68"/>
    <w:bookmarkStart w:name="z18730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69"/>
    <w:bookmarkStart w:name="z18731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70"/>
    <w:bookmarkStart w:name="z18732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271"/>
    <w:bookmarkStart w:name="z18733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72"/>
    <w:bookmarkStart w:name="z18734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273"/>
    <w:bookmarkStart w:name="z18735" w:id="1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74"/>
    <w:bookmarkStart w:name="z18736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275"/>
    <w:bookmarkStart w:name="z18737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76"/>
    <w:bookmarkStart w:name="z18738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77"/>
    <w:bookmarkStart w:name="z18739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78"/>
    <w:bookmarkStart w:name="z18740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79"/>
    <w:bookmarkStart w:name="z18741" w:id="18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280"/>
    <w:bookmarkStart w:name="z18742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81"/>
    <w:bookmarkStart w:name="z18743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82"/>
    <w:bookmarkStart w:name="z18744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283"/>
    <w:bookmarkStart w:name="z18745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284"/>
    <w:bookmarkStart w:name="z18746" w:id="1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285"/>
    <w:bookmarkStart w:name="z18747" w:id="1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86"/>
    <w:bookmarkStart w:name="z18748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87"/>
    <w:bookmarkStart w:name="z18749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88"/>
    <w:bookmarkStart w:name="z18750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89"/>
    <w:bookmarkStart w:name="z18751" w:id="1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90"/>
    <w:bookmarkStart w:name="z18752" w:id="18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91"/>
    <w:bookmarkStart w:name="z18753" w:id="1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92"/>
    <w:bookmarkStart w:name="z18754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93"/>
    <w:bookmarkStart w:name="z18755" w:id="1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94"/>
    <w:bookmarkStart w:name="z18756" w:id="1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95"/>
    <w:bookmarkStart w:name="z18757" w:id="18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96"/>
    <w:bookmarkStart w:name="z18758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761" w:id="18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98"/>
    <w:bookmarkStart w:name="z18762" w:id="18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99"/>
    <w:bookmarkStart w:name="z18763" w:id="1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00"/>
    <w:bookmarkStart w:name="z18764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01"/>
    <w:bookmarkStart w:name="z18765" w:id="1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02"/>
    <w:bookmarkStart w:name="z18766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03"/>
    <w:bookmarkStart w:name="z18767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04"/>
    <w:bookmarkStart w:name="z18768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05"/>
    <w:bookmarkStart w:name="z18769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06"/>
    <w:bookmarkStart w:name="z18770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</w:t>
      </w:r>
    </w:p>
    <w:bookmarkEnd w:id="18307"/>
    <w:bookmarkStart w:name="z18771" w:id="1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08"/>
    <w:bookmarkStart w:name="z18772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09"/>
    <w:bookmarkStart w:name="z18773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10"/>
    <w:bookmarkStart w:name="z18774" w:id="1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11"/>
    <w:bookmarkStart w:name="z18775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12"/>
    <w:bookmarkStart w:name="z18776" w:id="18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13"/>
    <w:bookmarkStart w:name="z18777" w:id="1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14"/>
    <w:bookmarkStart w:name="z18778" w:id="1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15"/>
    <w:bookmarkStart w:name="z18779" w:id="1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316"/>
    <w:bookmarkStart w:name="z18780" w:id="1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17"/>
    <w:bookmarkStart w:name="z18781" w:id="1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18"/>
    <w:bookmarkStart w:name="z18782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319"/>
    <w:bookmarkStart w:name="z18783" w:id="1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320"/>
    <w:bookmarkStart w:name="z18784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321"/>
    <w:bookmarkStart w:name="z18785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322"/>
    <w:bookmarkStart w:name="z18786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323"/>
    <w:bookmarkStart w:name="z18787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324"/>
    <w:bookmarkStart w:name="z18788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325"/>
    <w:bookmarkStart w:name="z18789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326"/>
    <w:bookmarkStart w:name="z18790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327"/>
    <w:bookmarkStart w:name="z18791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328"/>
    <w:bookmarkStart w:name="z18792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329"/>
    <w:bookmarkStart w:name="z18793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330"/>
    <w:bookmarkStart w:name="z18794" w:id="1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331"/>
    <w:bookmarkStart w:name="z18795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332"/>
    <w:bookmarkStart w:name="z18796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333"/>
    <w:bookmarkStart w:name="z18797" w:id="1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334"/>
    <w:bookmarkStart w:name="z18798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335"/>
    <w:bookmarkStart w:name="z18799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336"/>
    <w:bookmarkStart w:name="z18800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337"/>
    <w:bookmarkStart w:name="z18801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338"/>
    <w:bookmarkStart w:name="z18802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339"/>
    <w:bookmarkStart w:name="z18803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340"/>
    <w:bookmarkStart w:name="z18804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341"/>
    <w:bookmarkStart w:name="z18805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342"/>
    <w:bookmarkStart w:name="z18806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343"/>
    <w:bookmarkStart w:name="z18807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344"/>
    <w:bookmarkStart w:name="z18808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345"/>
    <w:bookmarkStart w:name="z18809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346"/>
    <w:bookmarkStart w:name="z18810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47"/>
    <w:bookmarkStart w:name="z18811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48"/>
    <w:bookmarkStart w:name="z18812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49"/>
    <w:bookmarkStart w:name="z18813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50"/>
    <w:bookmarkStart w:name="z18814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51"/>
    <w:bookmarkStart w:name="z18815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352"/>
    <w:bookmarkStart w:name="z18816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53"/>
    <w:bookmarkStart w:name="z18817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354"/>
    <w:bookmarkStart w:name="z18818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55"/>
    <w:bookmarkStart w:name="z18819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356"/>
    <w:bookmarkStart w:name="z18820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357"/>
    <w:bookmarkStart w:name="z18821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358"/>
    <w:bookmarkStart w:name="z18822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359"/>
    <w:bookmarkStart w:name="z18823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360"/>
    <w:bookmarkStart w:name="z18824" w:id="18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61"/>
    <w:bookmarkStart w:name="z18825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62"/>
    <w:bookmarkStart w:name="z18826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63"/>
    <w:bookmarkStart w:name="z18827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64"/>
    <w:bookmarkStart w:name="z18828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65"/>
    <w:bookmarkStart w:name="z18829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66"/>
    <w:bookmarkStart w:name="z18830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67"/>
    <w:bookmarkStart w:name="z18831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68"/>
    <w:bookmarkStart w:name="z18832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69"/>
    <w:bookmarkStart w:name="z18833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70"/>
    <w:bookmarkStart w:name="z18834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71"/>
    <w:bookmarkStart w:name="z18835" w:id="18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72"/>
    <w:bookmarkStart w:name="z18836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73"/>
    <w:bookmarkStart w:name="z18837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74"/>
    <w:bookmarkStart w:name="z18838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75"/>
    <w:bookmarkStart w:name="z18839" w:id="1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76"/>
    <w:bookmarkStart w:name="z18840" w:id="18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77"/>
    <w:bookmarkStart w:name="z18841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844" w:id="18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379"/>
    <w:bookmarkStart w:name="z18845" w:id="18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80"/>
    <w:bookmarkStart w:name="z18846" w:id="1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81"/>
    <w:bookmarkStart w:name="z18847" w:id="1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82"/>
    <w:bookmarkStart w:name="z18848" w:id="1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83"/>
    <w:bookmarkStart w:name="z18849" w:id="1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84"/>
    <w:bookmarkStart w:name="z18850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85"/>
    <w:bookmarkStart w:name="z18851" w:id="1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86"/>
    <w:bookmarkStart w:name="z18852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87"/>
    <w:bookmarkStart w:name="z18853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070002, Республика Казахстан, Восточно-Казахстанская область, город Усть-Каменогорск, улица 30-й Гвардейской Дивизии, 22.</w:t>
      </w:r>
    </w:p>
    <w:bookmarkEnd w:id="18388"/>
    <w:bookmarkStart w:name="z18854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89"/>
    <w:bookmarkStart w:name="z18855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90"/>
    <w:bookmarkStart w:name="z18856" w:id="1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91"/>
    <w:bookmarkStart w:name="z18857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92"/>
    <w:bookmarkStart w:name="z18858" w:id="1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93"/>
    <w:bookmarkStart w:name="z18859" w:id="18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94"/>
    <w:bookmarkStart w:name="z18860" w:id="1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95"/>
    <w:bookmarkStart w:name="z18861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96"/>
    <w:bookmarkStart w:name="z18862" w:id="1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397"/>
    <w:bookmarkStart w:name="z18863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98"/>
    <w:bookmarkStart w:name="z18864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99"/>
    <w:bookmarkStart w:name="z18865" w:id="1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00"/>
    <w:bookmarkStart w:name="z18866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01"/>
    <w:bookmarkStart w:name="z18867" w:id="1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02"/>
    <w:bookmarkStart w:name="z18868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03"/>
    <w:bookmarkStart w:name="z18869" w:id="1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04"/>
    <w:bookmarkStart w:name="z18870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05"/>
    <w:bookmarkStart w:name="z18871" w:id="1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06"/>
    <w:bookmarkStart w:name="z18872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07"/>
    <w:bookmarkStart w:name="z18873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08"/>
    <w:bookmarkStart w:name="z18874" w:id="1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09"/>
    <w:bookmarkStart w:name="z18875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10"/>
    <w:bookmarkStart w:name="z18876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11"/>
    <w:bookmarkStart w:name="z18877" w:id="1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12"/>
    <w:bookmarkStart w:name="z18878" w:id="1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13"/>
    <w:bookmarkStart w:name="z18879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14"/>
    <w:bookmarkStart w:name="z18880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415"/>
    <w:bookmarkStart w:name="z18881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416"/>
    <w:bookmarkStart w:name="z18882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417"/>
    <w:bookmarkStart w:name="z18883" w:id="1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418"/>
    <w:bookmarkStart w:name="z18884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419"/>
    <w:bookmarkStart w:name="z18885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420"/>
    <w:bookmarkStart w:name="z18886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421"/>
    <w:bookmarkStart w:name="z18887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422"/>
    <w:bookmarkStart w:name="z18888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423"/>
    <w:bookmarkStart w:name="z18889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424"/>
    <w:bookmarkStart w:name="z18890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425"/>
    <w:bookmarkStart w:name="z18891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426"/>
    <w:bookmarkStart w:name="z18892" w:id="1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427"/>
    <w:bookmarkStart w:name="z18893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428"/>
    <w:bookmarkStart w:name="z18894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429"/>
    <w:bookmarkStart w:name="z18895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430"/>
    <w:bookmarkStart w:name="z18896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431"/>
    <w:bookmarkStart w:name="z18897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432"/>
    <w:bookmarkStart w:name="z18898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433"/>
    <w:bookmarkStart w:name="z18899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434"/>
    <w:bookmarkStart w:name="z18900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435"/>
    <w:bookmarkStart w:name="z18901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436"/>
    <w:bookmarkStart w:name="z18902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437"/>
    <w:bookmarkStart w:name="z18903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38"/>
    <w:bookmarkStart w:name="z18904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39"/>
    <w:bookmarkStart w:name="z18905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40"/>
    <w:bookmarkStart w:name="z18906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41"/>
    <w:bookmarkStart w:name="z18907" w:id="18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42"/>
    <w:bookmarkStart w:name="z18908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43"/>
    <w:bookmarkStart w:name="z18909" w:id="1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44"/>
    <w:bookmarkStart w:name="z18910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45"/>
    <w:bookmarkStart w:name="z18911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446"/>
    <w:bookmarkStart w:name="z18912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447"/>
    <w:bookmarkStart w:name="z18913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448"/>
    <w:bookmarkStart w:name="z18914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449"/>
    <w:bookmarkStart w:name="z18915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450"/>
    <w:bookmarkStart w:name="z18916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451"/>
    <w:bookmarkStart w:name="z18917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452"/>
    <w:bookmarkStart w:name="z18918" w:id="18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453"/>
    <w:bookmarkStart w:name="z18919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454"/>
    <w:bookmarkStart w:name="z18920" w:id="1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455"/>
    <w:bookmarkStart w:name="z18921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456"/>
    <w:bookmarkStart w:name="z18922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57"/>
    <w:bookmarkStart w:name="z18923" w:id="18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58"/>
    <w:bookmarkStart w:name="z18924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927" w:id="18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460"/>
    <w:bookmarkStart w:name="z18928" w:id="18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61"/>
    <w:bookmarkStart w:name="z18929" w:id="1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62"/>
    <w:bookmarkStart w:name="z18930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63"/>
    <w:bookmarkStart w:name="z18931" w:id="1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64"/>
    <w:bookmarkStart w:name="z18932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65"/>
    <w:bookmarkStart w:name="z18933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66"/>
    <w:bookmarkStart w:name="z18934" w:id="1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67"/>
    <w:bookmarkStart w:name="z18935" w:id="1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68"/>
    <w:bookmarkStart w:name="z18936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071303, Республика Казахстан, Восточно-Казахстанская область, город Риддер, улица Безголосова, здание 5, н.п. 1.</w:t>
      </w:r>
    </w:p>
    <w:bookmarkEnd w:id="18469"/>
    <w:bookmarkStart w:name="z18937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70"/>
    <w:bookmarkStart w:name="z18938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71"/>
    <w:bookmarkStart w:name="z18939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72"/>
    <w:bookmarkStart w:name="z18940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473"/>
    <w:bookmarkStart w:name="z18941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474"/>
    <w:bookmarkStart w:name="z18942" w:id="18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475"/>
    <w:bookmarkStart w:name="z18943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476"/>
    <w:bookmarkStart w:name="z18944" w:id="1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477"/>
    <w:bookmarkStart w:name="z18945" w:id="1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78"/>
    <w:bookmarkStart w:name="z18946" w:id="1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79"/>
    <w:bookmarkStart w:name="z18947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80"/>
    <w:bookmarkStart w:name="z18948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81"/>
    <w:bookmarkStart w:name="z18949" w:id="1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82"/>
    <w:bookmarkStart w:name="z18950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83"/>
    <w:bookmarkStart w:name="z18951" w:id="1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84"/>
    <w:bookmarkStart w:name="z18952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85"/>
    <w:bookmarkStart w:name="z18953" w:id="1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86"/>
    <w:bookmarkStart w:name="z18954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87"/>
    <w:bookmarkStart w:name="z18955" w:id="1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88"/>
    <w:bookmarkStart w:name="z18956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89"/>
    <w:bookmarkStart w:name="z18957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90"/>
    <w:bookmarkStart w:name="z18958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91"/>
    <w:bookmarkStart w:name="z18959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92"/>
    <w:bookmarkStart w:name="z18960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93"/>
    <w:bookmarkStart w:name="z18961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94"/>
    <w:bookmarkStart w:name="z18962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95"/>
    <w:bookmarkStart w:name="z18963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496"/>
    <w:bookmarkStart w:name="z18964" w:id="1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497"/>
    <w:bookmarkStart w:name="z18965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498"/>
    <w:bookmarkStart w:name="z18966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499"/>
    <w:bookmarkStart w:name="z18967" w:id="1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00"/>
    <w:bookmarkStart w:name="z18968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01"/>
    <w:bookmarkStart w:name="z18969" w:id="1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502"/>
    <w:bookmarkStart w:name="z18970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503"/>
    <w:bookmarkStart w:name="z18971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04"/>
    <w:bookmarkStart w:name="z18972" w:id="1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05"/>
    <w:bookmarkStart w:name="z18973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06"/>
    <w:bookmarkStart w:name="z18974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507"/>
    <w:bookmarkStart w:name="z18975" w:id="1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508"/>
    <w:bookmarkStart w:name="z18976" w:id="1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09"/>
    <w:bookmarkStart w:name="z18977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10"/>
    <w:bookmarkStart w:name="z18978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11"/>
    <w:bookmarkStart w:name="z18979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12"/>
    <w:bookmarkStart w:name="z18980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513"/>
    <w:bookmarkStart w:name="z18981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514"/>
    <w:bookmarkStart w:name="z18982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515"/>
    <w:bookmarkStart w:name="z18983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516"/>
    <w:bookmarkStart w:name="z18984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517"/>
    <w:bookmarkStart w:name="z18985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518"/>
    <w:bookmarkStart w:name="z18986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519"/>
    <w:bookmarkStart w:name="z18987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520"/>
    <w:bookmarkStart w:name="z18988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521"/>
    <w:bookmarkStart w:name="z18989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522"/>
    <w:bookmarkStart w:name="z18990" w:id="18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523"/>
    <w:bookmarkStart w:name="z18991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24"/>
    <w:bookmarkStart w:name="z18992" w:id="1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525"/>
    <w:bookmarkStart w:name="z18993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526"/>
    <w:bookmarkStart w:name="z18994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27"/>
    <w:bookmarkStart w:name="z18995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28"/>
    <w:bookmarkStart w:name="z18996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29"/>
    <w:bookmarkStart w:name="z18997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30"/>
    <w:bookmarkStart w:name="z18998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31"/>
    <w:bookmarkStart w:name="z18999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32"/>
    <w:bookmarkStart w:name="z19000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33"/>
    <w:bookmarkStart w:name="z19001" w:id="18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34"/>
    <w:bookmarkStart w:name="z19002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35"/>
    <w:bookmarkStart w:name="z19003" w:id="1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36"/>
    <w:bookmarkStart w:name="z19004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537"/>
    <w:bookmarkStart w:name="z19005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38"/>
    <w:bookmarkStart w:name="z19006" w:id="18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539"/>
    <w:bookmarkStart w:name="z19007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010" w:id="18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541"/>
    <w:bookmarkStart w:name="z19011" w:id="18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542"/>
    <w:bookmarkStart w:name="z19012" w:id="1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543"/>
    <w:bookmarkStart w:name="z19013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544"/>
    <w:bookmarkStart w:name="z19014" w:id="1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545"/>
    <w:bookmarkStart w:name="z19015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546"/>
    <w:bookmarkStart w:name="z19016" w:id="1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47"/>
    <w:bookmarkStart w:name="z19017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548"/>
    <w:bookmarkStart w:name="z19018" w:id="1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549"/>
    <w:bookmarkStart w:name="z19019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071501, Республика Казахстан, Восточно-Казахстанская область, Тарбагатайский район, Акжарский сельский округ, село Акжар, улица А. Мухамадиева, дом 1.</w:t>
      </w:r>
    </w:p>
    <w:bookmarkEnd w:id="18550"/>
    <w:bookmarkStart w:name="z19020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551"/>
    <w:bookmarkStart w:name="z19021" w:id="1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552"/>
    <w:bookmarkStart w:name="z19022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553"/>
    <w:bookmarkStart w:name="z19023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54"/>
    <w:bookmarkStart w:name="z19024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55"/>
    <w:bookmarkStart w:name="z19025" w:id="18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56"/>
    <w:bookmarkStart w:name="z19026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57"/>
    <w:bookmarkStart w:name="z19027" w:id="1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58"/>
    <w:bookmarkStart w:name="z19028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59"/>
    <w:bookmarkStart w:name="z19029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60"/>
    <w:bookmarkStart w:name="z19030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61"/>
    <w:bookmarkStart w:name="z19031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62"/>
    <w:bookmarkStart w:name="z19032" w:id="1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63"/>
    <w:bookmarkStart w:name="z19033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64"/>
    <w:bookmarkStart w:name="z19034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65"/>
    <w:bookmarkStart w:name="z19035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66"/>
    <w:bookmarkStart w:name="z19036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67"/>
    <w:bookmarkStart w:name="z19037" w:id="1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68"/>
    <w:bookmarkStart w:name="z19038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69"/>
    <w:bookmarkStart w:name="z19039" w:id="1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570"/>
    <w:bookmarkStart w:name="z19040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571"/>
    <w:bookmarkStart w:name="z19041" w:id="1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572"/>
    <w:bookmarkStart w:name="z19042" w:id="1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573"/>
    <w:bookmarkStart w:name="z19043" w:id="1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574"/>
    <w:bookmarkStart w:name="z19044" w:id="1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575"/>
    <w:bookmarkStart w:name="z19045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576"/>
    <w:bookmarkStart w:name="z19046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577"/>
    <w:bookmarkStart w:name="z19047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78"/>
    <w:bookmarkStart w:name="z19048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579"/>
    <w:bookmarkStart w:name="z19049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580"/>
    <w:bookmarkStart w:name="z19050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81"/>
    <w:bookmarkStart w:name="z19051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82"/>
    <w:bookmarkStart w:name="z19052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583"/>
    <w:bookmarkStart w:name="z19053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584"/>
    <w:bookmarkStart w:name="z19054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85"/>
    <w:bookmarkStart w:name="z19055" w:id="1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86"/>
    <w:bookmarkStart w:name="z19056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87"/>
    <w:bookmarkStart w:name="z19057" w:id="1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588"/>
    <w:bookmarkStart w:name="z19058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589"/>
    <w:bookmarkStart w:name="z19059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90"/>
    <w:bookmarkStart w:name="z19060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91"/>
    <w:bookmarkStart w:name="z19061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92"/>
    <w:bookmarkStart w:name="z19062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93"/>
    <w:bookmarkStart w:name="z19063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594"/>
    <w:bookmarkStart w:name="z19064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595"/>
    <w:bookmarkStart w:name="z19065" w:id="1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596"/>
    <w:bookmarkStart w:name="z19066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597"/>
    <w:bookmarkStart w:name="z19067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598"/>
    <w:bookmarkStart w:name="z19068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599"/>
    <w:bookmarkStart w:name="z19069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00"/>
    <w:bookmarkStart w:name="z19070" w:id="1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01"/>
    <w:bookmarkStart w:name="z19071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02"/>
    <w:bookmarkStart w:name="z19072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03"/>
    <w:bookmarkStart w:name="z19073" w:id="18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04"/>
    <w:bookmarkStart w:name="z19074" w:id="1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05"/>
    <w:bookmarkStart w:name="z19075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06"/>
    <w:bookmarkStart w:name="z19076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07"/>
    <w:bookmarkStart w:name="z19077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08"/>
    <w:bookmarkStart w:name="z19078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09"/>
    <w:bookmarkStart w:name="z19079" w:id="1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10"/>
    <w:bookmarkStart w:name="z19080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11"/>
    <w:bookmarkStart w:name="z19081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12"/>
    <w:bookmarkStart w:name="z19082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13"/>
    <w:bookmarkStart w:name="z19083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614"/>
    <w:bookmarkStart w:name="z19084" w:id="18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15"/>
    <w:bookmarkStart w:name="z19085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16"/>
    <w:bookmarkStart w:name="z19086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617"/>
    <w:bookmarkStart w:name="z19087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18"/>
    <w:bookmarkStart w:name="z19088" w:id="1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19"/>
    <w:bookmarkStart w:name="z19089" w:id="18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20"/>
    <w:bookmarkStart w:name="z19090" w:id="1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093" w:id="18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622"/>
    <w:bookmarkStart w:name="z19094" w:id="18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23"/>
    <w:bookmarkStart w:name="z19095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24"/>
    <w:bookmarkStart w:name="z19096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25"/>
    <w:bookmarkStart w:name="z19097" w:id="1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26"/>
    <w:bookmarkStart w:name="z19098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27"/>
    <w:bookmarkStart w:name="z19099" w:id="1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28"/>
    <w:bookmarkStart w:name="z19100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629"/>
    <w:bookmarkStart w:name="z19101" w:id="1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630"/>
    <w:bookmarkStart w:name="z19102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071600, Республика Казахстан, Восточно-Казахстанская область, Уланский район, поселок Касыма Кайсенова, улица Нуржау, здание 1.</w:t>
      </w:r>
    </w:p>
    <w:bookmarkEnd w:id="18631"/>
    <w:bookmarkStart w:name="z19103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632"/>
    <w:bookmarkStart w:name="z19104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633"/>
    <w:bookmarkStart w:name="z19105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634"/>
    <w:bookmarkStart w:name="z19106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635"/>
    <w:bookmarkStart w:name="z19107" w:id="1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636"/>
    <w:bookmarkStart w:name="z19108" w:id="18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637"/>
    <w:bookmarkStart w:name="z19109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638"/>
    <w:bookmarkStart w:name="z19110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639"/>
    <w:bookmarkStart w:name="z19111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640"/>
    <w:bookmarkStart w:name="z19112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641"/>
    <w:bookmarkStart w:name="z19113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642"/>
    <w:bookmarkStart w:name="z19114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643"/>
    <w:bookmarkStart w:name="z19115" w:id="1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644"/>
    <w:bookmarkStart w:name="z19116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645"/>
    <w:bookmarkStart w:name="z19117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646"/>
    <w:bookmarkStart w:name="z19118" w:id="1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647"/>
    <w:bookmarkStart w:name="z19119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648"/>
    <w:bookmarkStart w:name="z19120" w:id="1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649"/>
    <w:bookmarkStart w:name="z19121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650"/>
    <w:bookmarkStart w:name="z19122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51"/>
    <w:bookmarkStart w:name="z19123" w:id="1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52"/>
    <w:bookmarkStart w:name="z19124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53"/>
    <w:bookmarkStart w:name="z19125" w:id="1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54"/>
    <w:bookmarkStart w:name="z19126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55"/>
    <w:bookmarkStart w:name="z19127" w:id="1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56"/>
    <w:bookmarkStart w:name="z19128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57"/>
    <w:bookmarkStart w:name="z19129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658"/>
    <w:bookmarkStart w:name="z19130" w:id="1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59"/>
    <w:bookmarkStart w:name="z19131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60"/>
    <w:bookmarkStart w:name="z19132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61"/>
    <w:bookmarkStart w:name="z19133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62"/>
    <w:bookmarkStart w:name="z19134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63"/>
    <w:bookmarkStart w:name="z19135" w:id="1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664"/>
    <w:bookmarkStart w:name="z19136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665"/>
    <w:bookmarkStart w:name="z19137" w:id="1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666"/>
    <w:bookmarkStart w:name="z19138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67"/>
    <w:bookmarkStart w:name="z19139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668"/>
    <w:bookmarkStart w:name="z19140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669"/>
    <w:bookmarkStart w:name="z19141" w:id="1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670"/>
    <w:bookmarkStart w:name="z19142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671"/>
    <w:bookmarkStart w:name="z19143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672"/>
    <w:bookmarkStart w:name="z19144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673"/>
    <w:bookmarkStart w:name="z19145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674"/>
    <w:bookmarkStart w:name="z19146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675"/>
    <w:bookmarkStart w:name="z19147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676"/>
    <w:bookmarkStart w:name="z19148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677"/>
    <w:bookmarkStart w:name="z19149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678"/>
    <w:bookmarkStart w:name="z19150" w:id="1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679"/>
    <w:bookmarkStart w:name="z19151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680"/>
    <w:bookmarkStart w:name="z19152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81"/>
    <w:bookmarkStart w:name="z19153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82"/>
    <w:bookmarkStart w:name="z19154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83"/>
    <w:bookmarkStart w:name="z19155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84"/>
    <w:bookmarkStart w:name="z19156" w:id="18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85"/>
    <w:bookmarkStart w:name="z19157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86"/>
    <w:bookmarkStart w:name="z19158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87"/>
    <w:bookmarkStart w:name="z19159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88"/>
    <w:bookmarkStart w:name="z19160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89"/>
    <w:bookmarkStart w:name="z19161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90"/>
    <w:bookmarkStart w:name="z19162" w:id="1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91"/>
    <w:bookmarkStart w:name="z19163" w:id="1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92"/>
    <w:bookmarkStart w:name="z19164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93"/>
    <w:bookmarkStart w:name="z19165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94"/>
    <w:bookmarkStart w:name="z19166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695"/>
    <w:bookmarkStart w:name="z19167" w:id="18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96"/>
    <w:bookmarkStart w:name="z19168" w:id="1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97"/>
    <w:bookmarkStart w:name="z19169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698"/>
    <w:bookmarkStart w:name="z19170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99"/>
    <w:bookmarkStart w:name="z19171" w:id="1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00"/>
    <w:bookmarkStart w:name="z19172" w:id="18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01"/>
    <w:bookmarkStart w:name="z19173" w:id="1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176" w:id="18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703"/>
    <w:bookmarkStart w:name="z19177" w:id="18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04"/>
    <w:bookmarkStart w:name="z19178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05"/>
    <w:bookmarkStart w:name="z19179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06"/>
    <w:bookmarkStart w:name="z19180" w:id="1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07"/>
    <w:bookmarkStart w:name="z19181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08"/>
    <w:bookmarkStart w:name="z19182" w:id="1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09"/>
    <w:bookmarkStart w:name="z19183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10"/>
    <w:bookmarkStart w:name="z19184" w:id="1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11"/>
    <w:bookmarkStart w:name="z19185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071800, Республика Казахстан, Восточно-Казахстанская область, Шемонаихинский район, город Шемонаиха, улица Астафьева, дом 38.</w:t>
      </w:r>
    </w:p>
    <w:bookmarkEnd w:id="18712"/>
    <w:bookmarkStart w:name="z19186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713"/>
    <w:bookmarkStart w:name="z19187" w:id="1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14"/>
    <w:bookmarkStart w:name="z19188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15"/>
    <w:bookmarkStart w:name="z19189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16"/>
    <w:bookmarkStart w:name="z19190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17"/>
    <w:bookmarkStart w:name="z19191" w:id="18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18"/>
    <w:bookmarkStart w:name="z19192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719"/>
    <w:bookmarkStart w:name="z19193" w:id="1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720"/>
    <w:bookmarkStart w:name="z19194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721"/>
    <w:bookmarkStart w:name="z19195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722"/>
    <w:bookmarkStart w:name="z19196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723"/>
    <w:bookmarkStart w:name="z19197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724"/>
    <w:bookmarkStart w:name="z19198" w:id="1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725"/>
    <w:bookmarkStart w:name="z19199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726"/>
    <w:bookmarkStart w:name="z19200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727"/>
    <w:bookmarkStart w:name="z19201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728"/>
    <w:bookmarkStart w:name="z19202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729"/>
    <w:bookmarkStart w:name="z19203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730"/>
    <w:bookmarkStart w:name="z19204" w:id="1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731"/>
    <w:bookmarkStart w:name="z19205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732"/>
    <w:bookmarkStart w:name="z19206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733"/>
    <w:bookmarkStart w:name="z19207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734"/>
    <w:bookmarkStart w:name="z19208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735"/>
    <w:bookmarkStart w:name="z19209" w:id="1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736"/>
    <w:bookmarkStart w:name="z19210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737"/>
    <w:bookmarkStart w:name="z19211" w:id="1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738"/>
    <w:bookmarkStart w:name="z19212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739"/>
    <w:bookmarkStart w:name="z19213" w:id="1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740"/>
    <w:bookmarkStart w:name="z19214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741"/>
    <w:bookmarkStart w:name="z19215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742"/>
    <w:bookmarkStart w:name="z19216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743"/>
    <w:bookmarkStart w:name="z19217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744"/>
    <w:bookmarkStart w:name="z19218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745"/>
    <w:bookmarkStart w:name="z19219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746"/>
    <w:bookmarkStart w:name="z19220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47"/>
    <w:bookmarkStart w:name="z19221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48"/>
    <w:bookmarkStart w:name="z19222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49"/>
    <w:bookmarkStart w:name="z19223" w:id="1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750"/>
    <w:bookmarkStart w:name="z19224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751"/>
    <w:bookmarkStart w:name="z19225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52"/>
    <w:bookmarkStart w:name="z19226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53"/>
    <w:bookmarkStart w:name="z19227" w:id="1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54"/>
    <w:bookmarkStart w:name="z19228" w:id="1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55"/>
    <w:bookmarkStart w:name="z19229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56"/>
    <w:bookmarkStart w:name="z19230" w:id="1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757"/>
    <w:bookmarkStart w:name="z19231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58"/>
    <w:bookmarkStart w:name="z19232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759"/>
    <w:bookmarkStart w:name="z19233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60"/>
    <w:bookmarkStart w:name="z19234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761"/>
    <w:bookmarkStart w:name="z19235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62"/>
    <w:bookmarkStart w:name="z19236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763"/>
    <w:bookmarkStart w:name="z19237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764"/>
    <w:bookmarkStart w:name="z19238" w:id="1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765"/>
    <w:bookmarkStart w:name="z19239" w:id="18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766"/>
    <w:bookmarkStart w:name="z19240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767"/>
    <w:bookmarkStart w:name="z19241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768"/>
    <w:bookmarkStart w:name="z19242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769"/>
    <w:bookmarkStart w:name="z19243" w:id="1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770"/>
    <w:bookmarkStart w:name="z19244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771"/>
    <w:bookmarkStart w:name="z19245" w:id="1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772"/>
    <w:bookmarkStart w:name="z19246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773"/>
    <w:bookmarkStart w:name="z19247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774"/>
    <w:bookmarkStart w:name="z19248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75"/>
    <w:bookmarkStart w:name="z19249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776"/>
    <w:bookmarkStart w:name="z19250" w:id="18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77"/>
    <w:bookmarkStart w:name="z19251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78"/>
    <w:bookmarkStart w:name="z19252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779"/>
    <w:bookmarkStart w:name="z19253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780"/>
    <w:bookmarkStart w:name="z19254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81"/>
    <w:bookmarkStart w:name="z19255" w:id="18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82"/>
    <w:bookmarkStart w:name="z19256" w:id="1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259" w:id="18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8784"/>
    <w:bookmarkStart w:name="z19260" w:id="18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85"/>
    <w:bookmarkStart w:name="z19261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86"/>
    <w:bookmarkStart w:name="z19262" w:id="1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87"/>
    <w:bookmarkStart w:name="z19263" w:id="1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88"/>
    <w:bookmarkStart w:name="z19264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89"/>
    <w:bookmarkStart w:name="z19265" w:id="1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90"/>
    <w:bookmarkStart w:name="z19266" w:id="1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91"/>
    <w:bookmarkStart w:name="z19267" w:id="1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92"/>
    <w:bookmarkStart w:name="z19268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18793"/>
    <w:bookmarkStart w:name="z19269" w:id="1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8794"/>
    <w:bookmarkStart w:name="z19270" w:id="1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95"/>
    <w:bookmarkStart w:name="z19271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96"/>
    <w:bookmarkStart w:name="z19272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97"/>
    <w:bookmarkStart w:name="z19273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98"/>
    <w:bookmarkStart w:name="z19274" w:id="18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99"/>
    <w:bookmarkStart w:name="z19275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00"/>
    <w:bookmarkStart w:name="z19276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01"/>
    <w:bookmarkStart w:name="z19277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02"/>
    <w:bookmarkStart w:name="z19278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03"/>
    <w:bookmarkStart w:name="z19279" w:id="1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04"/>
    <w:bookmarkStart w:name="z19280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05"/>
    <w:bookmarkStart w:name="z19281" w:id="1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06"/>
    <w:bookmarkStart w:name="z19282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07"/>
    <w:bookmarkStart w:name="z19283" w:id="1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08"/>
    <w:bookmarkStart w:name="z19284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09"/>
    <w:bookmarkStart w:name="z19285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810"/>
    <w:bookmarkStart w:name="z19286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811"/>
    <w:bookmarkStart w:name="z19287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12"/>
    <w:bookmarkStart w:name="z19288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813"/>
    <w:bookmarkStart w:name="z19289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814"/>
    <w:bookmarkStart w:name="z19290" w:id="1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815"/>
    <w:bookmarkStart w:name="z19291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816"/>
    <w:bookmarkStart w:name="z19292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817"/>
    <w:bookmarkStart w:name="z19293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818"/>
    <w:bookmarkStart w:name="z19294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819"/>
    <w:bookmarkStart w:name="z19295" w:id="1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820"/>
    <w:bookmarkStart w:name="z19296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821"/>
    <w:bookmarkStart w:name="z19297" w:id="1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822"/>
    <w:bookmarkStart w:name="z19298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823"/>
    <w:bookmarkStart w:name="z19299" w:id="1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824"/>
    <w:bookmarkStart w:name="z19300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825"/>
    <w:bookmarkStart w:name="z19301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826"/>
    <w:bookmarkStart w:name="z19302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827"/>
    <w:bookmarkStart w:name="z19303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828"/>
    <w:bookmarkStart w:name="z19304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829"/>
    <w:bookmarkStart w:name="z19305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830"/>
    <w:bookmarkStart w:name="z19306" w:id="1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831"/>
    <w:bookmarkStart w:name="z19307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832"/>
    <w:bookmarkStart w:name="z19308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833"/>
    <w:bookmarkStart w:name="z19309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834"/>
    <w:bookmarkStart w:name="z19310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835"/>
    <w:bookmarkStart w:name="z19311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836"/>
    <w:bookmarkStart w:name="z19312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837"/>
    <w:bookmarkStart w:name="z19313" w:id="1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838"/>
    <w:bookmarkStart w:name="z19314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839"/>
    <w:bookmarkStart w:name="z19315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840"/>
    <w:bookmarkStart w:name="z19316" w:id="1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841"/>
    <w:bookmarkStart w:name="z19317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842"/>
    <w:bookmarkStart w:name="z19318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843"/>
    <w:bookmarkStart w:name="z19319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44"/>
    <w:bookmarkStart w:name="z19320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45"/>
    <w:bookmarkStart w:name="z19321" w:id="1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46"/>
    <w:bookmarkStart w:name="z19322" w:id="18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47"/>
    <w:bookmarkStart w:name="z19323" w:id="1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48"/>
    <w:bookmarkStart w:name="z19324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49"/>
    <w:bookmarkStart w:name="z19325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50"/>
    <w:bookmarkStart w:name="z19326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51"/>
    <w:bookmarkStart w:name="z19327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52"/>
    <w:bookmarkStart w:name="z19328" w:id="1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53"/>
    <w:bookmarkStart w:name="z19329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54"/>
    <w:bookmarkStart w:name="z19330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55"/>
    <w:bookmarkStart w:name="z19331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56"/>
    <w:bookmarkStart w:name="z19332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57"/>
    <w:bookmarkStart w:name="z19333" w:id="18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58"/>
    <w:bookmarkStart w:name="z19334" w:id="1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859"/>
    <w:bookmarkStart w:name="z19335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860"/>
    <w:bookmarkStart w:name="z19336" w:id="1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861"/>
    <w:bookmarkStart w:name="z19337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862"/>
    <w:bookmarkStart w:name="z19338" w:id="18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863"/>
    <w:bookmarkStart w:name="z19339" w:id="1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8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342" w:id="18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8865"/>
    <w:bookmarkStart w:name="z19343" w:id="18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866"/>
    <w:bookmarkStart w:name="z19344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867"/>
    <w:bookmarkStart w:name="z19345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868"/>
    <w:bookmarkStart w:name="z19346" w:id="1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869"/>
    <w:bookmarkStart w:name="z19347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70"/>
    <w:bookmarkStart w:name="z19348" w:id="1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71"/>
    <w:bookmarkStart w:name="z19349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872"/>
    <w:bookmarkStart w:name="z19350" w:id="1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873"/>
    <w:bookmarkStart w:name="z19351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18874"/>
    <w:bookmarkStart w:name="z19352" w:id="1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8875"/>
    <w:bookmarkStart w:name="z19353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76"/>
    <w:bookmarkStart w:name="z19354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877"/>
    <w:bookmarkStart w:name="z19355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878"/>
    <w:bookmarkStart w:name="z19356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879"/>
    <w:bookmarkStart w:name="z19357" w:id="18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80"/>
    <w:bookmarkStart w:name="z19358" w:id="1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81"/>
    <w:bookmarkStart w:name="z19359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82"/>
    <w:bookmarkStart w:name="z19360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83"/>
    <w:bookmarkStart w:name="z19361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84"/>
    <w:bookmarkStart w:name="z19362" w:id="1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85"/>
    <w:bookmarkStart w:name="z19363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86"/>
    <w:bookmarkStart w:name="z19364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87"/>
    <w:bookmarkStart w:name="z19365" w:id="1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88"/>
    <w:bookmarkStart w:name="z19366" w:id="1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89"/>
    <w:bookmarkStart w:name="z19367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90"/>
    <w:bookmarkStart w:name="z19368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891"/>
    <w:bookmarkStart w:name="z19369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892"/>
    <w:bookmarkStart w:name="z19370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93"/>
    <w:bookmarkStart w:name="z19371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894"/>
    <w:bookmarkStart w:name="z19372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895"/>
    <w:bookmarkStart w:name="z19373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896"/>
    <w:bookmarkStart w:name="z19374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897"/>
    <w:bookmarkStart w:name="z19375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898"/>
    <w:bookmarkStart w:name="z19376" w:id="1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899"/>
    <w:bookmarkStart w:name="z19377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00"/>
    <w:bookmarkStart w:name="z19378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901"/>
    <w:bookmarkStart w:name="z19379" w:id="1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02"/>
    <w:bookmarkStart w:name="z19380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03"/>
    <w:bookmarkStart w:name="z19381" w:id="1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04"/>
    <w:bookmarkStart w:name="z19382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05"/>
    <w:bookmarkStart w:name="z19383" w:id="1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06"/>
    <w:bookmarkStart w:name="z19384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907"/>
    <w:bookmarkStart w:name="z19385" w:id="1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908"/>
    <w:bookmarkStart w:name="z19386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09"/>
    <w:bookmarkStart w:name="z19387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10"/>
    <w:bookmarkStart w:name="z19388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911"/>
    <w:bookmarkStart w:name="z19389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912"/>
    <w:bookmarkStart w:name="z19390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913"/>
    <w:bookmarkStart w:name="z19391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914"/>
    <w:bookmarkStart w:name="z19392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915"/>
    <w:bookmarkStart w:name="z19393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916"/>
    <w:bookmarkStart w:name="z19394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917"/>
    <w:bookmarkStart w:name="z19395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918"/>
    <w:bookmarkStart w:name="z19396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919"/>
    <w:bookmarkStart w:name="z19397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920"/>
    <w:bookmarkStart w:name="z19398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921"/>
    <w:bookmarkStart w:name="z19399" w:id="1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922"/>
    <w:bookmarkStart w:name="z19400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923"/>
    <w:bookmarkStart w:name="z19401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924"/>
    <w:bookmarkStart w:name="z19402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925"/>
    <w:bookmarkStart w:name="z19403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926"/>
    <w:bookmarkStart w:name="z19404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927"/>
    <w:bookmarkStart w:name="z19405" w:id="18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928"/>
    <w:bookmarkStart w:name="z19406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929"/>
    <w:bookmarkStart w:name="z19407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930"/>
    <w:bookmarkStart w:name="z19408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931"/>
    <w:bookmarkStart w:name="z19409" w:id="1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932"/>
    <w:bookmarkStart w:name="z19410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33"/>
    <w:bookmarkStart w:name="z19411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34"/>
    <w:bookmarkStart w:name="z19412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35"/>
    <w:bookmarkStart w:name="z19413" w:id="1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36"/>
    <w:bookmarkStart w:name="z19414" w:id="1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37"/>
    <w:bookmarkStart w:name="z19415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938"/>
    <w:bookmarkStart w:name="z19416" w:id="18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39"/>
    <w:bookmarkStart w:name="z19417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40"/>
    <w:bookmarkStart w:name="z19418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41"/>
    <w:bookmarkStart w:name="z19419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42"/>
    <w:bookmarkStart w:name="z19420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43"/>
    <w:bookmarkStart w:name="z19421" w:id="18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44"/>
    <w:bookmarkStart w:name="z19422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425" w:id="18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8946"/>
    <w:bookmarkStart w:name="z19426" w:id="18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47"/>
    <w:bookmarkStart w:name="z19427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48"/>
    <w:bookmarkStart w:name="z19428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49"/>
    <w:bookmarkStart w:name="z19429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50"/>
    <w:bookmarkStart w:name="z19430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51"/>
    <w:bookmarkStart w:name="z19431" w:id="1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52"/>
    <w:bookmarkStart w:name="z19432" w:id="1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53"/>
    <w:bookmarkStart w:name="z19433" w:id="1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54"/>
    <w:bookmarkStart w:name="z19434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Енбекшинский район, улица Каражан Аблязимова, зд.24А.</w:t>
      </w:r>
    </w:p>
    <w:bookmarkEnd w:id="18955"/>
    <w:bookmarkStart w:name="z19435" w:id="1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8956"/>
    <w:bookmarkStart w:name="z19436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957"/>
    <w:bookmarkStart w:name="z19437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958"/>
    <w:bookmarkStart w:name="z19438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959"/>
    <w:bookmarkStart w:name="z19439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960"/>
    <w:bookmarkStart w:name="z19440" w:id="18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961"/>
    <w:bookmarkStart w:name="z19441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962"/>
    <w:bookmarkStart w:name="z19442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963"/>
    <w:bookmarkStart w:name="z19443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964"/>
    <w:bookmarkStart w:name="z19444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65"/>
    <w:bookmarkStart w:name="z19445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66"/>
    <w:bookmarkStart w:name="z19446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967"/>
    <w:bookmarkStart w:name="z19447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968"/>
    <w:bookmarkStart w:name="z19448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969"/>
    <w:bookmarkStart w:name="z19449" w:id="1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970"/>
    <w:bookmarkStart w:name="z19450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71"/>
    <w:bookmarkStart w:name="z19451" w:id="1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72"/>
    <w:bookmarkStart w:name="z19452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73"/>
    <w:bookmarkStart w:name="z19453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74"/>
    <w:bookmarkStart w:name="z19454" w:id="1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75"/>
    <w:bookmarkStart w:name="z19455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76"/>
    <w:bookmarkStart w:name="z19456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77"/>
    <w:bookmarkStart w:name="z19457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78"/>
    <w:bookmarkStart w:name="z19458" w:id="1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79"/>
    <w:bookmarkStart w:name="z19459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80"/>
    <w:bookmarkStart w:name="z19460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81"/>
    <w:bookmarkStart w:name="z19461" w:id="1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982"/>
    <w:bookmarkStart w:name="z19462" w:id="1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83"/>
    <w:bookmarkStart w:name="z19463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84"/>
    <w:bookmarkStart w:name="z19464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85"/>
    <w:bookmarkStart w:name="z19465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86"/>
    <w:bookmarkStart w:name="z19466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87"/>
    <w:bookmarkStart w:name="z19467" w:id="1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8988"/>
    <w:bookmarkStart w:name="z19468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989"/>
    <w:bookmarkStart w:name="z19469" w:id="1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90"/>
    <w:bookmarkStart w:name="z19470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91"/>
    <w:bookmarkStart w:name="z19471" w:id="1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992"/>
    <w:bookmarkStart w:name="z19472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993"/>
    <w:bookmarkStart w:name="z19473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994"/>
    <w:bookmarkStart w:name="z19474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995"/>
    <w:bookmarkStart w:name="z19475" w:id="1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996"/>
    <w:bookmarkStart w:name="z19476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997"/>
    <w:bookmarkStart w:name="z19477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998"/>
    <w:bookmarkStart w:name="z19478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999"/>
    <w:bookmarkStart w:name="z19479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000"/>
    <w:bookmarkStart w:name="z19480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01"/>
    <w:bookmarkStart w:name="z19481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002"/>
    <w:bookmarkStart w:name="z19482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03"/>
    <w:bookmarkStart w:name="z19483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004"/>
    <w:bookmarkStart w:name="z19484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05"/>
    <w:bookmarkStart w:name="z19485" w:id="1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06"/>
    <w:bookmarkStart w:name="z19486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07"/>
    <w:bookmarkStart w:name="z19487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08"/>
    <w:bookmarkStart w:name="z19488" w:id="19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009"/>
    <w:bookmarkStart w:name="z19489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10"/>
    <w:bookmarkStart w:name="z19490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11"/>
    <w:bookmarkStart w:name="z19491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012"/>
    <w:bookmarkStart w:name="z19492" w:id="1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013"/>
    <w:bookmarkStart w:name="z19493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014"/>
    <w:bookmarkStart w:name="z19494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15"/>
    <w:bookmarkStart w:name="z19495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16"/>
    <w:bookmarkStart w:name="z19496" w:id="1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17"/>
    <w:bookmarkStart w:name="z19497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18"/>
    <w:bookmarkStart w:name="z19498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019"/>
    <w:bookmarkStart w:name="z19499" w:id="19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020"/>
    <w:bookmarkStart w:name="z19500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021"/>
    <w:bookmarkStart w:name="z19501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022"/>
    <w:bookmarkStart w:name="z19502" w:id="1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023"/>
    <w:bookmarkStart w:name="z19503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24"/>
    <w:bookmarkStart w:name="z19504" w:id="19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25"/>
    <w:bookmarkStart w:name="z19505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0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августа 2022 года № 115-НҚ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508" w:id="19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027"/>
    <w:bookmarkStart w:name="z19509" w:id="19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28"/>
    <w:bookmarkStart w:name="z19510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029"/>
    <w:bookmarkStart w:name="z19511" w:id="1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030"/>
    <w:bookmarkStart w:name="z19512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031"/>
    <w:bookmarkStart w:name="z19513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32"/>
    <w:bookmarkStart w:name="z19514" w:id="1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33"/>
    <w:bookmarkStart w:name="z19515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034"/>
    <w:bookmarkStart w:name="z19516" w:id="1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035"/>
    <w:bookmarkStart w:name="z19517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район Абай, проспект Абай, зд.37.</w:t>
      </w:r>
    </w:p>
    <w:bookmarkEnd w:id="19036"/>
    <w:bookmarkStart w:name="z19518" w:id="1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037"/>
    <w:bookmarkStart w:name="z19519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38"/>
    <w:bookmarkStart w:name="z19520" w:id="1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39"/>
    <w:bookmarkStart w:name="z19521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40"/>
    <w:bookmarkStart w:name="z19522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41"/>
    <w:bookmarkStart w:name="z19523" w:id="19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42"/>
    <w:bookmarkStart w:name="z19524" w:id="1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43"/>
    <w:bookmarkStart w:name="z19525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44"/>
    <w:bookmarkStart w:name="z19526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45"/>
    <w:bookmarkStart w:name="z19527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46"/>
    <w:bookmarkStart w:name="z19528" w:id="1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47"/>
    <w:bookmarkStart w:name="z19529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48"/>
    <w:bookmarkStart w:name="z19530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49"/>
    <w:bookmarkStart w:name="z19531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50"/>
    <w:bookmarkStart w:name="z19532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51"/>
    <w:bookmarkStart w:name="z19533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052"/>
    <w:bookmarkStart w:name="z19534" w:id="1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053"/>
    <w:bookmarkStart w:name="z19535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054"/>
    <w:bookmarkStart w:name="z19536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055"/>
    <w:bookmarkStart w:name="z19537" w:id="1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056"/>
    <w:bookmarkStart w:name="z19538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057"/>
    <w:bookmarkStart w:name="z19539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058"/>
    <w:bookmarkStart w:name="z19540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059"/>
    <w:bookmarkStart w:name="z19541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060"/>
    <w:bookmarkStart w:name="z19542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061"/>
    <w:bookmarkStart w:name="z19543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62"/>
    <w:bookmarkStart w:name="z19544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063"/>
    <w:bookmarkStart w:name="z19545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64"/>
    <w:bookmarkStart w:name="z19546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65"/>
    <w:bookmarkStart w:name="z19547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66"/>
    <w:bookmarkStart w:name="z19548" w:id="1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67"/>
    <w:bookmarkStart w:name="z19549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068"/>
    <w:bookmarkStart w:name="z19550" w:id="1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заключение меморандумов с руководителями местных исполнительных органов, направленных на достижение конечных результатов деятельности в сфере санитарно-эпидемиологического благополучия населения;</w:t>
      </w:r>
    </w:p>
    <w:bookmarkEnd w:id="19069"/>
    <w:bookmarkStart w:name="z19551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070"/>
    <w:bookmarkStart w:name="z19552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071"/>
    <w:bookmarkStart w:name="z19553" w:id="1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72"/>
    <w:bookmarkStart w:name="z19554" w:id="1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73"/>
    <w:bookmarkStart w:name="z19555" w:id="1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074"/>
    <w:bookmarkStart w:name="z19556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075"/>
    <w:bookmarkStart w:name="z19557" w:id="1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076"/>
    <w:bookmarkStart w:name="z19558" w:id="1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077"/>
    <w:bookmarkStart w:name="z19559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078"/>
    <w:bookmarkStart w:name="z19560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079"/>
    <w:bookmarkStart w:name="z19561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080"/>
    <w:bookmarkStart w:name="z19562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081"/>
    <w:bookmarkStart w:name="z19563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82"/>
    <w:bookmarkStart w:name="z19564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083"/>
    <w:bookmarkStart w:name="z19565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84"/>
    <w:bookmarkStart w:name="z19566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085"/>
    <w:bookmarkStart w:name="z19567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86"/>
    <w:bookmarkStart w:name="z19568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87"/>
    <w:bookmarkStart w:name="z19569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88"/>
    <w:bookmarkStart w:name="z19570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89"/>
    <w:bookmarkStart w:name="z19571" w:id="19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090"/>
    <w:bookmarkStart w:name="z19572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91"/>
    <w:bookmarkStart w:name="z19573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92"/>
    <w:bookmarkStart w:name="z19574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093"/>
    <w:bookmarkStart w:name="z19575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094"/>
    <w:bookmarkStart w:name="z19576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095"/>
    <w:bookmarkStart w:name="z19577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96"/>
    <w:bookmarkStart w:name="z19578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97"/>
    <w:bookmarkStart w:name="z19579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98"/>
    <w:bookmarkStart w:name="z19580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99"/>
    <w:bookmarkStart w:name="z19581" w:id="1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100"/>
    <w:bookmarkStart w:name="z19582" w:id="19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01"/>
    <w:bookmarkStart w:name="z19583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02"/>
    <w:bookmarkStart w:name="z19584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103"/>
    <w:bookmarkStart w:name="z19585" w:id="1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104"/>
    <w:bookmarkStart w:name="z19586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05"/>
    <w:bookmarkStart w:name="z19587" w:id="19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06"/>
    <w:bookmarkStart w:name="z19588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10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