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19530f" w14:textId="219530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Мамлютском районе Северо-Казахстанской области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Мамлютского района Северо-Казахстанской области от 2 февраля 2022 года № 17/4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Мамлютского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Мамлютском районе Северо-Казахстанской области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 Мамлютского района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Нурмуканова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февраля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17/4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Мамлютском районе Северо-Казахстанской области на 2022-2023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решения маслихата Мамлютского района Северо-Казахстанской области от 26.12.2022 </w:t>
      </w:r>
      <w:r>
        <w:rPr>
          <w:rFonts w:ascii="Times New Roman"/>
          <w:b w:val="false"/>
          <w:i w:val="false"/>
          <w:color w:val="ff0000"/>
          <w:sz w:val="28"/>
        </w:rPr>
        <w:t>№ 31/7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Мамлютском районе Северо-Казахстанской области на 2022-2023 годы (далее –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 - Министра сельского хозяйства Республики Казахстан "Об утверждении Правил рационального использования пастбищ" (зарегистрирован в Министерстве юстиции Республики Казахстан 28 апреля 2017 года № 15090), приказом Министра сельского хозяйства Республики Казахстан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6"/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 3 к настоящему Плану;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приложению 4 к настоящему Плану;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 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земельных участков, сервитуты для отгонного животноводства, согласно приложению 6 к настоящему Плану; 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 7 к настоящему Плану;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4"/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Мамлютском районе имеются 11 сельский округ, город Мамлютка, 38 сельских населенных пунктов.</w:t>
      </w:r>
    </w:p>
    <w:bookmarkEnd w:id="15"/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Мамлютского района 410001 га, из них пастбищные земли – 124602 га.</w:t>
      </w:r>
    </w:p>
    <w:bookmarkEnd w:id="16"/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296256,9 га;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48880 га;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1625 га;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40259 га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22980,1 га.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 мм.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202 видов. Самые распространенные из них злаковые, сложноцветные, крестоцветные.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лугово-черноземные. Толщина плодородной почвы 45-60 см.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12 ветеринарных пункта, 26 скотомогильников.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Мамлютском районе насчитывается крупного рогатого скота 18895 голов, мелкого рогатого скота 20272 голов, 5557 голов лошадей.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Мамлютскому району имеются 124602 га пастбищных угодий. В черте населенного пункта числится 35649га пастбищ, в землях запаса имеются 22980,1 га пастбищных угодий.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Мамлютского района.</w:t>
      </w:r>
    </w:p>
    <w:bookmarkEnd w:id="29"/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Мамлютского района полностью обеспечивает поголовье сельскохозяйственных животных.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 мм - миллиметр;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 с/о - сельский округ;</w:t>
      </w:r>
    </w:p>
    <w:bookmarkEnd w:id="33"/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г/о - городской округ;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- показатель Цельсия. 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5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bookmarkStart w:name="z6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6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"/>
    <w:bookmarkStart w:name="z6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7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"/>
    <w:bookmarkStart w:name="z7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8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2"/>
    <w:bookmarkStart w:name="z8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9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4"/>
    <w:bookmarkStart w:name="z9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9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земельных участков для отгонного животноводства</w:t>
      </w:r>
    </w:p>
    <w:bookmarkEnd w:id="46"/>
    <w:bookmarkStart w:name="z10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0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сельского, городского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Краснознаменский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Кызыласкерский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Леденевский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Новомихайловский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Становской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</w:tbl>
    <w:bookmarkStart w:name="z10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 дней.</w:t>
      </w:r>
    </w:p>
    <w:bookmarkEnd w:id="49"/>
    <w:bookmarkStart w:name="z10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5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