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3b0377" w14:textId="53b037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планов по управлению пастбищами и их использованию по Курмангазинскому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Курмангазинского районного маслихата Атырауской области от 22 декабря 2022 года № 214-VII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Курмангазинскому району на 2023-2024 годы согласно приложениям к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решению.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Жугинисов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Құрманғазы на 2023-2024 годы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сельского округа Құрманғазы на 2023-2024 годы (далее - План) разработан в соответствии с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сельского округа Құрманғазы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Құрманғазы 9895 гектар(га), из них земли населенных пунктов – 9895 га, земли запаса- нет.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сельского округа Құрманғазы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полынь, чертополох. Почвы в основном Пастбища с преобладанием сочных многолетних солянок (лебеды бородавчатой, сведы, поташника, соляно колос-ника)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года в сельского округа Құрманғазы насчитывается (личное подворье) крупного рогатого скота 3212 голов, мелкого скота 2289 голов, 382 голов лошадей, 86 верблюдов.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76508 га. пастбищ.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3212 гол.* 18га./гол.= 57816 га.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2289 гол.* 3,6га./гол.= 8240 га.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382 гол.* 21,6га./гол.= 8251 га.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86 гол.* 25,2 га./гол.= 2201 га.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57816 га.+ 8240 га.+ 8251 га.+ 2201 га.=76508 га.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Құрманғазы, Томан – 0 гектар.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года поголовье в ТОО, крестьянских и фермерских хозяйствах сельского округа Құрманғазы составляет: крупного рогатого скота 3 394 головы, мелкого скота 3183 голов, 1 255голов лошадей, 304 голов верблюдов.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82320га пастбищ.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–3394 гол.*18га./гол.= 61093 га.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–3183 гол.*3,6га./гол.= 11459 га.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1255 гол.*21,6га./гол.= 27108га.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304 гол.*25,2 га./гол.=7660 га.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61093 га.+11459га.+27108 га.+7660 га.=82320 га.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сельского округа Құрманғазы, составляет 139685 га.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Құрманғазы имеется 1(один) скотомогильник.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Құрманғазы не имеются аридные пастбища.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Құрманғазы сервитуты для прогона скота не установлены.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сельского округа Құрманғазы,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Құрманғазы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Курмангазинского сельского округа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5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4"/>
    <w:bookmarkStart w:name="z7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46"/>
    <w:bookmarkStart w:name="z7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Курмангазинского сельского округа протекает река "Шарон" протяженностью 8 километров и река "Тухлое" протяженностью 4 километра.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"/>
    <w:bookmarkStart w:name="z8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50"/>
    <w:bookmarkStart w:name="z8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Құрманғазы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9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3"/>
    <w:bookmarkStart w:name="z9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54"/>
    <w:bookmarkStart w:name="z9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55"/>
    <w:bookmarkStart w:name="z9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56"/>
    <w:bookmarkStart w:name="z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0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Орлинском сельском округе на 2023-2024 годы</w:t>
      </w:r>
    </w:p>
    <w:bookmarkEnd w:id="58"/>
    <w:bookmarkStart w:name="z10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Орлинском сельском округе на 2023-2024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9"/>
    <w:bookmarkStart w:name="z10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0"/>
    <w:bookmarkStart w:name="z10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1"/>
    <w:bookmarkStart w:name="z10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3)схему (карту) расположения пастбищ на территории Орлинского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2"/>
    <w:bookmarkStart w:name="z10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"/>
    <w:bookmarkStart w:name="z10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4"/>
    <w:bookmarkStart w:name="z10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"/>
    <w:bookmarkStart w:name="z11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6"/>
    <w:bookmarkStart w:name="z11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7"/>
    <w:bookmarkStart w:name="z11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8"/>
    <w:bookmarkStart w:name="z11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69"/>
    <w:bookmarkStart w:name="z11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Орлинского сельского округа 1876 гектар(га), из них земли населенных пунктов – 1117 га, земли запаса- 58267 га.</w:t>
      </w:r>
    </w:p>
    <w:bookmarkEnd w:id="70"/>
    <w:bookmarkStart w:name="z11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Орлинского сельского округа -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22-23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71"/>
    <w:bookmarkStart w:name="z11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2022 года в Орлинском сельском округе насчитывается (личное подворье) крупного рогатого скота 1325 голов, мелкого скота 897 голов, 348 голов лошадей, 35 верблюдов.</w:t>
      </w:r>
    </w:p>
    <w:bookmarkEnd w:id="72"/>
    <w:bookmarkStart w:name="z11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35477 га. пастбищ.</w:t>
      </w:r>
    </w:p>
    <w:bookmarkEnd w:id="73"/>
    <w:bookmarkStart w:name="z11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4"/>
    <w:bookmarkStart w:name="z11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1325 гол.* 18га./гол.= 23850 га.</w:t>
      </w:r>
    </w:p>
    <w:bookmarkEnd w:id="75"/>
    <w:bookmarkStart w:name="z12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897 гол.* 3,6га./гол.= 3229 га.</w:t>
      </w:r>
    </w:p>
    <w:bookmarkEnd w:id="76"/>
    <w:bookmarkStart w:name="z12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348 гол.* 21,6га./гол.= 7516 га.</w:t>
      </w:r>
    </w:p>
    <w:bookmarkEnd w:id="77"/>
    <w:bookmarkStart w:name="z12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35 гол.* 25,2 га./гол.= 882 га.</w:t>
      </w:r>
    </w:p>
    <w:bookmarkEnd w:id="78"/>
    <w:bookmarkStart w:name="z12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23850 га.+ 3229 га.+ 7516 га.+ 882 га.=35477 га.</w:t>
      </w:r>
    </w:p>
    <w:bookmarkEnd w:id="79"/>
    <w:bookmarkStart w:name="z12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2022 года поголовье в ТОО, крестьянских и фермерских хозяйствах Орлинского сельского округа составляет: крупного рогатого скота 1742 головы, мелкого скота 2932 голов, 649 голова лошадей, 131 голов верблюдов.</w:t>
      </w:r>
    </w:p>
    <w:bookmarkEnd w:id="80"/>
    <w:bookmarkStart w:name="z12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59230 га пастбищ.</w:t>
      </w:r>
    </w:p>
    <w:bookmarkEnd w:id="81"/>
    <w:bookmarkStart w:name="z12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2"/>
    <w:bookmarkStart w:name="z12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–1742 гол.*18га./гол.= 31356 га.</w:t>
      </w:r>
    </w:p>
    <w:bookmarkEnd w:id="83"/>
    <w:bookmarkStart w:name="z12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2932 гол.*3,6га./гол.= 10555 га.</w:t>
      </w:r>
    </w:p>
    <w:bookmarkEnd w:id="84"/>
    <w:bookmarkStart w:name="z12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649 гол.*21,6га./гол.= 14018 га.</w:t>
      </w:r>
    </w:p>
    <w:bookmarkEnd w:id="85"/>
    <w:bookmarkStart w:name="z13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131 гол.*25,2 га./гол.= 3301 га.</w:t>
      </w:r>
    </w:p>
    <w:bookmarkEnd w:id="86"/>
    <w:bookmarkStart w:name="z13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31356 га.+ 10555 га.+ 14018 га.+ 3301 га.= 59230 га.</w:t>
      </w:r>
    </w:p>
    <w:bookmarkEnd w:id="87"/>
    <w:bookmarkStart w:name="z13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Орлинского сельского округа, составляет 895 га.</w:t>
      </w:r>
    </w:p>
    <w:bookmarkEnd w:id="88"/>
    <w:bookmarkStart w:name="z13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Орлинского сельского округа имеется 1(один) скотомогильник.</w:t>
      </w:r>
    </w:p>
    <w:bookmarkEnd w:id="89"/>
    <w:bookmarkStart w:name="z13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Орлинского сельского округа не имеются аридные пастбища.</w:t>
      </w:r>
    </w:p>
    <w:bookmarkEnd w:id="90"/>
    <w:bookmarkStart w:name="z13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Орлинском сельском округе сервитуты для прогона скота не установлены.</w:t>
      </w:r>
    </w:p>
    <w:bookmarkEnd w:id="91"/>
    <w:bookmarkStart w:name="z13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п.3 ст.15 Закона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поголовье сельскохозяйственных животных личного подворья местного населения, крестьянских и фермерских хозяйств Орлинского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Орлинском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Орлинского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3"/>
    <w:bookmarkStart w:name="z14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Орлинском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Орлинского сельского округа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5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Орлинском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7"/>
    <w:bookmarkStart w:name="z15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Орлинского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3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9"/>
    <w:bookmarkStart w:name="z16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01"/>
    <w:bookmarkStart w:name="z16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Орлинского сельского округа протекает река "Шарон" протяженностью 6 километров, река "Шүбеке" протяженностью 7 километров и река "Қызыл жар" протяженностью 10 километров.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Орлинском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3"/>
    <w:bookmarkStart w:name="z17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Орлинском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9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105"/>
    <w:bookmarkStart w:name="z18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Орлинском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8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08"/>
    <w:bookmarkStart w:name="z18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09"/>
    <w:bookmarkStart w:name="z18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10"/>
    <w:bookmarkStart w:name="z19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11"/>
    <w:bookmarkStart w:name="z19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9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Бирликском сельском округе на 2023-2024 годы</w:t>
      </w:r>
    </w:p>
    <w:bookmarkEnd w:id="113"/>
    <w:bookmarkStart w:name="z19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Бирликском сельском округе на 2023-2024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14"/>
    <w:bookmarkStart w:name="z19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5"/>
    <w:bookmarkStart w:name="z19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16"/>
    <w:bookmarkStart w:name="z19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расположения пастбищ на территории Бирликского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7"/>
    <w:bookmarkStart w:name="z20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8"/>
    <w:bookmarkStart w:name="z20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9"/>
    <w:bookmarkStart w:name="z20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0"/>
    <w:bookmarkStart w:name="z20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1"/>
    <w:bookmarkStart w:name="z20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2"/>
    <w:bookmarkStart w:name="z20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7).</w:t>
      </w:r>
    </w:p>
    <w:bookmarkEnd w:id="123"/>
    <w:bookmarkStart w:name="z20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124"/>
    <w:bookmarkStart w:name="z20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Бирликского сельского округа 4850 гектар(га), из них земли населенных пунктов – 4850 га, земли запаса- нет имеются.</w:t>
      </w:r>
    </w:p>
    <w:bookmarkEnd w:id="125"/>
    <w:bookmarkStart w:name="z20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Бирликского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126"/>
    <w:bookmarkStart w:name="z20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Бирликском сельском округе насчитывается (личное подворье)крупного рогатого скота 1419 голов, мелкого скота 397 голов, 266 голов лошадей, 2 верблюдов.</w:t>
      </w:r>
    </w:p>
    <w:bookmarkEnd w:id="127"/>
    <w:bookmarkStart w:name="z21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32766 га. пастбищ.</w:t>
      </w:r>
    </w:p>
    <w:bookmarkEnd w:id="128"/>
    <w:bookmarkStart w:name="z21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29"/>
    <w:bookmarkStart w:name="z21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1419 гол.* 18га./гол.= 25542 га.</w:t>
      </w:r>
    </w:p>
    <w:bookmarkEnd w:id="130"/>
    <w:bookmarkStart w:name="z21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397 гол.* 3,6га./гол.= 1429га.</w:t>
      </w:r>
    </w:p>
    <w:bookmarkEnd w:id="131"/>
    <w:bookmarkStart w:name="z21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266 гол.* 21,6га./гол.= 5745га.</w:t>
      </w:r>
    </w:p>
    <w:bookmarkEnd w:id="132"/>
    <w:bookmarkStart w:name="z21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 гол.* 25,2 га./гол.= 50 га.</w:t>
      </w:r>
    </w:p>
    <w:bookmarkEnd w:id="133"/>
    <w:bookmarkStart w:name="z21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25542 га.+ 1429 га.+ 5745 га.+ 50 га.= 32766 га.</w:t>
      </w:r>
    </w:p>
    <w:bookmarkEnd w:id="134"/>
    <w:bookmarkStart w:name="z21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Бирликского сельского округа составляет: крупного рогатого скота 459 головы, мелкого скота 62 голов, 176 голов лошадей, 1 голов верблюдов.</w:t>
      </w:r>
    </w:p>
    <w:bookmarkEnd w:id="135"/>
    <w:bookmarkStart w:name="z21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12312 га пастбищ.</w:t>
      </w:r>
    </w:p>
    <w:bookmarkEnd w:id="136"/>
    <w:bookmarkStart w:name="z21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37"/>
    <w:bookmarkStart w:name="z22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–459 гол.*18га./гол.= 8262 га.</w:t>
      </w:r>
    </w:p>
    <w:bookmarkEnd w:id="138"/>
    <w:bookmarkStart w:name="z22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62 гол.*3,6га./гол.= 223 га.</w:t>
      </w:r>
    </w:p>
    <w:bookmarkEnd w:id="139"/>
    <w:bookmarkStart w:name="z22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176 гол.*21,6га./гол.= 3802 га.</w:t>
      </w:r>
    </w:p>
    <w:bookmarkEnd w:id="140"/>
    <w:bookmarkStart w:name="z22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 гол.*25,2 га./гол.= 25,2 га.</w:t>
      </w:r>
    </w:p>
    <w:bookmarkEnd w:id="141"/>
    <w:bookmarkStart w:name="z22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8262 га.+ 223 га.+ 3802 га.+ 25,2 га.= 12312 га</w:t>
      </w:r>
    </w:p>
    <w:bookmarkEnd w:id="142"/>
    <w:bookmarkStart w:name="z22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Бирликского сельского округа, составляет 1131 га.</w:t>
      </w:r>
    </w:p>
    <w:bookmarkEnd w:id="143"/>
    <w:bookmarkStart w:name="z22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Бирликского сельского округа имеется 1(один) скотомогильник.</w:t>
      </w:r>
    </w:p>
    <w:bookmarkEnd w:id="144"/>
    <w:bookmarkStart w:name="z22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Бирликского сельского округа не имеются аридные пастбища.</w:t>
      </w:r>
    </w:p>
    <w:bookmarkEnd w:id="145"/>
    <w:bookmarkStart w:name="z22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Бирликском сельском округе сервитуты для прогона скота не установлены.</w:t>
      </w:r>
    </w:p>
    <w:bookmarkEnd w:id="146"/>
    <w:bookmarkStart w:name="z22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Бирликского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5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Бирликского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8"/>
    <w:bookmarkStart w:name="z23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Бирликского сельского округа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4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9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2"/>
    <w:bookmarkStart w:name="z25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6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54"/>
    <w:bookmarkStart w:name="z25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56"/>
    <w:bookmarkStart w:name="z25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Бирликского сельского округа протекает река "Қиғаш" протяженностью 6 километров.</w:t>
      </w:r>
    </w:p>
    <w:bookmarkEnd w:id="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58"/>
    <w:bookmarkStart w:name="z2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2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160"/>
    <w:bookmarkStart w:name="z27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9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2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63"/>
    <w:bookmarkStart w:name="z28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64"/>
    <w:bookmarkStart w:name="z28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65"/>
    <w:bookmarkStart w:name="z2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66"/>
    <w:bookmarkStart w:name="z28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28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Кудряшовском сельском округе на 2023-2024 годы год</w:t>
      </w:r>
    </w:p>
    <w:bookmarkEnd w:id="168"/>
    <w:bookmarkStart w:name="z2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Кудряшовском сельском округе на 2023-2024 годы год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169"/>
    <w:bookmarkStart w:name="z2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70"/>
    <w:bookmarkStart w:name="z2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71"/>
    <w:bookmarkStart w:name="z2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(карту) расположения пастбищ на территории Кудряшовского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2"/>
    <w:bookmarkStart w:name="z2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3"/>
    <w:bookmarkStart w:name="z2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4"/>
    <w:bookmarkStart w:name="z2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5"/>
    <w:bookmarkStart w:name="z29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6"/>
    <w:bookmarkStart w:name="z29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7"/>
    <w:bookmarkStart w:name="z29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78"/>
    <w:bookmarkStart w:name="z2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179"/>
    <w:bookmarkStart w:name="z3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Кудряшовского сельского округа 6735 гектар(га), из них земли населенных пунктов – 6555 га, земли запаса- 180 га.</w:t>
      </w:r>
    </w:p>
    <w:bookmarkEnd w:id="180"/>
    <w:bookmarkStart w:name="z3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Кудряшовского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181"/>
    <w:bookmarkStart w:name="z30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Кудряшовском сельском округе насчитывается (личное подворье) крупного рогатого скота 991 голов, мелкого скота 158 голов,180 голов лошадей.</w:t>
      </w:r>
    </w:p>
    <w:bookmarkEnd w:id="182"/>
    <w:bookmarkStart w:name="z3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22294 га. пастбищ.</w:t>
      </w:r>
    </w:p>
    <w:bookmarkEnd w:id="183"/>
    <w:bookmarkStart w:name="z3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84"/>
    <w:bookmarkStart w:name="z3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991 гол.* 18га./гол.= 17838 га.</w:t>
      </w:r>
    </w:p>
    <w:bookmarkEnd w:id="185"/>
    <w:bookmarkStart w:name="z30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158 гол.* 3,6га./гол.= 568 га.</w:t>
      </w:r>
    </w:p>
    <w:bookmarkEnd w:id="186"/>
    <w:bookmarkStart w:name="z30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180 гол.* 21,6га./гол.= 3888 га.</w:t>
      </w:r>
    </w:p>
    <w:bookmarkEnd w:id="187"/>
    <w:bookmarkStart w:name="z30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17838 га.+ 568 га.+ 3888 га.= 22294 га.</w:t>
      </w:r>
    </w:p>
    <w:bookmarkEnd w:id="188"/>
    <w:bookmarkStart w:name="z30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Кудряшовского сельского округа составляет: крупного рогатого скота 763 головы, мелкого скота 689 голов, 722 голов лошадей, 32 голов верблюдов.</w:t>
      </w:r>
    </w:p>
    <w:bookmarkEnd w:id="189"/>
    <w:bookmarkStart w:name="z31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32615 га пастбищ.</w:t>
      </w:r>
    </w:p>
    <w:bookmarkEnd w:id="190"/>
    <w:bookmarkStart w:name="z31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91"/>
    <w:bookmarkStart w:name="z31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–763 гол.*18га./гол.= 13734 га.</w:t>
      </w:r>
    </w:p>
    <w:bookmarkEnd w:id="192"/>
    <w:bookmarkStart w:name="z31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689 гол.*3,6га./гол.= 2480 га.</w:t>
      </w:r>
    </w:p>
    <w:bookmarkEnd w:id="193"/>
    <w:bookmarkStart w:name="z31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722 гол.*21,6га./гол.= 15595 га.</w:t>
      </w:r>
    </w:p>
    <w:bookmarkEnd w:id="194"/>
    <w:bookmarkStart w:name="z31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32 гол.*25,2 га./гол.= 806 га.</w:t>
      </w:r>
    </w:p>
    <w:bookmarkEnd w:id="195"/>
    <w:bookmarkStart w:name="z31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13734 га.+ 2480 га.+ 15595 га.+ 806 га.= 32615 га.</w:t>
      </w:r>
    </w:p>
    <w:bookmarkEnd w:id="196"/>
    <w:bookmarkStart w:name="z31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Кудряшовского сельского округа, составляет 246 га.</w:t>
      </w:r>
    </w:p>
    <w:bookmarkEnd w:id="197"/>
    <w:bookmarkStart w:name="z31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Кудряшовского сельского округа имеется 1(один) скотомогильник.</w:t>
      </w:r>
    </w:p>
    <w:bookmarkEnd w:id="198"/>
    <w:bookmarkStart w:name="z31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Кудряшовского сельского округа не имеются аридные пастбища.</w:t>
      </w:r>
    </w:p>
    <w:bookmarkEnd w:id="199"/>
    <w:bookmarkStart w:name="z32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Кудряшовском сельском округе сервитуты для прогона скота не установлены.</w:t>
      </w:r>
    </w:p>
    <w:bookmarkEnd w:id="200"/>
    <w:bookmarkStart w:name="z32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Кудряшовского сельского округа, не обеспеченных пастбищами в пределах села перемещается наотгонные пастбища согласно приложению 5 к настоящему Плану.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Кудряшовском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327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Кудряшовского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02"/>
    <w:bookmarkStart w:name="z32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Кудряшовском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34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Кудряшовского сельского округа</w:t>
      </w:r>
    </w:p>
    <w:bookmarkEnd w:id="2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2023-2024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3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Кудряшовском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4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6"/>
    <w:bookmarkStart w:name="z34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Кудряшовском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4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08"/>
    <w:bookmarkStart w:name="z34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210"/>
    <w:bookmarkStart w:name="z35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Кудряшовского сельского округа протекает река "Қиғаш" протяженность 7 километров.</w:t>
      </w:r>
    </w:p>
    <w:bookmarkEnd w:id="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Кудряшовском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357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2"/>
    <w:bookmarkStart w:name="z35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Кудряшовском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4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214"/>
    <w:bookmarkStart w:name="z36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Кудряшовском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71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Кудряшов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37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17"/>
    <w:bookmarkStart w:name="z37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18"/>
    <w:bookmarkStart w:name="z37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19"/>
    <w:bookmarkStart w:name="z37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20"/>
    <w:bookmarkStart w:name="z37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380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Енбекшинском сельском округе на 2023-2024 годы</w:t>
      </w:r>
    </w:p>
    <w:bookmarkEnd w:id="222"/>
    <w:bookmarkStart w:name="z38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Енбекшинском сельском округе на 2023-2024 годы год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23"/>
    <w:bookmarkStart w:name="z38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24"/>
    <w:bookmarkStart w:name="z38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25"/>
    <w:bookmarkStart w:name="z38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схему (карту) расположения пастбищ на территории Енбекшинского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6"/>
    <w:bookmarkStart w:name="z38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7"/>
    <w:bookmarkStart w:name="z38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8"/>
    <w:bookmarkStart w:name="z38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9"/>
    <w:bookmarkStart w:name="z38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30"/>
    <w:bookmarkStart w:name="z38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31"/>
    <w:bookmarkStart w:name="z39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32"/>
    <w:bookmarkStart w:name="z39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233"/>
    <w:bookmarkStart w:name="z39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Енбекшинского сельского округа 173905 гектар(га), из них земли населенных пунктов – 8124 га, земли запаса- 104970 га.</w:t>
      </w:r>
    </w:p>
    <w:bookmarkEnd w:id="234"/>
    <w:bookmarkStart w:name="z39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Енбекшинского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235"/>
    <w:bookmarkStart w:name="z39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Енбекшинском сельском округе насчитывается (личное подворье) крупного рогатого скота 3034 голов, мелкого скота 3477 голов, 770 голов лошадей, 202 верблюдов.</w:t>
      </w:r>
    </w:p>
    <w:bookmarkEnd w:id="236"/>
    <w:bookmarkStart w:name="z39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88851га. пастбищ.</w:t>
      </w:r>
    </w:p>
    <w:bookmarkEnd w:id="237"/>
    <w:bookmarkStart w:name="z39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38"/>
    <w:bookmarkStart w:name="z39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3034 гол.* 18га./гол.= 54612 га.</w:t>
      </w:r>
    </w:p>
    <w:bookmarkEnd w:id="239"/>
    <w:bookmarkStart w:name="z39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3477 гол.* 3,6га./гол.= 12517 га.</w:t>
      </w:r>
    </w:p>
    <w:bookmarkEnd w:id="240"/>
    <w:bookmarkStart w:name="z39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770 гол.* 21,6га./гол.= 16632 га.</w:t>
      </w:r>
    </w:p>
    <w:bookmarkEnd w:id="241"/>
    <w:bookmarkStart w:name="z40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202 гол.* 25,2 га./гол.= 5090 га.</w:t>
      </w:r>
    </w:p>
    <w:bookmarkEnd w:id="242"/>
    <w:bookmarkStart w:name="z40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54612 га.+ 12517 га.+ 16632 га.+ 5090 га.= 88851 га.</w:t>
      </w:r>
    </w:p>
    <w:bookmarkEnd w:id="243"/>
    <w:bookmarkStart w:name="z40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Енбекшинского сельского округа составляет: крупного рогатого скота 3917 головы, мелкого скота 8362 голов, 1454голов лошадей, 347 голов верблюдов.</w:t>
      </w:r>
    </w:p>
    <w:bookmarkEnd w:id="244"/>
    <w:bookmarkStart w:name="z40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140759 га пастбищ.</w:t>
      </w:r>
    </w:p>
    <w:bookmarkEnd w:id="245"/>
    <w:bookmarkStart w:name="z40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46"/>
    <w:bookmarkStart w:name="z40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–3917 гол.*18га./гол.= 70506 га.</w:t>
      </w:r>
    </w:p>
    <w:bookmarkEnd w:id="247"/>
    <w:bookmarkStart w:name="z40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8362 гол.*3,6га./гол.= 30103 га.</w:t>
      </w:r>
    </w:p>
    <w:bookmarkEnd w:id="248"/>
    <w:bookmarkStart w:name="z40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1454 гол.*21,6га./гол.= 31406 га.</w:t>
      </w:r>
    </w:p>
    <w:bookmarkEnd w:id="249"/>
    <w:bookmarkStart w:name="z40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347 гол.*25,2 га./гол.= 8744 га.</w:t>
      </w:r>
    </w:p>
    <w:bookmarkEnd w:id="250"/>
    <w:bookmarkStart w:name="z40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70506 га.+ 30103 га.+ 31406 га.+ 8744 га.= 140759 га.</w:t>
      </w:r>
    </w:p>
    <w:bookmarkEnd w:id="251"/>
    <w:bookmarkStart w:name="z41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Енбекшинского сельского округа, составляет 7829 га.</w:t>
      </w:r>
    </w:p>
    <w:bookmarkEnd w:id="252"/>
    <w:bookmarkStart w:name="z41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Енбекшинского сельского округа имеется 1 (один) скотомогильник.</w:t>
      </w:r>
    </w:p>
    <w:bookmarkEnd w:id="253"/>
    <w:bookmarkStart w:name="z41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Енбекшинского сельского округа не имеются аридные пастбища.</w:t>
      </w:r>
    </w:p>
    <w:bookmarkEnd w:id="254"/>
    <w:bookmarkStart w:name="z41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Енбекшинском сельском округе сервитуты для прогона скота не установлены.</w:t>
      </w:r>
    </w:p>
    <w:bookmarkEnd w:id="255"/>
    <w:bookmarkStart w:name="z41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Енбекшинского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Енбекшинском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20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Енбекшинского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57"/>
    <w:bookmarkStart w:name="z42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Енбекшинском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27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Енбекшинского сельского округа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2023-2024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2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Енбекшинском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34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1"/>
    <w:bookmarkStart w:name="z43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Енбекшинском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 год</w:t>
            </w:r>
          </w:p>
        </w:tc>
      </w:tr>
    </w:tbl>
    <w:bookmarkStart w:name="z441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63"/>
    <w:bookmarkStart w:name="z44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265"/>
    <w:bookmarkStart w:name="z44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Енбекшинскогом сельского округа протекает обводнительный канал "Сурхан" протяженностью 8 километров и обводнительный канал "Кадырка" протяженностью 6 километров.</w:t>
      </w:r>
    </w:p>
    <w:bookmarkEnd w:id="2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Енбекшинском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50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7"/>
    <w:bookmarkStart w:name="z45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Енбекшинском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57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269"/>
    <w:bookmarkStart w:name="z45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Енбекшинском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64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46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72"/>
    <w:bookmarkStart w:name="z46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273"/>
    <w:bookmarkStart w:name="z46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274"/>
    <w:bookmarkStart w:name="z46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275"/>
    <w:bookmarkStart w:name="z46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473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Бөкейхан на 2023-2024 годы</w:t>
      </w:r>
    </w:p>
    <w:bookmarkEnd w:id="277"/>
    <w:bookmarkStart w:name="z47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Бөкейхан на 2023-2024 годы год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78"/>
    <w:bookmarkStart w:name="z47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79"/>
    <w:bookmarkStart w:name="z47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80"/>
    <w:bookmarkStart w:name="z47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схему (карту) расположения пастбищ на территории сельского округа Бөкейхан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81"/>
    <w:bookmarkStart w:name="z47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82"/>
    <w:bookmarkStart w:name="z47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83"/>
    <w:bookmarkStart w:name="z48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84"/>
    <w:bookmarkStart w:name="z48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85"/>
    <w:bookmarkStart w:name="z48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86"/>
    <w:bookmarkStart w:name="z48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87"/>
    <w:bookmarkStart w:name="z48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288"/>
    <w:bookmarkStart w:name="z48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Бөкейхан 263,36 гектар(га), из них земли населенных пунктов – 30,444 га, земли запаса- не имеется.</w:t>
      </w:r>
    </w:p>
    <w:bookmarkEnd w:id="289"/>
    <w:bookmarkStart w:name="z48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сельского округа Бөкейхан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290"/>
    <w:bookmarkStart w:name="z48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сельском округе Бөкейхан насчитывается (личное подворье) крупного рогатого скота 829 голов, мелкого скота 842 голов, 154 голов лошадей.</w:t>
      </w:r>
    </w:p>
    <w:bookmarkEnd w:id="291"/>
    <w:bookmarkStart w:name="z48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21179га. пастбищ.</w:t>
      </w:r>
    </w:p>
    <w:bookmarkEnd w:id="292"/>
    <w:bookmarkStart w:name="z48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93"/>
    <w:bookmarkStart w:name="z49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829 гол.* 18га./гол.= 14922 га.</w:t>
      </w:r>
    </w:p>
    <w:bookmarkEnd w:id="294"/>
    <w:bookmarkStart w:name="z49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842 гол.* 3,6га./гол.= 3031 га.</w:t>
      </w:r>
    </w:p>
    <w:bookmarkEnd w:id="295"/>
    <w:bookmarkStart w:name="z49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154 гол.* 21,6га./гол.= 3326 га.</w:t>
      </w:r>
    </w:p>
    <w:bookmarkEnd w:id="296"/>
    <w:bookmarkStart w:name="z49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14922 га.+ 3031 га.+ 3326 га= 21179 га.</w:t>
      </w:r>
    </w:p>
    <w:bookmarkEnd w:id="297"/>
    <w:bookmarkStart w:name="z49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сельского округа Бөкейхан составляет: крупного рогатого скота 624 головы, мелкого скота 635 голов, 295 голов лошадей, 52 голов верблюдов.</w:t>
      </w:r>
    </w:p>
    <w:bookmarkEnd w:id="298"/>
    <w:bookmarkStart w:name="z49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21200 га пастбищ.</w:t>
      </w:r>
    </w:p>
    <w:bookmarkEnd w:id="299"/>
    <w:bookmarkStart w:name="z49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00"/>
    <w:bookmarkStart w:name="z49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–624 гол.*18га./гол.= 11232га.</w:t>
      </w:r>
    </w:p>
    <w:bookmarkEnd w:id="301"/>
    <w:bookmarkStart w:name="z49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635 гол.*3,6га./гол.= 2286 га.</w:t>
      </w:r>
    </w:p>
    <w:bookmarkEnd w:id="302"/>
    <w:bookmarkStart w:name="z49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295 гол.*21,6га./гол.= 6372 га.</w:t>
      </w:r>
    </w:p>
    <w:bookmarkEnd w:id="303"/>
    <w:bookmarkStart w:name="z50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52 гол.*25,2 га./гол.= 1310 га.</w:t>
      </w:r>
    </w:p>
    <w:bookmarkEnd w:id="304"/>
    <w:bookmarkStart w:name="z50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11232 га.+2286 га.+ 6372 га.+ 1310 га.= 21200 га.</w:t>
      </w:r>
    </w:p>
    <w:bookmarkEnd w:id="305"/>
    <w:bookmarkStart w:name="z50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сельского округа Бөкейхан, составляет 54 га.</w:t>
      </w:r>
    </w:p>
    <w:bookmarkEnd w:id="306"/>
    <w:bookmarkStart w:name="z50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Бөкейхан имеется 1(один) скотомогильник.</w:t>
      </w:r>
    </w:p>
    <w:bookmarkEnd w:id="307"/>
    <w:bookmarkStart w:name="z50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Бөкейхан не имеются аридные пастбища.</w:t>
      </w:r>
    </w:p>
    <w:bookmarkEnd w:id="308"/>
    <w:bookmarkStart w:name="z50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Бөкейхан сервитуты для прогона скота не установлены.</w:t>
      </w:r>
    </w:p>
    <w:bookmarkEnd w:id="309"/>
    <w:bookmarkStart w:name="z50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сельского округа Бөкейхан,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Бөкейхан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12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Бөкейхан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11"/>
    <w:bookmarkStart w:name="z51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Бөкейхан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19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сельского округа Бөкейхан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2023-2024 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52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3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Бөкейхан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26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5"/>
    <w:bookmarkStart w:name="z52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Бөкейхан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33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17"/>
    <w:bookmarkStart w:name="z53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319"/>
    <w:bookmarkStart w:name="z53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сельского округа Бөкейхан протекает река "Қиғаш" протяженностью 6 километров и река "Шарон" протяженностью 7 километров.</w:t>
      </w:r>
    </w:p>
    <w:bookmarkEnd w:id="3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Бөкейхан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42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21"/>
    <w:bookmarkStart w:name="z54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Байдинском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49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323"/>
    <w:bookmarkStart w:name="z55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Бөкейхан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56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55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26"/>
    <w:bookmarkStart w:name="z55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327"/>
    <w:bookmarkStart w:name="z55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328"/>
    <w:bookmarkStart w:name="z56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329"/>
    <w:bookmarkStart w:name="z56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3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565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Шортанбайском сельском округе на 2023-2024 годы</w:t>
      </w:r>
    </w:p>
    <w:bookmarkEnd w:id="331"/>
    <w:bookmarkStart w:name="z56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Шортанбайском сельском округе на 2023-2024 годы год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32"/>
    <w:bookmarkStart w:name="z56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33"/>
    <w:bookmarkStart w:name="z56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34"/>
    <w:bookmarkStart w:name="z56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схему (карту) расположения пастбищ на территории Шортанбайского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35"/>
    <w:bookmarkStart w:name="z57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36"/>
    <w:bookmarkStart w:name="z57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37"/>
    <w:bookmarkStart w:name="z57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38"/>
    <w:bookmarkStart w:name="z57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39"/>
    <w:bookmarkStart w:name="z57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40"/>
    <w:bookmarkStart w:name="z57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41"/>
    <w:bookmarkStart w:name="z57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342"/>
    <w:bookmarkStart w:name="z57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Шортанбайского сельского округа 1892 гектар(га), из них земли населенных пунктов – 1246 га, земли запаса- 220 га.</w:t>
      </w:r>
    </w:p>
    <w:bookmarkEnd w:id="343"/>
    <w:bookmarkStart w:name="z57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Шортанбайского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344"/>
    <w:bookmarkStart w:name="z57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Шортанбайском сельском округе насчитывается (личное подворье)крупного рогатого скота 781 голов, мелкого скота 759 голов, 320 голов лошадей, 21 верблюдов.</w:t>
      </w:r>
    </w:p>
    <w:bookmarkEnd w:id="345"/>
    <w:bookmarkStart w:name="z58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24231га. пастбищ.</w:t>
      </w:r>
    </w:p>
    <w:bookmarkEnd w:id="346"/>
    <w:bookmarkStart w:name="z58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47"/>
    <w:bookmarkStart w:name="z58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781 гол.* 18га./гол.= 14058 га.</w:t>
      </w:r>
    </w:p>
    <w:bookmarkEnd w:id="348"/>
    <w:bookmarkStart w:name="z58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759 гол.* 3,6га./гол.= 2732 га.</w:t>
      </w:r>
    </w:p>
    <w:bookmarkEnd w:id="349"/>
    <w:bookmarkStart w:name="z58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320 гол.* 21,6га./гол.= 6912 га.</w:t>
      </w:r>
    </w:p>
    <w:bookmarkEnd w:id="350"/>
    <w:bookmarkStart w:name="z58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21 гол.* 25,2 га./гол.= 529 га.</w:t>
      </w:r>
    </w:p>
    <w:bookmarkEnd w:id="351"/>
    <w:bookmarkStart w:name="z58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14058 га.+ 2732 га.+ 6912 га.+ 529 га.= 24231га.</w:t>
      </w:r>
    </w:p>
    <w:bookmarkEnd w:id="352"/>
    <w:bookmarkStart w:name="z58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Шортанбайского сельского округа составляет: крупного рогатого скота 508 головы, мелкого скота 506 голов, 233 голова лошадей, 34 голов верблюдов.</w:t>
      </w:r>
    </w:p>
    <w:bookmarkEnd w:id="353"/>
    <w:bookmarkStart w:name="z58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16853 га пастбищ.</w:t>
      </w:r>
    </w:p>
    <w:bookmarkEnd w:id="354"/>
    <w:bookmarkStart w:name="z58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55"/>
    <w:bookmarkStart w:name="z59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–508 гол.*18га./гол.= 9144 га.</w:t>
      </w:r>
    </w:p>
    <w:bookmarkEnd w:id="356"/>
    <w:bookmarkStart w:name="z59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506 гол.*3,6га./гол.= 1821 га.</w:t>
      </w:r>
    </w:p>
    <w:bookmarkEnd w:id="357"/>
    <w:bookmarkStart w:name="z59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233 гол.*21,6га./гол.= 5032 га.</w:t>
      </w:r>
    </w:p>
    <w:bookmarkEnd w:id="358"/>
    <w:bookmarkStart w:name="z59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34 гол.*25,2 га./гол.= 856 га.</w:t>
      </w:r>
    </w:p>
    <w:bookmarkEnd w:id="359"/>
    <w:bookmarkStart w:name="z59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9144 га.+ 1821 га.+ 5032 га.+ 856 га.= 16853 га.</w:t>
      </w:r>
    </w:p>
    <w:bookmarkEnd w:id="360"/>
    <w:bookmarkStart w:name="z59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Шортанбайского сельского округа, составляет 898 га.</w:t>
      </w:r>
    </w:p>
    <w:bookmarkEnd w:id="361"/>
    <w:bookmarkStart w:name="z59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Шортанбайского сельского округа имеется 1(один) скотомогильник.</w:t>
      </w:r>
    </w:p>
    <w:bookmarkEnd w:id="362"/>
    <w:bookmarkStart w:name="z59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Шортанбайского сельского округа не имеются аридные пастбища.</w:t>
      </w:r>
    </w:p>
    <w:bookmarkEnd w:id="363"/>
    <w:bookmarkStart w:name="z59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Шортанбайском сельском округе сервитуты для прогона скота не установлены.</w:t>
      </w:r>
    </w:p>
    <w:bookmarkEnd w:id="364"/>
    <w:bookmarkStart w:name="z59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Шортанбайского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60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Шортанбайского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6"/>
    <w:bookmarkStart w:name="z60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612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Шортанбайского сельского округа</w:t>
      </w:r>
    </w:p>
    <w:bookmarkEnd w:id="3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2023-2024 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61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Шортанбайском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19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70"/>
    <w:bookmarkStart w:name="z62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626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72"/>
    <w:bookmarkStart w:name="z62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374"/>
    <w:bookmarkStart w:name="z62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Шортанбайского сельского округа протекает река "Қиғаш" протяженностью 5 километров.</w:t>
      </w:r>
    </w:p>
    <w:bookmarkEnd w:id="3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635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6"/>
    <w:bookmarkStart w:name="z63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2023-2024 годы</w:t>
            </w:r>
          </w:p>
        </w:tc>
      </w:tr>
    </w:tbl>
    <w:bookmarkStart w:name="z642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378"/>
    <w:bookmarkStart w:name="z64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Шортанбайском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49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65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81"/>
    <w:bookmarkStart w:name="z65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382"/>
    <w:bookmarkStart w:name="z65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383"/>
    <w:bookmarkStart w:name="z65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384"/>
    <w:bookmarkStart w:name="z65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3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658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Коптогайском сельском округе на 2023-2024 годы</w:t>
      </w:r>
    </w:p>
    <w:bookmarkEnd w:id="386"/>
    <w:bookmarkStart w:name="z65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Коптогайском сельском округе на 2023-2024 годы год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87"/>
    <w:bookmarkStart w:name="z66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88"/>
    <w:bookmarkStart w:name="z66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89"/>
    <w:bookmarkStart w:name="z66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схему (карту) расположения пастбищ на территории Коптогайского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0"/>
    <w:bookmarkStart w:name="z66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1"/>
    <w:bookmarkStart w:name="z66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2"/>
    <w:bookmarkStart w:name="z66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3"/>
    <w:bookmarkStart w:name="z66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394"/>
    <w:bookmarkStart w:name="z66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(приложение 6);</w:t>
      </w:r>
    </w:p>
    <w:bookmarkEnd w:id="395"/>
    <w:bookmarkStart w:name="z66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7).</w:t>
      </w:r>
    </w:p>
    <w:bookmarkEnd w:id="396"/>
    <w:bookmarkStart w:name="z66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397"/>
    <w:bookmarkStart w:name="z67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Коптогайского сельского округа 3326 гектар(га), из них земли населенных пунктов – 3234 га, земли запаса- 92 га.</w:t>
      </w:r>
    </w:p>
    <w:bookmarkEnd w:id="398"/>
    <w:bookmarkStart w:name="z67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Коптогайского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399"/>
    <w:bookmarkStart w:name="z67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в Коптогайском сельском округе насчитывается (личное подворье) крупного рогатого скота 713 голов, мелкого скота 674 голов, 226 голов лошадей, 120 верблюдов.</w:t>
      </w:r>
    </w:p>
    <w:bookmarkEnd w:id="400"/>
    <w:bookmarkStart w:name="z67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23165 га. пастбищ.</w:t>
      </w:r>
    </w:p>
    <w:bookmarkEnd w:id="401"/>
    <w:bookmarkStart w:name="z67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02"/>
    <w:bookmarkStart w:name="z67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713 гол.* 18га./гол.= 12834 га.</w:t>
      </w:r>
    </w:p>
    <w:bookmarkEnd w:id="403"/>
    <w:bookmarkStart w:name="z67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674 гол.* 3,6га./гол.= 2426 га.</w:t>
      </w:r>
    </w:p>
    <w:bookmarkEnd w:id="404"/>
    <w:bookmarkStart w:name="z67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226 гол.* 21,6га./гол.= 4881 га.</w:t>
      </w:r>
    </w:p>
    <w:bookmarkEnd w:id="405"/>
    <w:bookmarkStart w:name="z67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120 гол.* 25,2 га./гол.= 3024 га.</w:t>
      </w:r>
    </w:p>
    <w:bookmarkEnd w:id="406"/>
    <w:bookmarkStart w:name="z67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12834 га.+ 2426 га.+ 4881 га.+ 3024 га.= 23165 га.</w:t>
      </w:r>
    </w:p>
    <w:bookmarkEnd w:id="407"/>
    <w:bookmarkStart w:name="z68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Коптогайского сельского округа составляет: крупного рогатого скота 219 головы, мелкого скота 767 голов, 195 голова лошадей, 50 голов верблюдов.</w:t>
      </w:r>
    </w:p>
    <w:bookmarkEnd w:id="408"/>
    <w:bookmarkStart w:name="z68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12175 га пастбищ.</w:t>
      </w:r>
    </w:p>
    <w:bookmarkEnd w:id="409"/>
    <w:bookmarkStart w:name="z68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10"/>
    <w:bookmarkStart w:name="z68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–219 гол.*18га./гол.= 3942 га.</w:t>
      </w:r>
    </w:p>
    <w:bookmarkEnd w:id="411"/>
    <w:bookmarkStart w:name="z68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767 гол.*3,6га./гол.= 2761 га.</w:t>
      </w:r>
    </w:p>
    <w:bookmarkEnd w:id="412"/>
    <w:bookmarkStart w:name="z68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195 гол.*21,6га./гол.= 4212 га.</w:t>
      </w:r>
    </w:p>
    <w:bookmarkEnd w:id="413"/>
    <w:bookmarkStart w:name="z68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50 гол.*25,2 га./гол.= 1260 га.</w:t>
      </w:r>
    </w:p>
    <w:bookmarkEnd w:id="414"/>
    <w:bookmarkStart w:name="z68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3942 га.+ 2761+ 4212 га.+ 1260 га.= 12175 га.</w:t>
      </w:r>
    </w:p>
    <w:bookmarkEnd w:id="415"/>
    <w:bookmarkStart w:name="z68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Коптогайского сельского округа, составляет 3142 га.</w:t>
      </w:r>
    </w:p>
    <w:bookmarkEnd w:id="416"/>
    <w:bookmarkStart w:name="z68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Коптогайского сельского округа имеется 1(один) скотомогильник.</w:t>
      </w:r>
    </w:p>
    <w:bookmarkEnd w:id="417"/>
    <w:bookmarkStart w:name="z69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Коптогайского сельского округа имеются аридные пастбища.</w:t>
      </w:r>
    </w:p>
    <w:bookmarkEnd w:id="418"/>
    <w:bookmarkStart w:name="z69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Коптогайском сельском округе сервитуты для прогона скота не установлены.</w:t>
      </w:r>
    </w:p>
    <w:bookmarkEnd w:id="419"/>
    <w:bookmarkStart w:name="z69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Коптогайского сельского округа, не обеспеченных пастбищами в пределах села перемещается наотгонные пастбища согласно приложению 5 к настоящему Плану.</w:t>
      </w:r>
    </w:p>
    <w:bookmarkEnd w:id="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Коптогайском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98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Коптогайского сельского округа в разрезе категорий земель, собственников земельных участков и землепользователей на основании правоустанавливающих</w:t>
      </w:r>
    </w:p>
    <w:bookmarkEnd w:id="421"/>
    <w:bookmarkStart w:name="z69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Коптогайском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05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Коптогайского сельского округа</w:t>
      </w:r>
    </w:p>
    <w:bookmarkEnd w:id="4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2023-2024 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70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4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Коптогайского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12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5"/>
    <w:bookmarkStart w:name="z71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Коптогайском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19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27"/>
    <w:bookmarkStart w:name="z72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429"/>
    <w:bookmarkStart w:name="z72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Коптогайского сельского округа протекает река "Мухаморский" протяженностью 12 километров.</w:t>
      </w:r>
    </w:p>
    <w:bookmarkEnd w:id="4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726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Жаңаталап на 2023-2024 годы</w:t>
      </w:r>
    </w:p>
    <w:bookmarkEnd w:id="431"/>
    <w:bookmarkStart w:name="z72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сельском округе Жаңаталап на 2023-2024 годы год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32"/>
    <w:bookmarkStart w:name="z72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33"/>
    <w:bookmarkStart w:name="z72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34"/>
    <w:bookmarkStart w:name="z73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схему (карту) расположения пастбищ на территории сельского округа Жаңаталап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5"/>
    <w:bookmarkStart w:name="z73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6"/>
    <w:bookmarkStart w:name="z732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7"/>
    <w:bookmarkStart w:name="z73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8"/>
    <w:bookmarkStart w:name="z734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39"/>
    <w:bookmarkStart w:name="z73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40"/>
    <w:bookmarkStart w:name="z73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41"/>
    <w:bookmarkStart w:name="z73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442"/>
    <w:bookmarkStart w:name="z73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Жаңаталап 110158 гектар (га), из них земли населенных пунктов – 14076га, земли запаса- 96082 га.</w:t>
      </w:r>
    </w:p>
    <w:bookmarkEnd w:id="443"/>
    <w:bookmarkStart w:name="z73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сельского округа Жаңаталап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444"/>
    <w:bookmarkStart w:name="z74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сельском округе Жаңаталап насчитывается (личное подворье) крупного рогатого скота 1923 голов, мелкого скота 1491 голов, 169 голов лошадей, 121 верблюдов.</w:t>
      </w:r>
    </w:p>
    <w:bookmarkEnd w:id="445"/>
    <w:bookmarkStart w:name="z74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46680 га. пастбищ.</w:t>
      </w:r>
    </w:p>
    <w:bookmarkEnd w:id="446"/>
    <w:bookmarkStart w:name="z74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47"/>
    <w:bookmarkStart w:name="z74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1923 гол.* 18га./гол.= 34614 га.</w:t>
      </w:r>
    </w:p>
    <w:bookmarkEnd w:id="448"/>
    <w:bookmarkStart w:name="z74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1491 гол.* 3,6га./гол.= 5367 га.</w:t>
      </w:r>
    </w:p>
    <w:bookmarkEnd w:id="449"/>
    <w:bookmarkStart w:name="z74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169 гол.* 21,6га./гол.= 3650 га.</w:t>
      </w:r>
    </w:p>
    <w:bookmarkEnd w:id="450"/>
    <w:bookmarkStart w:name="z74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121 гол.* 25,2 га./гол.= 3049 га.</w:t>
      </w:r>
    </w:p>
    <w:bookmarkEnd w:id="451"/>
    <w:bookmarkStart w:name="z74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34614 га.+ 5367 га.+ 3650 га.+ 3049 га.= 46680 га.</w:t>
      </w:r>
    </w:p>
    <w:bookmarkEnd w:id="452"/>
    <w:bookmarkStart w:name="z74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сельского округа Жаңаталап составляет: крупного рогатого скота 3072 головы, мелкого скота 3537 голов, 528 голов лошадей, 288 голов верблюдов.</w:t>
      </w:r>
    </w:p>
    <w:bookmarkEnd w:id="453"/>
    <w:bookmarkStart w:name="z74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86690 га пастбищ.</w:t>
      </w:r>
    </w:p>
    <w:bookmarkEnd w:id="454"/>
    <w:bookmarkStart w:name="z75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55"/>
    <w:bookmarkStart w:name="z75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–3072 гол.*18га./гол.= 55296 га.</w:t>
      </w:r>
    </w:p>
    <w:bookmarkEnd w:id="456"/>
    <w:bookmarkStart w:name="z752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3537 гол.*3,6га./гол.= 12733 га.</w:t>
      </w:r>
    </w:p>
    <w:bookmarkEnd w:id="457"/>
    <w:bookmarkStart w:name="z75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528 гол.*21,6га./гол.= 11404 га.</w:t>
      </w:r>
    </w:p>
    <w:bookmarkEnd w:id="458"/>
    <w:bookmarkStart w:name="z75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288 гол.*25,2 га./гол.= 7257 га.</w:t>
      </w:r>
    </w:p>
    <w:bookmarkEnd w:id="459"/>
    <w:bookmarkStart w:name="z755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55296 га.+ 12733 га.+ 11404 га.+ 7257 га.= 86690 га.</w:t>
      </w:r>
    </w:p>
    <w:bookmarkEnd w:id="460"/>
    <w:bookmarkStart w:name="z756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сельского округа Жанаталап, составляет 13366 га.</w:t>
      </w:r>
    </w:p>
    <w:bookmarkEnd w:id="461"/>
    <w:bookmarkStart w:name="z75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Жанаталап имеется 1(один) скотомогильник.</w:t>
      </w:r>
    </w:p>
    <w:bookmarkEnd w:id="462"/>
    <w:bookmarkStart w:name="z758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Жанаталап не имеются аридные пастбища.</w:t>
      </w:r>
    </w:p>
    <w:bookmarkEnd w:id="463"/>
    <w:bookmarkStart w:name="z759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Жанаталап сервитуты для прогона скота не установлены.</w:t>
      </w:r>
    </w:p>
    <w:bookmarkEnd w:id="464"/>
    <w:bookmarkStart w:name="z76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Жаңаталап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66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Жаңаталап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6"/>
    <w:bookmarkStart w:name="z76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78105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73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сельского округа Жаңаталап</w:t>
      </w:r>
    </w:p>
    <w:bookmarkEnd w:id="4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2023-2024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77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80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0"/>
    <w:bookmarkStart w:name="z78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1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87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72"/>
    <w:bookmarkStart w:name="z78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78105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474"/>
    <w:bookmarkStart w:name="z79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сельского округа Жаңаталап протекает река "Шарон" протяженностью 24 километров и река "Дәшін" протяженностью 6 километров.</w:t>
      </w:r>
    </w:p>
    <w:bookmarkEnd w:id="4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96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76"/>
    <w:bookmarkStart w:name="z79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03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478"/>
    <w:bookmarkStart w:name="z80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сельском округе Жаңаталап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10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81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81"/>
    <w:bookmarkStart w:name="z81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482"/>
    <w:bookmarkStart w:name="z81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483"/>
    <w:bookmarkStart w:name="z81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484"/>
    <w:bookmarkStart w:name="z81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819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Тенизском сельском округе на 2023-2024 годы</w:t>
      </w:r>
    </w:p>
    <w:bookmarkEnd w:id="486"/>
    <w:bookmarkStart w:name="z820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Тенизском сельском округе на 2023-2024 годы год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87"/>
    <w:bookmarkStart w:name="z821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88"/>
    <w:bookmarkStart w:name="z822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89"/>
    <w:bookmarkStart w:name="z823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схему (карту) расположения пастбищ на территории Тенизского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0"/>
    <w:bookmarkStart w:name="z824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1"/>
    <w:bookmarkStart w:name="z825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2"/>
    <w:bookmarkStart w:name="z826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3"/>
    <w:bookmarkStart w:name="z827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4"/>
    <w:bookmarkStart w:name="z828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95"/>
    <w:bookmarkStart w:name="z829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96"/>
    <w:bookmarkStart w:name="z830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497"/>
    <w:bookmarkStart w:name="z831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Тенизского сельского округа 3203 гектар(га), из них земли населенных пунктов – 570 га, земли запаса- 2633 га.</w:t>
      </w:r>
    </w:p>
    <w:bookmarkEnd w:id="498"/>
    <w:bookmarkStart w:name="z832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Тенизского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499"/>
    <w:bookmarkStart w:name="z833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Тенизском сельском округе насчитывается (личное подворье) крупного рогатого скота 1371 голов, мелкого скота 1063 голов, 287 голов лошадей, 25 верблюдов.</w:t>
      </w:r>
    </w:p>
    <w:bookmarkEnd w:id="500"/>
    <w:bookmarkStart w:name="z834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35333 га. пастбищ.</w:t>
      </w:r>
    </w:p>
    <w:bookmarkEnd w:id="501"/>
    <w:bookmarkStart w:name="z835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02"/>
    <w:bookmarkStart w:name="z836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1371 гол.* 18га./гол.= 24678 га.</w:t>
      </w:r>
    </w:p>
    <w:bookmarkEnd w:id="503"/>
    <w:bookmarkStart w:name="z837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1063 гол.* 3,6га./гол.= 3826 га.</w:t>
      </w:r>
    </w:p>
    <w:bookmarkEnd w:id="504"/>
    <w:bookmarkStart w:name="z838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287 гол.* 21,6га./гол.= 6199 га.</w:t>
      </w:r>
    </w:p>
    <w:bookmarkEnd w:id="505"/>
    <w:bookmarkStart w:name="z839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25 гол.* 25,2 га./гол.= 630 га.</w:t>
      </w:r>
    </w:p>
    <w:bookmarkEnd w:id="506"/>
    <w:bookmarkStart w:name="z840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24678га.+ 3826га.+ 6199 га.+ 630 га.= 35333 га.</w:t>
      </w:r>
    </w:p>
    <w:bookmarkEnd w:id="507"/>
    <w:bookmarkStart w:name="z841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Тенизского сельского округа составляет: крупного рогатого скота 1196 головы, мелкого скота 1005 голов, 258 голов лошадей, 28 голов верблюдов.</w:t>
      </w:r>
    </w:p>
    <w:bookmarkEnd w:id="508"/>
    <w:bookmarkStart w:name="z842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31424,6 га пастбищ.</w:t>
      </w:r>
    </w:p>
    <w:bookmarkEnd w:id="509"/>
    <w:bookmarkStart w:name="z843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10"/>
    <w:bookmarkStart w:name="z844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–1196 гол.*18га./гол.= 21528га.</w:t>
      </w:r>
    </w:p>
    <w:bookmarkEnd w:id="511"/>
    <w:bookmarkStart w:name="z845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1005 гол.*3,6га./гол.= 3618 га.</w:t>
      </w:r>
    </w:p>
    <w:bookmarkEnd w:id="512"/>
    <w:bookmarkStart w:name="z846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258 гол.*21,6га./гол.= 5573 га.</w:t>
      </w:r>
    </w:p>
    <w:bookmarkEnd w:id="513"/>
    <w:bookmarkStart w:name="z847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28 гол.*25,2 га./гол.= 705,6 га.</w:t>
      </w:r>
    </w:p>
    <w:bookmarkEnd w:id="514"/>
    <w:bookmarkStart w:name="z848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21528 га.+ 3618 га.+ 5573 га.+ 705,6 га.= 31424,6 га.</w:t>
      </w:r>
    </w:p>
    <w:bookmarkEnd w:id="515"/>
    <w:bookmarkStart w:name="z849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Тенизского сельского округа, составляет 402 га.</w:t>
      </w:r>
    </w:p>
    <w:bookmarkEnd w:id="516"/>
    <w:bookmarkStart w:name="z850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Тенизского сельского округа имеется 1(один) скотомогильник.</w:t>
      </w:r>
    </w:p>
    <w:bookmarkEnd w:id="517"/>
    <w:bookmarkStart w:name="z851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Тенизского сельского округа не имеются аридные пастбища.</w:t>
      </w:r>
    </w:p>
    <w:bookmarkEnd w:id="518"/>
    <w:bookmarkStart w:name="z852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Тенизском сельском округе сервитуты для прогона скота не установлены.</w:t>
      </w:r>
    </w:p>
    <w:bookmarkEnd w:id="519"/>
    <w:bookmarkStart w:name="z853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Тенизского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Тенизском сельском округе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59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Тенизского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1"/>
    <w:bookmarkStart w:name="z86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2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Тенизском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866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Тенизского сельского округа</w:t>
      </w:r>
    </w:p>
    <w:bookmarkEnd w:id="5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867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Тенизском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73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25"/>
    <w:bookmarkStart w:name="z87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Тенизском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880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27"/>
    <w:bookmarkStart w:name="z881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2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529"/>
    <w:bookmarkStart w:name="z883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Тенизского сельского округа протекает река "Каспаркин"протяженностью 18 километров и река "Бажан" протяженостью 5 километров .</w:t>
      </w:r>
    </w:p>
    <w:bookmarkEnd w:id="5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Тенизском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889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31"/>
    <w:bookmarkStart w:name="z89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Тенизском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896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533"/>
    <w:bookmarkStart w:name="z897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78105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Тенизском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03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90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36"/>
    <w:bookmarkStart w:name="z90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537"/>
    <w:bookmarkStart w:name="z90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538"/>
    <w:bookmarkStart w:name="z90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539"/>
    <w:bookmarkStart w:name="z90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912" w:id="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Нуржауском сельском округе на 2023-2024 годы</w:t>
      </w:r>
    </w:p>
    <w:bookmarkEnd w:id="541"/>
    <w:bookmarkStart w:name="z91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Нуржауском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42"/>
    <w:bookmarkStart w:name="z91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43"/>
    <w:bookmarkStart w:name="z91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44"/>
    <w:bookmarkStart w:name="z91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схему (карту) расположения пастбищ на территории Нуржауского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5"/>
    <w:bookmarkStart w:name="z91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6"/>
    <w:bookmarkStart w:name="z91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7"/>
    <w:bookmarkStart w:name="z91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8"/>
    <w:bookmarkStart w:name="z92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49"/>
    <w:bookmarkStart w:name="z92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50"/>
    <w:bookmarkStart w:name="z92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51"/>
    <w:bookmarkStart w:name="z923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552"/>
    <w:bookmarkStart w:name="z92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Нуржауского сельского округа 1586 гектар(га), из них земли населенных пунктов – 852,45 га, земли запаса- 929 га.</w:t>
      </w:r>
    </w:p>
    <w:bookmarkEnd w:id="553"/>
    <w:bookmarkStart w:name="z925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Нуржауского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200—280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554"/>
    <w:bookmarkStart w:name="z926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Нуржауском сельском округе насчитывается (личное подворье) крупного рогатого скота 1581 голов, мелкого скота 1260 голов, 315 голов лошадей, 204 верблюдов.</w:t>
      </w:r>
    </w:p>
    <w:bookmarkEnd w:id="555"/>
    <w:bookmarkStart w:name="z927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44900 га. пастбищ.</w:t>
      </w:r>
    </w:p>
    <w:bookmarkEnd w:id="556"/>
    <w:bookmarkStart w:name="z928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57"/>
    <w:bookmarkStart w:name="z92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1581 гол.* 18га./гол.= 28458 га.</w:t>
      </w:r>
    </w:p>
    <w:bookmarkEnd w:id="558"/>
    <w:bookmarkStart w:name="z93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1260 гол.* 3,6га./гол.= 4536 га.</w:t>
      </w:r>
    </w:p>
    <w:bookmarkEnd w:id="559"/>
    <w:bookmarkStart w:name="z93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315 гол.* 21,6га./гол.= 6804 га.</w:t>
      </w:r>
    </w:p>
    <w:bookmarkEnd w:id="560"/>
    <w:bookmarkStart w:name="z93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–204 гол.* 25,2 га./гол.= 5100 га.</w:t>
      </w:r>
    </w:p>
    <w:bookmarkEnd w:id="561"/>
    <w:bookmarkStart w:name="z93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28458 га.+ 4538 га.+ 6804 га.+ 5100 га.= 44900 га.</w:t>
      </w:r>
    </w:p>
    <w:bookmarkEnd w:id="562"/>
    <w:bookmarkStart w:name="z93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годапоголовье в ТОО, крестьянских и фермерских хозяйствах Нуржауского сельского округа составляет: крупного рогатого скота 1631головы, мелкого скота 1891 голов, 760 голов лошадей, 246 голов верблюдов.</w:t>
      </w:r>
    </w:p>
    <w:bookmarkEnd w:id="563"/>
    <w:bookmarkStart w:name="z93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58780,8 га пастбищ.</w:t>
      </w:r>
    </w:p>
    <w:bookmarkEnd w:id="564"/>
    <w:bookmarkStart w:name="z93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65"/>
    <w:bookmarkStart w:name="z93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–1631 гол.*18га./гол.= 29358 га.</w:t>
      </w:r>
    </w:p>
    <w:bookmarkEnd w:id="566"/>
    <w:bookmarkStart w:name="z93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1891 гол.*3,6га./гол.= 6807,6 га.</w:t>
      </w:r>
    </w:p>
    <w:bookmarkEnd w:id="567"/>
    <w:bookmarkStart w:name="z93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760 гол.*21,6га./гол.= 16416 га.</w:t>
      </w:r>
    </w:p>
    <w:bookmarkEnd w:id="568"/>
    <w:bookmarkStart w:name="z94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246 гол.*25,2 га./гол.= 6199,2 га.</w:t>
      </w:r>
    </w:p>
    <w:bookmarkEnd w:id="569"/>
    <w:bookmarkStart w:name="z941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29358га.+ 6807,6га.+ 16416 га.+ 6199,2 га.= 58780,8 га.</w:t>
      </w:r>
    </w:p>
    <w:bookmarkEnd w:id="570"/>
    <w:bookmarkStart w:name="z94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Нуржауского сельского округа, составляет 929 га.</w:t>
      </w:r>
    </w:p>
    <w:bookmarkEnd w:id="571"/>
    <w:bookmarkStart w:name="z94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Нуржауского сельского округа имеется 1(один) скотомогильник.</w:t>
      </w:r>
    </w:p>
    <w:bookmarkEnd w:id="572"/>
    <w:bookmarkStart w:name="z94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Нуржауского сельского округа не имеются аридные пастбища.</w:t>
      </w:r>
    </w:p>
    <w:bookmarkEnd w:id="573"/>
    <w:bookmarkStart w:name="z94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Нуржауском сельском округе сервитуты для прогона скота не установлены.</w:t>
      </w:r>
    </w:p>
    <w:bookmarkEnd w:id="574"/>
    <w:bookmarkStart w:name="z946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Нуржауского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Нуржауском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52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Нуржауского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76"/>
    <w:bookmarkStart w:name="z953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Нуржауском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59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Нуржауского сельского округа</w:t>
      </w:r>
    </w:p>
    <w:bookmarkEnd w:id="5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96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5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Нуржауском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66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80"/>
    <w:bookmarkStart w:name="z967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1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Нуржауском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73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82"/>
    <w:bookmarkStart w:name="z97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584"/>
    <w:bookmarkStart w:name="z976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Нуржауского сельского округа протекает река "Шарон" протяженностью 3 километров.</w:t>
      </w:r>
    </w:p>
    <w:bookmarkEnd w:id="5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Нуржауском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82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86"/>
    <w:bookmarkStart w:name="z983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Нуржауском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89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588"/>
    <w:bookmarkStart w:name="z99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Нуржауском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996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997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91"/>
    <w:bookmarkStart w:name="z998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592"/>
    <w:bookmarkStart w:name="z999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593"/>
    <w:bookmarkStart w:name="z1000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594"/>
    <w:bookmarkStart w:name="z1001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5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005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Аккольском сельском округе на 2023-2024 годы</w:t>
      </w:r>
    </w:p>
    <w:bookmarkEnd w:id="596"/>
    <w:bookmarkStart w:name="z100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Аккольском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97"/>
    <w:bookmarkStart w:name="z100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98"/>
    <w:bookmarkStart w:name="z1008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99"/>
    <w:bookmarkStart w:name="z1009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схему (карту) расположения пастбищ на территории Аккольского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0"/>
    <w:bookmarkStart w:name="z1010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1"/>
    <w:bookmarkStart w:name="z1011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2"/>
    <w:bookmarkStart w:name="z1012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3"/>
    <w:bookmarkStart w:name="z1013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4"/>
    <w:bookmarkStart w:name="z1014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05"/>
    <w:bookmarkStart w:name="z1015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06"/>
    <w:bookmarkStart w:name="z1016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607"/>
    <w:bookmarkStart w:name="z101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Аккольского сельского округа 55080 гектар(га), из них земли населенных пунктов – 2222 га, земли запаса- 52858 га.</w:t>
      </w:r>
    </w:p>
    <w:bookmarkEnd w:id="608"/>
    <w:bookmarkStart w:name="z1018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Аккольского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609"/>
    <w:bookmarkStart w:name="z1019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Аккольском сельском округе насчитывается (личное подворье) крупного рогатого скота 2009 голов, мелкого скота1729 голов, 337 голов лошадей, 290 верблюдов.</w:t>
      </w:r>
    </w:p>
    <w:bookmarkEnd w:id="610"/>
    <w:bookmarkStart w:name="z1020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56973 га. пастбищ.</w:t>
      </w:r>
    </w:p>
    <w:bookmarkEnd w:id="611"/>
    <w:bookmarkStart w:name="z1021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12"/>
    <w:bookmarkStart w:name="z1022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2009 гол.* 18га./гол.= 36162 га.</w:t>
      </w:r>
    </w:p>
    <w:bookmarkEnd w:id="613"/>
    <w:bookmarkStart w:name="z1023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1729 гол.* 3,6га./гол.= 6224 га.</w:t>
      </w:r>
    </w:p>
    <w:bookmarkEnd w:id="614"/>
    <w:bookmarkStart w:name="z1024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337 гол.* 21,6га./гол.= 7279 га.</w:t>
      </w:r>
    </w:p>
    <w:bookmarkEnd w:id="615"/>
    <w:bookmarkStart w:name="z1025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290 гол.* 25,2 га./гол.= 7308га.</w:t>
      </w:r>
    </w:p>
    <w:bookmarkEnd w:id="616"/>
    <w:bookmarkStart w:name="z1026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36162 га.+ 6224 га.+ 7279 га.+ 7308 га.=56973 га.</w:t>
      </w:r>
    </w:p>
    <w:bookmarkEnd w:id="617"/>
    <w:bookmarkStart w:name="z1027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Аккольского сельского округа составляет: крупного рогатого скота 1024 головы, мелкого скота 1486 голов, 328 голова лошадей, 124 голов верблюдов.</w:t>
      </w:r>
    </w:p>
    <w:bookmarkEnd w:id="618"/>
    <w:bookmarkStart w:name="z1028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37231,2 га пастбищ.</w:t>
      </w:r>
    </w:p>
    <w:bookmarkEnd w:id="619"/>
    <w:bookmarkStart w:name="z1029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20"/>
    <w:bookmarkStart w:name="z1030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–1204 гол.*18га./гол.= 21672 га.</w:t>
      </w:r>
    </w:p>
    <w:bookmarkEnd w:id="621"/>
    <w:bookmarkStart w:name="z1031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1486 гол.*3,6га./гол.= 5349,6 га.</w:t>
      </w:r>
    </w:p>
    <w:bookmarkEnd w:id="622"/>
    <w:bookmarkStart w:name="z1032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328 гол.*21,6га./гол.= 7084,8 га.</w:t>
      </w:r>
    </w:p>
    <w:bookmarkEnd w:id="623"/>
    <w:bookmarkStart w:name="z1033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124 гол.*25,2 га./гол.= 3124,8 га.</w:t>
      </w:r>
    </w:p>
    <w:bookmarkEnd w:id="624"/>
    <w:bookmarkStart w:name="z1034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21672 га.+ 5349,6 га.+ 7084,8 га.+ 3124,8 га.= 37231,2 га.</w:t>
      </w:r>
    </w:p>
    <w:bookmarkEnd w:id="625"/>
    <w:bookmarkStart w:name="z1035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Курмангазнского района, площадь пастбищ, находящихся в землепользовании всех ТОО, крестьянских и фермерских хозяйств на территории Аккольского сельского округа, составляет 1447 га.</w:t>
      </w:r>
    </w:p>
    <w:bookmarkEnd w:id="626"/>
    <w:bookmarkStart w:name="z1036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Аккольского сельского округа имеется 1(один) скотомогильник.</w:t>
      </w:r>
    </w:p>
    <w:bookmarkEnd w:id="627"/>
    <w:bookmarkStart w:name="z1037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Аккольского сельского округа не имеются аридные пастбища.</w:t>
      </w:r>
    </w:p>
    <w:bookmarkEnd w:id="628"/>
    <w:bookmarkStart w:name="z1038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Аккольском сельском округе сервитуты для прогона скота не установлены.</w:t>
      </w:r>
    </w:p>
    <w:bookmarkEnd w:id="629"/>
    <w:bookmarkStart w:name="z1039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Аккольского сельского округа, не обеспеченных пастбищами в пределах села перемещается наотгонные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6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Аккольском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045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Аккольского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31"/>
    <w:bookmarkStart w:name="z1046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2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Аккольском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052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Аккольского сельского округа</w:t>
      </w:r>
    </w:p>
    <w:bookmarkEnd w:id="6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053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Аккольском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059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35"/>
    <w:bookmarkStart w:name="z1060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Аккольском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 2023-2024 годы</w:t>
            </w:r>
          </w:p>
        </w:tc>
      </w:tr>
    </w:tbl>
    <w:bookmarkStart w:name="z1066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37"/>
    <w:bookmarkStart w:name="z1067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639"/>
    <w:bookmarkStart w:name="z1069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Аккольского сельского округа протекает озеро "Қаракөл" протяженностью 2 километров.</w:t>
      </w:r>
    </w:p>
    <w:bookmarkEnd w:id="6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вАккольском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075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41"/>
    <w:bookmarkStart w:name="z107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2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Аккольском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082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643"/>
    <w:bookmarkStart w:name="z1083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4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Аккольском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089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09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646"/>
    <w:bookmarkStart w:name="z109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647"/>
    <w:bookmarkStart w:name="z109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648"/>
    <w:bookmarkStart w:name="z109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649"/>
    <w:bookmarkStart w:name="z109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6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098" w:id="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Сафоновском сельском округе на 2023-2024 годы</w:t>
      </w:r>
    </w:p>
    <w:bookmarkEnd w:id="651"/>
    <w:bookmarkStart w:name="z109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Сафоновском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652"/>
    <w:bookmarkStart w:name="z110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53"/>
    <w:bookmarkStart w:name="z110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54"/>
    <w:bookmarkStart w:name="z110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схему (карту) расположения пастбищ на территории Сафоновском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5"/>
    <w:bookmarkStart w:name="z110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6"/>
    <w:bookmarkStart w:name="z110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7"/>
    <w:bookmarkStart w:name="z110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8"/>
    <w:bookmarkStart w:name="z110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9"/>
    <w:bookmarkStart w:name="z110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60"/>
    <w:bookmarkStart w:name="z1108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61"/>
    <w:bookmarkStart w:name="z110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662"/>
    <w:bookmarkStart w:name="z1110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Сафоновского сельского округа 659 гектар(га), из них земли населенных пунктов – 394,43га, земли запаса- 264,57 га.</w:t>
      </w:r>
    </w:p>
    <w:bookmarkEnd w:id="663"/>
    <w:bookmarkStart w:name="z1111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Сафоновского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664"/>
    <w:bookmarkStart w:name="z1112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Сафоновском сельском округе насчитывается (личное подворье)крупного рогатого скота 1084 голов, мелкого скота 651 голов, 610 голов лошадей, 11 верблюдов.</w:t>
      </w:r>
    </w:p>
    <w:bookmarkEnd w:id="665"/>
    <w:bookmarkStart w:name="z1113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35309 га. пастбищ.</w:t>
      </w:r>
    </w:p>
    <w:bookmarkEnd w:id="666"/>
    <w:bookmarkStart w:name="z1114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67"/>
    <w:bookmarkStart w:name="z1115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1084гол.* 18га./гол.= 19512 га.</w:t>
      </w:r>
    </w:p>
    <w:bookmarkEnd w:id="668"/>
    <w:bookmarkStart w:name="z1116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651 гол.* 3,6га./гол.= 2344 га.</w:t>
      </w:r>
    </w:p>
    <w:bookmarkEnd w:id="669"/>
    <w:bookmarkStart w:name="z1117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610 гол.* 21,6га./гол.= 13176 га.</w:t>
      </w:r>
    </w:p>
    <w:bookmarkEnd w:id="670"/>
    <w:bookmarkStart w:name="z1118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11 гол.* 25,2 га./гол.= 277 га.</w:t>
      </w:r>
    </w:p>
    <w:bookmarkEnd w:id="671"/>
    <w:bookmarkStart w:name="z1119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19512 га.+ 2344 га.+ 13176 га.+ 277 га.= 35309 га.</w:t>
      </w:r>
    </w:p>
    <w:bookmarkEnd w:id="672"/>
    <w:bookmarkStart w:name="z1120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Сафоновского сельского округа составляет: крупного рогатого скота 802 головы, мелкого скота 378 голов, 540 голов лошадей, 12 голов верблюдов.</w:t>
      </w:r>
    </w:p>
    <w:bookmarkEnd w:id="673"/>
    <w:bookmarkStart w:name="z1121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27763 га пастбищ.</w:t>
      </w:r>
    </w:p>
    <w:bookmarkEnd w:id="674"/>
    <w:bookmarkStart w:name="z1122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75"/>
    <w:bookmarkStart w:name="z1123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–802 гол.*18га./гол.= 14436 га.</w:t>
      </w:r>
    </w:p>
    <w:bookmarkEnd w:id="676"/>
    <w:bookmarkStart w:name="z1124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378 гол.*3,6га./гол.= 1361 га.</w:t>
      </w:r>
    </w:p>
    <w:bookmarkEnd w:id="677"/>
    <w:bookmarkStart w:name="z1125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540 гол.*21,6га./гол.= 11664 га.</w:t>
      </w:r>
    </w:p>
    <w:bookmarkEnd w:id="678"/>
    <w:bookmarkStart w:name="z1126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 гол.*25,2 га./гол.= 302,4га.</w:t>
      </w:r>
    </w:p>
    <w:bookmarkEnd w:id="679"/>
    <w:bookmarkStart w:name="z1127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14436 га.+ 1361.+ 11664 га.+ 302,4 га.= 27763 га.</w:t>
      </w:r>
    </w:p>
    <w:bookmarkEnd w:id="680"/>
    <w:bookmarkStart w:name="z1128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Сафоновского сельского округа, составляет 496 га.</w:t>
      </w:r>
    </w:p>
    <w:bookmarkEnd w:id="681"/>
    <w:bookmarkStart w:name="z1129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Сафоновского сельского округа имеется 1(один) скотомогильник.</w:t>
      </w:r>
    </w:p>
    <w:bookmarkEnd w:id="682"/>
    <w:bookmarkStart w:name="z1130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Сафоновского сельского округа не имеются аридные пастбища.</w:t>
      </w:r>
    </w:p>
    <w:bookmarkEnd w:id="683"/>
    <w:bookmarkStart w:name="z1131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Сафоновского сельском округе сервитуты для прогона скота не установлены.</w:t>
      </w:r>
    </w:p>
    <w:bookmarkEnd w:id="684"/>
    <w:bookmarkStart w:name="z1132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Сафоновского сельского округа, не обеспеченных пастбищами в пределах села перемещается наотгонные пастбищасогласно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Сафоновском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138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Сафоновского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86"/>
    <w:bookmarkStart w:name="z1139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7"/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Сафоновском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145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Сафоновского сельского округа</w:t>
      </w:r>
    </w:p>
    <w:bookmarkEnd w:id="6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14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Сафоновском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152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90"/>
    <w:bookmarkStart w:name="z1153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1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Сафоновском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159" w:id="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92"/>
    <w:bookmarkStart w:name="z1160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3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1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694"/>
    <w:bookmarkStart w:name="z1162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Сафоновского сельского округа протекает река "Қиғаш" протяженностью 2,5 километров и канал "Кутуми" протяженностью 0,2 километров.</w:t>
      </w:r>
    </w:p>
    <w:bookmarkEnd w:id="6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Сафоновском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168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96"/>
    <w:bookmarkStart w:name="z1169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7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Сафоновском сельском округе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75" w:id="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698"/>
    <w:bookmarkStart w:name="z1176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9"/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Сафоновском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182" w:id="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Сафоновский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183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01"/>
    <w:bookmarkStart w:name="z1184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702"/>
    <w:bookmarkStart w:name="z118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703"/>
    <w:bookmarkStart w:name="z118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704"/>
    <w:bookmarkStart w:name="z1187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7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191"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Макашском сельском округе на 2023-2024 годы</w:t>
      </w:r>
    </w:p>
    <w:bookmarkEnd w:id="706"/>
    <w:bookmarkStart w:name="z119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Макашском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707"/>
    <w:bookmarkStart w:name="z119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08"/>
    <w:bookmarkStart w:name="z119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09"/>
    <w:bookmarkStart w:name="z1195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схему (карту) расположения пастбищ на территории Макашского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10"/>
    <w:bookmarkStart w:name="z1196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11"/>
    <w:bookmarkStart w:name="z119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12"/>
    <w:bookmarkStart w:name="z119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13"/>
    <w:bookmarkStart w:name="z119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14"/>
    <w:bookmarkStart w:name="z120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15"/>
    <w:bookmarkStart w:name="z1201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16"/>
    <w:bookmarkStart w:name="z120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717"/>
    <w:bookmarkStart w:name="z120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Макашского сельского округа 52400 гектар(га), из них земли населенных пунктов – 8700 га, земли запаса- 43700 га.</w:t>
      </w:r>
    </w:p>
    <w:bookmarkEnd w:id="718"/>
    <w:bookmarkStart w:name="z120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Макашского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719"/>
    <w:bookmarkStart w:name="z1205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Макашском сельском округе насчитывается (личное подворье) крупного рогатого скота 2737 голов, мелкого скота 1972 голов, 427 голов лошадей, 114 верблюдов.</w:t>
      </w:r>
    </w:p>
    <w:bookmarkEnd w:id="720"/>
    <w:bookmarkStart w:name="z1206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69227 га. пастбищ.</w:t>
      </w:r>
    </w:p>
    <w:bookmarkEnd w:id="721"/>
    <w:bookmarkStart w:name="z1207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22"/>
    <w:bookmarkStart w:name="z1208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2737 гол.* 18га./гол.= 49266 га.</w:t>
      </w:r>
    </w:p>
    <w:bookmarkEnd w:id="723"/>
    <w:bookmarkStart w:name="z1209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1972 гол.* 3,6га./гол.= 7099 га.</w:t>
      </w:r>
    </w:p>
    <w:bookmarkEnd w:id="724"/>
    <w:bookmarkStart w:name="z1210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427 гол.* 21,6га./гол.= 9233 га.</w:t>
      </w:r>
    </w:p>
    <w:bookmarkEnd w:id="725"/>
    <w:bookmarkStart w:name="z1211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144 гол.* 25,2 га./гол.= 3629 га.</w:t>
      </w:r>
    </w:p>
    <w:bookmarkEnd w:id="726"/>
    <w:bookmarkStart w:name="z1212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49266 га.+ 7099 га.+ 9233 га.+ 3629га.= 69227 га.</w:t>
      </w:r>
    </w:p>
    <w:bookmarkEnd w:id="727"/>
    <w:bookmarkStart w:name="z1213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Макаш, Томан – 0 гектар.</w:t>
      </w:r>
    </w:p>
    <w:bookmarkEnd w:id="728"/>
    <w:bookmarkStart w:name="z1214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года поголовье в ТОО, крестьянских и фермерских хозяйствах Макашского сельского округа составляет: крупного рогатого скота 1695 головы, мелкого скота 1700 голов, 218 голова лошадей, 95 голов верблюдов.</w:t>
      </w:r>
    </w:p>
    <w:bookmarkEnd w:id="729"/>
    <w:bookmarkStart w:name="z1215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требуется 43733 га пастбищ.</w:t>
      </w:r>
    </w:p>
    <w:bookmarkEnd w:id="730"/>
    <w:bookmarkStart w:name="z1216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31"/>
    <w:bookmarkStart w:name="z1217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–1695 гол.*18га./гол.= 30510 га.</w:t>
      </w:r>
    </w:p>
    <w:bookmarkEnd w:id="732"/>
    <w:bookmarkStart w:name="z1218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1700гол.*3,6га./гол.= 6120 га.</w:t>
      </w:r>
    </w:p>
    <w:bookmarkEnd w:id="733"/>
    <w:bookmarkStart w:name="z1219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218 гол.*21,6га./гол.= 4709 га.</w:t>
      </w:r>
    </w:p>
    <w:bookmarkEnd w:id="734"/>
    <w:bookmarkStart w:name="z122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95 гол.*25,2 га./гол.= 2394 га.</w:t>
      </w:r>
    </w:p>
    <w:bookmarkEnd w:id="735"/>
    <w:bookmarkStart w:name="z1221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30510 га.+ 6120га.+ 4709га.+ 2394га.= 43733 га.</w:t>
      </w:r>
    </w:p>
    <w:bookmarkEnd w:id="736"/>
    <w:bookmarkStart w:name="z1222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Макашского сельского округа, составляет 6869 га.</w:t>
      </w:r>
    </w:p>
    <w:bookmarkEnd w:id="737"/>
    <w:bookmarkStart w:name="z1223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Макашского сельского округа имеется 1(один) скотомогильник.</w:t>
      </w:r>
    </w:p>
    <w:bookmarkEnd w:id="738"/>
    <w:bookmarkStart w:name="z1224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Макашского сельского округа не имеются аридные пастбища.</w:t>
      </w:r>
    </w:p>
    <w:bookmarkEnd w:id="739"/>
    <w:bookmarkStart w:name="z1225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Макашском сельском округе сервитуты для прогона скота не установлены.</w:t>
      </w:r>
    </w:p>
    <w:bookmarkEnd w:id="740"/>
    <w:bookmarkStart w:name="z1226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Макашского сельского округа, не обеспеченных пастбищами в пределах села перемещается наотгонные пастбищасогласно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</w:t>
      </w:r>
    </w:p>
    <w:bookmarkEnd w:id="7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Макашском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232"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Макашского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42"/>
    <w:bookmarkStart w:name="z1233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3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Макашском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239" w:id="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Макашского сельского округа</w:t>
      </w:r>
    </w:p>
    <w:bookmarkEnd w:id="7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24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Макашском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246" w:id="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46"/>
    <w:bookmarkStart w:name="z1247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7"/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Макашском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253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48"/>
    <w:bookmarkStart w:name="z1254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67691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750"/>
    <w:bookmarkStart w:name="z125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Макашского сельского округа протекает река "Тоғыт" протяженностью 12 километров и канал "Достық" протяженностью 9 километров.</w:t>
      </w:r>
    </w:p>
    <w:bookmarkEnd w:id="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Макашском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262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52"/>
    <w:bookmarkStart w:name="z1263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Макашском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269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754"/>
    <w:bookmarkStart w:name="z127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5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Макашском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276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277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57"/>
    <w:bookmarkStart w:name="z1278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758"/>
    <w:bookmarkStart w:name="z1279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759"/>
    <w:bookmarkStart w:name="z1280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760"/>
    <w:bookmarkStart w:name="z1281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7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285" w:id="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Кигашском сельском округе на 2023-2024 годы</w:t>
      </w:r>
    </w:p>
    <w:bookmarkEnd w:id="762"/>
    <w:bookmarkStart w:name="z1286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Кигашском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763"/>
    <w:bookmarkStart w:name="z1287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64"/>
    <w:bookmarkStart w:name="z1288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65"/>
    <w:bookmarkStart w:name="z1289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схему (карту) расположения пастбищ на территории Кигашского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66"/>
    <w:bookmarkStart w:name="z1290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67"/>
    <w:bookmarkStart w:name="z1291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68"/>
    <w:bookmarkStart w:name="z1292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69"/>
    <w:bookmarkStart w:name="z1293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70"/>
    <w:bookmarkStart w:name="z1294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71"/>
    <w:bookmarkStart w:name="z1295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72"/>
    <w:bookmarkStart w:name="z1296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773"/>
    <w:bookmarkStart w:name="z1297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Кигашского сельского округа 1487 гектар(га), из них земли населенных пунктов – 281 га, земли запаса- 1206 га.</w:t>
      </w:r>
    </w:p>
    <w:bookmarkEnd w:id="774"/>
    <w:bookmarkStart w:name="z1298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Кигашского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220—280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775"/>
    <w:bookmarkStart w:name="z1299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Кигашском сельском округе насчитывается (личное подворье) крупного рогатого скота 636 голов, мелкого скота1580 голов,194 голов лошадей, 64 верблюдов.</w:t>
      </w:r>
    </w:p>
    <w:bookmarkEnd w:id="776"/>
    <w:bookmarkStart w:name="z1300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22939 га. пастбищ.</w:t>
      </w:r>
    </w:p>
    <w:bookmarkEnd w:id="777"/>
    <w:bookmarkStart w:name="z1301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78"/>
    <w:bookmarkStart w:name="z1302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636 гол.* 18га./гол.= 11448 га.</w:t>
      </w:r>
    </w:p>
    <w:bookmarkEnd w:id="779"/>
    <w:bookmarkStart w:name="z1303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1580 гол.* 3,6га./гол.= 5688 га.</w:t>
      </w:r>
    </w:p>
    <w:bookmarkEnd w:id="780"/>
    <w:bookmarkStart w:name="z1304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194 гол.* 21,6га./гол.= 4190 га.</w:t>
      </w:r>
    </w:p>
    <w:bookmarkEnd w:id="781"/>
    <w:bookmarkStart w:name="z1305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64 гол.* 25,2 га./гол.= 1613 га.</w:t>
      </w:r>
    </w:p>
    <w:bookmarkEnd w:id="782"/>
    <w:bookmarkStart w:name="z1306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11448 га.+ 5688 га.+ 4190 га.+ 1613 га.= 22939 га.</w:t>
      </w:r>
    </w:p>
    <w:bookmarkEnd w:id="783"/>
    <w:bookmarkStart w:name="z1307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Кигашского сельского округа составляет: крупного рогатого скота 15 головы, мелкого скота 20 голов, 22 голов лошадей.</w:t>
      </w:r>
    </w:p>
    <w:bookmarkEnd w:id="784"/>
    <w:bookmarkStart w:name="z1308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не требуется 817га.</w:t>
      </w:r>
    </w:p>
    <w:bookmarkEnd w:id="785"/>
    <w:bookmarkStart w:name="z1309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786"/>
    <w:bookmarkStart w:name="z1310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–15 гол.*18га./гол.= 270 га.</w:t>
      </w:r>
    </w:p>
    <w:bookmarkEnd w:id="787"/>
    <w:bookmarkStart w:name="z1311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20 гол.*3,6га./гол.= 72 га.</w:t>
      </w:r>
    </w:p>
    <w:bookmarkEnd w:id="788"/>
    <w:bookmarkStart w:name="z1312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22 гол.*21,6га./гол.= 475 га.</w:t>
      </w:r>
    </w:p>
    <w:bookmarkEnd w:id="789"/>
    <w:bookmarkStart w:name="z1313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270 га.+ 72 га.+ 475 га.= 817га.</w:t>
      </w:r>
    </w:p>
    <w:bookmarkEnd w:id="790"/>
    <w:bookmarkStart w:name="z1314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Кигашского сельского округа, составляет 1284 га.</w:t>
      </w:r>
    </w:p>
    <w:bookmarkEnd w:id="791"/>
    <w:bookmarkStart w:name="z1315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Кигашского сельского округа имеется 1(один) скотомогильник.</w:t>
      </w:r>
    </w:p>
    <w:bookmarkEnd w:id="792"/>
    <w:bookmarkStart w:name="z1316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Кигашского сельского округа не имеются аридные пастбища.</w:t>
      </w:r>
    </w:p>
    <w:bookmarkEnd w:id="793"/>
    <w:bookmarkStart w:name="z1317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Кигашском сельском округе сервитуты для прогона скота не установлены.</w:t>
      </w:r>
    </w:p>
    <w:bookmarkEnd w:id="794"/>
    <w:bookmarkStart w:name="z1318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Кигашского сельского округа, не обеспеченных пастбищами в пределах села перемещается наотгонные пастбищасогласно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7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Кигашском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324" w:id="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Кигашского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96"/>
    <w:bookmarkStart w:name="z1325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7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Кигашском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331" w:id="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Кигашского сельского округа</w:t>
      </w:r>
    </w:p>
    <w:bookmarkEnd w:id="7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332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7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Кигашском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338" w:id="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00"/>
    <w:bookmarkStart w:name="z1339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1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Кигашском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345" w:id="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802"/>
    <w:bookmarkStart w:name="z1346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3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7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804"/>
    <w:bookmarkStart w:name="z1348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Кигашского сельского округа протекает река "Қиғаш" протяженностью 2 километров.</w:t>
      </w:r>
    </w:p>
    <w:bookmarkEnd w:id="8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Кигашском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354" w:id="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06"/>
    <w:bookmarkStart w:name="z1355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7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Кигашском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361" w:id="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808"/>
    <w:bookmarkStart w:name="z136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9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Кигашском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368" w:id="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Кигашский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369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11"/>
    <w:bookmarkStart w:name="z1370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812"/>
    <w:bookmarkStart w:name="z1371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813"/>
    <w:bookmarkStart w:name="z1372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814"/>
    <w:bookmarkStart w:name="z1373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8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377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Дынгызылском сельском округе на 2023-2024 годы</w:t>
      </w:r>
    </w:p>
    <w:bookmarkEnd w:id="816"/>
    <w:bookmarkStart w:name="z1378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Дынгызылском сельском округе на 2023-2024 годыы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817"/>
    <w:bookmarkStart w:name="z1379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18"/>
    <w:bookmarkStart w:name="z1380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19"/>
    <w:bookmarkStart w:name="z1381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схему (карту) расположения пастбищ на территории Дынгызылского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20"/>
    <w:bookmarkStart w:name="z1382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21"/>
    <w:bookmarkStart w:name="z1383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22"/>
    <w:bookmarkStart w:name="z1384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23"/>
    <w:bookmarkStart w:name="z1385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24"/>
    <w:bookmarkStart w:name="z1386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25"/>
    <w:bookmarkStart w:name="z1387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26"/>
    <w:bookmarkStart w:name="z1388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827"/>
    <w:bookmarkStart w:name="z1389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Дынгызылского сельского округа 490145,1 гектар(га), из них земли населенных пунктов – 168030 га, земли запаса- 322115 га.</w:t>
      </w:r>
    </w:p>
    <w:bookmarkEnd w:id="828"/>
    <w:bookmarkStart w:name="z1390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Дынгызылского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829"/>
    <w:bookmarkStart w:name="z1391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Дынгызылском сельском округе насчитывается (личное подворье) крупного рогатого скота 3439 голов, мелкого скота 8653 голов, 1307 голов лошадей, 767 верблюдов.</w:t>
      </w:r>
    </w:p>
    <w:bookmarkEnd w:id="830"/>
    <w:bookmarkStart w:name="z1392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140612 га. пастбищ.</w:t>
      </w:r>
    </w:p>
    <w:bookmarkEnd w:id="831"/>
    <w:bookmarkStart w:name="z1393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32"/>
    <w:bookmarkStart w:name="z1394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3439 гол.* 18га./гол.= 61902 га.</w:t>
      </w:r>
    </w:p>
    <w:bookmarkEnd w:id="833"/>
    <w:bookmarkStart w:name="z1395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8653 гол.* 3,6га./гол.= 31151 га.</w:t>
      </w:r>
    </w:p>
    <w:bookmarkEnd w:id="834"/>
    <w:bookmarkStart w:name="z1396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1307 гол.* 21,6га./гол.= 28231 га.</w:t>
      </w:r>
    </w:p>
    <w:bookmarkEnd w:id="835"/>
    <w:bookmarkStart w:name="z1397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767 гол.* 25,2 га./гол.= 19328 га.</w:t>
      </w:r>
    </w:p>
    <w:bookmarkEnd w:id="836"/>
    <w:bookmarkStart w:name="z1398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61902 га.+ 31151 га.+ 28231 га.+ 19328 га.= 140612 га.</w:t>
      </w:r>
    </w:p>
    <w:bookmarkEnd w:id="837"/>
    <w:bookmarkStart w:name="z1399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Дынгызылского сельского округа составляет: крупного рогатого скота 1102 головы, мелкого скота 2530 голов, 295 голов лошадей, 128 голов верблюдов.</w:t>
      </w:r>
    </w:p>
    <w:bookmarkEnd w:id="838"/>
    <w:bookmarkStart w:name="z1400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38542 га пастбищ.</w:t>
      </w:r>
    </w:p>
    <w:bookmarkEnd w:id="839"/>
    <w:bookmarkStart w:name="z1401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40"/>
    <w:bookmarkStart w:name="z1402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–1102 гол.*18га./гол.= 19836 га.</w:t>
      </w:r>
    </w:p>
    <w:bookmarkEnd w:id="841"/>
    <w:bookmarkStart w:name="z1403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2530 гол.*3,6га./гол.= 9108 га.</w:t>
      </w:r>
    </w:p>
    <w:bookmarkEnd w:id="842"/>
    <w:bookmarkStart w:name="z1404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295 гол.*21,6га./гол.= 6372 га.</w:t>
      </w:r>
    </w:p>
    <w:bookmarkEnd w:id="843"/>
    <w:bookmarkStart w:name="z1405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128 гол.*25,2 га./гол.= 3226 га.</w:t>
      </w:r>
    </w:p>
    <w:bookmarkEnd w:id="844"/>
    <w:bookmarkStart w:name="z1406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19836 га.+ 9108 га.+ 6372 га.+ 3226 га.= 38542га.</w:t>
      </w:r>
    </w:p>
    <w:bookmarkEnd w:id="845"/>
    <w:bookmarkStart w:name="z1407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Дынгызылского сельского округа, составляет 8773 га.</w:t>
      </w:r>
    </w:p>
    <w:bookmarkEnd w:id="846"/>
    <w:bookmarkStart w:name="z1408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Дынгызылского сельского округа имеется 1(один) скотомогильник.</w:t>
      </w:r>
    </w:p>
    <w:bookmarkEnd w:id="847"/>
    <w:bookmarkStart w:name="z1409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Дынгызылского сельского округа не имеются аридные пастбища.</w:t>
      </w:r>
    </w:p>
    <w:bookmarkEnd w:id="848"/>
    <w:bookmarkStart w:name="z1410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Дынгызылском сельском округе сервитуты для прогона скота не установлены.</w:t>
      </w:r>
    </w:p>
    <w:bookmarkEnd w:id="849"/>
    <w:bookmarkStart w:name="z1411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Дынгызылского сельского округа, не обеспеченных пастбищами в пределах села перемещается наотгонные пастбищасогласно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8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Дынгызылском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417" w:id="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Дынгызылского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51"/>
    <w:bookmarkStart w:name="z1418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2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Дынгызылском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424" w:id="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Дынгызылского сельского округа</w:t>
      </w:r>
    </w:p>
    <w:bookmarkEnd w:id="8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425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8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Дынгызылском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431" w:id="8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55"/>
    <w:bookmarkStart w:name="z1432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6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Дынгызылском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438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857"/>
    <w:bookmarkStart w:name="z1439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8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0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859"/>
    <w:bookmarkStart w:name="z1441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Дынгызылского сельского округа протекает река "Қиғаш"протяженностью 4 километров.</w:t>
      </w:r>
    </w:p>
    <w:bookmarkEnd w:id="8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Дынгызылском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447" w:id="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61"/>
    <w:bookmarkStart w:name="z1448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2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Дынгызылском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454" w:id="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863"/>
    <w:bookmarkStart w:name="z1455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4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Дынгызылском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461" w:id="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Дынгызылский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Дынгызыл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Дынгызыл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462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66"/>
    <w:bookmarkStart w:name="z1463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867"/>
    <w:bookmarkStart w:name="z1464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868"/>
    <w:bookmarkStart w:name="z1465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869"/>
    <w:bookmarkStart w:name="z1466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8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470" w:id="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Асанском сельском округе на 2023-2024 годы</w:t>
      </w:r>
    </w:p>
    <w:bookmarkEnd w:id="871"/>
    <w:bookmarkStart w:name="z1471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Асанском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872"/>
    <w:bookmarkStart w:name="z1472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73"/>
    <w:bookmarkStart w:name="z1473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74"/>
    <w:bookmarkStart w:name="z1474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33)схему (карту) расположения пастбищ на территории Асанского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5"/>
    <w:bookmarkStart w:name="z1475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6"/>
    <w:bookmarkStart w:name="z1476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7"/>
    <w:bookmarkStart w:name="z1477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8"/>
    <w:bookmarkStart w:name="z1478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79"/>
    <w:bookmarkStart w:name="z1479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80"/>
    <w:bookmarkStart w:name="z1480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</w:t>
      </w:r>
      <w:r>
        <w:rPr>
          <w:rFonts w:ascii="Times New Roman"/>
          <w:b w:val="false"/>
          <w:i w:val="false"/>
          <w:color w:val="000000"/>
          <w:sz w:val="28"/>
        </w:rPr>
        <w:t>(приложение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81"/>
    <w:bookmarkStart w:name="z1481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882"/>
    <w:bookmarkStart w:name="z1482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Асанского сельского округа 149900 гектар(га), из них земли населенных пунктов – 260,63 га, земли запаса- 149639 га.</w:t>
      </w:r>
    </w:p>
    <w:bookmarkEnd w:id="883"/>
    <w:bookmarkStart w:name="z1483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Асанского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884"/>
    <w:bookmarkStart w:name="z1484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Асанском сельском округе насчитывается (личное подворье) крупного рогатого скота 2851голов, мелкого скота 12802 голов, 1214 голов лошадей, 272 верблюдов.</w:t>
      </w:r>
    </w:p>
    <w:bookmarkEnd w:id="885"/>
    <w:bookmarkStart w:name="z1485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130481 га. пастбищ.</w:t>
      </w:r>
    </w:p>
    <w:bookmarkEnd w:id="886"/>
    <w:bookmarkStart w:name="z1486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87"/>
    <w:bookmarkStart w:name="z1487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2851 гол.* 18га./гол.= 51318га.</w:t>
      </w:r>
    </w:p>
    <w:bookmarkEnd w:id="888"/>
    <w:bookmarkStart w:name="z1488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12802 гол.* 3,6га./гол.= 46087 га.</w:t>
      </w:r>
    </w:p>
    <w:bookmarkEnd w:id="889"/>
    <w:bookmarkStart w:name="z1489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1214 гол.* 21,6га./гол.= 26222 га.</w:t>
      </w:r>
    </w:p>
    <w:bookmarkEnd w:id="890"/>
    <w:bookmarkStart w:name="z1490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272 гол.* 25,2 га./гол.= 6854 га.</w:t>
      </w:r>
    </w:p>
    <w:bookmarkEnd w:id="891"/>
    <w:bookmarkStart w:name="z1491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51318 га.+ 46087 га.+ 26222га.+ 6854 га.= 130481 га.</w:t>
      </w:r>
    </w:p>
    <w:bookmarkEnd w:id="892"/>
    <w:bookmarkStart w:name="z1492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Асанского сельского округа составляет: крупного рогатого скота 3923 головы, мелкого скота 10392 голов, 1837 голов лошадей, 187 голов верблюдов.</w:t>
      </w:r>
    </w:p>
    <w:bookmarkEnd w:id="893"/>
    <w:bookmarkStart w:name="z1493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152416га пастбищ.</w:t>
      </w:r>
    </w:p>
    <w:bookmarkEnd w:id="894"/>
    <w:bookmarkStart w:name="z1494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895"/>
    <w:bookmarkStart w:name="z1495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–3923 гол.*18га./гол.= 70614 га.</w:t>
      </w:r>
    </w:p>
    <w:bookmarkEnd w:id="896"/>
    <w:bookmarkStart w:name="z1496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10392 гол.*3,6га./гол.= 37411 га.</w:t>
      </w:r>
    </w:p>
    <w:bookmarkEnd w:id="897"/>
    <w:bookmarkStart w:name="z1497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1837 гол.*21,6га./гол.= 39679 га.</w:t>
      </w:r>
    </w:p>
    <w:bookmarkEnd w:id="898"/>
    <w:bookmarkStart w:name="z1498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187гол.*25,2 га./гол.= 4712 га.</w:t>
      </w:r>
    </w:p>
    <w:bookmarkEnd w:id="899"/>
    <w:bookmarkStart w:name="z1499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70614 га.+ 37411 га.+ 39679 га.+ 4712 га.= 152416га.</w:t>
      </w:r>
    </w:p>
    <w:bookmarkEnd w:id="900"/>
    <w:bookmarkStart w:name="z1500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Асанского сельского округа, составляет 140513 га.</w:t>
      </w:r>
    </w:p>
    <w:bookmarkEnd w:id="901"/>
    <w:bookmarkStart w:name="z1501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Асанского сельского округа имеется 1(один) скотомогильник.</w:t>
      </w:r>
    </w:p>
    <w:bookmarkEnd w:id="902"/>
    <w:bookmarkStart w:name="z1502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Асанского сельского округа не имеются аридные пастбища.</w:t>
      </w:r>
    </w:p>
    <w:bookmarkEnd w:id="903"/>
    <w:bookmarkStart w:name="z1503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Асанском сельском округе сервитуты для прогона скота не установлены.</w:t>
      </w:r>
    </w:p>
    <w:bookmarkEnd w:id="904"/>
    <w:bookmarkStart w:name="z1504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Асанского сельского округа, не обеспеченных пастбищами в пределах села перемещается наотгонные пастбищасогласно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Асанском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510" w:id="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Асанского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06"/>
    <w:bookmarkStart w:name="z1511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7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Асанском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517" w:id="9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Асанского сельского округа</w:t>
      </w:r>
    </w:p>
    <w:bookmarkEnd w:id="9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518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9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Асанском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524" w:id="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10"/>
    <w:bookmarkStart w:name="z1525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1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Асанском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531" w:id="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12"/>
    <w:bookmarkStart w:name="z1532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3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3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914"/>
    <w:bookmarkStart w:name="z1534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Асанского сельского округа имеются водные колодца.</w:t>
      </w:r>
    </w:p>
    <w:bookmarkEnd w:id="9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Асанском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540" w:id="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16"/>
    <w:bookmarkStart w:name="z1541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7"/>
    <w:p>
      <w:pPr>
        <w:spacing w:after="0"/>
        <w:ind w:left="0"/>
        <w:jc w:val="both"/>
      </w:pPr>
      <w:r>
        <w:drawing>
          <wp:inline distT="0" distB="0" distL="0" distR="0">
            <wp:extent cx="78105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Асанском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547" w:id="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918"/>
    <w:bookmarkStart w:name="z1548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9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Асанском сельском округе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54" w:id="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555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21"/>
    <w:bookmarkStart w:name="z1556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922"/>
    <w:bookmarkStart w:name="z1557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923"/>
    <w:bookmarkStart w:name="z1558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924"/>
    <w:bookmarkStart w:name="z1559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9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563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Азгирском сельском округе на 2023-2024 годы</w:t>
      </w:r>
    </w:p>
    <w:bookmarkEnd w:id="926"/>
    <w:bookmarkStart w:name="z1564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Азгирском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927"/>
    <w:bookmarkStart w:name="z1565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28"/>
    <w:bookmarkStart w:name="z1566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929"/>
    <w:bookmarkStart w:name="z1567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схему (карту) расположения пастбищ на территории Азгирского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30"/>
    <w:bookmarkStart w:name="z1568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31"/>
    <w:bookmarkStart w:name="z1569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32"/>
    <w:bookmarkStart w:name="z1570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33"/>
    <w:bookmarkStart w:name="z1571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34"/>
    <w:bookmarkStart w:name="z1572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35"/>
    <w:bookmarkStart w:name="z1573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36"/>
    <w:bookmarkStart w:name="z1574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937"/>
    <w:bookmarkStart w:name="z1575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Азгирского сельского округа 195132 гектар(га), из них земли населенных пунктов – 38087 га, земли запаса- 157045 га.</w:t>
      </w:r>
    </w:p>
    <w:bookmarkEnd w:id="938"/>
    <w:bookmarkStart w:name="z1576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Азгирского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 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939"/>
    <w:bookmarkStart w:name="z1577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Азгирском сельском округе насчитывается (личное подворье) крупного рогатого скота 4341 голов, мелкого скота 30819 голов, 5183 голов лошадей, 52 верблюдов.</w:t>
      </w:r>
    </w:p>
    <w:bookmarkEnd w:id="940"/>
    <w:bookmarkStart w:name="z1578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302348 га. пастбищ.</w:t>
      </w:r>
    </w:p>
    <w:bookmarkEnd w:id="941"/>
    <w:bookmarkStart w:name="z1579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942"/>
    <w:bookmarkStart w:name="z1580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4341 гол.* 18га./гол.= 78138 га.</w:t>
      </w:r>
    </w:p>
    <w:bookmarkEnd w:id="943"/>
    <w:bookmarkStart w:name="z1581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30819 гол.* 3,6га./гол.= 110948 га.</w:t>
      </w:r>
    </w:p>
    <w:bookmarkEnd w:id="944"/>
    <w:bookmarkStart w:name="z1582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5183 гол.* 21,6га./гол.= 111952 га.</w:t>
      </w:r>
    </w:p>
    <w:bookmarkEnd w:id="945"/>
    <w:bookmarkStart w:name="z1583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52 гол.* 25,2 га./гол.= 1310 га.</w:t>
      </w:r>
    </w:p>
    <w:bookmarkEnd w:id="946"/>
    <w:bookmarkStart w:name="z1584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78138 га.+ 110948га.+ 111952 га.+ 1310 га.= 302348 га.</w:t>
      </w:r>
    </w:p>
    <w:bookmarkEnd w:id="947"/>
    <w:bookmarkStart w:name="z1585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Азгирского сельского округа составляет: крупного рогатого скота 3108 головы,мелкого скота 14483 голов, 4228 голова лошадей, 25 голов верблюдов.</w:t>
      </w:r>
    </w:p>
    <w:bookmarkEnd w:id="948"/>
    <w:bookmarkStart w:name="z1586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129456 га пастбищ.</w:t>
      </w:r>
    </w:p>
    <w:bookmarkEnd w:id="949"/>
    <w:bookmarkStart w:name="z1587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950"/>
    <w:bookmarkStart w:name="z1588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–3108 гол.*18га./гол.= 55944 га.</w:t>
      </w:r>
    </w:p>
    <w:bookmarkEnd w:id="951"/>
    <w:bookmarkStart w:name="z1589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14483 гол.*3,6га./гол.= 52139 га.</w:t>
      </w:r>
    </w:p>
    <w:bookmarkEnd w:id="952"/>
    <w:bookmarkStart w:name="z1590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4228 гол.*21,6га./гол.= 91325 га.</w:t>
      </w:r>
    </w:p>
    <w:bookmarkEnd w:id="953"/>
    <w:bookmarkStart w:name="z1591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25 гол.*25,2 га./гол.= 630га.</w:t>
      </w:r>
    </w:p>
    <w:bookmarkEnd w:id="954"/>
    <w:bookmarkStart w:name="z1592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55944 га.+ 52139 га.+ 91325 га.+ 630 га.= 200038га.</w:t>
      </w:r>
    </w:p>
    <w:bookmarkEnd w:id="955"/>
    <w:bookmarkStart w:name="z1593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Азгирского сельского округа, составляет 36352 га.</w:t>
      </w:r>
    </w:p>
    <w:bookmarkEnd w:id="956"/>
    <w:bookmarkStart w:name="z1594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Азгирского сельского округа имеется 1(один) скотомогильник.</w:t>
      </w:r>
    </w:p>
    <w:bookmarkEnd w:id="957"/>
    <w:bookmarkStart w:name="z1595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Азгирского сельского округа имеются аридные пастбища.</w:t>
      </w:r>
    </w:p>
    <w:bookmarkEnd w:id="958"/>
    <w:bookmarkStart w:name="z1596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Азгирском сельском округе сервитуты для прогона скота не установлены.</w:t>
      </w:r>
    </w:p>
    <w:bookmarkEnd w:id="959"/>
    <w:bookmarkStart w:name="z1597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Азгирского сельского округа, не обеспеченных пастбищами в пределах села перемещается наотгонные пастбищасогласно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Азгирском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03" w:id="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Азгирского сельского округа в разрезе категорий земель, собственников земельных участков и земле пользователей на основании правоустанавливающих документов</w:t>
      </w:r>
    </w:p>
    <w:bookmarkEnd w:id="961"/>
    <w:bookmarkStart w:name="z1604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2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Азгирском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10" w:id="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Аккистауского сельского округа</w:t>
      </w:r>
    </w:p>
    <w:bookmarkEnd w:id="9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611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9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Азгирском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17" w:id="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65"/>
    <w:bookmarkStart w:name="z1618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6"/>
    <w:p>
      <w:pPr>
        <w:spacing w:after="0"/>
        <w:ind w:left="0"/>
        <w:jc w:val="both"/>
      </w:pPr>
      <w:r>
        <w:drawing>
          <wp:inline distT="0" distB="0" distL="0" distR="0">
            <wp:extent cx="7810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Азгирском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24" w:id="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67"/>
    <w:bookmarkStart w:name="z1625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8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6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969"/>
    <w:bookmarkStart w:name="z1627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Азгирского сельского округа имеются водные колодца.</w:t>
      </w:r>
    </w:p>
    <w:bookmarkEnd w:id="9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Азгирском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33" w:id="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71"/>
    <w:bookmarkStart w:name="z1634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2"/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Азгирском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40" w:id="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973"/>
    <w:bookmarkStart w:name="z1641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4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Азгирском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47" w:id="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Азгирский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Азгир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Азгир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648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76"/>
    <w:bookmarkStart w:name="z1649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977"/>
    <w:bookmarkStart w:name="z1650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978"/>
    <w:bookmarkStart w:name="z1651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979"/>
    <w:bookmarkStart w:name="z1652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9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декабря 2022 года № 214-VII</w:t>
            </w:r>
          </w:p>
        </w:tc>
      </w:tr>
    </w:tbl>
    <w:bookmarkStart w:name="z1656" w:id="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Суюндукском сельском округе на 2023-2024 годы</w:t>
      </w:r>
    </w:p>
    <w:bookmarkEnd w:id="981"/>
    <w:bookmarkStart w:name="z1657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Суюндукском сельском округе на 2023-2024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982"/>
    <w:bookmarkStart w:name="z1658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83"/>
    <w:bookmarkStart w:name="z1659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984"/>
    <w:bookmarkStart w:name="z1660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схему (карту) расположения пастбищ на территории Суюндукского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85"/>
    <w:bookmarkStart w:name="z1661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86"/>
    <w:bookmarkStart w:name="z1662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87"/>
    <w:bookmarkStart w:name="z1663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88"/>
    <w:bookmarkStart w:name="z1664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89"/>
    <w:bookmarkStart w:name="z1665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90"/>
    <w:bookmarkStart w:name="z1666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91"/>
    <w:bookmarkStart w:name="z1667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сельскогоокруга и пастбищепользователей.</w:t>
      </w:r>
    </w:p>
    <w:bookmarkEnd w:id="992"/>
    <w:bookmarkStart w:name="z1668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Суюндукского сельского округа 230649 гектар(га), из них земли населенных пунктов – 24821 га, земли запаса- 205828 га.</w:t>
      </w:r>
    </w:p>
    <w:bookmarkEnd w:id="993"/>
    <w:bookmarkStart w:name="z1669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Суюндукского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220-280мм. Большая часть занята солонцеватыми и засоленными почвами. На полупустынных почвах произрастают типчак, ковыль, полынь.</w:t>
      </w:r>
    </w:p>
    <w:bookmarkEnd w:id="994"/>
    <w:bookmarkStart w:name="z1670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в Суюндукском сельском округе насчитывается (личное подворье) крупного рогатого скота 5141голов, мелкого скота 47930 голов, 2941 голов лошадей, 214 верблюдов.</w:t>
      </w:r>
    </w:p>
    <w:bookmarkEnd w:id="995"/>
    <w:bookmarkStart w:name="z1671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га/гол.требуется 334005 га. пастбищ.</w:t>
      </w:r>
    </w:p>
    <w:bookmarkEnd w:id="996"/>
    <w:bookmarkStart w:name="z1672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997"/>
    <w:bookmarkStart w:name="z1673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5141 гол.* 18га./гол.= 92538 га.</w:t>
      </w:r>
    </w:p>
    <w:bookmarkEnd w:id="998"/>
    <w:bookmarkStart w:name="z1674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47930 гол.* 3,6га./гол.= 172548 га.</w:t>
      </w:r>
    </w:p>
    <w:bookmarkEnd w:id="999"/>
    <w:bookmarkStart w:name="z1675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2941 гол.* 21,6га./гол.= 63526 га.</w:t>
      </w:r>
    </w:p>
    <w:bookmarkEnd w:id="1000"/>
    <w:bookmarkStart w:name="z1676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214 гол.* 25,2 га./гол.= 5393 га.</w:t>
      </w:r>
    </w:p>
    <w:bookmarkEnd w:id="1001"/>
    <w:bookmarkStart w:name="z1677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92538 га.+ 172548га.+ 63526 га.+ 5393 га.= 334005 га.</w:t>
      </w:r>
    </w:p>
    <w:bookmarkEnd w:id="1002"/>
    <w:bookmarkStart w:name="z1678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2022 года поголовье в ТОО, крестьянских и фермерских хозяйствах Суюндукского сельского округа составляет: крупного рогатого скота 3619 головы, мелкого скота 15907 голов, 2381 голов лошадей, 57 голов верблюдов.</w:t>
      </w:r>
    </w:p>
    <w:bookmarkEnd w:id="1003"/>
    <w:bookmarkStart w:name="z1679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дополнительно требуется 175273га пастбищ.</w:t>
      </w:r>
    </w:p>
    <w:bookmarkEnd w:id="1004"/>
    <w:bookmarkStart w:name="z1680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005"/>
    <w:bookmarkStart w:name="z1681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–3619 гол.*18га./гол.= 65142 га.</w:t>
      </w:r>
    </w:p>
    <w:bookmarkEnd w:id="1006"/>
    <w:bookmarkStart w:name="z1682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15907 гол.*3,6га./гол.= 57265 га.</w:t>
      </w:r>
    </w:p>
    <w:bookmarkEnd w:id="1007"/>
    <w:bookmarkStart w:name="z1683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2381 гол.*21,6га./гол.= 51430 га.</w:t>
      </w:r>
    </w:p>
    <w:bookmarkEnd w:id="1008"/>
    <w:bookmarkStart w:name="z1684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57 гол.*25,2 га./гол.= 1436га.</w:t>
      </w:r>
    </w:p>
    <w:bookmarkEnd w:id="1009"/>
    <w:bookmarkStart w:name="z1685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65142 га.+ 57265 га.+ 51430 га.+ 1436 га.= 175273 га.</w:t>
      </w:r>
    </w:p>
    <w:bookmarkEnd w:id="1010"/>
    <w:bookmarkStart w:name="z1686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Курмангазинского района, площадь пастбищ, находящихся в землепользовании всех ТОО, крестьянских и фермерских хозяйств на территории Суюндукского сельского округа, составляет 24477 га.</w:t>
      </w:r>
    </w:p>
    <w:bookmarkEnd w:id="1011"/>
    <w:bookmarkStart w:name="z1687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Суюндукского сельского округа имеется 1(один) скотомогильник.</w:t>
      </w:r>
    </w:p>
    <w:bookmarkEnd w:id="1012"/>
    <w:bookmarkStart w:name="z1688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Суюндукского сельского округа не имеются аридные пастбища.</w:t>
      </w:r>
    </w:p>
    <w:bookmarkEnd w:id="1013"/>
    <w:bookmarkStart w:name="z1689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Суюндукском сельском округе сервитуты для прогона скота не установлены.</w:t>
      </w:r>
    </w:p>
    <w:bookmarkEnd w:id="1014"/>
    <w:bookmarkStart w:name="z1690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Суюндукского сельского округа, не обеспеченных пастбищами в пределах села перемещается наотгонные пастбищасогласно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0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Суюндукском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696" w:id="1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Суюндукского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16"/>
    <w:bookmarkStart w:name="z1697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7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Суюндукском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703" w:id="1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Суюндукского сельского округа</w:t>
      </w:r>
    </w:p>
    <w:bookmarkEnd w:id="10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2023-2024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1704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0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Суюндукском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710" w:id="1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20"/>
    <w:bookmarkStart w:name="z1711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1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Суюндукском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717" w:id="1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022"/>
    <w:bookmarkStart w:name="z1718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3"/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9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bookmarkEnd w:id="1024"/>
    <w:bookmarkStart w:name="z1720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Суюндукского сельского округа имеются водные колодца.</w:t>
      </w:r>
    </w:p>
    <w:bookmarkEnd w:id="10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Суюндукском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 год</w:t>
            </w:r>
          </w:p>
        </w:tc>
      </w:tr>
    </w:tbl>
    <w:bookmarkStart w:name="z1726" w:id="1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26"/>
    <w:bookmarkStart w:name="z1727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7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Суюндукском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733" w:id="1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028"/>
    <w:bookmarkStart w:name="z1734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9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Суюндукском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2023-2024 годы</w:t>
            </w:r>
          </w:p>
        </w:tc>
      </w:tr>
    </w:tbl>
    <w:bookmarkStart w:name="z1740" w:id="1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2023-2024 годыу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Суюндукский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Суюндук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Суюндук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</w:tr>
    </w:tbl>
    <w:bookmarkStart w:name="z1741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031"/>
    <w:bookmarkStart w:name="z1742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032"/>
    <w:bookmarkStart w:name="z1743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033"/>
    <w:bookmarkStart w:name="z1744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034"/>
    <w:bookmarkStart w:name="z1745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03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