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3add66a" w14:textId="3add66a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Толебийскому району на 2022-2023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Толебийского районного маслихата Туркестанской области от 12 августа 2022 года № 18/108-VII.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пунктом 1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и постановлением Толебийского районного акимата от 10 августа 2022 года № 370 Толебийский районный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Толебийскому району на 2022-2023 годы.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Толебийского районного маслихата" в установленном законодательством Республики Казахстан порядке:</w:t>
      </w:r>
    </w:p>
    <w:bookmarkEnd w:id="2"/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направление копии настоящего постановления в течение десяти календарных дней со дня его государственной регистрации в бумажном и электронном виде на казахском и русском языках в Республиканское государственное предприятие на праве хозяйственного ведения "Республиканский центр правовой информации" для официального опубликования и включения в эталонный контрольный банк нормативных правовых актов Республики Казахстан;</w:t>
      </w:r>
    </w:p>
    <w:bookmarkEnd w:id="3"/>
    <w:bookmarkStart w:name="z5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решения на интернет-ресурсе Толебийского районного маслихата после его официального опубликования.</w:t>
      </w:r>
    </w:p>
    <w:bookmarkEnd w:id="4"/>
    <w:bookmarkStart w:name="z6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5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Секретарь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Н.Койбагаров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 решением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Толебийского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12 августа 2022 года № 18/108-VІI</w:t>
            </w:r>
          </w:p>
        </w:tc>
      </w:tr>
    </w:tbl>
    <w:bookmarkStart w:name="z8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Толебийском районе на 2022-2023 годы</w:t>
      </w:r>
    </w:p>
    <w:bookmarkEnd w:id="6"/>
    <w:bookmarkStart w:name="z9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Толебийскому району на 2022-2023 годы (далее –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) разработан в соответствии с Законами Республики Казахстан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– Министра сельского хозяйства Республики Казахстан от 24 апреля 2017 года № 172 "Об утверждении Правил рационального использования пастбищ" (зарегистрирован в Министерстве юстиции Республики Казахстан 28 апреля 2017 года № 15091),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Министерстве юстиции Республики Казахстан 5 мая 2015 года № 11064).</w:t>
      </w:r>
    </w:p>
    <w:bookmarkEnd w:id="7"/>
    <w:bookmarkStart w:name="z10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содержит: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 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к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владельцев-пастбище 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скота, иных данных, предоставленных государственными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Толебийского района составляет 306380 гектаров. Совокупность всех сельскохозяйственных угодий 159383 гектар, в том числе пашни 63274 гектар, в том числе 9813 гектар орошаемой пашни, 2547 гектар многолетних насаждений, 1187 гектар сенокосных угодий, пастбищные 25892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категории земли: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в сельскохозяйственных целях 92900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61531 гектар. В том числе пастбище 44365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не исползуемые в целях промышленности, транспорта, связи, обороны, сельского хозяйсвта 3745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природных территорий 146997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197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4982 гектаров земли Толебийского района находится в учетных кварталах Казыгуртского и Ордабасинского районов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Толебийском районе имеются 1 город и 12 сельских округов, 55 сельских населенных пункта.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Природа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Гидрография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Сельское хозяйство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Природный заповедник Аксу-Жабаглы расположен на северо-западных склонах Таласского Алатау и Угамских гор. Заповедник является особо охраняемой территорией. Его общая площадь составляет 146997 гектар, граничащими с двумя государствами Кыргызстаном и Узбекистаном. Заповедник расположен в Толебийском, Тюлкубасском, Казыгуртском районах Южного Казахстана.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 расположен в предгорьях, 160-180 дней являются теплыми днями, годовая влажность воздуха составляет 330-390 милиметр. В зимний период толщина снега достигает до 50-60 сантиметров. Продолжительность 120-126 дней. Земная кора влажная, светло-серые почвы. Сельское хозяйство района занимается многоотраслевым земледелием и животноводством. По середине района пересекает река Бадам, которая начинается с предгорья.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Гидрография: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районе имеется 14 больших и малых рек. Реки начинаются с горных районов.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Реки: река Тогус – 28,1 километр, река Донгыстау – 20,1 километр, река Бургулюк – 4,2 километр, река Акмечеть – 11,9 километр, река Ленгер – 11,1 километр, река Бадам – 32,4 километр, река Текесу – 8,4 километр, река Силбили – 2,5 километр, река Каскасу – 6,4 километр, река Сайрам су – 26,6 километр, река Жайлаусай – 20,9 километр, река Балдыберек – 33,5 километр, река Аксу – 13,2 километр, река Науытсай – 5 километр. Общая протяженность составляет 224,3 километр.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Водоемы и котлованы: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"Ащы" водохранилище, вместимость 443000 м3;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"Шилтер" водохранилище, вместимость 275 000 м3;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"Узынбулак" водохранилище, вместимость 1 600 000 м3.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159383 гектар земель пригодных для ведения сельского хозяйства, в том числе 63274 гектар пашни, 9813 гектар орошаемой пашни, многолетних растений 2547 гектар, сенокосные угодия 1187 гектар, пастбищных 25892 гектаров и пастбища населенного пункта 44365 гектар. Всего по району пастбищных земель 70257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Толебийскому району крупно рогатый скот – 70052, овец и коз – 183005, лошадей – 31974, верблюдов – 12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количестве поголовья скота, имеющихся площадей природных пастбищ и требуемых площадей природных пастбищ в резрезе город и сельских округов Толебийского округа: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75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4170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 Аксу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3138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5196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17208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24786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14766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12576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13764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29538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11232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168372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175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18534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17644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4208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17835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2577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20735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25356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56500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23030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21755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330275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183005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13614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169391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Уровень обеспеченности скота на пастбищах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 гектар</w:t>
            </w:r>
          </w:p>
        </w:tc>
        <w:tc>
          <w:tcPr>
            <w:tcW w:w="0" w:type="auto"/>
            <w:gridSpan w:val="1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угодии,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5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Выгул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Выгул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В-Аксу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9656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3997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66055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требуемых пастбищных угодии,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разница в районе пастбищ и необходимых пастбищ,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Выгул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-18218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-38859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-45198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-19043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-29279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-61488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-32782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-82372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-37735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-50533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-37585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-98383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-46306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330275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169391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169391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668038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-597781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Ветеринарно-санитарные помещения, обслуживающие домашних животных: ветеринарные станции – 13, купка мелко рогатого скота – 23, пункт искусственного осеменение – 23, биотермические котловины – 28.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г.Ленгер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Аққұм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В-Аксу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Первомаевка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 на сухую массу 5,3 центнер/гектар, кормовая единица 3,1 центнер/гектар.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Оценка массивной урожайности природно – кормовых угодий и кормовых единиц (центнер/гектар):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Качество урожайности пастбищ по кормовым единицам (центнер/гектар)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среднего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среднего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Весна-лето, осень и 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11,0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4,0-6,9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2,0 -3,9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2,0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7,5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5,5-7,5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1,5-2,9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3,0-4,0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2,0-2,9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1,0-1,9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Весна-осень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Весенне-осенний оценивается на протяжении двух сезонов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Поток корма оценивается по следующим показателям: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Фертильность корма (объем кормовой единицы в 100 килограмм сухой массы)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68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51-69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51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Весна- лето, осень и лето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40-50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40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40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30,40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30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Город Ленгер</w:t>
      </w:r>
    </w:p>
    <w:bookmarkEnd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город Ленгер.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27 760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- 2538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- 1686 гектар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- 852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- 165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- 687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земли - 687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города Ленгера составляет 2538 гектаров. Из этих земельных участков 852 гектар для сельскохозяйственных целей в том числе 165 гектара пахотных земель, 0 гектар орошаемых пашни, 0 гектар многолетние насаждение, 687 гектар пастбищ, 0 гектар сенокос.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Численность население города Ленгера 27 760 человек. На сегодня в городе имеется 2277 голов крупного рогатого скота, 3550 голов мелкого рогатого скота, 705 голов лошадей и предназначенный для всех животных 1 пункт ветеринарной службы, 1 биотермический котлован, 1 места купания для овец, 2 точка искусственного осеменения крупного рогатого скота.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Ленгер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Ленгер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в горную зону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возвращения скота из горной зоны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Апрель-Май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Август-Сентябрь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Ленгер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18905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-18218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18905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-18218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округа: 2538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1686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852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пашни: 163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687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земли: 687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Аккумский сельский округ</w:t>
      </w:r>
    </w:p>
    <w:bookmarkEnd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Аккум.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Аккум, Момынай, Жанауйым.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- 5018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- 5625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- 2055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пасбища- 1273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- 3570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- 2616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- 183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насаждений - 44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- 910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- 2183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47381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-45198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27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7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округа:5625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пункта- 2055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 1273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3570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2616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земли:183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земли:-0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910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- 2183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Акуумскому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Акуумскому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5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Алатауский сельский округ</w:t>
      </w:r>
    </w:p>
    <w:bookmarkEnd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Алатау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Алатау, Шубарағаш, Бургулюк, Шатыртобе, Екпинди, Корган, Кайнар, Нысанбек, Жанатурмыс, Косагаш.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- 9241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- 14043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-7363 гектар, в том числе пастбища-6216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- 6680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- 4917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- 653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- 1110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- 7326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месту жительства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14742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6427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3324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6364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2759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46185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-38859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47000" cy="1000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946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676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04100" cy="1018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05700" cy="1004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Алатаускому сельскому округу, Толебийского района </w:t>
      </w:r>
    </w:p>
    <w:bookmarkStart w:name="z15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Первомаевский сельский округ</w:t>
      </w:r>
    </w:p>
    <w:bookmarkEnd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 Биринши Мамыр,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Биринши Мамыр, Бейнеткеш, Ынтымак, Жанажол, Алгабас, Тагайна,Загамбар.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- 19854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- 21949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пункта- 11767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пастбища- 7978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- 10182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- 7196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- 2190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- 279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- 2707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- 10685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1-Мамыр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1-Мамыр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1-Мамыр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</w:tr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22966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18322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23030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109068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-98383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21949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- 11767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том числе пастбища- 7978 гектар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10182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7196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2190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279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2707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- 10685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Верхней Аксускийсельский округ</w:t>
      </w:r>
    </w:p>
    <w:bookmarkEnd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- селоМадени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- Мадени, Саркырама.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- 2705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8765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– 2233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пастбища- 913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- 6532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4941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505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Многолетные насаждения - 337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- 1254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- 0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- 2167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  <w:gridCol w:w="615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1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1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61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3722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1723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  <w:tc>
          <w:tcPr>
            <w:tcW w:w="6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21210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-19043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8765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пункта- 2233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пастбища- 913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6532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4941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505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337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1254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- 2167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Верхней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Каратюбинский сельский округ</w:t>
      </w:r>
    </w:p>
    <w:bookmarkEnd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Каратюбе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Каратюбе, Костобе, Майбулак, Балдыберек, Тонкерис.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5254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17403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-7618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пастбища- 5608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9785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5631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586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насаждения-188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3966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9574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18534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</w:tr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24383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13394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17644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-61488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17403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- 7618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пастбища- 5608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9785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5631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586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3966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9574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пастбище пользователей к водоисточникам, составления согласно норме потребления воды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Каратюбенскому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Каскасуский сельский округ</w:t>
      </w:r>
    </w:p>
    <w:bookmarkEnd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Каскасу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Каскасу, Кенесарык, Верхне- Каскасу, Керегетас.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5398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9898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- 4859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пастбища- 3269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5039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3666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604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насаждения– 117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1256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4525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Верхний-Каскасу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2520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2136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13764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14493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14196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7429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5992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42110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-37585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9898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-4859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пастбища- 3269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5039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3666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604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1256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4525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Кемекалганский сельский округ</w:t>
      </w:r>
    </w:p>
    <w:bookmarkEnd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Абай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Абай, Ангарата, Уйымшыл, Акбастау, Каракия, Каратобе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6106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13993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пукта – 6884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пастбища- 6243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7109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5690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397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насаждения– 167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1252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7495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25548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15807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18020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-50533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13993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пукта – 6884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пастбища- 6243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7109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5690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397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1252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7495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Когалинский сельский округ</w:t>
      </w:r>
    </w:p>
    <w:bookmarkEnd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Узынарык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Узынарык, Диханкуль, Алшалы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3888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– 4876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пастбища- 3065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3985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2886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270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992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4057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15623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41792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-35796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– 4876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пастбища- 3065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3985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2886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270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-0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992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4057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Когалинскомусельскому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Коксаекский сельский округ</w:t>
      </w:r>
    </w:p>
    <w:bookmarkEnd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Коксаек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Коксаек, Казакстан, Алтынбастау, Жинишке.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12490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21303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-6736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пастбища- 3120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14567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8882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1205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276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5409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земля- 8529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Казакстан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41808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17835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90901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-82372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21303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-6736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пастбища- 3120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14567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8882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1205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276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5409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земля- 8529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11. Тасарыкский сельский округ</w:t>
      </w:r>
    </w:p>
    <w:bookmarkEnd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Тасарык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Тасарык, Ханарык, Оңтүстік, Джамбыл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4977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11106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пункта- 1791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том числе пастбища-1063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9315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1262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3619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земля пастбища и сенокос – 4682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10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14814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31268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50988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-46306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11106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пункта- 1791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пастбища- 1063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9315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1262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3619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земля пастбища – 4682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12. Зертасский сельский округ</w:t>
      </w:r>
    </w:p>
    <w:bookmarkEnd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Зертас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Зертас, Жанакуш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5799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населенного пункта – 3579 гектар,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пастбища- 3017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5282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4230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888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159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893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3910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патстбища,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22150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33189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-29279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4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8861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 – 3579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пастбища- 3017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5282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4230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888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159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893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3910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Зертасскому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Зертаскому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13. Киелитасский сельский округ</w:t>
      </w:r>
    </w:p>
    <w:bookmarkEnd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Достык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Султан рабат, Достык, Ақайдар, Киелитас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12661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15038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пункта- 5536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том числе пастбища- 1913 гектар.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9502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6874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825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 – 2524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4437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 рогатого скота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9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№№ п/п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1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Султанрабат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</w:tr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4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Откорм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7678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5947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1995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37219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-32782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земелепользователей на основании правоустанавливающих документов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Категория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15038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населенного пункта- 5536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пастбища- 1913 гектар,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земли: 9502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6874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орошаемые земли: 825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земли: 2524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4437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сельскохозяйтсвенных животных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 пользователей к водоисточникам, составления согласно норме потребления воды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 оборотов и карт с обозначением внешних и внутренних границ и площадей пастбищ, в том числе сезонных, объектов пастбищеной инфраструктуры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отсутвует пастбища, и перемешения его на предоставляемые пастбища и схема размещения поголовья сельскохозяйтвенных животных на отгонных пастбищах физических и (или) юридических лиц не обеспеченных пастбищами по Киелитаскому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