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a01176" w14:textId="6a0117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Белкарагайскому сельскому округу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Катон-Карагайского районного маслихата Восточно-Казахстанской области от 21 июня 2022 года № 19/239-VII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со 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со 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Катон-Карагайский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Белкарагайскому сельскому округу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Катон-Карагайского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Бралинов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решению Катон-Карагайского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19/239-VІІ</w:t>
            </w:r>
          </w:p>
        </w:tc>
      </w:tr>
    </w:tbl>
    <w:bookmarkStart w:name="z10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Белкарагайскому сельскому округу на 2022-2023 годы</w:t>
      </w:r>
    </w:p>
    <w:bookmarkEnd w:id="1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Белкарагайскому сельскому округу на 2022-2023 годы (далее –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Start w:name="z1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"/>
    <w:bookmarkStart w:name="z1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Белкарагайского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4"/>
    <w:bookmarkStart w:name="z2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Белкарагайском сельском округе имеется 4 населҰнных пункта.</w:t>
      </w:r>
    </w:p>
    <w:bookmarkEnd w:id="5"/>
    <w:bookmarkStart w:name="z2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Белкарагайского сельского округа – 25 230,93 га, из них: пашни – 4616,88 га, сенокосов – 746,75 га, пастбищные земли – 19 373,59 га, прочие угодья – 464,71 га.</w:t>
      </w:r>
    </w:p>
    <w:bookmarkEnd w:id="6"/>
    <w:bookmarkStart w:name="z2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7"/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22 228,93 га;</w:t>
      </w:r>
    </w:p>
    <w:bookmarkEnd w:id="8"/>
    <w:bookmarkStart w:name="z2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2996,0 га.</w:t>
      </w:r>
    </w:p>
    <w:bookmarkEnd w:id="9"/>
    <w:bookmarkStart w:name="z2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Белкарагайского сельского округа относится к горно-лесостепной зоне. Климат зоны влажный, умеренно прохладный летом и холодный зимой. В северной половине зоны за год выпадает 500-800 мм осадков, а в южной 400-550 мм с хорошим выраженным летним максимумом.</w:t>
      </w:r>
    </w:p>
    <w:bookmarkEnd w:id="10"/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Гидрографическая сеть района представлена многочисленными реками, речками, ручьями. Самым крупным водотоком является р. Бухтарма, протекающая у северной границы территории района. Вторым крупным водотоком является р. Нарым, пересекающая район с востока на запад. Многочисленные ручьи берут начало в горах, имеют слабовыраженную долину и большую скорость течения 1-2 м/сек. Характер рек горный. Вода хорошего качества, пригодна для всех видов бытового и сельскохозяйственного водоснабжения. В связи с этим, все пастбища района обводненные и не требуют установления водопоя отгонного выпаса скота населения.</w:t>
      </w:r>
    </w:p>
    <w:bookmarkEnd w:id="11"/>
    <w:bookmarkStart w:name="z2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горно-лесные, черноземы горные.</w:t>
      </w:r>
    </w:p>
    <w:bookmarkEnd w:id="12"/>
    <w:bookmarkStart w:name="z2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Белкарагайского сельского округа имеется 1 ветеринарный пункт, 2 скотомогильника и 1 пункт купания скота. 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Белкарагайском сельском округе насчитывается (личное подворье населения и поголовье крестьянских хозяйств) крупного рогатого скота 4061 голов, из них: маточное поголовье 2271 голов, овцы и козы 4965 голов, лошадей 5151 головы, маралы 301 головы (</w:t>
      </w:r>
      <w:r>
        <w:rPr>
          <w:rFonts w:ascii="Times New Roman"/>
          <w:b w:val="false"/>
          <w:i w:val="false"/>
          <w:color w:val="000000"/>
          <w:sz w:val="28"/>
        </w:rPr>
        <w:t>таблица 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Белкарагайскому сельскому округу</w:t>
      </w:r>
    </w:p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крестьянских и фермерских хозяйств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с.Белкарагай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Топкаин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Орнек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Согорное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Белкарагайскому сельскому округу имеются всего 22 228,93 га, в черте населенного пункта числится 3135,6 га пастбищ.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Белкарагай, Топкаин, Орнек, Согорное) по содержанию маточного (дойного) поголовья сельскохозяйственных животных при имеющихся пастбищных угодьях населенного пункта в размере 3135,6 га, потребность составляет 660,5 га. (</w:t>
      </w:r>
      <w:r>
        <w:rPr>
          <w:rFonts w:ascii="Times New Roman"/>
          <w:b w:val="false"/>
          <w:i w:val="false"/>
          <w:color w:val="000000"/>
          <w:sz w:val="28"/>
        </w:rPr>
        <w:t>таблица 2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2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с.Белкарагай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1461,1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Топкаин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614,5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Орнек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Согорное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</w:tr>
    </w:tbl>
    <w:bookmarkStart w:name="z3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660,5 га необходимо восполнить за счет выпаса скота населения на землях запаса – 660,5 га.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9516,0 га, при норме нагрузки на одну голову крупного рогатого скота – 3,0 га/гол., овцы и козы – 0,6 га/гол., лошадей – 3,6 га/гол. (</w:t>
      </w:r>
      <w:r>
        <w:rPr>
          <w:rFonts w:ascii="Times New Roman"/>
          <w:b w:val="false"/>
          <w:i w:val="false"/>
          <w:color w:val="000000"/>
          <w:sz w:val="28"/>
        </w:rPr>
        <w:t>таблица 3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3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с.Белкарагай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3361,2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Топкаин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661,2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2962,8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4599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Орнек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518,4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Согорное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178,8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784,8</w:t>
            </w:r>
          </w:p>
        </w:tc>
      </w:tr>
    </w:tbl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9516,0 га необходимо восполнить за счет выпаса сельскохозяйственных животных населения на землях принадлежащих сельскохозяйственному производственному кооперативу "Нектар Катон-Карагая" – 9516,0 га.</w:t>
      </w:r>
    </w:p>
    <w:bookmarkStart w:name="z3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и фермерских хозяйствах Белкарагайского сельского округа составляет: крупного рогатого скота 2298 голов, овцы и козы 2467 голов, лошадей 3574 голов, маралы 301 голов.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и фермерских хозяйств составляет 22 228,9 га (</w:t>
      </w:r>
      <w:r>
        <w:rPr>
          <w:rFonts w:ascii="Times New Roman"/>
          <w:b w:val="false"/>
          <w:i w:val="false"/>
          <w:color w:val="000000"/>
          <w:sz w:val="28"/>
        </w:rPr>
        <w:t>таблица 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7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маралы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22 228,9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1480,2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12866,4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1083,6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22294,2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Белкарагайскому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Белкарагайском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7"/>
    <w:bookmarkStart w:name="z4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Белкарагайского сельского округа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"Нектар Катон-Карагая"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9516,0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9516,0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Белкарагайскому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Белкарагайского сельского округа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4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перегона скота в год.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Белкарагайскому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3"/>
    <w:bookmarkStart w:name="z5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269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Белкарагайскому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</w:t>
      </w:r>
    </w:p>
    <w:bookmarkEnd w:id="26"/>
    <w:bookmarkStart w:name="z5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Белкарагайскому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29"/>
    <w:bookmarkStart w:name="z6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Белкарагайскому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Белкарагайский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