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3a1cbf" w14:textId="13a1cb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Урыльскому сельскому округу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Катон-Карагайского районного маслихата Восточно-Казахстанской области от 21 июня 2022 года № 19/245-VII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со 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со 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Катон-Карагайский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Урыльскому сельскому округу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Катон-Карагайского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Бралинов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Катон-Карагайского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19/245-VІІ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Урыльскому </w:t>
      </w:r>
      <w:r>
        <w:br/>
      </w:r>
      <w:r>
        <w:rPr>
          <w:rFonts w:ascii="Times New Roman"/>
          <w:b/>
          <w:i w:val="false"/>
          <w:color w:val="000000"/>
        </w:rPr>
        <w:t>сельскому округу на 2022-2023 годы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Урыльскому сельскому округу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Start w:name="z1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"/>
    <w:bookmarkStart w:name="z1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Урыльского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"/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Урыльском сельском округе имеется 3 населҰнных пункта.</w:t>
      </w:r>
    </w:p>
    <w:bookmarkEnd w:id="4"/>
    <w:bookmarkStart w:name="z2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Урыльского сельского округа – 18 700,82 га, из них: пашни – 290,83 га, залежи – 50,0 га, сенокосов – 4172,70 га, пастбищные земли – 13 832,65 га; прочие земли – 354,64 га.</w:t>
      </w:r>
    </w:p>
    <w:bookmarkEnd w:id="5"/>
    <w:bookmarkStart w:name="z2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6"/>
    <w:bookmarkStart w:name="z2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17 142,82 га;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1558,0 га.</w:t>
      </w:r>
    </w:p>
    <w:bookmarkEnd w:id="8"/>
    <w:bookmarkStart w:name="z2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По природным условиям территория Урыльского сельского округа относится к горно-лесостепной зоне. Климат зоны влажный, умеренно прохладный летом и холодный зимой. В северной половине зоны за год выпадает 500-800 мм осадков, а в южной 400-550 мм с хорошим выраженным летним максимумом.</w:t>
      </w:r>
    </w:p>
    <w:bookmarkEnd w:id="9"/>
    <w:bookmarkStart w:name="z2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Гидрографическая сеть района представлена многочисленными реками, речками, ручьями. Самым крупным водотоком является р. Бухтарма, протекающая у северной границы территории района. Вторым крупным водотоком является р. Нарым, пересекающая район с востока на запад. Многочисленные ручьи берут начало в горах, имеют слабовыраженную долину и большую скорость течения 1-2 м/сек. Характер рек горный. Вода хорошего качества, пригодна для всех видов бытового и сельскохозяйственного водоснабжения. В связи с этим, все пастбища района обводненные и не требуют установления водопоя отгонного выпаса скота населения.</w:t>
      </w:r>
    </w:p>
    <w:bookmarkEnd w:id="10"/>
    <w:bookmarkStart w:name="z2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горно-лесные, черноземы горные.</w:t>
      </w:r>
    </w:p>
    <w:bookmarkEnd w:id="11"/>
    <w:bookmarkStart w:name="z2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Урыльского сельского округа имеется 1 ветеринарный пункт, 2 места разведения скота и 3 скотомогильника.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Урыльском сельском округе насчитывается (личное подворье населения и поголовье крестьянских хозяйств) крупного рогатого скота 3630 голов, из них: маточное поголовье 1464 голов, овцы и козы 5515 голов, лошадей 3019 головы (</w:t>
      </w:r>
      <w:r>
        <w:rPr>
          <w:rFonts w:ascii="Times New Roman"/>
          <w:b w:val="false"/>
          <w:i w:val="false"/>
          <w:color w:val="000000"/>
          <w:sz w:val="28"/>
        </w:rPr>
        <w:t>таблица 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Урыльскому </w:t>
      </w:r>
      <w:r>
        <w:br/>
      </w:r>
      <w:r>
        <w:rPr>
          <w:rFonts w:ascii="Times New Roman"/>
          <w:b/>
          <w:i w:val="false"/>
          <w:color w:val="000000"/>
        </w:rPr>
        <w:t>сельскому округу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крестьянских и фермерских хозяйств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с.Урыль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</w:tr>
    </w:tbl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Урыльскому сельскому округу имеются всего 12 748,65 га, в черте населенного пункта числится 1080,0 га пастбищ.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Урыль, Аршаты, Енбек) по содержанию маточного (дойного) поголовья сельскохозяйственных животных при имеющихся пастбищных угодьях населенного пункта в размере 1080,0 га, потребность составляет 1626,0 га. (</w:t>
      </w:r>
      <w:r>
        <w:rPr>
          <w:rFonts w:ascii="Times New Roman"/>
          <w:b w:val="false"/>
          <w:i w:val="false"/>
          <w:color w:val="000000"/>
          <w:sz w:val="28"/>
        </w:rPr>
        <w:t>таблица 2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2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с.Урыль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Енбек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1626,0 га необходимо восполнить за счет выпаса скота населения на землях принадлежащих государственному национальному природному парку – 1012,1 га, на землях запаса – 613,9 га.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13312,2 га, при норме нагрузки на одну голову крупного рогатого скота – 3,0 га/гол., овцы и козы – 0,6 га/гол., лошадей – 3,6 га/гол. (</w:t>
      </w:r>
      <w:r>
        <w:rPr>
          <w:rFonts w:ascii="Times New Roman"/>
          <w:b w:val="false"/>
          <w:i w:val="false"/>
          <w:color w:val="000000"/>
          <w:sz w:val="28"/>
        </w:rPr>
        <w:t>таблица 3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3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с.Урыль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3175,2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Аршаты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3616,8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Енбек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4172,4</w:t>
            </w:r>
          </w:p>
        </w:tc>
      </w:tr>
    </w:tbl>
    <w:bookmarkStart w:name="z3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13 312,2 га необходимо восполнить за счет выпаса сельскохозяйственных животных населения на землях запаса – 13 312,2 га.</w:t>
      </w:r>
    </w:p>
    <w:bookmarkEnd w:id="15"/>
    <w:bookmarkStart w:name="z3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и фермерских хозяйствах Урыльского сельского округа составляет: крупного рогатого скота 1164 голов, овцы и козы – 1654 голов, лошадей 1268 голов.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и фермерских хозяйств составляет 12 748,65 га (</w:t>
      </w:r>
      <w:r>
        <w:rPr>
          <w:rFonts w:ascii="Times New Roman"/>
          <w:b w:val="false"/>
          <w:i w:val="false"/>
          <w:color w:val="000000"/>
          <w:sz w:val="28"/>
        </w:rPr>
        <w:t>таблица 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12 748,65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4564,8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9049,2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Урыльскому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Урыльском сельского округа в </w:t>
      </w:r>
      <w:r>
        <w:br/>
      </w:r>
      <w:r>
        <w:rPr>
          <w:rFonts w:ascii="Times New Roman"/>
          <w:b/>
          <w:i w:val="false"/>
          <w:color w:val="000000"/>
        </w:rPr>
        <w:t xml:space="preserve">разрезе категорий земель, собственников земельных участков и землепользователей на </w:t>
      </w:r>
      <w:r>
        <w:br/>
      </w:r>
      <w:r>
        <w:rPr>
          <w:rFonts w:ascii="Times New Roman"/>
          <w:b/>
          <w:i w:val="false"/>
          <w:color w:val="000000"/>
        </w:rPr>
        <w:t>основании правоустанавливающих документов</w:t>
      </w:r>
    </w:p>
    <w:bookmarkStart w:name="z4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</w:t>
      </w:r>
      <w:r>
        <w:br/>
      </w:r>
      <w:r>
        <w:rPr>
          <w:rFonts w:ascii="Times New Roman"/>
          <w:b/>
          <w:i w:val="false"/>
          <w:color w:val="000000"/>
        </w:rPr>
        <w:t>схеме (карте) расположения пастбищ на территории Урыльского сельского округа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национальный природный парк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1012,1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Урыльскому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</w:t>
      </w:r>
      <w:r>
        <w:br/>
      </w:r>
      <w:r>
        <w:rPr>
          <w:rFonts w:ascii="Times New Roman"/>
          <w:b/>
          <w:i w:val="false"/>
          <w:color w:val="000000"/>
        </w:rPr>
        <w:t>Урыльского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4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перегона скота в год.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Урыльскому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Start w:name="z5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Урыльскому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</w:t>
      </w:r>
    </w:p>
    <w:bookmarkStart w:name="z5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Урыльскому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Start w:name="z6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Урыльскому 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</w:t>
      </w:r>
      <w:r>
        <w:br/>
      </w:r>
      <w:r>
        <w:rPr>
          <w:rFonts w:ascii="Times New Roman"/>
          <w:b/>
          <w:i w:val="false"/>
          <w:color w:val="000000"/>
        </w:rPr>
        <w:t>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