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3c1d41" w14:textId="73c1d4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дополнения в решение Казталовского районного маслихата от 18 февраля 2021 года № 3-3 "Об утверждении плана по управлению пастбищами и их использованию по Казталовскому району на 2021-2022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Казталовского районного маслихата Западно-Казахстанской области от 8 сентября 2022 года № 21-4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      Казталовский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Казталовского районного маслихата от 18 февраля 2021 года № 3-3 "Об утверждении плана по управлению пастбищами и их использованию по Казталовскому району на 2021-2022 годы" следующее дополнение: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Казталовскому району на 2021-2022 годы утвержденным указанным решением дополнить подпунктом 7-1) согласно приложению к настоящему решению: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приложениям 83, 84, 85, 86, 87, 88, 89, 90, 91, 92, 93, 94, 95, 96, 97, 98 к настоящему Плану.".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С.Мулдашев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 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5"/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Казталовский сельский округ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 годы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8"/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Жалпакталский сельский округ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 годы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11"/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Жанажолский сельский округ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 годы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14"/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Акпатерский сельский округ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17"/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Бирикский сельский округ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0"/>
    <w:bookmarkStart w:name="z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Болашакский сельский округ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3"/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Бостандыкский сельский округ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7216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6"/>
    <w:bookmarkStart w:name="z3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Коктерекский сельский округ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9"/>
    <w:bookmarkStart w:name="z4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Кайындинский сельский округ</w:t>
      </w:r>
    </w:p>
    <w:bookmarkEnd w:id="30"/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2"/>
    <w:bookmarkStart w:name="z4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Караобинский сельский округ</w:t>
      </w:r>
    </w:p>
    <w:bookmarkEnd w:id="33"/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подворья,зависимости от местных условий и особенностей</w:t>
      </w:r>
    </w:p>
    <w:bookmarkEnd w:id="35"/>
    <w:bookmarkStart w:name="z5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Караузенский сельский округ</w:t>
      </w:r>
    </w:p>
    <w:bookmarkEnd w:id="36"/>
    <w:bookmarkStart w:name="z5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58293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8"/>
    <w:bookmarkStart w:name="z5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Карасуский сельский округ</w:t>
      </w:r>
    </w:p>
    <w:bookmarkEnd w:id="39"/>
    <w:bookmarkStart w:name="z5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1"/>
    <w:bookmarkStart w:name="z5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Кошанкульский сельский округ</w:t>
      </w:r>
    </w:p>
    <w:bookmarkEnd w:id="42"/>
    <w:bookmarkStart w:name="z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4"/>
    <w:bookmarkStart w:name="z6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Талдыапанский сельский округ</w:t>
      </w:r>
    </w:p>
    <w:bookmarkEnd w:id="45"/>
    <w:bookmarkStart w:name="z6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7"/>
    <w:bookmarkStart w:name="z6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Талдыкудыкский сельский округ</w:t>
      </w:r>
    </w:p>
    <w:bookmarkEnd w:id="48"/>
    <w:bookmarkStart w:name="z6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Казталовскому району на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7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50"/>
    <w:bookmarkStart w:name="z7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Теренкульский сельский округ</w:t>
      </w:r>
    </w:p>
    <w:bookmarkEnd w:id="51"/>
    <w:bookmarkStart w:name="z7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