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b03a9d" w14:textId="db03a9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Сырымскому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Сырымского районного маслихата Западно-Казахстанской области от 22 декабря 2022 года № 27-3. Отменен решением Сырымского районного маслихата Западно-Казахстанской области от 29 августа 2024 года № 22-16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Отменен решением Сырымского районного маслихата Западно-Казахстанской области от 29.08.2024 </w:t>
      </w:r>
      <w:r>
        <w:rPr>
          <w:rFonts w:ascii="Times New Roman"/>
          <w:b w:val="false"/>
          <w:i w:val="false"/>
          <w:color w:val="ff0000"/>
          <w:sz w:val="28"/>
        </w:rPr>
        <w:t>№ 22-16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принятия).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соответствие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Казахстан",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Сырымскому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Ш.Дуйсенгалиева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Сырымского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декабря 2022 года № 27-3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Сырымскому району на 2023-2024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Сырымскому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 ,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Сырымском районе имеются 12 сельских округов, 38 сельских населенных пунктов.</w:t>
      </w:r>
    </w:p>
    <w:bookmarkEnd w:id="18"/>
    <w:bookmarkStart w:name="z2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Общая площадь территории Сырымского района в разрезе категорий (га)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территории: из них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1 188 843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900 813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682 871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564 377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140 017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129 874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359 021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206 559</w:t>
            </w:r>
          </w:p>
        </w:tc>
      </w:tr>
    </w:tbl>
    <w:bookmarkStart w:name="z2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Землепользование района в разрезе сельских округов (га)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территории,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Вся посевная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сельских населен-ных пунктов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сельскохо-зяйственного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и специаль-ного фонда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Улента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Саралжын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Жанаонир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Сасыкколь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Кызылагаш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Жаркамыс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Когерис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Косарал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Акоба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Былкылдак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Кенашы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Шагырлой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Жанаконыс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Коздикара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Шолаканкатинский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Тоганас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Караганды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Куспанколь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Сегізуй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 сельский округ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55906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Жыракудук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 – -15; -40°С, в июле +25; +30°С. Средний годовой размер осадков составляет – 100-150 мм; среднем 30 мм. 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севере почва серая, песчано-серая, бледно-серая, в пойме и долине Уленты сформировался луговые, луговые – припойменные почвы.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самым крупным рекам в районе относится река Чидерта, Улента и Булдурта.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таблицей 1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 545.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31 скотомогильников, 24 сибиреязвенные захоронения, 12 ветеринарных пунктов.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Сырымском районе насчитывается крупного рогатого скота 59 495 голов, мелкого рогатого скота 109 137 голов, 29 057 голов лошадей и 97 голов верблюдов.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172 О внесении изменений в приказ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норматив нагрузки на 1 голову в умеренно-сухой степи составляет: крупный рогатый скот – 8,5 гектар, овцы и козы – 1,7 гектар, лошади – 10,2 гектар, верблюды – 11,9 гектар.</w:t>
      </w:r>
    </w:p>
    <w:bookmarkEnd w:id="27"/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Природ-ная зона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Эколого-географический район (подзона)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(преобла- дающий)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валовая урожайность пастбищ валовая/ кормовая единица, центнер/ гектар по подзонам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сельскохозяйственных животных,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типам пастбищ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под-зоне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Ковылыно-типчаково-полынные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2,9/1,4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в некоторых сельских округах наблюдается нехватка 13348,0 га пастбищных земель в том числе Алгабасском сельском округе 5186,0 га, Булдуртинском сельском округе 5811 га, Кособинском сельском округе 2216,0 га, Саройском сельском округе 135,0 га.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Нехватка пастбищ на землях крестьянских хозяйств не выявлено. Всего по району наблюдается нехватка пастбищ в количестве 13348,0 га на условную голову.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Сырымского района.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по Сырымскому району резервный земельный запас составляет 206 559,0 га пастбищных земель.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в разрезе сельских округов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Сибиреязвенные захоронения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Шолаканқатинский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Аралтобинский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Булдуртинский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Елтайский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Жымпитинский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Жетикольский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Жосалинский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Кособинский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Саройский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Талдыбулакский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Шолаканкатинский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степных - в умеренно сухая степь - на ковылыно – типчаково – полынных степях – составляет 150-180 дней.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"/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048500" cy="956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3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4930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"/>
    <w:bookmarkStart w:name="z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8199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9"/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9436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"/>
    <w:bookmarkStart w:name="z6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Жетикульский сельский округ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7945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6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5"/>
    <w:bookmarkStart w:name="z7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8"/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1501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1"/>
    <w:bookmarkStart w:name="z78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62"/>
    <w:bookmarkStart w:name="z7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7658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4"/>
    <w:bookmarkStart w:name="z82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1247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7"/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68"/>
    <w:bookmarkStart w:name="z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6421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8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0"/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68580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3"/>
    <w:bookmarkStart w:name="z94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74"/>
    <w:bookmarkStart w:name="z9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9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6"/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2517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1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9"/>
    <w:bookmarkStart w:name="z10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80"/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5946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2"/>
    <w:bookmarkStart w:name="z106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83"/>
    <w:bookmarkStart w:name="z10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6781800" cy="1003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09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5"/>
    <w:bookmarkStart w:name="z11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86"/>
    <w:bookmarkStart w:name="z11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4422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3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8"/>
    <w:bookmarkStart w:name="z11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89"/>
    <w:bookmarkStart w:name="z11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781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1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1"/>
    <w:bookmarkStart w:name="z11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1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4"/>
    <w:bookmarkStart w:name="z12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95"/>
    <w:bookmarkStart w:name="z12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8580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7"/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6413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0"/>
    <w:bookmarkStart w:name="z13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101"/>
    <w:bookmarkStart w:name="z13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1755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3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3"/>
    <w:bookmarkStart w:name="z134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04"/>
    <w:bookmarkStart w:name="z13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6962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37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6"/>
    <w:bookmarkStart w:name="z138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07"/>
    <w:bookmarkStart w:name="z13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2390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9"/>
    <w:bookmarkStart w:name="z14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10"/>
    <w:bookmarkStart w:name="z14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2"/>
    <w:bookmarkStart w:name="z146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13"/>
    <w:bookmarkStart w:name="z1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66929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4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5"/>
    <w:bookmarkStart w:name="z150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16"/>
    <w:bookmarkStart w:name="z15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5311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8"/>
    <w:bookmarkStart w:name="z15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19"/>
    <w:bookmarkStart w:name="z15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5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1"/>
    <w:bookmarkStart w:name="z158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22"/>
    <w:bookmarkStart w:name="z15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0231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6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4"/>
    <w:bookmarkStart w:name="z16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25"/>
    <w:bookmarkStart w:name="z16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0866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6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7"/>
    <w:bookmarkStart w:name="z16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128"/>
    <w:bookmarkStart w:name="z16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6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0"/>
    <w:bookmarkStart w:name="z170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131"/>
    <w:bookmarkStart w:name="z17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3"/>
    <w:bookmarkStart w:name="z174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134"/>
    <w:bookmarkStart w:name="z17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67183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7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137"/>
    <w:bookmarkStart w:name="z17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175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8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9"/>
    <w:bookmarkStart w:name="z182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40"/>
    <w:bookmarkStart w:name="z18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3152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85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2"/>
    <w:bookmarkStart w:name="z186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43"/>
    <w:bookmarkStart w:name="z18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6870700" cy="1033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33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8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45"/>
    <w:bookmarkStart w:name="z190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46"/>
    <w:bookmarkStart w:name="z19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48"/>
    <w:bookmarkStart w:name="z19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49"/>
    <w:bookmarkStart w:name="z19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5819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1"/>
    <w:bookmarkStart w:name="z19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52"/>
    <w:bookmarkStart w:name="z19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01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4"/>
    <w:bookmarkStart w:name="z20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55"/>
    <w:bookmarkStart w:name="z20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3406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0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57"/>
    <w:bookmarkStart w:name="z20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58"/>
    <w:bookmarkStart w:name="z20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65532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0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0"/>
    <w:bookmarkStart w:name="z21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61"/>
    <w:bookmarkStart w:name="z21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5867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3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3"/>
    <w:bookmarkStart w:name="z21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164"/>
    <w:bookmarkStart w:name="z21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7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6"/>
    <w:bookmarkStart w:name="z218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167"/>
    <w:bookmarkStart w:name="z21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1247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21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9"/>
    <w:bookmarkStart w:name="z22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Кособинский сельский округ</w:t>
      </w:r>
    </w:p>
    <w:bookmarkEnd w:id="170"/>
    <w:bookmarkStart w:name="z22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65024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25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2"/>
    <w:bookmarkStart w:name="z22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Саройский сельский округ</w:t>
      </w:r>
    </w:p>
    <w:bookmarkEnd w:id="173"/>
    <w:bookmarkStart w:name="z22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5311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2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5"/>
    <w:bookmarkStart w:name="z230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176"/>
    <w:bookmarkStart w:name="z23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68072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33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8"/>
    <w:bookmarkStart w:name="z234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179"/>
    <w:bookmarkStart w:name="z23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68453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3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1"/>
    <w:bookmarkStart w:name="z238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182"/>
    <w:bookmarkStart w:name="z23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4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4"/>
    <w:bookmarkStart w:name="z24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185"/>
    <w:bookmarkStart w:name="z24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5438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45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7"/>
    <w:bookmarkStart w:name="z24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188"/>
    <w:bookmarkStart w:name="z24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4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0"/>
    <w:bookmarkStart w:name="z25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191"/>
    <w:bookmarkStart w:name="z25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2390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5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3"/>
    <w:bookmarkStart w:name="z254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194"/>
    <w:bookmarkStart w:name="z25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2009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57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6"/>
    <w:bookmarkStart w:name="z25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197"/>
    <w:bookmarkStart w:name="z25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9596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6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9"/>
    <w:bookmarkStart w:name="z262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200"/>
    <w:bookmarkStart w:name="z26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65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2"/>
    <w:bookmarkStart w:name="z26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203"/>
    <w:bookmarkStart w:name="z26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66294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6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5"/>
    <w:bookmarkStart w:name="z270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206"/>
    <w:bookmarkStart w:name="z27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6578600" cy="883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73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8"/>
    <w:bookmarkStart w:name="z27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209"/>
    <w:bookmarkStart w:name="z27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7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1"/>
    <w:bookmarkStart w:name="z27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212"/>
    <w:bookmarkStart w:name="z27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68580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8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4"/>
    <w:bookmarkStart w:name="z282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215"/>
    <w:bookmarkStart w:name="z28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68707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8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17"/>
    <w:bookmarkStart w:name="z286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218"/>
    <w:bookmarkStart w:name="z28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89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0"/>
    <w:bookmarkStart w:name="z290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Аралтобинский сельский округ</w:t>
      </w:r>
    </w:p>
    <w:bookmarkEnd w:id="221"/>
    <w:bookmarkStart w:name="z29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6200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9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3"/>
    <w:bookmarkStart w:name="z29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Буланский сельский округ</w:t>
      </w:r>
    </w:p>
    <w:bookmarkEnd w:id="224"/>
    <w:bookmarkStart w:name="z29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7851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97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6"/>
    <w:bookmarkStart w:name="z298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Булдуртинский сельский округ</w:t>
      </w:r>
    </w:p>
    <w:bookmarkEnd w:id="227"/>
    <w:bookmarkStart w:name="z29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2898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01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29"/>
    <w:bookmarkStart w:name="z302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230"/>
    <w:bookmarkStart w:name="z30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683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0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2"/>
    <w:bookmarkStart w:name="z306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Жетикольский сельский округ</w:t>
      </w:r>
    </w:p>
    <w:bookmarkEnd w:id="233"/>
    <w:bookmarkStart w:name="z30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09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5"/>
    <w:bookmarkStart w:name="z310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236"/>
    <w:bookmarkStart w:name="z31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13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38"/>
    <w:bookmarkStart w:name="z314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239"/>
    <w:bookmarkStart w:name="z31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17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1"/>
    <w:bookmarkStart w:name="z318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242"/>
    <w:bookmarkStart w:name="z31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429500" cy="927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2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4"/>
    <w:bookmarkStart w:name="z32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245"/>
    <w:bookmarkStart w:name="z32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25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47"/>
    <w:bookmarkStart w:name="z326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248"/>
    <w:bookmarkStart w:name="z32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7470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29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50"/>
    <w:bookmarkStart w:name="z33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251"/>
    <w:bookmarkStart w:name="z33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7089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33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53"/>
    <w:bookmarkStart w:name="z334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254"/>
    <w:bookmarkStart w:name="z33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37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56"/>
    <w:bookmarkStart w:name="z338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Аралтобинский сельский округ</w:t>
      </w:r>
    </w:p>
    <w:bookmarkEnd w:id="257"/>
    <w:bookmarkStart w:name="z33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7343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1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59"/>
    <w:bookmarkStart w:name="z342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Буланский сельский округ</w:t>
      </w:r>
    </w:p>
    <w:bookmarkEnd w:id="260"/>
    <w:bookmarkStart w:name="z34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1882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5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62"/>
    <w:bookmarkStart w:name="z346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Булдуртинский сельский округ</w:t>
      </w:r>
    </w:p>
    <w:bookmarkEnd w:id="263"/>
    <w:bookmarkStart w:name="z34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68834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49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265"/>
    <w:bookmarkStart w:name="z350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Елтайский сельский округ</w:t>
      </w:r>
    </w:p>
    <w:bookmarkEnd w:id="266"/>
    <w:bookmarkStart w:name="z35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57404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53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68"/>
    <w:bookmarkStart w:name="z35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Жетикульский сельский округ</w:t>
      </w:r>
    </w:p>
    <w:bookmarkEnd w:id="269"/>
    <w:bookmarkStart w:name="z35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59563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5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71"/>
    <w:bookmarkStart w:name="z35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Жосалинский сельский округ</w:t>
      </w:r>
    </w:p>
    <w:bookmarkEnd w:id="272"/>
    <w:bookmarkStart w:name="z35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4676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61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74"/>
    <w:bookmarkStart w:name="z362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Жымпитинский сельский округ</w:t>
      </w:r>
    </w:p>
    <w:bookmarkEnd w:id="275"/>
    <w:bookmarkStart w:name="z36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6794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65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77"/>
    <w:bookmarkStart w:name="z366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Кособинский сельский округ</w:t>
      </w:r>
    </w:p>
    <w:bookmarkEnd w:id="278"/>
    <w:bookmarkStart w:name="z36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57658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69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80"/>
    <w:bookmarkStart w:name="z37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Саройский сельский округ</w:t>
      </w:r>
    </w:p>
    <w:bookmarkEnd w:id="281"/>
    <w:bookmarkStart w:name="z37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62484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73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83"/>
    <w:bookmarkStart w:name="z37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Талдыбулакский сельский округ</w:t>
      </w:r>
    </w:p>
    <w:bookmarkEnd w:id="284"/>
    <w:bookmarkStart w:name="z37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57277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Сырымскому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377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286"/>
    <w:bookmarkStart w:name="z378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Шолаканкатинский сельский округ</w:t>
      </w:r>
    </w:p>
    <w:bookmarkEnd w:id="287"/>
    <w:bookmarkStart w:name="z37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5549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header.xml" Type="http://schemas.openxmlformats.org/officeDocument/2006/relationships/header" Id="rId8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