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fdd347" w14:textId="0fdd34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Степногорску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Степногорского городского маслихата Акмолинской области от 26 июня 2023 года № 8С-4/3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(зарегистрированного в Реестре государственной регистрации нормативных правовых актов под № 15090), Степногорский городской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городу Степногорску на 2023-2024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О.Джагпаров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Степногорского городского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июня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8С-4/3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Степногорску на 2023-2024 годы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городу Степногорску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пастбищах".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города Степногорска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соответствующей административно-территориальной единице,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Степногорска 290 540 гектар, в том числе пашни – 24 818,1 гектар, многолетние насаждения – 305 гектар, залежи – 12 317 гектар, сенокосов – 55,5 гектар, пастбищные земли – 199 240,3 гектар, из них улучшенных – 38 087,8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170 902,8 гектар сельскохозяйственных угодий, в том числе пашни 26 797,5 гектар, залежи – 12 317 гектар, сенокосов – 55,5 гектар, пастбищ – 129 104,6 гектар, из них улучшенных – 39 027,8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хозяйств по городу Степногорску числится 42, занимают общую площадь сельскохозяйственных угодий – 101 819,7 гектар, в том числе пашни – 11 912,3 гектар, сенокосы – 51 гектар, пастбищ – 85 302 гектар, из них улучшенных – 27 248,3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негосударственных юридических лиц по городу Степногорску числится 8, занимают общую площадь сельскохозяйственных угодий – 55 786,1 гектар, в том числе пашни – 12 905,8 гектар, сенокосы – 4,5 гектар, пастбищ – 33 938 гектар, из них улучшенных – 10 839,5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юридических лиц по городу Степногорску числится 0, занимает общую площадь сельскохозяйственных угодий – 0 гектар; земли населенных пунктов – 75 975,9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4 146,7 гектар; земли лесного фонда – 5 512 гектар; земли водного фонда – 0 гектар; земли запаса – 34 002,6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города Степногорска разнообразен: большую часть занимают степи, мелкосопочники, равнинные и речные долины.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представлена степными видами разнотравья и соответственно ландшафтом, березовыми лесами. Почвы в основном черноземные и растительные ассоциации пестры и разнообразны, засухоустойчивы. Климат резко континентальный и крайне засушливый.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2023 года в городе Степногорск насчитывается общее поголовье крупного рогатого скота 15 164 головы, из них маточное поголовье голов – 6 919 голов, мелкого рогатого скота 17 570 головы, лошадей 12 996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городу Степногорску: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9,3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– 1,5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10,7 гектар на 1 голову.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Степногорска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организаций землепользователей земельных участков, прилагаемых к схеме (карте) расположения пастбищ на территории города Степногорска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Наименовании организации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"Агрофирма "Халық жері"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"Акбай Мермухан"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"ВіоProm Technologies"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"G-Tech Company"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"Қыстаубай"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"Азат Агро"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"BRESK"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"Асыл тұқым-2050"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"Коксал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"Селетинское"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"Астана 77"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"ДААС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 HOT &amp; COLD"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 TEAM"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"Предприятие Строй Консалтинг"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"ПКФ "Табыс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"Айдабол Кокше"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"Первомайка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Индивидуальный предприниматель "НУР"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"Сарыарка"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"Өмір"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Индивидуальный предприниматель "Кулагер"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"Байгазы"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"Радия"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"Береке"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"Ерсайын"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"Олжас"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"Орбита"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"Оним"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"Аль-Фараби"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"Енбек"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Крестьянское хозяйство "Время"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"Бектасов"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"Қозған"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"Балу"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"Константин"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"Айгыр Жал"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Жакен Канапиянович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Нурбаева Жанна Ерболовна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Марат Еркенович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Казыбаев Амантай Нурбаевич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 Жанат Гизатович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Кляйн Сергей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Бекмагамбетов Жанат Кушербаевич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Адахамов Муратжан Эргашович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Амангельды Калижанулы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Алимкайдаров Жанат Бурамбаевич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Камелиденов Жанбулат Шагбанулы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Шарипова Асылтас Зайнышевна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Кунанбаева Молдир Малыковна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Катиев Муслим Еркебуланович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Марат Галымович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Жуманов Талгат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Гладко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Пчелков Игорь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Тажикеев Талгат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Камзинов Жанат Каиржанович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Максим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Набиев Гурбан Амироглы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Азамат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Каиргельды Алибаевич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Джуманов Ниязбек Сагнаевич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Бурамбаев Ануварбек Жарлыгасынович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Мусайбеков Азнабай Рамазанович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Сакпаев Канат Кабдулаевич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Тищенко Федор Вячеславович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Идолда Бота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Абдыкаликов Жанат Кабдуллинович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Айткожинов Данияр Салкенович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Эйснер Анастасия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Дроздов Олег Романович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Яцына Сергей Брониславович, Чернов Владимир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Жармаганбетов Данияр Мырзахметович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города Степногорск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41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ежегодное использование загонов по очереди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105 149,5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123 694,7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5140,0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5140,0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85 697,51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127 232,3 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21045,0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22468,0 га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Внутренние границы: 12005,0 га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Внешние границы: 12005,0 га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Заместителя Премьер-Министра Республики Казахстан - Министра сельского хозяйства Республики Казахстан от 24 апреля 2017 года № 173 (зарегистрирован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Среднесуточная норма потребления воды на одно сельскохозяйственное животное составляет 45 л в сутки.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0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5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2024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Степногорск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Богенбайский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Аксу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Бестобе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Кырык кудык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Изобильное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 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Степногорску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сельских округов и сельскохозяйственный производственный кооператив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КРС, голов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МРС, голов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Лошади, голов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Степногорск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Богенбайский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Аксу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Заводской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Бестобе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село Карабулак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Кырык кудык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Изобильное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