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f83094" w14:textId="2f8309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Жаркаинскому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Жаркаинского районного маслихата Акмолинской области от 21 апреля 2023 года № 8С-5/3.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Жаркаинский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Жаркаинскому району на 2023-2024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А.Альжанов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апреля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8С-5/3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Жаркаинскому районуна 2023-2024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План с изменением, внесенным решением Жаркаинского районного маслихата Акмолинской области от 24.08.2023 </w:t>
      </w:r>
      <w:r>
        <w:rPr>
          <w:rFonts w:ascii="Times New Roman"/>
          <w:b w:val="false"/>
          <w:i w:val="false"/>
          <w:color w:val="ff0000"/>
          <w:sz w:val="28"/>
        </w:rPr>
        <w:t>№ 8С-10/4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Жаркаинскому району на 2023-2024 годы (далее-План)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Жаркаинского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35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69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85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102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</w:t>
      </w:r>
      <w:r>
        <w:rPr>
          <w:rFonts w:ascii="Times New Roman"/>
          <w:b w:val="false"/>
          <w:i w:val="false"/>
          <w:color w:val="000000"/>
          <w:sz w:val="28"/>
        </w:rPr>
        <w:t>103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приложениям </w:t>
      </w:r>
      <w:r>
        <w:rPr>
          <w:rFonts w:ascii="Times New Roman"/>
          <w:b w:val="false"/>
          <w:i w:val="false"/>
          <w:color w:val="000000"/>
          <w:sz w:val="28"/>
        </w:rPr>
        <w:t>104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Start w:name="z29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соответствующей административно-территориальной единице </w:t>
      </w:r>
      <w:r>
        <w:rPr>
          <w:rFonts w:ascii="Times New Roman"/>
          <w:b w:val="false"/>
          <w:i w:val="false"/>
          <w:color w:val="000000"/>
          <w:sz w:val="28"/>
        </w:rPr>
        <w:t>приложению 121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Жаркаинского района 1205936 гектар, в том числе пашни - 730366 гектар, многолетние насаждения - 167 гектар, залежи - 12517 гектар, сенокосов - 14393 гектар, пастбищные земли - 403829 гектар, из них улучшенных - 62060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- 989800 гектар сельскохозяйственных угодий, в том числе пашни 728453 гектар, сенокосов - 7647 гектар, пастбищ - 253700 гектар, из них улучшенных - 47612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хозяйств по Жаркаинскому району числится 453, занимают общую площадь сельскохозяйственных угодий - 386069 гектар, в том числе пашни - 299546 гектар, сенокосы - 3440 гектар, пастбищ - 83083 гектар, из них улучшенных - 15801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негосударственных юридических лиц по Жаркаинскому району числится 64, занимают общую площадь сельскохозяйственных угодий - 603732 гектар, в том числе пашни - 428908 гектар, сенокосы - 4207 гектар, пастбищ - 170617 гектар, из них улучшенных - 31811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- 54320 гектар (23 населенных пункта);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- 3621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- 1166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- 1520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- 155509 гектар, в том числе многолетних насаждений - 167 гектар, залежи - 12516 гектар, сенокосов - 4677 гектар, пастбищ - 108713 гектар, из них улучшенных - 12720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Жаркаинского района разнообразен: большую часть занимают степи, мелкосопочники, равнинные и речные долины. Растительность представлена степными видами разнотравья и соответственно ландшафтом, березовыми лесами. Почвы в основном черноземные и растительные ассоциации пестры и разнообразны, засухоустойчивы. Климат резко континентальный и крайне засушливый.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Жаркаинском районе насчитывается общее поголовье крупного рогатого скота 12789 голов, из них маточное поголовье 6441 голов, мелкого рогатого скота 26860 голов, лошадей 8864 голов.</w:t>
      </w:r>
    </w:p>
    <w:bookmarkStart w:name="z30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"Потребность по Жаркаинскому району: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КРС-8,5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МРС-1,7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лошадей–10,2 гектар на 1 голову".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Державинск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города Державинск Жаркаинского района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КРС-2740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МРС-4386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лошади-382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 голов</w:t>
            </w:r>
          </w:p>
        </w:tc>
      </w:tr>
    </w:tbl>
    <w:bookmarkStart w:name="z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города Державинск Жаркаинского района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1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города Державинск Жаркаинского района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Бирсуат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Бирсуат Жаркаинского района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3127,0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17088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МРС-344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лошади-49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 голов</w:t>
            </w:r>
          </w:p>
        </w:tc>
      </w:tr>
    </w:tbl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Бирсуат Жаркаинского района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Списоксобственников и землепользователей земельных участков, прилагаемый к схеме (карте) расположения пастбищ на территории села Бирсуат Жаркаинского района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"Agro STT"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"Алтынтюбе"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"Дихан-4"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"Жаркаинская Нива"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"Ростовское-Агро"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"СевАгро-3"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"ТАС-ЕСМ"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"ТургайХлебоПродукт"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"Алиса"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"Иволга"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"Ивушка"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"Кулагер"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"Луч"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"Намен"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"Рамдис"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"Эмба"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Гастелло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Гастелло Жаркаинского района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2771,0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11360,4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КРС-369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МРС-1155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лошади-148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МРС-219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лошади-47 голов</w:t>
            </w:r>
          </w:p>
        </w:tc>
      </w:tr>
    </w:tbl>
    <w:bookmarkStart w:name="z1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Гастелло Жаркаинского района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Гастелло Жаркаинского района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"Державинская Агропромтехника"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"Кен-М"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"Сельхозхимия"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"Акшай"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"Алекс"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"Асем-1"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"Базис-Агро"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"Бексултан"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"Золотая нива"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"Инес"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"Малахит-1"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"Манафов"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"Найза-К"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"Олжас"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"Рубин-1"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"Руслан-2"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"Султан-1"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"Удача"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"Фатима"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"Ясень"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Далабай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Далабай Жаркаинского района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1511,1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6419,8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КРС-310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МРС-808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лошади-129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МРС-262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лошади-153 головы</w:t>
            </w:r>
          </w:p>
        </w:tc>
      </w:tr>
    </w:tbl>
    <w:bookmarkStart w:name="z2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Далабай Жаркаинского района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2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Далабай Жаркаинского района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"АЛИНАГРО"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"Кен-М"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"Темирлан"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"А.Азамат"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"Алеев"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"Аттан"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"Байбол"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"Дихан 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"Жастар"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"Каганат"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"Кажи"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"Колос-2"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"Тлек-1"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Кумсуат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Кумсуат Жаркаинского района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10288,7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КРС-638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МРС-452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лошади-384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лошади-185 голов</w:t>
            </w:r>
          </w:p>
        </w:tc>
      </w:tr>
    </w:tbl>
    <w:bookmarkStart w:name="z2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Кумсуат Жаркаинского района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3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Кумсуат Жаркаинского района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"Барыс-Бек"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"Жаркаинская Нива"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"Осана-Агро"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"Ростовское-Агро"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"Тура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"Ахметов"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"Ляззат"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"Никита"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"Төлеш"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"Шамаран"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Львовское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Львовское Жаркаинского района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2059,4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4416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лошади-71 голова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МРС-1317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лошади-533 головы</w:t>
            </w:r>
          </w:p>
        </w:tc>
      </w:tr>
    </w:tbl>
    <w:bookmarkStart w:name="z3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Львовское Жаркаинского района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3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Львовское Жаркаинского района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Жер-2050"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"Жер-1"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"Осана-Агро"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"ТургайХлебоПродукт"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"Эска"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 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"Айгуль"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"Алмаз"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"Арвидас"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"Армен"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"Аттан"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"Бахыт"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"Весна"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"Вифлеем"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"Владлен"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"Восток"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"Гелиос"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"Дамежан"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"Елена"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"Зевс"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"Куаныш-2"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"Милана"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 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"Орлан"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"Рассвет-Н"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"Сункар"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"Татьяна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"Тургай"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"Шугыла"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"Юлия-1"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"Ясмина"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Пригородное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Пригородное Жаркаинского района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15605,4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МРС-365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лошади-204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КРС-384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МРС-246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лошади-162 головы</w:t>
            </w:r>
          </w:p>
        </w:tc>
      </w:tr>
    </w:tbl>
    <w:bookmarkStart w:name="z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Пригородное Жаркаинского района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4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Пригородное Жаркаинского района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"BAUR-AGRO INVEST"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"BАUR-AGRO"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"Авангард"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"Арғын-Т 50"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"Державинская Агропромтехника"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"Жер-1"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"Зерно Транс Е.А."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"Нурай-Н"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"Рассвет-М"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"ТургайХлебоПродукт"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"А.Я.Люц"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"Агат 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"Азимов"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"Айко"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"Аманжол-К"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"Армен"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"Аттан"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"Витязь"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"Восход"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"Глобус"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"Елимай"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"ЖҮНІС.МК"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"Заимка"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"Западное"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"Империя"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"Нива-1"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"Николь"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"Олимп"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"Отто"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"Роман-С"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"Руслан-2"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"Сабыр"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"Саматов Р.Т."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"Светлана"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"Тургай"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"Удача"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"Юлианна"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Пятигорское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Пятигорское Жаркаинского района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1017,8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МРС-686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лошади-222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лошади-372 головы</w:t>
            </w:r>
          </w:p>
        </w:tc>
      </w:tr>
    </w:tbl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Пятигорское Жаркаинского района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Пятигорское Жаркаинского района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"Мадияр.К"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"Байлык"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"БКО"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"БЭМБИ"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"Возраждение"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"Денис"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"Доброта"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"Кира"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"Меркурий"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"Мир-1"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"Саша"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Тасоткель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Тасоткель Жаркаинского района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520,9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34152,2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КРС-323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МРС-1400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лошади-184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КРС-692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МРС-2169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лошади-467 голов</w:t>
            </w:r>
          </w:p>
        </w:tc>
      </w:tr>
    </w:tbl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Тасоткель Жаркаинского района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Тасоткель Жаркаинского района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Отрадный"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"Темирлан"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"Шолаксандыкский"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"Анжелла"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"Жасулан -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"Малика"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"АС Жалғас 1"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Тассуат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Тассуат Жаркаинского района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6349,0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17575,7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КРС-459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МРС-603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лошади-244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 голов</w:t>
            </w:r>
          </w:p>
        </w:tc>
      </w:tr>
    </w:tbl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Тассуат Жаркаинского района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Тассуат Жаркаинского района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"Кен-М"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"Егинжай"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"Нур-Ай"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"Сугурчинова М.Б."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Шойындыколь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Шойындыколь Жаркаинского района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65306,8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МРС-353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лошади-127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КРС-250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МРС-1867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лошади-1145 голов</w:t>
            </w:r>
          </w:p>
        </w:tc>
      </w:tr>
    </w:tbl>
    <w:bookmarkStart w:name="z5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Шойындыколь Жаркаинского района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Шойындыколь Жаркаинского района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"Duman Dala"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"АБС Жарколь"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Жер-2050"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"БЛ-Агро"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"ГАМЛ"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"Осана-Агро"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"Ростовское-Агро"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"Титова"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"Duman Dala"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"Абжанов"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"Альмири"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"Бектауыл"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"Булатбек"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"Дидар"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"Жазира"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"Жумаш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"Избасарлар"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"Изумруд"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"Кенжегулов К.А."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"Найман"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"Свитанок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"Сыдыков К.Т."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"Шамаран"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"Шойындыколь"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"Шомбал"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"Далабай"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"Кабдраш"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"ЫРЫС"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Ушкарасу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Ушкарасу Жаркаинского района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1602,6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25000,3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МРС-497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лошади-150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КРС-860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МРС-977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лошади-112 голов</w:t>
            </w:r>
          </w:p>
        </w:tc>
      </w:tr>
    </w:tbl>
    <w:bookmarkStart w:name="z6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Ушкарасу Жаркаинского района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6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Ушкарасу Жаркаинского района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"Уш-Карасу"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"Алтай-1"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"Байлык"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"Венера"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"Диас-1"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"Каскад"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"Мукан -1"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Отрадного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Отрадного сельского округа Жаркаинского района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1454,3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КРС-373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МРС-585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лошади-249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КРС-265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МРС-622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лошади-387 голов</w:t>
            </w:r>
          </w:p>
        </w:tc>
      </w:tr>
    </w:tbl>
    <w:bookmarkStart w:name="z6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Отрадного сельского округа Жаркаинского района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7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Отрадного сельского округа Жаркаинского района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"Отрадное-Агро"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Отрадный"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"Акниет"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"Алексей"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"Алиюша"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"Багыман"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"Байлык"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"Досхан"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"Елена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"Жанаберген"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"Каздаусты"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"Меруерт"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"Отрадный 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"Отрадный"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"Раймбек"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"Салтанат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"Семенкин В.А."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"ТиС"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Валихановского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Валихановского сельского округа Жаркаинского района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3478,0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3008,3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КРС-332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МРС-639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лошади-52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МРС-215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лошади-37 голов</w:t>
            </w:r>
          </w:p>
        </w:tc>
      </w:tr>
    </w:tbl>
    <w:bookmarkStart w:name="z7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Валихановского сельского округа Жаркаинского района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7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Валихановского сельского округа Жаркаинского района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"Жер-1"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"Артем"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"Бабас"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"Бахыт"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"Боранбай"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"Волна"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"Гелиос"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"Горизонт"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"Данагуль"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"Е.Даулет"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"Евгения"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"Елена"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"Ермек"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"Золотая нива"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"Ирина"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"Корн"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"Лада"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"Муслим"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"Назар"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"Оксана"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"Пламя"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"Простор-1"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"Радуга"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"Роман-С"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"Самара"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"Стругураж"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"Сункар"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"Урак"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"Фатерланд"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"Целина-54"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"Юнас"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"Арман"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"Гурия"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Нахимовского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Нахимовского сельского округа Жаркаинского района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7718,5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13326,5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КРС-495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МРС-1322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лошади-844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КРС-376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лошади-273 головы</w:t>
            </w:r>
          </w:p>
        </w:tc>
      </w:tr>
    </w:tbl>
    <w:bookmarkStart w:name="z7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Нахимовского сельского округа Жаркаинского района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8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Нахимовского сельского округа Жаркаинского района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"Апыры"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"Лотос-БЛиК"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"Осана-Агро"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"Ростовское-Агро"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"Тура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"Тургай ХлебоПродукт"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"Тұқым-Агро"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"Алдан"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"Алып"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"Анастасия"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"Бабас"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"Бейбит"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"Гарант"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"Ербол"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"Коктем"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"Лоза"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"Мереке"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"Мукаш"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"Обалсай"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"Росинка"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"Ушкын"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"Шокан"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"Яковлев"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Жанадалинского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Жанадалинского сельского округа Жаркаинского района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3898,5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3502,2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КРС-604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МРС-1235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лошади-136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МРС-101 голова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лошади-37 голов</w:t>
            </w:r>
          </w:p>
        </w:tc>
      </w:tr>
    </w:tbl>
    <w:bookmarkStart w:name="z8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Жанадалинского сельского округа Жаркаинского района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8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Жанадалинского сельского округа Жаркаинского района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"Дихан-4"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"Куншыгыс"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"Пищепромторг"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"Ростовское-Агро"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"Альянс"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"Анна 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"Гелиос"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"Гея"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"Әшім"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"Жаным"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"Жекебатыр"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"Золотой колос"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"Интер"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"Иосиф"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"Исток"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"Карина и 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"Колосок"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"Кызыл"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"Михаил"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"Символ"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"Скорпион"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"Уркер"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"Фортуна"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"Эмба"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"Юлия"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Костычевского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Костычевского сельского округа Жаркаинского района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2950,7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11609,2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КРС-387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МРС-659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лошади-186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КРС-473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МРС-1153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лошади-1119 голов</w:t>
            </w:r>
          </w:p>
        </w:tc>
      </w:tr>
    </w:tbl>
    <w:bookmarkStart w:name="z8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Костычевского сельского округа Жаркаинского района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bookmarkStart w:name="z9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Костычевского сельского округа Жаркаинского района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Прод Жаркайын"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"Донское-Агро"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"Жаркаин"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"Зангар-2008"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"им.Костычева"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"Маяк 2011"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"Тассуат-Н"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"Тын-Дала"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"Аблай"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"Айгерим"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"АПК-2020"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"Аргын"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"Виола"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"Восхождение"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"Гарант"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"Деметра"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"Дионис"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"Дулат-К"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"Әнапия"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"Исток"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"Любавушка"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"Маяк-2020"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"Мереке"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"Надежда-5"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"Найман-1"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"Нива-5"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"Орион"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"РавиР-1"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"Светлана"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"Смагулов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"Тамерлан"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"Тюльпан"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"Харлампий"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"Урожай"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2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города Державинск Жаркаинского района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Бирсуат Жаркаинского района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Гастелло Жаркаинского района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Далабай Жаркаинского района</w:t>
      </w:r>
    </w:p>
    <w:bookmarkEnd w:id="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Кумсуат Жаркаинского района</w:t>
      </w:r>
    </w:p>
    <w:bookmarkEnd w:id="7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Львовское Жаркаинского района</w:t>
      </w:r>
    </w:p>
    <w:bookmarkEnd w:id="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Пригородное Жаркаинского района</w:t>
      </w:r>
    </w:p>
    <w:bookmarkEnd w:id="8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Пятигорское Жаркаинского района</w:t>
      </w:r>
    </w:p>
    <w:bookmarkEnd w:id="8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Тасоткель Жаркаинского района</w:t>
      </w:r>
    </w:p>
    <w:bookmarkEnd w:id="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0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Тассуат Жаркаинского района</w:t>
      </w:r>
    </w:p>
    <w:bookmarkEnd w:id="8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Шойындыколь Жаркаинского района</w:t>
      </w:r>
    </w:p>
    <w:bookmarkEnd w:id="8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Ушкарасу Жаркаинского района</w:t>
      </w:r>
    </w:p>
    <w:bookmarkEnd w:id="8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Отрадного сельского округа Жаркаинского района</w:t>
      </w:r>
    </w:p>
    <w:bookmarkEnd w:id="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Валихановского сельского округа Жаркаинского района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Нахимовского сельского округа Жаркаинского района</w:t>
      </w:r>
    </w:p>
    <w:bookmarkEnd w:id="8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Жанадалинского сельского округа Жаркаинского района</w:t>
      </w:r>
    </w:p>
    <w:bookmarkEnd w:id="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Костычевского сельского округа Жаркаинского района</w:t>
      </w:r>
    </w:p>
    <w:bookmarkEnd w:id="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города Державинск Жаркаинского района</w:t>
      </w:r>
    </w:p>
    <w:bookmarkEnd w:id="9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Бирсуат Жаркаинского района</w:t>
      </w:r>
    </w:p>
    <w:bookmarkEnd w:id="9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Гастелло Жаркаинского района</w:t>
      </w:r>
    </w:p>
    <w:bookmarkEnd w:id="9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2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Далабай Жаркаинского района</w:t>
      </w:r>
    </w:p>
    <w:bookmarkEnd w:id="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Кумсуат Жаркаинского района</w:t>
      </w:r>
    </w:p>
    <w:bookmarkEnd w:id="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Львовское Жаркаинского района</w:t>
      </w:r>
    </w:p>
    <w:bookmarkEnd w:id="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Пригородное Жаркаинского района</w:t>
      </w:r>
    </w:p>
    <w:bookmarkEnd w:id="9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Пятигорское Жаркаинского района</w:t>
      </w:r>
    </w:p>
    <w:bookmarkEnd w:id="9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Тасоткель Жаркаинского района</w:t>
      </w:r>
    </w:p>
    <w:bookmarkEnd w:id="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4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Тассуат Жаркаинского района</w:t>
      </w:r>
    </w:p>
    <w:bookmarkEnd w:id="10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6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Шойындыколь Жаркаинского района</w:t>
      </w:r>
    </w:p>
    <w:bookmarkEnd w:id="10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Ушкарасу Жаркаинского района</w:t>
      </w:r>
    </w:p>
    <w:bookmarkEnd w:id="10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0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Отрадного сельского округа Жаркаинского района</w:t>
      </w:r>
    </w:p>
    <w:bookmarkEnd w:id="10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2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Валихановского сельского округа Жаркаинского района</w:t>
      </w:r>
    </w:p>
    <w:bookmarkEnd w:id="10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4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Нахимовского сельского округа Жаркаинского района</w:t>
      </w:r>
    </w:p>
    <w:bookmarkEnd w:id="10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Жанадалинского сельского округа Жаркаинского района</w:t>
      </w:r>
    </w:p>
    <w:bookmarkEnd w:id="1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Костычевского сельского округа Жаркаинского района</w:t>
      </w:r>
    </w:p>
    <w:bookmarkEnd w:id="10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города Державинск Жаркаинского района</w:t>
      </w:r>
    </w:p>
    <w:bookmarkEnd w:id="10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Бирсуат Жаркаинского района</w:t>
      </w:r>
    </w:p>
    <w:bookmarkEnd w:id="10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4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Гастелло Жаркаинского района</w:t>
      </w:r>
    </w:p>
    <w:bookmarkEnd w:id="1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Далабай Жаркаинского района</w:t>
      </w:r>
    </w:p>
    <w:bookmarkEnd w:id="1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Кумсуат Жаркаинского района</w:t>
      </w:r>
    </w:p>
    <w:bookmarkEnd w:id="1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Львовское Жаркаинского района</w:t>
      </w:r>
    </w:p>
    <w:bookmarkEnd w:id="1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Пригородное Жаркаинского района</w:t>
      </w:r>
    </w:p>
    <w:bookmarkEnd w:id="1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4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Пятигорское Жаркаинского района</w:t>
      </w:r>
    </w:p>
    <w:bookmarkEnd w:id="1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6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Тасоткель Жаркаинского района</w:t>
      </w:r>
    </w:p>
    <w:bookmarkEnd w:id="1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8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Тассуат Жаркаинского района</w:t>
      </w:r>
    </w:p>
    <w:bookmarkEnd w:id="1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Шойындыколь Жаркаинского района</w:t>
      </w:r>
    </w:p>
    <w:bookmarkEnd w:id="1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2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Ушкарасу Жаркаинского района</w:t>
      </w:r>
    </w:p>
    <w:bookmarkEnd w:id="1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4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Отрадного сельского округа Жаркаинского района</w:t>
      </w:r>
    </w:p>
    <w:bookmarkEnd w:id="1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Валихановского сельского округа Жаркаинского района</w:t>
      </w:r>
    </w:p>
    <w:bookmarkEnd w:id="1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Нахимовского сельского округа Жаркаинского района</w:t>
      </w:r>
    </w:p>
    <w:bookmarkEnd w:id="1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0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Жанадалинского сельского округа Жаркаинского района</w:t>
      </w:r>
    </w:p>
    <w:bookmarkEnd w:id="1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2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Костычевского сельского округа Жаркаинского района</w:t>
      </w:r>
    </w:p>
    <w:bookmarkEnd w:id="1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города Державинск Жаркаинского района</w:t>
      </w:r>
    </w:p>
    <w:bookmarkEnd w:id="1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Бирсуат Жаркаинского района</w:t>
      </w:r>
    </w:p>
    <w:bookmarkEnd w:id="1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Гастелло Жаркаинского района</w:t>
      </w:r>
    </w:p>
    <w:bookmarkEnd w:id="1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0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Далабай Жаркаинского района</w:t>
      </w:r>
    </w:p>
    <w:bookmarkEnd w:id="1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Кумсуат Жаркаинского района</w:t>
      </w:r>
    </w:p>
    <w:bookmarkEnd w:id="1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Львовское Жаркаинского района</w:t>
      </w:r>
    </w:p>
    <w:bookmarkEnd w:id="1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6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Пригородное Жаркаинского района</w:t>
      </w:r>
    </w:p>
    <w:bookmarkEnd w:id="1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8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Пятигорское Жаркаинского района</w:t>
      </w:r>
    </w:p>
    <w:bookmarkEnd w:id="1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0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Тасоткель Жаркаинского района</w:t>
      </w:r>
    </w:p>
    <w:bookmarkEnd w:id="1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Тассуат Жаркаинского района</w:t>
      </w:r>
    </w:p>
    <w:bookmarkEnd w:id="1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4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Шойындыколь Жаркаинского района</w:t>
      </w:r>
    </w:p>
    <w:bookmarkEnd w:id="1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6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Ушкарасу Жаркаинского района</w:t>
      </w:r>
    </w:p>
    <w:bookmarkEnd w:id="1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Отрадного сельского округа Жаркаинского района</w:t>
      </w:r>
    </w:p>
    <w:bookmarkEnd w:id="1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0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Валихановского сельского округа Жаркаинского района</w:t>
      </w:r>
    </w:p>
    <w:bookmarkEnd w:id="1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2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Нахимовского сельского округа Жаркаинского района</w:t>
      </w:r>
    </w:p>
    <w:bookmarkEnd w:id="1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Жанадалинского сельского округа Жаркаинского района</w:t>
      </w:r>
    </w:p>
    <w:bookmarkEnd w:id="1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6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Костычевского сельского округа Жаркаинского района</w:t>
      </w:r>
    </w:p>
    <w:bookmarkEnd w:id="1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8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городе Державинск Жаркаинского района</w:t>
      </w:r>
    </w:p>
    <w:bookmarkEnd w:id="1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0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Бирсуат Жаркаинского района</w:t>
      </w:r>
    </w:p>
    <w:bookmarkEnd w:id="1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2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Гастелло Жаркаинского района</w:t>
      </w:r>
    </w:p>
    <w:bookmarkEnd w:id="1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4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Далабай Жаркаинского района</w:t>
      </w:r>
    </w:p>
    <w:bookmarkEnd w:id="1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Кумсуат Жаркаинского района</w:t>
      </w:r>
    </w:p>
    <w:bookmarkEnd w:id="1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8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Львовское Жаркаинского района</w:t>
      </w:r>
    </w:p>
    <w:bookmarkEnd w:id="1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0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Пригородное Жаркаинского района</w:t>
      </w:r>
    </w:p>
    <w:bookmarkEnd w:id="1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2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Пятигорское Жаркаинского района</w:t>
      </w:r>
    </w:p>
    <w:bookmarkEnd w:id="1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Тасоткель Жаркаинского района</w:t>
      </w:r>
    </w:p>
    <w:bookmarkEnd w:id="1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Тассуат Жаркаинского района</w:t>
      </w:r>
    </w:p>
    <w:bookmarkEnd w:id="1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Шойындыколь Жаркаинского района</w:t>
      </w:r>
    </w:p>
    <w:bookmarkEnd w:id="1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Ушкарасу Жаркаинского района</w:t>
      </w:r>
    </w:p>
    <w:bookmarkEnd w:id="1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2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Отрадном сельском округе Жаркаинского района</w:t>
      </w:r>
    </w:p>
    <w:bookmarkEnd w:id="1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4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Валихановском сельском округе Жаркаинского района</w:t>
      </w:r>
    </w:p>
    <w:bookmarkEnd w:id="1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6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Нахимовском сельском округе Жаркаинского района</w:t>
      </w:r>
    </w:p>
    <w:bookmarkEnd w:id="1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8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Жанадалинском сельском округе Жаркаинского района</w:t>
      </w:r>
    </w:p>
    <w:bookmarkEnd w:id="1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0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Костычевском сельском округе Жаркаинского района</w:t>
      </w:r>
    </w:p>
    <w:bookmarkEnd w:id="1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2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Державинск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Бирсуат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Гастелло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Далабай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Кумсуат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Львовское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Пригородное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Пятигорское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Тасоткель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Шойындыколь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Отрадный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Нахимовский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Жанадалинский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Костычевский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4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города Державинск Жаркаинского района</w:t>
      </w:r>
    </w:p>
    <w:bookmarkEnd w:id="1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6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Бирсуат Жаркаинского района</w:t>
      </w:r>
    </w:p>
    <w:bookmarkEnd w:id="1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8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Гастелло Жаркаинского района</w:t>
      </w:r>
    </w:p>
    <w:bookmarkEnd w:id="1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0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Далабай Жаркаинского района</w:t>
      </w:r>
    </w:p>
    <w:bookmarkEnd w:id="1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2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Кумсуат Жаркаинского района</w:t>
      </w:r>
    </w:p>
    <w:bookmarkEnd w:id="1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4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Львовское Жаркаинского района</w:t>
      </w:r>
    </w:p>
    <w:bookmarkEnd w:id="1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6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Пригородное Жаркаинского района</w:t>
      </w:r>
    </w:p>
    <w:bookmarkEnd w:id="1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Пятигорское Жаркаинского района</w:t>
      </w:r>
    </w:p>
    <w:bookmarkEnd w:id="1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Тасоткель Жаркаинского района</w:t>
      </w:r>
    </w:p>
    <w:bookmarkEnd w:id="1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Тассуат Жаркаинского района</w:t>
      </w:r>
    </w:p>
    <w:bookmarkEnd w:id="1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Шойындыколь Жаркаинского района</w:t>
      </w:r>
    </w:p>
    <w:bookmarkEnd w:id="1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6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села Ушкарасу Жаркаинского района</w:t>
      </w:r>
    </w:p>
    <w:bookmarkEnd w:id="1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8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Отрадного сельского округа Жаркаинского района</w:t>
      </w:r>
    </w:p>
    <w:bookmarkEnd w:id="1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0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Валихановского сельского округа Жаркаинского района</w:t>
      </w:r>
    </w:p>
    <w:bookmarkEnd w:id="1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2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Нахимовского сельского округа Жаркаинского района</w:t>
      </w:r>
    </w:p>
    <w:bookmarkEnd w:id="1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4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Жанадалинского сельского округа Жаркаинского района</w:t>
      </w:r>
    </w:p>
    <w:bookmarkEnd w:id="1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6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Костычевского сельского округа Жаркаинского района</w:t>
      </w:r>
    </w:p>
    <w:bookmarkEnd w:id="1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8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Иные требования, необходимые для рационального использования пастбищ на соответствующей административно-территориальной единице</w:t>
      </w:r>
    </w:p>
    <w:bookmarkEnd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Соблюдение утвержденных Правил выпаса сельскохозяйственных животных. Соблюдение карантинных мероприятий. Наличие сопроводительных ветеринарных документов на ввозимых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крупный рогатый скот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- мелкий рогатый скот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- товарищество с ограниченной ответственностью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СПК - сельскохозяйственный производственный кооператив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ПК - производственный кооператив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ПТ - полное товарищество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ИП - индивидуальный предприниматель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4 - очередность использования загонов в году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