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8b764f" w14:textId="58b76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Алгинскому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Алгинского районного маслихата Актюбинской области от 27 сентября 2023 года № 65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Алгинский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 по управлению пастбищами и их использованию по Алгинскому району на 2023-2024 годы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Алгинского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Тулеуов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Алгинского районного маслихата от 27 сентября 2023 года № 65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Алгинскому району на 2023-2024 годы </w:t>
      </w:r>
      <w:r>
        <w:br/>
      </w:r>
      <w:r>
        <w:rPr>
          <w:rFonts w:ascii="Times New Roman"/>
          <w:b/>
          <w:i w:val="false"/>
          <w:color w:val="000000"/>
        </w:rPr>
        <w:t>Общие сведения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Алгинскому району на 2023-2024 год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(зарегистрированным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(зарегистрированным в Реестре государственной регистрации нормативных правовых актов № 11064).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 по управлению пастбищами и их использованию: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 (приложение 1-13)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 (приложение 14)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инфраструктуры; (приложение15-27)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округе; (приложение 28-40)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 (приложение 41-53)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(приложение 54-66)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животных; (приложение 67)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всем категориям земель района (приложение 68)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ветеринарно-санитарным объектам на территории района (приложение 69)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агропромышленных регионов области, обладающий потенциалом земельных ресурсов. Основным направлением развития экономики Алгинского района является сельскохозяйственное производство и его составляющие животноводство и растениеводство. В районе развито мясное и молочное скотоводство. Составляющей устойчивого развития отрасли является рациональное использование земель сельскохозяйственного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факторами, способами, не приводящими к существенному снижению плодородия почв и мелиоративного состояния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Главной задачей для пастбище пользователей является эффективное использование пастбищ без их деградации.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этим, акиматом Алгинского района, акиматами сельских округов разработан План по управлению пастбищами и их использованию на 2023-2024 год, схемы пастбищеоборотов для сельскохозяйственных формирований и населения, что позволит обеспечить потребность в кормах и предотвратить процесс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Алгинский район создан в 1933 году. Расположен у реки Илек в северо-западной части Актюбинской области. На севере граничит с Актюбинским районом, на северо-западе район граничит с Мартукским и Кобдинским районами, на северо- востоке с Каргалинским, на юге с Мугалжарским и на юго-западе с землями Темирского района, на востоке с Хромтауским районом.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Алгинский район разделен на 12 сельских округов и городской округ, состоящих из 30 сельских населенных пунктов и города Алга. Административным центром района является г.Алга. Расстояние от районного до областного центра г.Актобе составляют 40 км. Связь с областным центром осуществляется по автомобильной дороге республиканского значения "Актобе-Атырау" граница РФ и по железной дороге. В структуре народного хозяйства преобладающее место занимает сельское хозяйство.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земельный фонд Алгинского района составляет 750672 га в.т.ч земли используемые землевладельцами других районов 19429 га, земли используемые землепользователями и землевладельцами Алгинского района 731268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земли сельскохозяйственного назначения – 531,2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пастбища района составляют- 393 тыс.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размещению природно-хозяйственных зон Актюбинской области подразделяют на 4 зоны, Алгинский район находится во второй зоне. Ведущими отраслями сельского хозяйства этой зоны являются животноводство и земледелие. Основное направление района мясомолочное животноводство с хорошо развитым кормовым и зерновым хозяйством. В системе земледелия возделываются пшеница, ячмень, просо,овес, масличные культуры, многолетние и однолетние кормовые травы для обеспечения животноводства грубыми и сочными кормами. На землях сельскохозяйственного назначения, с интенсивным развитием животноводства увеличивается использование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на землях сельскохозяйственного назначения, закрепленных за сельскохозяйственными агроформированиями на 2020 года составила 393 тыс.га.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скота в районе полустойловое. Пастбищный период начинается в середины апреля - начале мая и заканчивается в конце октября-начале ноября. Зимнее содержание скота стойловое. Корма на стойловый период заготавливаются с природных сенокосов и косимых пастбищ, с участков коренного улучшения, а так же отходов зернового хозяйства и кормовых травяных посевов.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Алга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города Алга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тыс.гол/га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КХ"Азамат-Д"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гол*1*8=0,120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га+0,120 га=0,229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Бестамакского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Бестамакского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"Абдул-Нур"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КРС-0,020 гол*0,8*8 га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 га+0,120 га 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"Адина-С"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 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га+0,032 га =0,294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"Актасты"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КРС-0,043 гол*0,8*8 га =0,275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гол*1*0,1*8 га=0,017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0,275 га+0,017га =0,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КРС-0,039 гол*0,8*8 га =0,250га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га+0,120 га+0,072 га=0,120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"Бакдаулет"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 =0,032га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га+0,016га=0,048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"Бибарс-Торе"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КРС-0,021 гол*0,8*8 га =0,134га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0,134+0,014 га+0,072 га=0,220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 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"Галымбек"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"Гулжанат"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 =0,070га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0,070+0,016 га+0,032 га=0,118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"Есбол"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Лошади-0,168 гол*1*8 га=1075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Дәуір"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гол*0,8*8 га =0,192га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0,192+0,120 га+0,072 га=0,384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КРС-0,084 гол*0,8*8 га =0,537га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МРС-0,402 гол*0,1*8 га=0,322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0,537+0,322 га=0,859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"Ильяс"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=0,518га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га+0,016 га+0,016 га=0,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"Катпар"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КРС-0,086 гол*0,8*8 га =0,550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 гол*0,1*8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Лошади-0,018 гол*1*0,1*8 га=0,144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 га+0,024 га+0,144 га=0,718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"Куралай"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 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МРС-0,095 гол*0,1*8 га=0,076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Лошади-0,054 гол*1*0,1*8 га=0,432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га+0,076 га+0,432 га=0,687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КРС-0,036 гол0,8**8 га =0,230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КРС-0,152 гол*0,8*8 га =0,978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МРС-0,640 гол*0,1*8 га=0,512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Лошади-0,087 гол*1*0,1*8 га=0,696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0,978 га+0,512 га+0,696 га=0,718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КРС-0,125 гол*0,8*8 га =0,800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МРС-0,387 гол*0,1*8 га=0,309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 га+0,309 га=1109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"Суарма"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"Табантал"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КРС-0,209 гол*0,8*8 га =1337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МРС-0,031 гол*0,1*8 га=0,025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Лошади-0,036 гол*1*0,1*8 га=0,288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 га+0,025га+0,288 га=1650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"Тлеужан 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КРС-0,272 гол*0,8*8 га =1740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МРС-0,053 гол*0,1*8 га=0,042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Лошади-0,099 гол*1*0,1*8 га=0,792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 га+0,042 га+0,792 га=0,792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"Токтар"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 =0,038га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га+0,016 га+0,016 га=0,070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"Акмерей-К"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КРС-0,068 гол*0,8*8 га =0,435га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МРС-0,138 гол*0,1*8 га=0,118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гол*1*0,1*8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0,435 га+0,118 га+0,072 га=0,070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"Парижская Коммуна-ХХІ"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"Колганат"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КРС-0,093 гол*0,8*8 га =0,595га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МРС-0,160 гол*0,1*8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0,595 га+0,128 га+0,016 га=0,738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ТОО, АО, ПК,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АО,ПК,КХ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+3099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Бескоспинского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Бескоспинского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"Айткали-А"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 га = 0,396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Лошади- 0,003 гол * 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0,396 га+0,024 га=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"Акботай"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КРС-0,073 гол*0,8*8 га = 0,467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Лошади- 0,004 гол * 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 га+0,032 га=0,500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 0,518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Верблюд-0,032 гол*1*8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га+0,008 га+0,256=0,782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МРС-0,0052 гол*0,1*8 га = 0,0042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0,009 гол * 1*8 га=0,0072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0,0042 га+0,0072 га=0,0114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КРС-0,081 гол*0,8*8 га = 0,518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МРС-0,699 гол*0,1*8 га=0,559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0,107 гол * 1*8 га= 0,856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га+0,559 га+0,865 га=1942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"Андос"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гол*0,8*8,0 га = 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МРС-0,0027*0,1*8 га=0,0022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Лошади- 0,0016 гол * 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га+0,0022 га+0,147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КРС-0,105 гол*0,8*8 га = 0,672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Лошади- 0,017 гол * 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0,672 га+0,136 га=0,808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 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МРС- 0,041 гол * 1*8 га=0,033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га+0,033 га=0,155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"Бижан-Булак"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гол*0,8*8,0 га = 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Лошади- 0,016 гол * 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га+0,014 га+0,128 га= 0,238га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"Бирмагамбет-С"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гол*0,8*8,0 га = 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га+0,014 га+0,040 га= 0,238га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"Богенбай"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 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МРС- 0,051 гол * 1*8 га=0,041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га+0,041 га=0,163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"Гиззат"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гол*0,8*8,0 га = 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МРС-0,058*0,1*8 га=0,046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га+0,046 га+0,040 га= 0,272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0,089 гол * 1*8 га= 0,712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"Е.С.Ж.А.Н."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гол*0,8*8,0 га = 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МРС-0,041 гол*0,1*8 га=0,011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га+0,011 га га=0,075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гол*0,8*8,0 га = 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МРС-0,056*0,1*8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Лошади- 0,016гол * 1*8 га=0,0128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0,390 га+0,045 га+0,128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"Казтай ауылы"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гол*0,8*8,0 га = 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МРС-0,030*0,1*8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Лошади- 0,004 гол * 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га+0,045 га+0,032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+10886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гол*0,8*8,0 га 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Лошади- 0,005 гол * 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га+0,040 га= 0,624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"Карабура-АК"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"Касымкол"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"Кожбан"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КРС-0,038 гол*0,8*8,0 га = 0,243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МРС-0,210*0,1*8 га=0,168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Лошади- 0,041 гол * 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 га+0,168 га+0,328 га= 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"Коспагамбет"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КРС-0,113 гол*0,8*8,0 га = 0,732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МРС-0,306*0,1*8 га=0,245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Лошади- 0,013 гол * 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0,723 га+0,245 га+0,104 га= 1072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 = 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 гол*1,7=44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га+44 га га=112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КРС-0,087 гол*0,8*8,0 га = 0,558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МРС-0,135*0,1*8 га=0,108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Лошади- 0,006 гол * 1*8 га=0,050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0,558 га+0,108 га+0,050 га= 0,716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"Мендибай-Карагаш"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КРС-0,164 гол*0,8*8,0 га = 1050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МРС-0,656*0,1*8 га=0,525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Лошади- 0,404 гол * 1*8 га=3232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 га+0,525 га+3232 га= 4807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гол*0,8*8,0 га 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Лошади- 0,020 гол * 1*8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га+0,024 га+0,160 га= 0,408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"Нуржамал"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гол*0,8*8,0 га = 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МРС-0,019*0,1*8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га+0,015 га+0,08 га= 0,146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"Нуржауган"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КРС-0,086 гол*0,8*8,0 га = 0,550га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МРС-0,118*0,1*8 га=0,094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Лошади- 0,131 гол * 1*8 га=1048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0,550 га+0,094 га+1048 га= 1692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КРС-0,045 гол*0,8*8,0 га = 0,288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"Нурлыбай"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КРС-0,103 гол*0,8*8,0 га = 0,659га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МРС-0,018*0,1*8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Лошади- 0,007 гол * 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га+0,015 га+0,056 га= 0,730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КРС-0,032 гол*0,8*8,0 га = 0,204га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0,204 га+0,018 га = 0,222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КРС-0,031 гол*0,8*8,0 га = 0,198га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Лошади- 0,008 гол * 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 га+0,018 га+0,064 га= 0,281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"Отегул-1"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КРС-0,392 гол*0,8*8,0 га = 2508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МРС-1137*0,1*8 га=0,909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Лошади- 0,361 гол * 1*8 га=2888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 га+0,909 га+2888 га= 0,281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КРС-0,067 гол*0,8*8,0 га = 0,429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Лошади- 0,022 гол * 1*8 га=0,176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0,429 га+0,018 га+0,176 га= 0,623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"Санкибай"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КРС-0,347 гол*0,8*8,0 га = 2220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МРС-1137*0,1*8 га=0,410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Лошади- 0,053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 га+0,410 га+424 га= 3054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КРС-0,042 гол*0,8*8,0 га = 0,269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Лошади- 0,003 гол * 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 га+0,024 га= 0,293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КРС-0,047 гол*0,8*8,0 га = 0,300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МРС-0,141*0,1*8 га=0,113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Лошади- 0,017 гол * 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 га+0,113 га+0,136 га= 0,549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"Тайбурыл"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гол*0,8*8,0 га = 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МРС- 0,013 гол * 1*8 га=0,015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га+0,015 га= 0,207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"Тапай"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гол*0,8*8,0 га = 0,397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МРС-0,197*0,1*8 га=0,158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Лошади- 0,041 гол * 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 га+0,158 га+0,328 га= 0,883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"Темирлан-1"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Лошади- 0,007 гол * 1*8 га=0,056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КРС-0,105 гол*0,8*8,0 га = 0,672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МРС-0,150*0,1*8 га=0,113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Лошади- 0,015 гол * 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0,672 га+0,113 га+0,120 га= 0,905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гол*0,8*8,0 га = 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Лошади- 0,001 гол * 1*8 га=0,08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га+0,020 га+0,08 га= 0,084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"Тлеужан-Катпары"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"Тынабек"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"Утеш"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"Фортуна"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гол*0,8*8,0 га = 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Лошади- 0,006 гол * 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га+0,048 га= 0,106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"Шокей"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КРС-0,409 гол*0,8*8,0 га = 2617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Лошади- 0,603 гол * 1*8 га=4824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2617 га+4824 га = 7441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КРС-0,034 гол*0,8*8,0 га = 0,218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МРС-0,064*0,1*8 га=0,051га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Лошади- 0,015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0,218 га+0,051 га+0,424 га= 0,693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"Шуиниш"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гол*0,8*8,0 га = 0,378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МРС-0,253*0,1*8 га=0,202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Лошади- 0,053 гол * 1*8 га=0,424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0,378 га+0,202 га+0,424 га= 1004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КРС-0,245 гол*0,8*8,0 га = 1568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Лошади- 0,035 гол * 1*8 га=0,280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 га+0,280 га = 1818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"Баубек-Н"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гол*0,8*8,0 га = 0,172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"Тау-Кен"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"Evrasia KORP"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МРС-0,320*0,1*8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Лошади- 0,008 гол * 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га+0,064 га= 0,262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Акайского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 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(тыс.голов)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(тыс.га)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(тыс.га)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"Абылай"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КРС-0,664 *0,8*8,0 га= 42 49га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-0,500*1*8,0 = 4000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 га+4000 га =8249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8249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+ 4847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*0,8*8,0 га= 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-0,056*1*8,0 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МРС-1040*0,1*8=0,832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га+0,448 га+0,832 га =1453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*0,8*8,0 га=0,377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-0,007*1*8,0 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МРС-0,064*0,1*8= 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0,377 га+0,056 га+0,051 га =0,484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"Ауылым"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КРС-0,170 *0,8*8,0 га=1088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+1680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"Булақсай"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+ 786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 ұлан"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КРС-0,145 *0,8*8,0 га= 0,947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-0,007*1*8 = 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МРС-0,553*0,1*8= 0,442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0,947 га+0,056 га+0,442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"Жеңіс"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*0,8*8,0 га= 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-1*1*8 =8,0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МРС-0,450*0,1*8= 0,360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га+8 га+0,360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"Зайтулла"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КРС-0,285 *0,8*8,0 га= 1842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-0,185*1*8= 1480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МРС-2000*0,1*8= 1600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 га+1480 га+1600 га =4922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4922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КРС-0,040 *0,8*8,0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-0,020*1*8,0 = 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МРС-0,370*0,1*8= 0,296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га+0,160 га+0,296 га =912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"Қамбар"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КРС-0,004 *0,8*8,0 га= 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МРС-0,015*0,1*8= 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 га+0,012 га =0,038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"Кенжемұрат"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КРС-0,370 *0,8*8,0 га= 2368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-0,320*1*8 =2560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МРС-0,950*0,1*8= 0,760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 га+2560 га+0,760 га =5219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"Лучик"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*0,8*8,0 га= 0,0064га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"Людмила"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*8,5 га=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МРС-30*1,7=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-7*12 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га+63 га+41 га=282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КРС-0,0010 *0,8*8,0 га= 0,0064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МРС-90*1,7= 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0,0064 га+0,122 га =0,128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КРС-0,0025 *0,8*8,0 га= 0,0160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"Нурканым"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КРС-0,0026 *0,8*8,0 га= 0,0166га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МРС-0,210*0,1*18= 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-0,0017*1*8,0= 0,0136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0,0166 га+0,168 га+0,0136 га=0,0195га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"Нұрлыбек"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КРС-0,0009 *0,8*8,0 га= 0,0058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МРС-0,0015*0,1*8,0= 0,0025га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-0,0001*1*8=0,0012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0,0058+0,0025+0,0012=0,0100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"Рустем-А"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КРС-0,0032 *0,8*8,0 га= 0,0205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МРС-0,700*0,1*8= 0,560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-0,0009*1*8 = 0,0072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0,0205 га+0,560 га+0,0072 га= 0,0587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КРС-0,0009 *0,8*8,0 га= 0,0051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МРС-0,0015*0,1*8= 0,0012га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0,0051 га+0,0012 га=0,0063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КРС-0,0035 *0,8*8,0 га= 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МРС-0,0047*0,1*8= 0,0038га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0,224 га+0,0038 га=272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КРС-0,0071 *0,8*8,0 га= 0,454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МРС-0,700*0,1*8= 0,560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-0,0017*1*8 = 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 га+0,560 га+0,136 га=1448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КРС-0,0017 *0,8*8,0 га= 0,108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МРС-0,310*0,1*8= 0,248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-0,0003*1*8 =0,0024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0,108 га+0,284 га+0,0024 га=0,356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"Таңат"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МРС–0,400*0,1*8=320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Лошади-0,0001*1*8=0,0008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"Темирали"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КРС-0,0018 *0,8*8,0 га=0,115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МРС-0,150*1*8=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га+221 га=391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КРС-0,130 *0,8*8,0 га= 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МРС-0,385*0,1*8= 0,308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-0,150*1*8,0 = 1200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0,832 га+0,308 га+1200 га=1201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"Төрт түлік"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-0,0034*1*8,0 = 0,272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"Sarman"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+5489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Каракудукского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"Агромакс"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"АДМ-Халид"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КРС-0,246 гол 0,8*8 га/гол=1574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-0,027 гол*1*8 га /гол=0,216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 га *0,216 га = 1790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"Актас"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 гол 0,8*8 га/гол=0,019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-0,004 гол*0,1*8 га /гол=0,003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 га *0,003 га = 0,022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"Алеся"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"А-Рома"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 0,8*8 га/гол=0,083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 *0,014 га +0,024 га= 0,121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"А-Руслан"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 0,8*8 га/гол=0,096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"Беркут"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 0,8*8 га/гол=0,090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-0,034 гол*0,1*8 га 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 *0,027 га = 0,117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-0,011 гол*0,1*8 га /гол=0,0009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*0,0009 га = 0,086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"Валентина"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 0,8*8 га/гол=0,083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 0,8*8 га/гол=0,051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 *0,009 = 0,060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"Володино"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-0,032 гол*0,1*8 га /гол=0,026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*0,026 га = 0,103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КРС-0,150 гол 0,8*8 га/гол=0,960га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-0,004 гол*1*8 га 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0,960 га *0,032 га 2= 0,932га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"Д-Данияр"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"Запад"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 0,8*8 га/гол=0,173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"Злато"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 0,8*8 га/гол=0,090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-0,010 гол*0,1*8 га /гол=0,008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 *0,008 га = 0,098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"Ибрахим"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 0,8*8 га/гол=0,186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-0,016 гол*0,1*8 га /гол=0,013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 *0,013 га = 0,199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"Карамен"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 0,8*8 га/гол=0,077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 *0,0009 = 0,086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"Ласточка"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"Мусагун"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га *34 га =68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"Мустафа"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 0,8*8 га/гол=0,058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МРС-0,074*0,1*8 га/гол=0,060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 *0,060 = 0,118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 0,8*8 га/гол=0,070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 Несибе"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"Николаево"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МРС-0,032*0,1*8 га/гол=0,026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 *0,026 = 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"НТВ"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"Ринат"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КРС-0,031 гол 0,8*8 га/гол=0,198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-0,051 гол*1*8 га /гол=0,408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 га *0,408 га = 0,606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"Сазан"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КРС-0,046 гол 0,8*8 га/гол=0,294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-0,007 гол*0,1*8 га /гол=0,006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0,294 га *0,006 га = 0,117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-0,130 гол*1*8 га /гол=1004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"Танжарык"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гол 0,8*8 га/гол=0,141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МРС-0,031*0,1*8 га/гол=0,027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 *0,027 га +0,024 га= 0,192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"Тик-Кайын"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КРС-0,030 гол 0,8*8 га/гол=0,192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МРС-0,015*0,1*8 га/гол=0,012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-0,021 гол*1*8 га /гол=0,168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0,192 га *0,012 га +0,168 га= 0,372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 0,8*8 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МРС-0,011*0,1*8 га/гол=0,0009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 *0,0009 га +0,024 га= 0,041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"Эльвира"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КРС-0,232 гол 0,8*8 га/гол=1485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МРС-0,039*0,1*8 га/гол=0,031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-0,003 гол*1*8 га /гол=0,024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 га *0,031 га +0,024 га= 1540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"Қанатжан"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 0,8*8 га/гол=0,102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-0,007 гол*1*8 га /гол=0,056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 *0,056 га = 0,158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+9925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кой"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МРС-0,648 гол 0,1*8 га/гол=0,518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-0,122 гол*1*8 га /гол=0,976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0,518 га *0,976 га = 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 "Ветераны МВД"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"Сортоучасток"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+10258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"Абдуллах"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КРС-0,035 гол*0,8*8 га=0,224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"Ад-Ал"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МРС-0,120 гол*0,1*8 га/гол=0,096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га+0,096 га=0,282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гол*0,8*8 га=0,082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 га+0,014 га=0,096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КРС-0,003 гол*0,8*8 га=0,019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МРС-0,125 гол*0,1*8 га/гол=0,100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0,016 гол*1*8 га/гол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 га +0,100+0,128 га=0,247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МРС-0,045 гол*0,1*8 га/гол=0,036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0,147+0,036 га=0,183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КРС-0,021 гол*0,8*8 га/гол=0,134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га/гол=0,020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0,134+0,020 га=0,154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КРС-0,076 гол*0,8*8 га/гол=0,486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МРС*0,845 гол*0,1*8 га/гол=0,676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0,127 гол*10,2 га/гол =1016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0,486 га +0,676 га+1016 га= 2178га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0,001 гол*1*8 га/гол =0,008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 +0,008=0,187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 га=0,211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МРС-0,200 гол*0,1*8 га/гол=0,160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0,104 гол*1*8 га/гол =1872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 +0,160+1872 га=2243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КРС-0,172 гол*0,8*8 га=1100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Лошади-0,073 гол*0,1*8 га/гол=0,584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га+0,584 га=1684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МРС-0,169 гол*0,1*8 га/гол=0,135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0,045+0,135 га=0,180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МРС-0,023 гол*0,1*8 га/гол=0,019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га+0,019 га=0,205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МРС- 0,080 гол*0,1*8 га/гол*=0,064 га Лошади – 0,016 гол*1*8 га/гол 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0,064+0,128 =0,192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"Гулжан"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га/гол=0,016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0,077+0,016 га=0,093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 га=0,173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га+0,014 га=0,187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"Жемчуг"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"Жубаныш"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КРС-0,091 гол*0,8*8 га=0,582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га/гол=0,014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0,582+0,014 га=0,596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КРС-0,248 гол*0,8*8 га=1587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0,134 гол*1*8 га/гол =1072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 га +0,120+1072 га=2779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"Уштаган"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 га=0,051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Лошади-0,215 гол*0,1*8 га/гол=1720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га+1720 га=1771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"Калдыбай"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га/гол=0,008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0,003 гол*1*8 га/гол =0,024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 га+0,008 га+0,024 га=0,211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"Картбай-Ата"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 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МРС-0,296 гол*0,1*8 га/гол= 0,237га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га+0,237 га=0,346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"Куандык"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КРС-0,100 гол*0,8*8 га=0,640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гол*0,1*8 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 га+0,032 га=0,672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 га=0,186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гол*0,1*8 га/гол=0,019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 га+0,019 га=0,205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КРС-0,034 гол*0,8*8 га=0,218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Муханбет"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МРС-0,034 гол*0,1*8 га/гол=0,027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га+0,027 га=0,097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"Новосергеевка"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КРС-0,059 гол*0,8*8 га/гол=0,377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МРС-0,067 гол*0,1*8 га/гол=0,54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0,010 гол*1*8 га/гол 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0,377 га +0,054 га+0,080=0,511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КРС-0,150гол*0,8*8 га/гол=136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КРС-0,056 гол**0,8*8 га/гол=0,358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МРС-0,055 гол*0,1*8га/гол=0,044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 га +0,044 га=0,402га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га=0,122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га/гол=0,020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0,003 гол*1*8 га/гол =0,024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 +0,020+0,024 га=0,166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"Темирлан"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КРС-0,050 гол**0,8*8 га/гол=0,320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МРС-0,180 гол*0,1*8га/гол=0,144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 га +0,144 га=0,464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"Байқадам"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МРС- 0,620 гол*0,1*8 га/гол*=0,496 га Лошади – 0,060 гол*1*8 га/гол =0,480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0,480+0,496 =0,976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"Бекмагамбет"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КРС-0,103 гол**0,8*8 га/гол=0,830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0,830 га +0,120 га=0,950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"Абду-Самат"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КРС-0,018 гол**0,8*8 га/гол=0,115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гол*0,1*8га/гол=0,032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 га +0,032 га=0,147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КРС-0,022 гол*0,8*8 га=0,141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га=0,014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Лошади-0,019 гол*1*8 га=0,152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0,141 га+0,014 га+0,152 га=0,307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"Бек-Арыс"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КРС-0,108 гол*0,8*8 га=0,691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МРС-0,052 гол*0,1*8 га=0,042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МРС-0,139 гол*0,1*8 га=0,111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га+0,111 га=0,150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"Жарылкасын"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Зерип"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КРС-0,273 гол*0,8*8 га=1747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Лошади-0,091 гол*1*8 га=0,728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 га+0,728 га=2475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"Каирбек"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КРС-0,032 гол*0,8*8 га=0,205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МРС-0,101 гол*0,1*8 га=0,081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Лошади-0,030 гол*1*8 га=0,240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0,205 га+0,081 га+0,240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"Каир-А"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КРС-0,037 гол*0,8*8 га=0,237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Лошади-0,207 гол*1*8 га=1656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0,237 га+1656 га=1893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КРС-0,069 гол*0,8*8 га=0,441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 га+0,184 га=0,625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"Омир-Дархан"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Лошади-0,006 гол*1*8 га=0,048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"Реймкул"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КРС-0,865 гол*0,8*8 га=5536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Лошади-1072 гол*1*8 га=8576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5536 га+8576 га=14112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КРС-0,033 гол*0,8*8 га=0,211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МРС-0,193 гол*0,1*8 га=0,154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га+0,154 га+0,040 га=0,405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КРС-0,147 гол*0,8*8 га=0,940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МРС-0,634 гол*0,1*8 га=0,507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Лошади-0,088 гол*1*8 га=0,704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0,940 га+0,0507га+0,704 га=2151 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КРС-0,019 гол*0,8*8 га=0,122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МРС-0,098 гол*0,1*8 га=0,078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Лошади-0,092 гол*1*8 га=0,736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0,122 га+0,078 га+0,736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МРС-0,104 гол*0,1*8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Лошади-0,056 гол*1*8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га+0,083 га+0,448 га=0,793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МРС-0,620 гол*0,1*8 га=0,496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"Фариза"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КРС-0,044 гол*0,8*8 га=0,282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МРС-0,857 гол*0,1*8 га=0,686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Лошади-0,121 гол*1*8 га=0,968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 га+0,686 га+0,968 га=0,936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"Ружанская"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КРС-0,315 гол*0,8*8 га=2016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"Айбек"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-10829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Карагашского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КРС-0,008 гол*0,8*8 га=0,051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МРС-111 гол*0,1*8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 га+0,090 га+0,088 га =0,229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"Авангард"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Лошади-0,013 гол*1*8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га+0,028 га+0,104 га =0,279га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"Айбек-Е"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МРС-0,018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га+0,0,014 га+0,184 га =0,84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 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КРС-0,211 гол*0,8*8 га=1350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МРС-0,143 гол*0,1*8 га=0,114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 га+0,114 га+0,184 га =1648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 маржан"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0,153 га+0,040 га =0,193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га+0,026 га+0,064 га =0,199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КРС-0,382 гол*0,8*8 га=2445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МРС-0,460 гол*0,1*8 га=0,368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 га+0,368 га+0,072 га =2885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"Амангельды"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КРС-0,127 гол*0,8*8 га=0,812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МРС-0,046 гол*0,1*8 га=0,037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Лошади-0,013 гол*1*8 га=0,104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0,812 га+0,037 га+0,104 га =0,953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МРС-0,023 гол*0,1*8 га=0,018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Лошади-0,007 гол*1*8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 га+0,018 га+0,056 га =0,119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КРС-0,370 гол*0,8*8 га=2368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Лошади-0,047 гол*1*8 га=0,376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 га+0,376 га =2744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КРС-0,052 гол*0,8*8 га=0,333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Лошади-0,016 гол*1*8 га=0,128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0,333 га+0,048 га+0,128 га =0,509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"Асылхан"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"Атамекен"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КРС-0,093 гол*0,8*8 га=0,595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Лошади-0,022 гол*1*8 га=0,176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0,595 га+0,028 га+0,176 га =0,799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га+0,025 га =0,7063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га+0,010 га =0,087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"Бесата"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КРС-0,215 гол*0,8*8 га=1376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МРС-1006 гол*0,1*8 га=0,804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Лошади-0,040 гол*1*8 га=0,320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 га+0,804 га+0,320 га =2500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КРС-0,129 гол*0,8*8 га=0,825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Лошади-0,051 гол*1*8 га=0,408га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0,825 га+0,408 га =1233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"Буркит-Карабас"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 гол*0,8*8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 га+0,016 га 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"Бутя"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КРС-0,140 гол*0,8*8 га=0,896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МРС-1000 гол*0,1*8 га=0,800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Лошади-0,099 гол*1*8 га=0,792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0,896 га+0,800 га+0,792 га =2488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"Виктория-2"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га+0,0,010 га =0,074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МРС- 0,010 гол*0,1*8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 га+0,0,008 га =0,040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"Есенгали-Мырза"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КРС-0,027 гол*0,8*8 га=0,173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га+0,028 га+0,136 га =0,337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 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КРС-0,109 гол*0,8*8 га=0,173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"Жанайдар"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МРС- 0,009 гол*0,1*8 га=0,007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га+0,007 га =0,269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КРС-0,106 гол*0,8*8 га=0,678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Лошади-0,758 гол*1*8 га=6064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0,678 га+6064 га =6742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"Ислам"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"Камшат"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"Каршыга"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КРС-0,320 гол*0,8*8 га=2048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Лошади-0,046 гол*1*8 га=0,368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 га+0,368 га =2416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"К-Берекет"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КРС-0,039 гол*0,8*8 га=0,249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0,249 га+0,120 га+0,0,032 га =0,401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"Колос-П"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МРС- 0,074 гол*0,1*8 га=0,060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га+0,060 га =0,098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КРС-0,056 гол*0,8*8 га=0,358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0,358 га+0,072 га =0,430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"Кулагер"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КРС-0,135 гол*0,8*8 га=0,864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МРС-0,014 гол*0,1*8 га=0,752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Лошади-0,033 гол*1*8 га=0,264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0,864 га+0,752 га+0,264 га =1880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"Лазер"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КРС-0,005 гол*0,8*8 га=0,032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МРС-0,014 гол*0,1*8 га=0,011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га+0,011 га+0,032 га =0,113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КРС-0,026 гол*0,8*8 га=0,166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МРС-0,080 гол*0,1*8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0,166 га+0,064 га+0,016 га =0,246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"Мухаметияр"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"Н-Азамат"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КРС-0,195 гол*0,8*8 га=1248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МРС-0,377 гол*0,1*8 га=0,301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Лошади-0,041 гол*1*8 га=0,328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 га+0,301 га+0,328 га =1877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"Нур-Сери-Мараби"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КРС-0,305 гол*0,8*8 га=1952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 га+0,088 га =2040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"Оразбай-Баба"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"Патимат"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КРС-0,160 гол*0,8*8 га=1024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Лошади-0,028 гол*1*8 га=0,224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 га+0,013 га+0,224 га =1261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"Рзагалий"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га+0,032 га =0,122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МРС- 0,028 гол*0,1*8 га=0,022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га+0,022 га =0,131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"Сансызбай"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"Талгат"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КРС-0,036 гол*0,8*8 га=0,230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0,173 га+0,028 га+0,136 га =0,337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"Тлектес"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КРС-0,012 гол*0,8*8 га=0,077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Лошади-0,024 гол*1*8 га=0,192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 га+0,120 га+0,192 га =0,389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"Ту-Атай"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КРС-0,025 гол*0,8*8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МРС-0,043 гол*0,1*8 га=0,034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 га+0,034 га =0,194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"Шанырак-АЯ"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КРС-0,116 гол*0,8*8 га=0,724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га+0,0,08 га =0,110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"Кентронник"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Итого:ТОО,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Тамдинского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Тамдынского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"ААЖ"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га+0,020 га+0,032 га=0,142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"Алгабас-Батпакты"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КРС-0,073 гол*0,8*8 га=0,467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МРС-0,020 гол*0,1*8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 га+0,016 га=0,483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 – 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КРС-0,205 гол*0,8*8 га=1312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Лошади-0,150 гол*1*8 га=0,960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 га+0,960 га =2312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КРС-0,171 гол*0,8*8 га=1094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МРС-1073 гол*0,1*8 га=0,858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Лошади-0,081 гол*1*8 га=0,648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 га+0,858 га+0,684 га=2636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МРС-0,064 гол*0,1*8 га=0,051га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га+0,051 га+0,008га=0,321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"Амантурлы"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гол*0,1*8 га=0,017га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0,154 га+0,017 га+0,008га=0,179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"Асемгуль"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МРС-0,010 гол*0,1*8 га=0,008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КРС-0,024 гол*0,8*8 га=0,154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МРС-0,016 гол*0,1*8 га=0,013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Лошади-0,009 гол*1*8 га=0,072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0,154 га+0,013 га+0,072 га=0,239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"Биржан-Бейбарыс"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КРС-0,060 гол*0,8*8 га=0,384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МРС-1200 гол*0,1*8 га=0,960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0,384 га+0,960 га+0,232 га=1576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КРС-0,209 гол*0,8*8 га=1337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Лошади-0,066 гол*1*8 га=0,528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 га+0,528 га =1865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"Еркин Куш"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 га=0,390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МРС-0,231 гол*0,1*8 га=0,185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Лошади-0,003 гол*1*8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0,390 га+0,185 га+0,024 га=0,577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"Ертулеп"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КРС-0,070 гол*0,8*8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МРС-0,332 гол*0,1*8 га=0,265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Лошади-0,023 гол*1*8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 га+0,265 га+0,184 га=0,897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КРС-0,043 гол*0,8*8 га=0,275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"Жаует"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"Женис"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МРС-0,030 гол*0,1*8 га=0,024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га+0,024 га=0,114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Лошади-0,031 гол*1*8 га=0,248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"Илья"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КРС-0,015 гол*0,8*8 га=0,096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"Кенжебай"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КРС-0,023 гол*0,8*8 га=0,147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га+0,050 га=0,197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"Кудайберген"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КРС-0,062 гол*0,8*8 га=0,397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Лошади-0,017 гол*1*8 га=0,136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0,397 га+0,136 га =0,533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"Медет"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МРС-0,036 гол*0,1*8 га=0,029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га+0,029 га+0,080 га=0,179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"Немере"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КРС-0,104 гол*0,8*8 га=0,665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МРС-0,631 гол*0,1*8 га=0,505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0,665 га+0,505 га+0,080 га=0,304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МРС-0,082 гол*0,1*8 га=0,066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0,129 га+0,066 га+0,080 га=0,275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"Престиж"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"Садко"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КРС-0,040 гол*0,8*8 га=0,256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га+0,032 га+0,016 га=0,304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МРС-0,017 гол*0,1*8 га=0,014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га+0,014 га =0,072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га+0,040 га+0,008 га=0,106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КРС-0,280 гол*0,8*8 га=1792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Лошади-0,065 гол*1*8 га=0,520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0,1792 га+0,520 га =2312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"Торегали"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КРС-0,071 гол*0,8*8 га=0,454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МРС-0,345 гол*0,1*8 га=0,276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0,454 га+0,276 га+0,064 га=0,794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"Усербай"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КРС-0,007 гол*0,8*8 га=0,045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ГККП "Алгинский инд.тех.колледж"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ГККП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ТОО,ГКПП,КХ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+5203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Токмансайского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Токмансайского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Излишкм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КРС–0,019 гол*0,8*8 га=0,161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0,011 гол*0,1*8 га=0,009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0,161 га+0,009 га+0,040 га=0,210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"Акжол-Ж"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0,021 гол*0,1*8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га+0,038 га га=0,076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0,038 гол*0,1*8 га=0,030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КРС–0,051 гол*0,8*8 га=0,326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 га+0,048 га=0,374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"Багдат"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КРС–0,037 гол*0,8*8 га=0,314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0,087 гол*0,1*8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0,011 гол*1*8 га=0,088га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0,314 га+0,070 га+0,088га=0,472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"Балдырган"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КРС–0,058 гол*0,8*8 га=0,371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0,290 гол*0,1*8 га=0,232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0,371 га+0,290 га+0,048га=0,709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КРС–0,011 гол*0,8*8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0,086 гол*0,1*8 га=0,069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 га+0,069 га+0,008 га=0,147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"Бирлестик"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КРС–0,015 гол*0,8*8 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0,060 гол*0,1*8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 – 0,002 гол*1.8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га+0,048 га+0,016 га=0,160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"Ержигит"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КРС–0,028 гол*0,8*8 га=0,179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0,024 гол*0,1*8 га=0,019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0,179га+0,024 га=0,203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МРС-0,325 гол*0,1*8 га=0,260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"Жер-Ана-М"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КРС–0,174 гол*0,8*8 га=1114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0,864 гол*0,1*8 га=0,691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0,019 гол*1*8 га=0,152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 га+0,691 га+0,152 га=1957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"Казтурган"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МІҚ–0,013 гол*0,8*8 га=0,083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МІҚ–0,014 гол*0,8*8 га=0,090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МҰМ – 0,050 гол*0,1*8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га+0,040 га га=0,130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"Карабура"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КРС–0,103 гол*0,8*8 га=0,659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0,396 гол*0,1*8 га=0,316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га+0,316 га=1548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"Ляззат"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КРС–0,015 гол*0,8*8га=0,096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0,063 гол*0,1*8 га=0,050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 – 0,007 гол*1*8 га=0,056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 га+0,050 га+0,056 га=0,202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"Мурагер-Ж"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КРС–0,100 гол*0,8*8 га=0,640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0,120 гол*0,1*8 га=0,096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 га+0,096 га+0,048 га=0,784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КРС–0,021 гол*0,8*8 га=0,134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"Нурасыл"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КРС–0,013 гол*0,8*8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–0,230 гол*0,1*8 га=0,184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га+0,184 га+0,053 га=0,320га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"Нурбакыт"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КРС–0,022 гол*0,8*8 га=0,141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КРС–0,032 гол*0,8*8 га=0,204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0,038 гол*0,1*8 га=0,030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0,204 га+0,030 га+0,016 га=0,250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КРС–0,027 гол*0,8*8 га=0,173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"Сагинхан"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0,020 гол*1*8 га=0,160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га+0,160 га=0,262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КРС–0,007 гол*0,8*8 га=0,045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0,012 гол*0,1*8 га=0,010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0,004 гол*1*8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 га+0,010 га+0,032 га=0,117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"Улетти"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КРС–0,090 гол*0,8*8 га=0,576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0,280 гол*0,1*8 га=0,224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0,014 гол*1*8 га=0,112га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0,576 га+0,280 га+0,112 га=0,968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"Нөсер"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МҰРС– 1667 гол*0,1*8 га=1337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"Тоқмансай"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КРС–0,096 гол*0,8*8 га=0,614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1131 гол*0,1*8 га=0,905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0,206 гол*1*8 га=1648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0,614 га+0,905 га+1648 га=3203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"Эталон -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КРС–0,006 гол*0,8*8 га=0,038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0,148 гол*0,1*8 га=0,118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гол*1*8 га=0,008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га+0,148 га+0,008 га=0,164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ТОО.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Сарыхобдинского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КРС-0,239 гол*0,8*8 га=1530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МРС-0,565 гол*0,1*8 га=0,452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-0,355 гол*1*8 га=2840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 га+0,452 га+2840 га=4822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"Алимжан"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КРС-0,301 гол*0,8*8 га=1926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МРС-0,750 гол*0,1*8 га=0,600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-0,255 гол*1*8 га=2040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 га+0,600 га+2040 га=4566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 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га=0,064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"Балдаир"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га=0,109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МРС-0,025 гол*0,1*8 га=0,020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 га+0,20 га= 0,129га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"Бибажар"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КРС-0,053 гол*0,8*8 га=0,339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МРС-0,108 гол*0,1*8 га=0,086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 га+0,086 га= 0,0425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КРС-0,385 гол*0,8*8 га=2464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МРС-0,093 гол*0,1*8 га=0,074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 га+0,074 га+0,016 га=3224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"Даурен"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КРС-0,009 гол*0,8*8 га=0,058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МРС-0,006 гол*0,1*8 га=0,004га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-0,010 гол*1*8 га=0,080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га+0,0004га+0,080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"Жанбайды"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КРС-0,016 гол*0,8*8 га=0,102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МРС-0,033 гол*0,1*8 га=0,026га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 га+0,026 га= 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КРС-0,070 гол*0,8*8 га=0,448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МРС-0,110 гол*0,1*8 га=0,088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-0,002 гол*1*8 га=0,016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0,448 га+0,088 га+0,016 га=0,552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"М.Г.В."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КРС-0,084 гол*0,8*8 га=0,537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"Мунира"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МРС-0,026 гол*0,1*8 га=0,021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га+0,021 га =423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"Намыс"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КРС-0,041 гол*0,8*8 га=0,262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МРС-0,069 гол*0,1*8 га=0,055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 га+0,055 га= 465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"Тайкожа"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МРС-0,326 гол*0,1*8 га=0,261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"Татьяна"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КРС-0,104 гол*0,8*8 га=0,665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МРС-0,088 гол*0,1*8 га=0,070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-0,033 гол*1*8 га=0,264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0,665 га+0,070 га+0,264 га=1000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"Турксиб"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КРС-0,130 гол*0,8*8 га=0,832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МРС-0,182 гол*0,1*8 га=0,145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-0,264 гол*1*8 га=2112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0,832 га+0,145 га+2112 га=3089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"Шынгысхан"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КРС-0,004 гол*0,8*8 га=0,026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0,005 гол*1*8 га=0,040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 га+0,040 га=0,066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"Алгинская загот.контора"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"Нариман"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"АК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КРС-0,480 гол*0,8*8 га=3072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МРС-0,523 гол*0,1*8 га=0,418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 га+0,418 га= 3490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+21810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СПК,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Маржанбулакского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Маржанбулакского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"Horze"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КРС-0,100 гол*0,8*8 га/гол=0,640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Лошади-0,010 гол*1*8 га/гол=0,080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0,640+0,080=0,720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га/гол=0,090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Лошади-0,051 гол*1*8 га/гол=0,408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га+0,408га=0,498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МРС-1474*0,1*8 га/гол=1179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Лошади-0,106 гол*1*8 га/гол=0,848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 га+0,848 га+0,120=2027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МРС-0,080*0,1*8 га/гол=0,064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Лошади-0,147 гол*1*8 га/гол=0,940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КРС-0,010 гол*0,8*8 га/гол=0,064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МРС-0,035*0,1*8 га/гол=0,028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га/гол=0,088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 га+0,028 га+0,088=2507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МРС-0,410 гол*0,1*8 га/гол=0,328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КРС-0,114гол**0,8*8/гол га=0,730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Лошади-0,011 гол*1*8 га/гол=0,088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 га+0,088 га=0,818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"Вымпель"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гол*1*8 га/гол=0,017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КРС-0,006 гол*0,8*8 га/гол=0,038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Лошади-0,008 гол*1*8 га/гол=0,064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га+0,064 га=0,068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"Дильназ"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КРС-0,147гол**0,8*8/гол га=0,941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Лошади-0,022 гол*1*8 га/гол=0,176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0,941 га+0,176 га=1117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"Дуйсен"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 ырысы"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"Елимай"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"Енбек"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гол*8,5 га=127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га+61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 Темир"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КРС-0,044 гол*0,8*8 га/гол=0,281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МРС-0,476*0,1*8 га/гол=0,381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га/гол=0,232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0,281 га+0,381 га+0,232=0,894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"Жасмин"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МРС-0,035*0,1*8 га/гол=0,030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к//х "Зинет"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КРС-0,013гол**0,8*8/гол га=0,083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Лошади-0,016 гол*1*8 га/гол=0,128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 га+0,128 га=0,211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"Камел"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КРС-0,210 гол*0,8*8 га/гол=1344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МРС-0,0015*0,1*8 га/гол=0,012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Лошади-0,015 гол*1*8 га/гол=0,120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 га+0,012 га+0,120=1476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"Камел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КРС-0,061 гол*0,8*8 га/гол=0,390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МРС-0,047*0,1*8 га/гол=0,038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0,390 га+0,038 га+0,088=0,428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КРС-0,014 гол*0,8*8 га/гол=0,090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МРС-0,021 гол*1*8 га/гол=0,017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 га+0,017 га=0,107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КРС-0,087 гол*0,8*8 га/гол=0,557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КРС-0,188 гол*0,8*8 га/гол=1203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МРС-0,530*0,1*8 га/гол=0,424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Лошади-0,110 гол*1*8 га/гол=0,880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 га+0,424 га+0,880=2507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"Ольга"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КРС-0,029 гол*0,8*8 га/гол=0,186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КРС-0,121 гол*0,8*8 га/гол=0,774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МРС-0,084 гол*0,1*8 га/гол=0,067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0,774 га+0,067 га=0,841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КРС-0,017 гол*0,8*8 га/гол=0,108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 Арт"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КРС-0,276 гол*0,8*8 га/гол=1766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КРС-0,208 гол*0,8*8 га/гол=1331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Лошади-0,012 гол*1*8 га/гол=0,096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 га+0,096 га=1427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Лошади-0,246 гол*1*8 га/гол=1968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КРС-0,060гол**0,8*8/гол га=0,384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"Тен-Талап"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КРС-0,252 гол*0,8*8 га/гол=1612га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"Узак"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"Эко 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КРС-0,290 гол*0,8*8 га/гол=1856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"Актоба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Лошади-0,064 гол*1*8 га=0,512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"Танирберген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"Маржанбулак"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КРС-0,193 гол*0,8*8 га= 1235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МРС-0,067 гол*0,1*8 га=0,054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Лошади-0,057 гол*1*8 га=0,456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 га+0,054 га + 0,456 га=1745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КРС-0,094 гол*0,8*8 га= 0,602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МРС-0,694 гол*0,1*8 га=0,552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0,602 га+0,552 га = 1154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+13068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Ушкудукского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Дамсинского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КРС-0,099 гол-0,8*8 га=0,634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МРС-0,150 гол*0,1*8 га=0,120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0,015 гол*1*8 га=0,120га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 га+0,120 га+0,120 га= 0,874га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"Айдос-1"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"Акжайлау"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"Алга-Ескендир"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0,016 гол*1*8 га=0,128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"Жаксылык"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КРС-0,189 гол-0,8*8 га=1210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МРС-0,295 гол*0,1*8 га=0,207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 га+0,207 га=1417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"Картбай"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КРС-0,094 гол-0,8*8 га=0,602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МРС-0,040 гол*0,1*8 га=0,032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0,006 гол*1*8 га=0,048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0,602 га+0,032 га+0,048 га=0,682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682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"Оте-Мур-Ас"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"Петровка-1"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"Петровка-2"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"Торе-К"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КРС-0,198 гол-0,8*8 га=1267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МРС-0,390 гол*0,1*8 га=0,312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 га+0,312 га=1579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тіркелмеген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"Энергия"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КРС-0,480 гол-0,8*8 га=3072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МРС-0,270 гол*0,1*8 га=0,216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Лошади-0,029 гол*1*8 га=0,232га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 га+0,216 га+0,232 га=3520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"Агропартнер АМК"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К/Х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+8753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 по управлению пастбищами и их использованию по Алгинскому району на 20223-2024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города Алга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Бестамакского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Бескоспинского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Акайского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Каракудыкского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Карахобдинского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Карабулакского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Карагашского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Тамдинского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Токмансайского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Сарыхобдинского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Маржанбулакского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Ушкудыкского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города Алга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1560гол.*0,8*8 га=9984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1530гол.*0,1*8 га= 1224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 бас.*1*8 га = 0,800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9984 +1224 +800= 12008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12008га-6720га= - 5288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 -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0,310 бас.*0,8*8 га=1984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 бас*0,1*8 га=0,880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 +880= 2864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2864 га-539 га = -2325га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Бестамакского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0,856 гол.*0,8*8 га/гол.=5478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 гол*0,1*8 га/гол= 0,811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 гол.*1*8 гол/га= 0,920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5478 га +0,811га +0,920 га = 7209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7380 га-7209га= +171 га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- лошади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0,349 гол.*0,8*8 га/гол.=2233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0,772 гол*0,1*8 га/гол=0,617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 гол*1*8 га/гол=0,528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2233 га +0,617 га +0,528 га =3378 га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 га-3378 га= -985га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Бескоспинского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Көкіұлы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1033 гол.*0,8*8 га/гол.=6611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 гол*0,1*8 га/гол= 1674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0,107 гол.*1*8 гол/га= 0,856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 га +1674 га +0,856 га = 9141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9141 га-7641га= - 1500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 ту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 гол.*0,88,5 га/гол.=1 623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 гол*1,7 га/гол=221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гол*10,2 га/гол=235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1623 га +221 га +235 га =2079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 га-1660 га= -419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Акайского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тыс.гол./тыс.га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тыс/га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- 730 гол.(с.Акай)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2129 гол. 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178 гол. (с.Акай)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0,730 гол.*0,8*8,0 га/гол.= 4 672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 гол*0,1*8,0 га/гол= 1703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0,178 гол.*1*8,0 гол/га= 1424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 га +1703 га +1424 га = 7800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 га-7800 га= - 1914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149 гол. (с.Култабан)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МРС– 1136 гол. (с.Култабан)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–38 гол.(с.Култабан)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 гол.*0,8*8,0 га/гол.= 0,954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 гол*0,1*8,0 га/гол= 0,909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 гол*1*8,0 га/гол= 0,304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0,945 га+0,909 га+0,304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=2167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 га-2167 га= + 1909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Каракудукского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0,381 гол.*0,8*8,0 га/гол.=2438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0,514 гол*0,1*8,0 га/гол= 0,411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 гол.*1*8,0 гол/га= 0,232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 га +0,411 га +0,232 га = 3081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 га-3081 га= +1767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 гол.*0,8*8,0 га/гол.=3430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0,392 гол*0,1*8,0 га/гол= 0,313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 гол*1*8,0 га/гол=0,592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3430 га +0,313 га +0,592 га =4318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 га-4318 га= -1246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с.Тіккайын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0,441 гол.*0,8*8,0 га/гол.=2822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0,473 гол*0,1*8,0 га/гол=0,378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 гол*1*8,0 га/гол=0,176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 га +0,378 га +0,176 га =3376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 га-3376 га= -1072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 637 гол.*0,8*8 га/гол.=4077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 гол*0,1*8 га/гол= 1069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 гол.*1*8 га/гол= 0,392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 га +1069 га +0,392га = 5538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 га-5538 га= +275га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 гол.*0,8*8 га/гол.= 0,755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 гол*0,1*8 га/гол= 0,169га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 гол*1*8 га/гол=0,336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0,755 га + 0,169 га +0,336 га = 1260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 га-1260 га= +1139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 гол.*0,8*8 га/гол.= 1293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0,891 гол*0,1*8 га/гол=0,713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 гол*1*8 га/гол=0,248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 га +0,713 га +0,248 га =2254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 га-2254га= -252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0,284 гол.*0,8*8 га/гол.=1818 га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0,979 гол*0,1*8 га/гол= 0,783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 гол.*1*8 гол/га= 0,792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 га +0,783га +0,792 га = 3393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7238 га-3393 га= +3845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0,144 гол.*0,8*8 га/гол.=0,921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0,702 гол*0,1*8 га/гол=0,561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 гол*1*8 га/гол=0,080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0,921 га +0,651 га +0,080 га =1562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3554 га-1562 га= +1992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Карагашского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0,625 гол.*0,8*8 га/гол.=4000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 гол*0,1*8 га/гол= 1056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 гол.*1*8 га/гол= 0,464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 га +1056 га +0,464 га = 5520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4669га-5520 га= - 851га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0,445 гол.*0,8*8 га/гол.=2848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0,714 гол*0,1*8 га/гол=0,571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 гол*1*8 га/гол=0,432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2848 га +0,714 га +0,432 га =3994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 га-3994 га= -1239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Тамдинского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0,0652 гол.*0,8*8 га=4172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 гол*0,1*8 га= 1076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 гол.*1*8 га= 0,376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4172 га +1076 га +376 га = 5624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 га-3691 га= - 1933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сс.Еркинкуш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0,233 гол.*80,8*8 га.=1491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0,421 гол*0,1*8 га= 0,336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 гол*1*8 га=0,216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 га +336 га +216 га =2043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 га-1399 га= -644га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0,405 гол.*0,8*8 га=2592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0,534 гол*0,1*8 га=0,472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 гол*1*8 га=0,448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 га +472 га +448га =3512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 га-3115 га= -397га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Токмансайского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0,924 гол.*0,8*8 га/гол.=5913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 гол*0,1*8 га/гол= 1513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0,131 гол.*1*8 гол/га= 1048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 га +1513 га + 1048 га = 8474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 га-8474 га= +5634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– лош.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 гол.*0,8*8 га/гол.=1664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0,485 гол*0,1*8 га/гол=0,388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 гол*1*8 га/гол=0,264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1664 га +0,388 га +0,264 га =2316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4359 га-2316 га= -2043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Сарыкобдинского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с.САрыкобда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0,562 гол.*0,8*8 га/гол.=3596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 гол*0,1*8 га/гол= 1215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 гол.*1*8 гол/га= 1104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 га +1215га +1104 га = 5915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5915 га-5210 га= -705га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0,659 гол.*0,8*8 га/гол.=4217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 гол*0,1*8 га/гол=1791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 гол*1*8 га/гол=0,032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4217 га +1791 га +0,032 га =6040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6040 га-4403 га= -1637га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Плану по управлению пастбищами и их использованию по Алгинскому району на 20223-2024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Маржанбулакского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1182 гол.*0,8*8 га/гол.=7564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 гол*0,1*8 га/гол= 1904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 гол.*1,0*8 га/гол=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7564 га +1030 га +1104 га = 9698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4514,0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9698 га-4514 га= - 5184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0,473 гол.*0,8*8 га/гол.=3072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0,689 гол*0,1*8 га/гол= 0,551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 гол*0,021 га/гол=0,168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3072 га +0,551 га +0,168 га =3791 га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6274,0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6274 га-3791 га= +2483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Ушкудыкского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населнного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потребнсть пастбищ,га,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с.Ушкудук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0,743 гол.*8,5 га/гол.=4735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 гол*0,1*8 га/гол= 1261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0,125 гол.*1*8 гол/га= 1000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 га +1261 га +1000 га = 6996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4195 га-6996 га= - 2801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 гол.*0,8*8 га/гол.= 1638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0,322 гол*0,1*8 га/гол= 0,257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 гол*1*8 га/гол=0,080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 га + 0,257 га +0,080 га = 1957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 га- 1957 га= - 633га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– 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с.Аксазды– 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0,147 гол.*0,8*8 га/гол.=1176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0,348 гол*0,1*8 га/гол=0,278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 гол*10,2 га/гол=0,096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 га +0,278 га + 0,096 га =1550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 га-1550 га= +1382га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всем категориям земель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535 140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393011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в обращении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533581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землевладельцами других районов, областей,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района, области, республики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539074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Плану по управлению пастбищами и их использованию по Алгинскому району на 2023-2024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на территории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Откормочная площадка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Захоронения сибирской язвы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Бескоспинский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Токмансайский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