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2d8877" w14:textId="32d887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Шалкарскому району на 2023-2024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Шалкарского районного маслихата Актюбинской области от 24 апреля 2023 года № 9. Прекращено действие в связи с истечением срока</w:t>
      </w:r>
    </w:p>
    <w:p>
      <w:pPr>
        <w:spacing w:after="0"/>
        <w:ind w:left="0"/>
        <w:jc w:val="both"/>
      </w:pPr>
      <w:bookmarkStart w:name="z2" w:id="0"/>
      <w:r>
        <w:rPr>
          <w:rFonts w:ascii="Times New Roman"/>
          <w:b w:val="false"/>
          <w:i w:val="false"/>
          <w:color w:val="000000"/>
          <w:sz w:val="28"/>
        </w:rPr>
        <w:t xml:space="preserve">
      В соответствии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и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Шалкарский районный маслихат РЕШИЛ:</w:t>
      </w:r>
    </w:p>
    <w:bookmarkEnd w:id="0"/>
    <w:bookmarkStart w:name="z3" w:id="1"/>
    <w:p>
      <w:pPr>
        <w:spacing w:after="0"/>
        <w:ind w:left="0"/>
        <w:jc w:val="both"/>
      </w:pPr>
      <w:r>
        <w:rPr>
          <w:rFonts w:ascii="Times New Roman"/>
          <w:b w:val="false"/>
          <w:i w:val="false"/>
          <w:color w:val="000000"/>
          <w:sz w:val="28"/>
        </w:rPr>
        <w:t>
      1. Утвердить план по управлению пастбищами и их использованию по Шалкарскому району на 2023-2024 годы согласно приложениям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со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Шалкарского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Бигеев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Шалкарского районного маслихата от 24 апреля 2023 года № 9</w:t>
            </w:r>
          </w:p>
        </w:tc>
      </w:tr>
    </w:tbl>
    <w:bookmarkStart w:name="z6" w:id="3"/>
    <w:p>
      <w:pPr>
        <w:spacing w:after="0"/>
        <w:ind w:left="0"/>
        <w:jc w:val="left"/>
      </w:pPr>
      <w:r>
        <w:rPr>
          <w:rFonts w:ascii="Times New Roman"/>
          <w:b/>
          <w:i w:val="false"/>
          <w:color w:val="000000"/>
        </w:rPr>
        <w:t xml:space="preserve"> План по управлению пастбищами и их использованию в Айшуакском сельском округе на 2023-2024 годы</w:t>
      </w:r>
    </w:p>
    <w:bookmarkEnd w:id="3"/>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Айшуакском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Айшуакского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Айшуакском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Айшуакского сельского округа 947088 гектаров, из них сенокос – 20 гектаров, пастбищные земли – 928913 гектара, прочие угодия – 18155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470440 гектаров;</w:t>
      </w:r>
    </w:p>
    <w:p>
      <w:pPr>
        <w:spacing w:after="0"/>
        <w:ind w:left="0"/>
        <w:jc w:val="both"/>
      </w:pPr>
      <w:r>
        <w:rPr>
          <w:rFonts w:ascii="Times New Roman"/>
          <w:b w:val="false"/>
          <w:i w:val="false"/>
          <w:color w:val="000000"/>
          <w:sz w:val="28"/>
        </w:rPr>
        <w:t>
      земли населенных пунктов – 129098 гектара;</w:t>
      </w:r>
    </w:p>
    <w:p>
      <w:pPr>
        <w:spacing w:after="0"/>
        <w:ind w:left="0"/>
        <w:jc w:val="both"/>
      </w:pPr>
      <w:r>
        <w:rPr>
          <w:rFonts w:ascii="Times New Roman"/>
          <w:b w:val="false"/>
          <w:i w:val="false"/>
          <w:color w:val="000000"/>
          <w:sz w:val="28"/>
        </w:rPr>
        <w:t>
      земли запаса – 347550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 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Айшуакского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Айшуакском сельском округе насчитывается (личное подворье населения) 1050 голов крупного рогатого скота, из них 415 голов маточного поголовья, 7387 голов овец и коз, 554 голов лошадей и 775 голов верблюдов. Из них:</w:t>
      </w:r>
    </w:p>
    <w:p>
      <w:pPr>
        <w:spacing w:after="0"/>
        <w:ind w:left="0"/>
        <w:jc w:val="both"/>
      </w:pPr>
      <w:r>
        <w:rPr>
          <w:rFonts w:ascii="Times New Roman"/>
          <w:b w:val="false"/>
          <w:i w:val="false"/>
          <w:color w:val="000000"/>
          <w:sz w:val="28"/>
        </w:rPr>
        <w:t>
      в селе Бегимбет: 768 головы крупного рогатого скота, из них 265 голов маточного поголовья, 6128 голов овец и коз, 471 голов лошадей и 686 голов верблюдов.</w:t>
      </w:r>
    </w:p>
    <w:p>
      <w:pPr>
        <w:spacing w:after="0"/>
        <w:ind w:left="0"/>
        <w:jc w:val="both"/>
      </w:pPr>
      <w:r>
        <w:rPr>
          <w:rFonts w:ascii="Times New Roman"/>
          <w:b w:val="false"/>
          <w:i w:val="false"/>
          <w:color w:val="000000"/>
          <w:sz w:val="28"/>
        </w:rPr>
        <w:t>
      Площадь пастбищ составляет 93352 гектаров.</w:t>
      </w:r>
    </w:p>
    <w:p>
      <w:pPr>
        <w:spacing w:after="0"/>
        <w:ind w:left="0"/>
        <w:jc w:val="both"/>
      </w:pPr>
      <w:r>
        <w:rPr>
          <w:rFonts w:ascii="Times New Roman"/>
          <w:b w:val="false"/>
          <w:i w:val="false"/>
          <w:color w:val="000000"/>
          <w:sz w:val="28"/>
        </w:rPr>
        <w:t>
      в селе Есет ата: 282 голов крупного рогатого скота, из них 150 голов маточного поголовья, 1259 голов овец и коз, 83 голов лошадей и 89 голов верблюдов.</w:t>
      </w:r>
    </w:p>
    <w:p>
      <w:pPr>
        <w:spacing w:after="0"/>
        <w:ind w:left="0"/>
        <w:jc w:val="both"/>
      </w:pPr>
      <w:r>
        <w:rPr>
          <w:rFonts w:ascii="Times New Roman"/>
          <w:b w:val="false"/>
          <w:i w:val="false"/>
          <w:color w:val="000000"/>
          <w:sz w:val="28"/>
        </w:rPr>
        <w:t>
      Площадь пастбищ составляет 26081 гектаров.</w:t>
      </w:r>
    </w:p>
    <w:p>
      <w:pPr>
        <w:spacing w:after="0"/>
        <w:ind w:left="0"/>
        <w:jc w:val="both"/>
      </w:pPr>
      <w:r>
        <w:rPr>
          <w:rFonts w:ascii="Times New Roman"/>
          <w:b w:val="false"/>
          <w:i w:val="false"/>
          <w:color w:val="000000"/>
          <w:sz w:val="28"/>
        </w:rPr>
        <w:t>
      Поголовье скота в крестьянских хозяйствах Айшуакского сельского округа составляет: 2472 головы крупного рогатого скота, 5562 голов овец и коз, 2371 головы лошадей, 815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289221 гектара.Не имеется потребности пастбищ.</w:t>
      </w:r>
    </w:p>
    <w:p>
      <w:pPr>
        <w:spacing w:after="0"/>
        <w:ind w:left="0"/>
        <w:jc w:val="both"/>
      </w:pPr>
      <w:r>
        <w:rPr>
          <w:rFonts w:ascii="Times New Roman"/>
          <w:b w:val="false"/>
          <w:i w:val="false"/>
          <w:color w:val="000000"/>
          <w:sz w:val="28"/>
        </w:rPr>
        <w:t>
      В Айшуакском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Айшуакском сельском округе ясно наблюдается сезонный характер природных пастбищ. На территории Айшуакского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 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Айшуакского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 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Айшуакскому сельскому округу имеются всего 928913 гектар пастбищных угодий. В черте населенных пунктов числится 119433 гектаров пастбищ.</w:t>
      </w:r>
    </w:p>
    <w:p>
      <w:pPr>
        <w:spacing w:after="0"/>
        <w:ind w:left="0"/>
        <w:jc w:val="both"/>
      </w:pPr>
      <w:r>
        <w:rPr>
          <w:rFonts w:ascii="Times New Roman"/>
          <w:b w:val="false"/>
          <w:i w:val="false"/>
          <w:color w:val="000000"/>
          <w:sz w:val="28"/>
        </w:rPr>
        <w:t>
      В Айшуакском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Бегимбет, село Есет ата) по содержанию маточного (дойного) поголовья сельскохозяйственных животных при имеющихся пастбищных угодьях населенных пунктов в размере 119433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Не имеется потребности пастбищных угодий по выпасу других сельскохозяйственных животных местного населения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1050 голов х 15 гектаров/голов = 15750 гектаров;</w:t>
      </w:r>
    </w:p>
    <w:p>
      <w:pPr>
        <w:spacing w:after="0"/>
        <w:ind w:left="0"/>
        <w:jc w:val="both"/>
      </w:pPr>
      <w:r>
        <w:rPr>
          <w:rFonts w:ascii="Times New Roman"/>
          <w:b w:val="false"/>
          <w:i w:val="false"/>
          <w:color w:val="000000"/>
          <w:sz w:val="28"/>
        </w:rPr>
        <w:t>
      для овец и коз – 7387 голов х 3 гектара/голов = 22161 гектаров;</w:t>
      </w:r>
    </w:p>
    <w:p>
      <w:pPr>
        <w:spacing w:after="0"/>
        <w:ind w:left="0"/>
        <w:jc w:val="both"/>
      </w:pPr>
      <w:r>
        <w:rPr>
          <w:rFonts w:ascii="Times New Roman"/>
          <w:b w:val="false"/>
          <w:i w:val="false"/>
          <w:color w:val="000000"/>
          <w:sz w:val="28"/>
        </w:rPr>
        <w:t>
      для лошадей - 554 голов х 18 гектаров/голов = 9972 гектаров;</w:t>
      </w:r>
    </w:p>
    <w:p>
      <w:pPr>
        <w:spacing w:after="0"/>
        <w:ind w:left="0"/>
        <w:jc w:val="both"/>
      </w:pPr>
      <w:r>
        <w:rPr>
          <w:rFonts w:ascii="Times New Roman"/>
          <w:b w:val="false"/>
          <w:i w:val="false"/>
          <w:color w:val="000000"/>
          <w:sz w:val="28"/>
        </w:rPr>
        <w:t>
      для верблюдов – 775голов х 23 гектаров/голов = 17825 гектаров.</w:t>
      </w:r>
    </w:p>
    <w:p>
      <w:pPr>
        <w:spacing w:after="0"/>
        <w:ind w:left="0"/>
        <w:jc w:val="both"/>
      </w:pPr>
      <w:r>
        <w:rPr>
          <w:rFonts w:ascii="Times New Roman"/>
          <w:b w:val="false"/>
          <w:i w:val="false"/>
          <w:color w:val="000000"/>
          <w:sz w:val="28"/>
        </w:rPr>
        <w:t>
      15750+22161+9972+17825 = 65708 гектара.</w:t>
      </w:r>
    </w:p>
    <w:p>
      <w:pPr>
        <w:spacing w:after="0"/>
        <w:ind w:left="0"/>
        <w:jc w:val="left"/>
      </w:pPr>
      <w:r>
        <w:rPr>
          <w:rFonts w:ascii="Times New Roman"/>
          <w:b/>
          <w:i w:val="false"/>
          <w:color w:val="000000"/>
        </w:rPr>
        <w:t xml:space="preserve"> Список землевладельцев на территории Айшуакского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Именаземлепользователейземелныхучастков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"ОРЫНБАСАР"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"ТӨРЕБЕК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"ОҢТАЛАП"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"АҚҚОРА"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"ЖІГЕР"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"ӘМИТ"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"ИСА"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"ДАНАҒҰЛ"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"ЕСЕТ ДӘРІБАЙ"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"АБАЙ-1"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"АРҒЫНБАЙ"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"АМАНҚҰЛ"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"БАҒДАТ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"МҰҚАШ"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"САРЫШОҚЫ"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"БАҚЫТКЕРЕЙ АДМАНОВ"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"ҚОЖАГЕЛДІ"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"КӨЛҚҰДЫҚ"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"СҰЛТАН"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"САМЫРАТ"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"БЕКНҰР"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"САНМҰРА"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"GANIBEK"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"АҚШИ НАУРЫЗБАЙ"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"ТӘУЕКЕЛ"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"ЗӘКӘРИЯ"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"ҚОЛҚАНАТ"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"МӘДИ"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"ЕЛТІЗЕР"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"ТІЛЕУ"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"ШАҢЫРАҚ"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"ТОМИРИС"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"МАРЛЕН"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"КЕМЕҢГЕР"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"НҰРАСЫЛ"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98832</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Айшуакскому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Наличиедойныхкоров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Необеспеченопастбищами,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113214</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Айшуакскому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Бегимбет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Айшуакском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Айшуакского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707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707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Айшуакском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88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88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Айшуакском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279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279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Айшуакском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469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469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Айшуакском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2390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390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Айшуакском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4549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549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Айшуакском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Айшуакский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Шалкарского районного маслихата от 24 апреля 2023 года № 9</w:t>
            </w:r>
          </w:p>
        </w:tc>
      </w:tr>
    </w:tbl>
    <w:bookmarkStart w:name="z15" w:id="4"/>
    <w:p>
      <w:pPr>
        <w:spacing w:after="0"/>
        <w:ind w:left="0"/>
        <w:jc w:val="left"/>
      </w:pPr>
      <w:r>
        <w:rPr>
          <w:rFonts w:ascii="Times New Roman"/>
          <w:b/>
          <w:i w:val="false"/>
          <w:color w:val="000000"/>
        </w:rPr>
        <w:t xml:space="preserve"> План по управлению пастбищами и их использованию в Актогайском сельском округе на 2023-2024 годы</w:t>
      </w:r>
    </w:p>
    <w:bookmarkEnd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Актогайском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Актогайском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Актогайском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Актогайского сельского округа 149798 гектаров, из них сенокос – 250 гектаров, пастбищные земли – 140795 гектара, прочие угодия – 8753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31804 гектаров;</w:t>
      </w:r>
    </w:p>
    <w:p>
      <w:pPr>
        <w:spacing w:after="0"/>
        <w:ind w:left="0"/>
        <w:jc w:val="both"/>
      </w:pPr>
      <w:r>
        <w:rPr>
          <w:rFonts w:ascii="Times New Roman"/>
          <w:b w:val="false"/>
          <w:i w:val="false"/>
          <w:color w:val="000000"/>
          <w:sz w:val="28"/>
        </w:rPr>
        <w:t>
      земли населенных пунктов – 39173 гектара;</w:t>
      </w:r>
    </w:p>
    <w:p>
      <w:pPr>
        <w:spacing w:after="0"/>
        <w:ind w:left="0"/>
        <w:jc w:val="both"/>
      </w:pPr>
      <w:r>
        <w:rPr>
          <w:rFonts w:ascii="Times New Roman"/>
          <w:b w:val="false"/>
          <w:i w:val="false"/>
          <w:color w:val="000000"/>
          <w:sz w:val="28"/>
        </w:rPr>
        <w:t>
      земли запаса – 78821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Актогайского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Актогайского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Актогайском сельском округе насчитывается (личное подворье населения) 1198 голов крупного рогатого скота, из них 1125 голов маточного поголовья, 2630 голов овец и коз, 1934 голов лошадей и 22 голов верблюдов. Из них:</w:t>
      </w:r>
    </w:p>
    <w:p>
      <w:pPr>
        <w:spacing w:after="0"/>
        <w:ind w:left="0"/>
        <w:jc w:val="both"/>
      </w:pPr>
      <w:r>
        <w:rPr>
          <w:rFonts w:ascii="Times New Roman"/>
          <w:b w:val="false"/>
          <w:i w:val="false"/>
          <w:color w:val="000000"/>
          <w:sz w:val="28"/>
        </w:rPr>
        <w:t>
      в селе Котыртас: 1074 головы крупного рогатого скота, из них 1013 голов маточного поголовья, 2239 голов овец и коз, 1869 головлошадей и 10 голов верблюдов.</w:t>
      </w:r>
    </w:p>
    <w:p>
      <w:pPr>
        <w:spacing w:after="0"/>
        <w:ind w:left="0"/>
        <w:jc w:val="both"/>
      </w:pPr>
      <w:r>
        <w:rPr>
          <w:rFonts w:ascii="Times New Roman"/>
          <w:b w:val="false"/>
          <w:i w:val="false"/>
          <w:color w:val="000000"/>
          <w:sz w:val="28"/>
        </w:rPr>
        <w:t>
      Площадь пастбищ составляет 20983 гектаров.</w:t>
      </w:r>
    </w:p>
    <w:p>
      <w:pPr>
        <w:spacing w:after="0"/>
        <w:ind w:left="0"/>
        <w:jc w:val="both"/>
      </w:pPr>
      <w:r>
        <w:rPr>
          <w:rFonts w:ascii="Times New Roman"/>
          <w:b w:val="false"/>
          <w:i w:val="false"/>
          <w:color w:val="000000"/>
          <w:sz w:val="28"/>
        </w:rPr>
        <w:t>
      в селе Актанбатыр: 79 голов крупного рогатого скота, из них 73 голов маточного поголовья, 238 голов овец и коз, 37 голов лошадей.</w:t>
      </w:r>
    </w:p>
    <w:p>
      <w:pPr>
        <w:spacing w:after="0"/>
        <w:ind w:left="0"/>
        <w:jc w:val="both"/>
      </w:pPr>
      <w:r>
        <w:rPr>
          <w:rFonts w:ascii="Times New Roman"/>
          <w:b w:val="false"/>
          <w:i w:val="false"/>
          <w:color w:val="000000"/>
          <w:sz w:val="28"/>
        </w:rPr>
        <w:t>
      Площадь пастбищ составляет 13459 гектаров.</w:t>
      </w:r>
    </w:p>
    <w:p>
      <w:pPr>
        <w:spacing w:after="0"/>
        <w:ind w:left="0"/>
        <w:jc w:val="both"/>
      </w:pPr>
      <w:r>
        <w:rPr>
          <w:rFonts w:ascii="Times New Roman"/>
          <w:b w:val="false"/>
          <w:i w:val="false"/>
          <w:color w:val="000000"/>
          <w:sz w:val="28"/>
        </w:rPr>
        <w:t>
      в селе Корганжар: 45 головы крупного рогатого скота, из них 39 голов маточного поголовья, 153 голов овец и коз, 28 голов лошадей и 12 голов верблюдов.</w:t>
      </w:r>
    </w:p>
    <w:p>
      <w:pPr>
        <w:spacing w:after="0"/>
        <w:ind w:left="0"/>
        <w:jc w:val="both"/>
      </w:pPr>
      <w:r>
        <w:rPr>
          <w:rFonts w:ascii="Times New Roman"/>
          <w:b w:val="false"/>
          <w:i w:val="false"/>
          <w:color w:val="000000"/>
          <w:sz w:val="28"/>
        </w:rPr>
        <w:t>
      Площадь пастбищ составляет 4309 гектаров.</w:t>
      </w:r>
    </w:p>
    <w:p>
      <w:pPr>
        <w:spacing w:after="0"/>
        <w:ind w:left="0"/>
        <w:jc w:val="both"/>
      </w:pPr>
      <w:r>
        <w:rPr>
          <w:rFonts w:ascii="Times New Roman"/>
          <w:b w:val="false"/>
          <w:i w:val="false"/>
          <w:color w:val="000000"/>
          <w:sz w:val="28"/>
        </w:rPr>
        <w:t>
      Поголовье скота в крестьянских хозяйствах Актогайского сельского округа составляет: 751 головы крупного рогатого скота, 49 голов овец и коз, 1423 головы лошадей, 20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42836 гектара.Не имеется потребности пастбищ.</w:t>
      </w:r>
    </w:p>
    <w:p>
      <w:pPr>
        <w:spacing w:after="0"/>
        <w:ind w:left="0"/>
        <w:jc w:val="both"/>
      </w:pPr>
      <w:r>
        <w:rPr>
          <w:rFonts w:ascii="Times New Roman"/>
          <w:b w:val="false"/>
          <w:i w:val="false"/>
          <w:color w:val="000000"/>
          <w:sz w:val="28"/>
        </w:rPr>
        <w:t>
      В Актогайском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Актогайском сельском округе ясно наблюдается сезонный характер природных пастбищ. На территории Актогайского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Актогайского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Актогайскому сельскому округу имеются всего 140795 гектар пастбищных угодий. В черте населенных пунктов числится 38748 гектаров пастбищ.</w:t>
      </w:r>
    </w:p>
    <w:p>
      <w:pPr>
        <w:spacing w:after="0"/>
        <w:ind w:left="0"/>
        <w:jc w:val="both"/>
      </w:pPr>
      <w:r>
        <w:rPr>
          <w:rFonts w:ascii="Times New Roman"/>
          <w:b w:val="false"/>
          <w:i w:val="false"/>
          <w:color w:val="000000"/>
          <w:sz w:val="28"/>
        </w:rPr>
        <w:t>
      В Актогайском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Котыртас, село Актанбатыр, село Корганжар) по содержанию маточного (дойного) поголовья сельскохозяйственных животных при имеющихся пастбищных угодьях населенных пунктов в размере 38748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22430 гектаров,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1198 голов х 15 гектаров/голов = 17970 гектаров;</w:t>
      </w:r>
    </w:p>
    <w:p>
      <w:pPr>
        <w:spacing w:after="0"/>
        <w:ind w:left="0"/>
        <w:jc w:val="both"/>
      </w:pPr>
      <w:r>
        <w:rPr>
          <w:rFonts w:ascii="Times New Roman"/>
          <w:b w:val="false"/>
          <w:i w:val="false"/>
          <w:color w:val="000000"/>
          <w:sz w:val="28"/>
        </w:rPr>
        <w:t>
      для овец и коз – 2630 голов х 3 гектара/голов = 7890 гектаров;</w:t>
      </w:r>
    </w:p>
    <w:p>
      <w:pPr>
        <w:spacing w:after="0"/>
        <w:ind w:left="0"/>
        <w:jc w:val="both"/>
      </w:pPr>
      <w:r>
        <w:rPr>
          <w:rFonts w:ascii="Times New Roman"/>
          <w:b w:val="false"/>
          <w:i w:val="false"/>
          <w:color w:val="000000"/>
          <w:sz w:val="28"/>
        </w:rPr>
        <w:t>
      для лошадей - 1934 голов х 18 гектаров/голов = 34812 гектаров;</w:t>
      </w:r>
    </w:p>
    <w:p>
      <w:pPr>
        <w:spacing w:after="0"/>
        <w:ind w:left="0"/>
        <w:jc w:val="both"/>
      </w:pPr>
      <w:r>
        <w:rPr>
          <w:rFonts w:ascii="Times New Roman"/>
          <w:b w:val="false"/>
          <w:i w:val="false"/>
          <w:color w:val="000000"/>
          <w:sz w:val="28"/>
        </w:rPr>
        <w:t>
      для верблюдов – 22 голов х 23 гектаров/голов= 506 гектаров.</w:t>
      </w:r>
    </w:p>
    <w:p>
      <w:pPr>
        <w:spacing w:after="0"/>
        <w:ind w:left="0"/>
        <w:jc w:val="both"/>
      </w:pPr>
      <w:r>
        <w:rPr>
          <w:rFonts w:ascii="Times New Roman"/>
          <w:b w:val="false"/>
          <w:i w:val="false"/>
          <w:color w:val="000000"/>
          <w:sz w:val="28"/>
        </w:rPr>
        <w:t>
      17970+7890+34812+506 = 61178 гектара.</w:t>
      </w:r>
    </w:p>
    <w:p>
      <w:pPr>
        <w:spacing w:after="0"/>
        <w:ind w:left="0"/>
        <w:jc w:val="both"/>
      </w:pPr>
      <w:r>
        <w:rPr>
          <w:rFonts w:ascii="Times New Roman"/>
          <w:b w:val="false"/>
          <w:i w:val="false"/>
          <w:color w:val="000000"/>
          <w:sz w:val="28"/>
        </w:rPr>
        <w:t>
      Сложившуюся потребность пастбищных угодий в размере 22430 гектаров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Актогайского сельского окуруга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 САЗ"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“БОСТАНДЫҚ”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"ҒАСЫР"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"ҚАЙЫРКЕН"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"ҚАРАҒАЙЛЫ"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"ҚОНЫСБАЙ"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"МАХАМБЕТАЛИН"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"ТҰРҒАНБАЕВ"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"ЫНТЫМАҚ"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"ГЕРТ"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-9429</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Актогайскому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Котыртас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Актанбатыр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21876</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Актогайскому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Котыртас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Актанбатыр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Корганжар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Актогайском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Актогайского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533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533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Актогайском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374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374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Актогайском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48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48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Актогайском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1882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882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Актогайском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1501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501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Актогайском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6327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327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Актогайском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Шалкарского районного маслихата от 24 апреля 2023 года № 9</w:t>
            </w:r>
          </w:p>
        </w:tc>
      </w:tr>
    </w:tbl>
    <w:p>
      <w:pPr>
        <w:spacing w:after="0"/>
        <w:ind w:left="0"/>
        <w:jc w:val="left"/>
      </w:pPr>
      <w:r>
        <w:rPr>
          <w:rFonts w:ascii="Times New Roman"/>
          <w:b/>
          <w:i w:val="false"/>
          <w:color w:val="000000"/>
        </w:rPr>
        <w:t xml:space="preserve"> План по управлению пастбищами и их использованию в Бершугирском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Бершугирском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Бершугирском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Бершугирском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Бершугирского сельского округа 153308 гектаров, из них сенокос – 200 гектаров, пастбищные земли – 141905 гектара, прочие угодия – 11203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30839 гектаров;</w:t>
      </w:r>
    </w:p>
    <w:p>
      <w:pPr>
        <w:spacing w:after="0"/>
        <w:ind w:left="0"/>
        <w:jc w:val="both"/>
      </w:pPr>
      <w:r>
        <w:rPr>
          <w:rFonts w:ascii="Times New Roman"/>
          <w:b w:val="false"/>
          <w:i w:val="false"/>
          <w:color w:val="000000"/>
          <w:sz w:val="28"/>
        </w:rPr>
        <w:t>
      земли населенных пунктов – 20790 гектара;</w:t>
      </w:r>
    </w:p>
    <w:p>
      <w:pPr>
        <w:spacing w:after="0"/>
        <w:ind w:left="0"/>
        <w:jc w:val="both"/>
      </w:pPr>
      <w:r>
        <w:rPr>
          <w:rFonts w:ascii="Times New Roman"/>
          <w:b w:val="false"/>
          <w:i w:val="false"/>
          <w:color w:val="000000"/>
          <w:sz w:val="28"/>
        </w:rPr>
        <w:t>
      земли запаса – 101679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Бершугирского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Бершугирского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Бершугирском сельском округе насчитывается (личное подворье населения) 1470 голов крупного рогатого скота, из них 950 голов маточного поголовья, 2996 голов овец и коз, 215 голов лошадей и 8 голов верблюдов. Из них:</w:t>
      </w:r>
    </w:p>
    <w:p>
      <w:pPr>
        <w:spacing w:after="0"/>
        <w:ind w:left="0"/>
        <w:jc w:val="both"/>
      </w:pPr>
      <w:r>
        <w:rPr>
          <w:rFonts w:ascii="Times New Roman"/>
          <w:b w:val="false"/>
          <w:i w:val="false"/>
          <w:color w:val="000000"/>
          <w:sz w:val="28"/>
        </w:rPr>
        <w:t>
      в селе Бершугир: 958 головы крупного рогатого скота, из них 688 голов маточного поголовья, 1523 голов овец и коз, 155 голов лошадей.</w:t>
      </w:r>
    </w:p>
    <w:p>
      <w:pPr>
        <w:spacing w:after="0"/>
        <w:ind w:left="0"/>
        <w:jc w:val="both"/>
      </w:pPr>
      <w:r>
        <w:rPr>
          <w:rFonts w:ascii="Times New Roman"/>
          <w:b w:val="false"/>
          <w:i w:val="false"/>
          <w:color w:val="000000"/>
          <w:sz w:val="28"/>
        </w:rPr>
        <w:t>
      Площадь пастбищ составляет 10947 гектаров.</w:t>
      </w:r>
    </w:p>
    <w:p>
      <w:pPr>
        <w:spacing w:after="0"/>
        <w:ind w:left="0"/>
        <w:jc w:val="both"/>
      </w:pPr>
      <w:r>
        <w:rPr>
          <w:rFonts w:ascii="Times New Roman"/>
          <w:b w:val="false"/>
          <w:i w:val="false"/>
          <w:color w:val="000000"/>
          <w:sz w:val="28"/>
        </w:rPr>
        <w:t>
      в селе Алабас: 389 голов крупного рогатого скота, из них 187 голов маточного по головья, 717 голов овец и коз, 4 голов лошадей.</w:t>
      </w:r>
    </w:p>
    <w:p>
      <w:pPr>
        <w:spacing w:after="0"/>
        <w:ind w:left="0"/>
        <w:jc w:val="both"/>
      </w:pPr>
      <w:r>
        <w:rPr>
          <w:rFonts w:ascii="Times New Roman"/>
          <w:b w:val="false"/>
          <w:i w:val="false"/>
          <w:color w:val="000000"/>
          <w:sz w:val="28"/>
        </w:rPr>
        <w:t>
      Площадь пастбищ составляет 6259 гектаров.</w:t>
      </w:r>
    </w:p>
    <w:p>
      <w:pPr>
        <w:spacing w:after="0"/>
        <w:ind w:left="0"/>
        <w:jc w:val="both"/>
      </w:pPr>
      <w:r>
        <w:rPr>
          <w:rFonts w:ascii="Times New Roman"/>
          <w:b w:val="false"/>
          <w:i w:val="false"/>
          <w:color w:val="000000"/>
          <w:sz w:val="28"/>
        </w:rPr>
        <w:t>
      в селе Сарысай: 123 головы крупного рогатого скота, из них 75 голов маточного поголовья, 756 голов овец и коз, 56 головлошадей и 8 голов верблюдов.</w:t>
      </w:r>
    </w:p>
    <w:p>
      <w:pPr>
        <w:spacing w:after="0"/>
        <w:ind w:left="0"/>
        <w:jc w:val="both"/>
      </w:pPr>
      <w:r>
        <w:rPr>
          <w:rFonts w:ascii="Times New Roman"/>
          <w:b w:val="false"/>
          <w:i w:val="false"/>
          <w:color w:val="000000"/>
          <w:sz w:val="28"/>
        </w:rPr>
        <w:t>
      Площадь пастбищ составляет 2940 гектаров.</w:t>
      </w:r>
    </w:p>
    <w:p>
      <w:pPr>
        <w:spacing w:after="0"/>
        <w:ind w:left="0"/>
        <w:jc w:val="both"/>
      </w:pPr>
      <w:r>
        <w:rPr>
          <w:rFonts w:ascii="Times New Roman"/>
          <w:b w:val="false"/>
          <w:i w:val="false"/>
          <w:color w:val="000000"/>
          <w:sz w:val="28"/>
        </w:rPr>
        <w:t>
      Поголовье скота в крестьянских хозяйствах Бершугирского сельского округа составляет: 500 головы крупного рогатого скота, 704 голов овец и коз, 285 головы лошадей.</w:t>
      </w:r>
    </w:p>
    <w:p>
      <w:pPr>
        <w:spacing w:after="0"/>
        <w:ind w:left="0"/>
        <w:jc w:val="both"/>
      </w:pPr>
      <w:r>
        <w:rPr>
          <w:rFonts w:ascii="Times New Roman"/>
          <w:b w:val="false"/>
          <w:i w:val="false"/>
          <w:color w:val="000000"/>
          <w:sz w:val="28"/>
        </w:rPr>
        <w:t>
      Площадь пастбищ крестьянских хозяйств составляет 30525 гектара.Не имеется потребности пастбищ.</w:t>
      </w:r>
    </w:p>
    <w:p>
      <w:pPr>
        <w:spacing w:after="0"/>
        <w:ind w:left="0"/>
        <w:jc w:val="both"/>
      </w:pPr>
      <w:r>
        <w:rPr>
          <w:rFonts w:ascii="Times New Roman"/>
          <w:b w:val="false"/>
          <w:i w:val="false"/>
          <w:color w:val="000000"/>
          <w:sz w:val="28"/>
        </w:rPr>
        <w:t>
      В Бершугирском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Бершугирском сельском округе ясно наблюдается сезонный характер природных пастбищ. На территории Бершугирского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Бершугирского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Бершугирскому сельскому округу имеются всего 141905 гектар пастбищных угодий. В черте населенных пунктов числится 20146 гектаров пастбищ.</w:t>
      </w:r>
    </w:p>
    <w:p>
      <w:pPr>
        <w:spacing w:after="0"/>
        <w:ind w:left="0"/>
        <w:jc w:val="both"/>
      </w:pPr>
      <w:r>
        <w:rPr>
          <w:rFonts w:ascii="Times New Roman"/>
          <w:b w:val="false"/>
          <w:i w:val="false"/>
          <w:color w:val="000000"/>
          <w:sz w:val="28"/>
        </w:rPr>
        <w:t>
      В Бершугирском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Бершугир, село Алабас,село Сарысай) по содержанию маточного (дойного) поголовья сельскохозяйственных животных при имеющихся пастбищных угодьях населенных пунктов в размере 20146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14946 гектаров,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1470 голов х 15 гектаров/голов = 22050 гектаров;</w:t>
      </w:r>
    </w:p>
    <w:p>
      <w:pPr>
        <w:spacing w:after="0"/>
        <w:ind w:left="0"/>
        <w:jc w:val="both"/>
      </w:pPr>
      <w:r>
        <w:rPr>
          <w:rFonts w:ascii="Times New Roman"/>
          <w:b w:val="false"/>
          <w:i w:val="false"/>
          <w:color w:val="000000"/>
          <w:sz w:val="28"/>
        </w:rPr>
        <w:t>
      для овец и коз – 2996голов х 3 гектаров/голов = 8988 гектаров;</w:t>
      </w:r>
    </w:p>
    <w:p>
      <w:pPr>
        <w:spacing w:after="0"/>
        <w:ind w:left="0"/>
        <w:jc w:val="both"/>
      </w:pPr>
      <w:r>
        <w:rPr>
          <w:rFonts w:ascii="Times New Roman"/>
          <w:b w:val="false"/>
          <w:i w:val="false"/>
          <w:color w:val="000000"/>
          <w:sz w:val="28"/>
        </w:rPr>
        <w:t>
      для лошадей - 215 голов х 18 гектаров/голов = 3870 гектаров;</w:t>
      </w:r>
    </w:p>
    <w:p>
      <w:pPr>
        <w:spacing w:after="0"/>
        <w:ind w:left="0"/>
        <w:jc w:val="both"/>
      </w:pPr>
      <w:r>
        <w:rPr>
          <w:rFonts w:ascii="Times New Roman"/>
          <w:b w:val="false"/>
          <w:i w:val="false"/>
          <w:color w:val="000000"/>
          <w:sz w:val="28"/>
        </w:rPr>
        <w:t>
      для верблюдов – 8 голов х 23 гектаров/голов= 184 гектаров.</w:t>
      </w:r>
    </w:p>
    <w:p>
      <w:pPr>
        <w:spacing w:after="0"/>
        <w:ind w:left="0"/>
        <w:jc w:val="both"/>
      </w:pPr>
      <w:r>
        <w:rPr>
          <w:rFonts w:ascii="Times New Roman"/>
          <w:b w:val="false"/>
          <w:i w:val="false"/>
          <w:color w:val="000000"/>
          <w:sz w:val="28"/>
        </w:rPr>
        <w:t>
      22050+8988+3870+184 = 35092гектара.</w:t>
      </w:r>
    </w:p>
    <w:p>
      <w:pPr>
        <w:spacing w:after="0"/>
        <w:ind w:left="0"/>
        <w:jc w:val="both"/>
      </w:pPr>
      <w:r>
        <w:rPr>
          <w:rFonts w:ascii="Times New Roman"/>
          <w:b w:val="false"/>
          <w:i w:val="false"/>
          <w:color w:val="000000"/>
          <w:sz w:val="28"/>
        </w:rPr>
        <w:t>
      Сложившуюся потребность пастбищных угодий в размере 14946 гектаров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Бершугирского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"АЛИПАТША"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АЙЫРТАУ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"ӘМІРЕ"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"БІРМӘН"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"ФАРИЗА"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"ШЫНБЕРГЕН"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"ҚҰЛАМАН"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 САЯН"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Бершугирского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Наличиедойныхкоров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Необеспеченопастбищами,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Бершугир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5896</w:t>
            </w:r>
          </w:p>
        </w:tc>
      </w:tr>
    </w:tbl>
    <w:p>
      <w:pPr>
        <w:spacing w:after="0"/>
        <w:ind w:left="0"/>
        <w:jc w:val="left"/>
      </w:pPr>
      <w:r>
        <w:rPr>
          <w:rFonts w:ascii="Times New Roman"/>
          <w:b/>
          <w:i w:val="false"/>
          <w:color w:val="000000"/>
        </w:rPr>
        <w:t xml:space="preserve"> Информация о переделе пастбищ для размещения скота с стороны землевладельцев Бершугирском сельском округе</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Бершугир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Алабас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Бершугирского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Биршогырского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69596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596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Бершугирском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0231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231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Бершугирском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48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48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Бершугирском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1374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1374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46800" cy="146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146800" cy="146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Бершугирском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4422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422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Биршугирском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683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83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Бершугирском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Бершугирский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Шалкарского районного маслихата от 24 апреля 2023 года № 9</w:t>
            </w:r>
          </w:p>
        </w:tc>
      </w:tr>
    </w:tbl>
    <w:p>
      <w:pPr>
        <w:spacing w:after="0"/>
        <w:ind w:left="0"/>
        <w:jc w:val="left"/>
      </w:pPr>
      <w:r>
        <w:rPr>
          <w:rFonts w:ascii="Times New Roman"/>
          <w:b/>
          <w:i w:val="false"/>
          <w:color w:val="000000"/>
        </w:rPr>
        <w:t xml:space="preserve"> План по управлению пастбищами и их использованию в Бозойском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Бозойском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Бозойском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Бозойском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Бозойского сельского округа 1076858 гектаров, из них сенокос – 1100 гектаров, пастбищные земли – 816796 гектара, прочие угодия – 258962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229331 гектаров;</w:t>
      </w:r>
    </w:p>
    <w:p>
      <w:pPr>
        <w:spacing w:after="0"/>
        <w:ind w:left="0"/>
        <w:jc w:val="both"/>
      </w:pPr>
      <w:r>
        <w:rPr>
          <w:rFonts w:ascii="Times New Roman"/>
          <w:b w:val="false"/>
          <w:i w:val="false"/>
          <w:color w:val="000000"/>
          <w:sz w:val="28"/>
        </w:rPr>
        <w:t>
      земли населенных пунктов – 102103 гектара;</w:t>
      </w:r>
    </w:p>
    <w:p>
      <w:pPr>
        <w:spacing w:after="0"/>
        <w:ind w:left="0"/>
        <w:jc w:val="both"/>
      </w:pPr>
      <w:r>
        <w:rPr>
          <w:rFonts w:ascii="Times New Roman"/>
          <w:b w:val="false"/>
          <w:i w:val="false"/>
          <w:color w:val="000000"/>
          <w:sz w:val="28"/>
        </w:rPr>
        <w:t>
      земли запаса – 974755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Бозойского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Бозойском сельском округе насчитывается (личное подворье населения) 2500 голов крупного рогатого скота, из них 830 голов маточного поголовья, 1295 голов овец и коз, 2461 голов лошадей и 1690 голов верблюдов. Из них:</w:t>
      </w:r>
    </w:p>
    <w:p>
      <w:pPr>
        <w:spacing w:after="0"/>
        <w:ind w:left="0"/>
        <w:jc w:val="both"/>
      </w:pPr>
      <w:r>
        <w:rPr>
          <w:rFonts w:ascii="Times New Roman"/>
          <w:b w:val="false"/>
          <w:i w:val="false"/>
          <w:color w:val="000000"/>
          <w:sz w:val="28"/>
        </w:rPr>
        <w:t>
      в селе Бозой: 1920 головы крупного рогатого скота, из них 620 голов маточного поголовья, 850 голов овец и коз, 1723 головлошадей и 1038 голов верблюдов.</w:t>
      </w:r>
    </w:p>
    <w:p>
      <w:pPr>
        <w:spacing w:after="0"/>
        <w:ind w:left="0"/>
        <w:jc w:val="both"/>
      </w:pPr>
      <w:r>
        <w:rPr>
          <w:rFonts w:ascii="Times New Roman"/>
          <w:b w:val="false"/>
          <w:i w:val="false"/>
          <w:color w:val="000000"/>
          <w:sz w:val="28"/>
        </w:rPr>
        <w:t>
      Площадь пастбищ составляет 53142 гектаров.</w:t>
      </w:r>
    </w:p>
    <w:p>
      <w:pPr>
        <w:spacing w:after="0"/>
        <w:ind w:left="0"/>
        <w:jc w:val="both"/>
      </w:pPr>
      <w:r>
        <w:rPr>
          <w:rFonts w:ascii="Times New Roman"/>
          <w:b w:val="false"/>
          <w:i w:val="false"/>
          <w:color w:val="000000"/>
          <w:sz w:val="28"/>
        </w:rPr>
        <w:t>
      в селе Канбакты: 479 голов крупного рогатого скота, из них 135 голов маточного поголовья, 347 голов овец и коз, 560 голов лошадей и 525 голов верблюдов.</w:t>
      </w:r>
    </w:p>
    <w:p>
      <w:pPr>
        <w:spacing w:after="0"/>
        <w:ind w:left="0"/>
        <w:jc w:val="both"/>
      </w:pPr>
      <w:r>
        <w:rPr>
          <w:rFonts w:ascii="Times New Roman"/>
          <w:b w:val="false"/>
          <w:i w:val="false"/>
          <w:color w:val="000000"/>
          <w:sz w:val="28"/>
        </w:rPr>
        <w:t>
      Площадь пастбищ составляет 16524 гектаров.</w:t>
      </w:r>
    </w:p>
    <w:p>
      <w:pPr>
        <w:spacing w:after="0"/>
        <w:ind w:left="0"/>
        <w:jc w:val="both"/>
      </w:pPr>
      <w:r>
        <w:rPr>
          <w:rFonts w:ascii="Times New Roman"/>
          <w:b w:val="false"/>
          <w:i w:val="false"/>
          <w:color w:val="000000"/>
          <w:sz w:val="28"/>
        </w:rPr>
        <w:t>
      в селе Коянкулак: 101 головы крупного рогатого скота, из них 75 голов маточного поголовья, 98 голов овец и коз, 178 голов лошадей и 127 голов верблюдов.</w:t>
      </w:r>
    </w:p>
    <w:p>
      <w:pPr>
        <w:spacing w:after="0"/>
        <w:ind w:left="0"/>
        <w:jc w:val="both"/>
      </w:pPr>
      <w:r>
        <w:rPr>
          <w:rFonts w:ascii="Times New Roman"/>
          <w:b w:val="false"/>
          <w:i w:val="false"/>
          <w:color w:val="000000"/>
          <w:sz w:val="28"/>
        </w:rPr>
        <w:t>
      Площадь пастбищ составляет 17639 гектаров.</w:t>
      </w:r>
    </w:p>
    <w:p>
      <w:pPr>
        <w:spacing w:after="0"/>
        <w:ind w:left="0"/>
        <w:jc w:val="both"/>
      </w:pPr>
      <w:r>
        <w:rPr>
          <w:rFonts w:ascii="Times New Roman"/>
          <w:b w:val="false"/>
          <w:i w:val="false"/>
          <w:color w:val="000000"/>
          <w:sz w:val="28"/>
        </w:rPr>
        <w:t>
      Поголовье скота в крестьянских хозяйствах Бозойского сельского округа составляет: 3510 головы крупного рогатого скота, 1229 голов овец и коз, 9787 головы лошадей,2245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317887 гектара.Не имеется потребности пастбищ.</w:t>
      </w:r>
    </w:p>
    <w:p>
      <w:pPr>
        <w:spacing w:after="0"/>
        <w:ind w:left="0"/>
        <w:jc w:val="both"/>
      </w:pPr>
      <w:r>
        <w:rPr>
          <w:rFonts w:ascii="Times New Roman"/>
          <w:b w:val="false"/>
          <w:i w:val="false"/>
          <w:color w:val="000000"/>
          <w:sz w:val="28"/>
        </w:rPr>
        <w:t>
      В Бозойском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Бозойском сельском округе ясно наблюдается сезонный характер природных пастбищ. На территории Бозойского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Бозойского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Бозойскому сельскому округу имеются всего 816796 гектар пастбищных угодий. В черте населенных пунктов числится 87305 гектаров пастбищ.</w:t>
      </w:r>
    </w:p>
    <w:p>
      <w:pPr>
        <w:spacing w:after="0"/>
        <w:ind w:left="0"/>
        <w:jc w:val="both"/>
      </w:pPr>
      <w:r>
        <w:rPr>
          <w:rFonts w:ascii="Times New Roman"/>
          <w:b w:val="false"/>
          <w:i w:val="false"/>
          <w:color w:val="000000"/>
          <w:sz w:val="28"/>
        </w:rPr>
        <w:t>
      В Бозойском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Бозой, село Канбакты,село Коянкулак) по содержанию маточного (дойного) поголовья сельскохозяйственных животных при имеющихся пастбищных угодьях населенных пунктов в размере 87305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37248 гектаров,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2500 голов х 15 гектаров/голов = 37500 гектаров;</w:t>
      </w:r>
    </w:p>
    <w:p>
      <w:pPr>
        <w:spacing w:after="0"/>
        <w:ind w:left="0"/>
        <w:jc w:val="both"/>
      </w:pPr>
      <w:r>
        <w:rPr>
          <w:rFonts w:ascii="Times New Roman"/>
          <w:b w:val="false"/>
          <w:i w:val="false"/>
          <w:color w:val="000000"/>
          <w:sz w:val="28"/>
        </w:rPr>
        <w:t>
      для овец и коз – 1295голов х 3 гектаров/голов = 3885 гектаров;</w:t>
      </w:r>
    </w:p>
    <w:p>
      <w:pPr>
        <w:spacing w:after="0"/>
        <w:ind w:left="0"/>
        <w:jc w:val="both"/>
      </w:pPr>
      <w:r>
        <w:rPr>
          <w:rFonts w:ascii="Times New Roman"/>
          <w:b w:val="false"/>
          <w:i w:val="false"/>
          <w:color w:val="000000"/>
          <w:sz w:val="28"/>
        </w:rPr>
        <w:t>
      для лошадей - 2461 голов х 18 гектаров/голов = 44298 гектаров;</w:t>
      </w:r>
    </w:p>
    <w:p>
      <w:pPr>
        <w:spacing w:after="0"/>
        <w:ind w:left="0"/>
        <w:jc w:val="both"/>
      </w:pPr>
      <w:r>
        <w:rPr>
          <w:rFonts w:ascii="Times New Roman"/>
          <w:b w:val="false"/>
          <w:i w:val="false"/>
          <w:color w:val="000000"/>
          <w:sz w:val="28"/>
        </w:rPr>
        <w:t>
      для верблюдов – 1690 голов х 23 гектаров/голов= 38870 гектаров.</w:t>
      </w:r>
    </w:p>
    <w:p>
      <w:pPr>
        <w:spacing w:after="0"/>
        <w:ind w:left="0"/>
        <w:jc w:val="both"/>
      </w:pPr>
      <w:r>
        <w:rPr>
          <w:rFonts w:ascii="Times New Roman"/>
          <w:b w:val="false"/>
          <w:i w:val="false"/>
          <w:color w:val="000000"/>
          <w:sz w:val="28"/>
        </w:rPr>
        <w:t>
      37500+3885+44298+38870 = 124553гектара.</w:t>
      </w:r>
    </w:p>
    <w:p>
      <w:pPr>
        <w:spacing w:after="0"/>
        <w:ind w:left="0"/>
        <w:jc w:val="both"/>
      </w:pPr>
      <w:r>
        <w:rPr>
          <w:rFonts w:ascii="Times New Roman"/>
          <w:b w:val="false"/>
          <w:i w:val="false"/>
          <w:color w:val="000000"/>
          <w:sz w:val="28"/>
        </w:rPr>
        <w:t>
      Сложившуюся потребность пастбищных угодий в размере 37248 гектаров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Бозойского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"ИЛХАМ"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"ҚАРАНОҒАЙ"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"ДАСТАН"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"БАҚТЫБАЙ"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"ӨТЕС"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"КЕНЖЕБАЕВ ЖҮСІП АТЫНДАҒЫ"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"МАҒЖАН"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"ӘБДУӘЛИ"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"ӨМІРЗАҚ"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"ЖАСҰЛАН"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"ИЛЬЯС"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"ҮШТӨБЕ"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"ШУЛЫҒАН"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"НҰРГЕЛДІ"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 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"СЕРІКБАЙ"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 ҚАНАТ"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"ОТАР"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"ШБ"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"ИСЛАМБЕК"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"ҚЫЗҒАЛДАҚ"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"ТАСТЕМІР"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"ЖАҢА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"ОРАЗҒАЛИ"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"ШАХ-НҰР"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"БАҒЗАТ"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"ТОМИРИС"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"АҚӘДІЛ"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"АЛЫМБЕТ"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"ҚОЖБАН"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"ЖАЛҒАС"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"ШАМШЫРАҚ"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"ЫНТЫМАҚ"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"МӨЛДІР 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"ӘДІЛ-ХАНИТ"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-97170</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Бозойскому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Канбакты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Коянкулак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74855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Бозойскому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Канбакты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Коянкулак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Бозойском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Бозойского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4422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422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Бозойском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4676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676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Бозойском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7343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343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Бозойском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6962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962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468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1468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Бозойском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3406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406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Бозойском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4676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676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Бозойском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Бозойский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Шалкарского районного маслихата от 24 апреля 2023 года № 9</w:t>
            </w:r>
          </w:p>
        </w:tc>
      </w:tr>
    </w:tbl>
    <w:bookmarkStart w:name="z40" w:id="5"/>
    <w:p>
      <w:pPr>
        <w:spacing w:after="0"/>
        <w:ind w:left="0"/>
        <w:jc w:val="left"/>
      </w:pPr>
      <w:r>
        <w:rPr>
          <w:rFonts w:ascii="Times New Roman"/>
          <w:b/>
          <w:i w:val="false"/>
          <w:color w:val="000000"/>
        </w:rPr>
        <w:t xml:space="preserve"> План по управлению пастбищами и их использованию в Жанаконысском сельском округе на 2023-2024 годы</w:t>
      </w:r>
    </w:p>
    <w:bookmarkEnd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Жанаконысском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Жанаконысском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Жанаконысском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Жанаконысского сельского округа 546336 гектаров, пастбищные земли – 487374 гектара, прочие угодия – 58962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180349 гектаров;</w:t>
      </w:r>
    </w:p>
    <w:p>
      <w:pPr>
        <w:spacing w:after="0"/>
        <w:ind w:left="0"/>
        <w:jc w:val="both"/>
      </w:pPr>
      <w:r>
        <w:rPr>
          <w:rFonts w:ascii="Times New Roman"/>
          <w:b w:val="false"/>
          <w:i w:val="false"/>
          <w:color w:val="000000"/>
          <w:sz w:val="28"/>
        </w:rPr>
        <w:t>
      земли населенных пунктов – 61889 гектара;</w:t>
      </w:r>
    </w:p>
    <w:p>
      <w:pPr>
        <w:spacing w:after="0"/>
        <w:ind w:left="0"/>
        <w:jc w:val="both"/>
      </w:pPr>
      <w:r>
        <w:rPr>
          <w:rFonts w:ascii="Times New Roman"/>
          <w:b w:val="false"/>
          <w:i w:val="false"/>
          <w:color w:val="000000"/>
          <w:sz w:val="28"/>
        </w:rPr>
        <w:t>
      земли запаса – 304098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Жанаконысского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Жанаконысском сельском округе насчитывается (личное подворье населения) 770 голов крупного рогатого скота, из них 422 голов маточного поголовья, 2660 голов овец и коз, 420 голов лошадей и 242 голов верблюдов. Из них:</w:t>
      </w:r>
    </w:p>
    <w:p>
      <w:pPr>
        <w:spacing w:after="0"/>
        <w:ind w:left="0"/>
        <w:jc w:val="both"/>
      </w:pPr>
      <w:r>
        <w:rPr>
          <w:rFonts w:ascii="Times New Roman"/>
          <w:b w:val="false"/>
          <w:i w:val="false"/>
          <w:color w:val="000000"/>
          <w:sz w:val="28"/>
        </w:rPr>
        <w:t>
      в селе Аккайтым: 574 головы крупного рогатого скота, из них 329 голов маточного поголовья, 1145 голов овец и коз, 256 голов лошадей и 161 голов верблюдов.</w:t>
      </w:r>
    </w:p>
    <w:p>
      <w:pPr>
        <w:spacing w:after="0"/>
        <w:ind w:left="0"/>
        <w:jc w:val="both"/>
      </w:pPr>
      <w:r>
        <w:rPr>
          <w:rFonts w:ascii="Times New Roman"/>
          <w:b w:val="false"/>
          <w:i w:val="false"/>
          <w:color w:val="000000"/>
          <w:sz w:val="28"/>
        </w:rPr>
        <w:t>
      Площадь пастбищ составляет 39625 гектаров.</w:t>
      </w:r>
    </w:p>
    <w:p>
      <w:pPr>
        <w:spacing w:after="0"/>
        <w:ind w:left="0"/>
        <w:jc w:val="both"/>
      </w:pPr>
      <w:r>
        <w:rPr>
          <w:rFonts w:ascii="Times New Roman"/>
          <w:b w:val="false"/>
          <w:i w:val="false"/>
          <w:color w:val="000000"/>
          <w:sz w:val="28"/>
        </w:rPr>
        <w:t>
      в селе Копасор: 196 голов крупного рогатого скота, из них 93 голов маточного поголовья, 1515 голов овец и коз, 164 голов лошадей и 81 голов верблюдов.</w:t>
      </w:r>
    </w:p>
    <w:p>
      <w:pPr>
        <w:spacing w:after="0"/>
        <w:ind w:left="0"/>
        <w:jc w:val="both"/>
      </w:pPr>
      <w:r>
        <w:rPr>
          <w:rFonts w:ascii="Times New Roman"/>
          <w:b w:val="false"/>
          <w:i w:val="false"/>
          <w:color w:val="000000"/>
          <w:sz w:val="28"/>
        </w:rPr>
        <w:t>
      Площадь пастбищ составляет 15073 гектаров.</w:t>
      </w:r>
    </w:p>
    <w:p>
      <w:pPr>
        <w:spacing w:after="0"/>
        <w:ind w:left="0"/>
        <w:jc w:val="both"/>
      </w:pPr>
      <w:r>
        <w:rPr>
          <w:rFonts w:ascii="Times New Roman"/>
          <w:b w:val="false"/>
          <w:i w:val="false"/>
          <w:color w:val="000000"/>
          <w:sz w:val="28"/>
        </w:rPr>
        <w:t>
      Поголовье скота в крестьянских хозяйствах Жанаконысского сельского округа составляет: 2474 головы крупного рогатого скота, 7763 голов овец и коз, 2215 головы лошадей, 462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178502 гектара. Не имеется потребности пастбищ.</w:t>
      </w:r>
    </w:p>
    <w:p>
      <w:pPr>
        <w:spacing w:after="0"/>
        <w:ind w:left="0"/>
        <w:jc w:val="both"/>
      </w:pPr>
      <w:r>
        <w:rPr>
          <w:rFonts w:ascii="Times New Roman"/>
          <w:b w:val="false"/>
          <w:i w:val="false"/>
          <w:color w:val="000000"/>
          <w:sz w:val="28"/>
        </w:rPr>
        <w:t>
      В Жанаконысском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Жанаконысском сельском округе ясно наблюдается сезонный характер природных пастбищ. На территории Жанаконысского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Жанаконысского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Жанаконысскому сельскому округу имеются всего 487374 гектар пастбищных угодий. В черте населенных пунктов числится 54698 гектаров пастбищ.</w:t>
      </w:r>
    </w:p>
    <w:p>
      <w:pPr>
        <w:spacing w:after="0"/>
        <w:ind w:left="0"/>
        <w:jc w:val="both"/>
      </w:pPr>
      <w:r>
        <w:rPr>
          <w:rFonts w:ascii="Times New Roman"/>
          <w:b w:val="false"/>
          <w:i w:val="false"/>
          <w:color w:val="000000"/>
          <w:sz w:val="28"/>
        </w:rPr>
        <w:t>
      В Жанаконысском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Аккайтым, село Копасор) по содержанию маточного (дойного) поголовья сельскохозяйственных животных при имеющихся пастбищных угодьях населенных пунктов в размере 54698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Не имеется потребности пастбищных угодий по выпасу других сельскохозяйственных животных местного населения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770 голов х 15 гектаров/голов = 11550 гектаров;</w:t>
      </w:r>
    </w:p>
    <w:p>
      <w:pPr>
        <w:spacing w:after="0"/>
        <w:ind w:left="0"/>
        <w:jc w:val="both"/>
      </w:pPr>
      <w:r>
        <w:rPr>
          <w:rFonts w:ascii="Times New Roman"/>
          <w:b w:val="false"/>
          <w:i w:val="false"/>
          <w:color w:val="000000"/>
          <w:sz w:val="28"/>
        </w:rPr>
        <w:t>
      для овец и коз – 2660голов х 3 гектаров/голов = 7980 гектаров;</w:t>
      </w:r>
    </w:p>
    <w:p>
      <w:pPr>
        <w:spacing w:after="0"/>
        <w:ind w:left="0"/>
        <w:jc w:val="both"/>
      </w:pPr>
      <w:r>
        <w:rPr>
          <w:rFonts w:ascii="Times New Roman"/>
          <w:b w:val="false"/>
          <w:i w:val="false"/>
          <w:color w:val="000000"/>
          <w:sz w:val="28"/>
        </w:rPr>
        <w:t>
      для лошадей - 420 голов х 18 гектаров/голов = 7560 гектаров;</w:t>
      </w:r>
    </w:p>
    <w:p>
      <w:pPr>
        <w:spacing w:after="0"/>
        <w:ind w:left="0"/>
        <w:jc w:val="both"/>
      </w:pPr>
      <w:r>
        <w:rPr>
          <w:rFonts w:ascii="Times New Roman"/>
          <w:b w:val="false"/>
          <w:i w:val="false"/>
          <w:color w:val="000000"/>
          <w:sz w:val="28"/>
        </w:rPr>
        <w:t>
      для верблюдов – 242 голов х 23 гектаров/голов= 5566 гектаров.</w:t>
      </w:r>
    </w:p>
    <w:p>
      <w:pPr>
        <w:spacing w:after="0"/>
        <w:ind w:left="0"/>
        <w:jc w:val="both"/>
      </w:pPr>
      <w:r>
        <w:rPr>
          <w:rFonts w:ascii="Times New Roman"/>
          <w:b w:val="false"/>
          <w:i w:val="false"/>
          <w:color w:val="000000"/>
          <w:sz w:val="28"/>
        </w:rPr>
        <w:t>
      11550+7980+7560+5566 = 32656 гектара.</w:t>
      </w:r>
    </w:p>
    <w:p>
      <w:pPr>
        <w:spacing w:after="0"/>
        <w:ind w:left="0"/>
        <w:jc w:val="left"/>
      </w:pPr>
      <w:r>
        <w:rPr>
          <w:rFonts w:ascii="Times New Roman"/>
          <w:b/>
          <w:i w:val="false"/>
          <w:color w:val="000000"/>
        </w:rPr>
        <w:t xml:space="preserve"> Список землевладельцев на территории Жанаконысского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"АБЗАЛ"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"АКСҰНҚАР"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"АРЗЫҚҰЛ"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"БАЛЫМБЕТ"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"БІРЛІК-К"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"БӨРІБАЙ"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"ДӘУРЕН"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"ДҮЙСЕНБАЙ"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"ЕРТІЛЕС"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"ЖӘДІГЕР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"ЖАҢБЫРБАЙ"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"ЖАҢБЫР"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"ЖЕКСЕН"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"КНЯЗ"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"КӨКПЕК"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"ҚОПАСОР"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"МҰҚАШ"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"МҰХАМБЕТ"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978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"ӨМІР"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"ОНДАСЫН"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"САҒЫНДЫК"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"СӘДІБЕК"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"САРЫШОЛАҚ"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"СЕЙІЛХАН"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"ТАЙЖЕТЕР"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"ТАҢБАЙ"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"ТӘТЕН"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"ТҮЛЕУБАЙ"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"КҰЛАН"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"ҚАЛЫБЕК"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"НЕСІБЕ"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"РАҚЫМЖАН"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"САҒЫНАЙ"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"KHAMZA"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К/Х"ӘЛИХАН"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 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49526</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Жанаконысскому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Наличиедойныхкоров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Необеспеченопастбищами,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Аккайтым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Копасор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48368</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Жанаконысскому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Аккайтым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Копасор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Жанаконысском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Жанаконысского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6454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454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Жанаконысском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429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29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Жанаконысском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7597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7597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Жанаконысском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2644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2644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Жанаконысском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3406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406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Жанаконысском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3279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3279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Жанаконысском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Жанаконысский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Шалкарского районного маслихата от 24 апреля 2023 года № 9</w:t>
            </w:r>
          </w:p>
        </w:tc>
      </w:tr>
    </w:tbl>
    <w:bookmarkStart w:name="z49" w:id="6"/>
    <w:p>
      <w:pPr>
        <w:spacing w:after="0"/>
        <w:ind w:left="0"/>
        <w:jc w:val="left"/>
      </w:pPr>
      <w:r>
        <w:rPr>
          <w:rFonts w:ascii="Times New Roman"/>
          <w:b/>
          <w:i w:val="false"/>
          <w:color w:val="000000"/>
        </w:rPr>
        <w:t xml:space="preserve"> План по управлению пастбищами и их использованию в Е.Котибарулы сельском округе на 2023-2024 годы</w:t>
      </w:r>
    </w:p>
    <w:bookmarkEnd w:id="6"/>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Е.Котибарулы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Е.Котибарулы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Е.Котибарулы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Е.Котибарулы сельского округа 532847 гектаров, пастбищные земли – 474082 гектара, прочие угодия – 58765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258647 гектаров;</w:t>
      </w:r>
    </w:p>
    <w:p>
      <w:pPr>
        <w:spacing w:after="0"/>
        <w:ind w:left="0"/>
        <w:jc w:val="both"/>
      </w:pPr>
      <w:r>
        <w:rPr>
          <w:rFonts w:ascii="Times New Roman"/>
          <w:b w:val="false"/>
          <w:i w:val="false"/>
          <w:color w:val="000000"/>
          <w:sz w:val="28"/>
        </w:rPr>
        <w:t>
      земли населенных пунктов – 70582 гектара;</w:t>
      </w:r>
    </w:p>
    <w:p>
      <w:pPr>
        <w:spacing w:after="0"/>
        <w:ind w:left="0"/>
        <w:jc w:val="both"/>
      </w:pPr>
      <w:r>
        <w:rPr>
          <w:rFonts w:ascii="Times New Roman"/>
          <w:b w:val="false"/>
          <w:i w:val="false"/>
          <w:color w:val="000000"/>
          <w:sz w:val="28"/>
        </w:rPr>
        <w:t>
      земли запаса – 203618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Е.Котибарулы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Е.Котибарулы сельском округе насчитывается (личное подворье населения) 719 голов крупного рогатого скота, из них 614 голов маточного поголовья, 4611 голов овец и коз, 413 голов лошадей и 356 голов верблюдов. Из них:</w:t>
      </w:r>
    </w:p>
    <w:p>
      <w:pPr>
        <w:spacing w:after="0"/>
        <w:ind w:left="0"/>
        <w:jc w:val="both"/>
      </w:pPr>
      <w:r>
        <w:rPr>
          <w:rFonts w:ascii="Times New Roman"/>
          <w:b w:val="false"/>
          <w:i w:val="false"/>
          <w:color w:val="000000"/>
          <w:sz w:val="28"/>
        </w:rPr>
        <w:t>
      в селе Байқадам: 663 головы крупного рогатого скота, из них 561 голов маточного поголовья, 4316 голов овец и коз, 363 голов лошадей и 338 голов верблюдов.</w:t>
      </w:r>
    </w:p>
    <w:p>
      <w:pPr>
        <w:spacing w:after="0"/>
        <w:ind w:left="0"/>
        <w:jc w:val="both"/>
      </w:pPr>
      <w:r>
        <w:rPr>
          <w:rFonts w:ascii="Times New Roman"/>
          <w:b w:val="false"/>
          <w:i w:val="false"/>
          <w:color w:val="000000"/>
          <w:sz w:val="28"/>
        </w:rPr>
        <w:t>
      Площадь пастбищ составляет 50106 гектаров.</w:t>
      </w:r>
    </w:p>
    <w:p>
      <w:pPr>
        <w:spacing w:after="0"/>
        <w:ind w:left="0"/>
        <w:jc w:val="both"/>
      </w:pPr>
      <w:r>
        <w:rPr>
          <w:rFonts w:ascii="Times New Roman"/>
          <w:b w:val="false"/>
          <w:i w:val="false"/>
          <w:color w:val="000000"/>
          <w:sz w:val="28"/>
        </w:rPr>
        <w:t>
      в селе Алақозы: 56 голов крупного рогатого скота, из них 53 голов маточного поголовья, 295 голов овец и коз, 50 голов лошадей и 18 голов верблюдов.</w:t>
      </w:r>
    </w:p>
    <w:p>
      <w:pPr>
        <w:spacing w:after="0"/>
        <w:ind w:left="0"/>
        <w:jc w:val="both"/>
      </w:pPr>
      <w:r>
        <w:rPr>
          <w:rFonts w:ascii="Times New Roman"/>
          <w:b w:val="false"/>
          <w:i w:val="false"/>
          <w:color w:val="000000"/>
          <w:sz w:val="28"/>
        </w:rPr>
        <w:t>
      Площадь пастбищ составляет 16435 гектаров.</w:t>
      </w:r>
    </w:p>
    <w:p>
      <w:pPr>
        <w:spacing w:after="0"/>
        <w:ind w:left="0"/>
        <w:jc w:val="both"/>
      </w:pPr>
      <w:r>
        <w:rPr>
          <w:rFonts w:ascii="Times New Roman"/>
          <w:b w:val="false"/>
          <w:i w:val="false"/>
          <w:color w:val="000000"/>
          <w:sz w:val="28"/>
        </w:rPr>
        <w:t>
      Поголовье скота в крестьянских хозяйствах Е.Котибарулы сельского округа составляет: 2859 головы крупного рогатого скота, 9146 голов овец и коз, 2963 головы лошадей, 883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327766 гектара.Не имеется потребности пастбищ.</w:t>
      </w:r>
    </w:p>
    <w:p>
      <w:pPr>
        <w:spacing w:after="0"/>
        <w:ind w:left="0"/>
        <w:jc w:val="both"/>
      </w:pPr>
      <w:r>
        <w:rPr>
          <w:rFonts w:ascii="Times New Roman"/>
          <w:b w:val="false"/>
          <w:i w:val="false"/>
          <w:color w:val="000000"/>
          <w:sz w:val="28"/>
        </w:rPr>
        <w:t>
      В Е.Котибарулы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Е.Котибарулы сельском округе ясно наблюдается сезонный характер природных пастбищ. На территории Е.Котибарулы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Е.Котибарулы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Е.Котибарулы сельскому округу имеются всего 474082 гектар пастбищных угодий. В черте населенных пунктов числится 66541 гектаров пастбищ.</w:t>
      </w:r>
    </w:p>
    <w:p>
      <w:pPr>
        <w:spacing w:after="0"/>
        <w:ind w:left="0"/>
        <w:jc w:val="both"/>
      </w:pPr>
      <w:r>
        <w:rPr>
          <w:rFonts w:ascii="Times New Roman"/>
          <w:b w:val="false"/>
          <w:i w:val="false"/>
          <w:color w:val="000000"/>
          <w:sz w:val="28"/>
        </w:rPr>
        <w:t>
      В Е.Котибарулы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Байкадам, село Алакозы) по содержанию маточного (дойного) поголовья сельскохозяйственных животных при имеющихся пастбищных угодьях населенных пунктов в размере 66541 гектар, потребность не возникает, при норме на грузки 10 гектаров/голов.</w:t>
      </w:r>
    </w:p>
    <w:p>
      <w:pPr>
        <w:spacing w:after="0"/>
        <w:ind w:left="0"/>
        <w:jc w:val="both"/>
      </w:pPr>
      <w:r>
        <w:rPr>
          <w:rFonts w:ascii="Times New Roman"/>
          <w:b w:val="false"/>
          <w:i w:val="false"/>
          <w:color w:val="000000"/>
          <w:sz w:val="28"/>
        </w:rPr>
        <w:t>
      Не имеется потребности пастбищных угодий по выпасу других сельскохозяйственных животных местного населения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719 голов х 15 гектаров/голов = 10785гектаров;</w:t>
      </w:r>
    </w:p>
    <w:p>
      <w:pPr>
        <w:spacing w:after="0"/>
        <w:ind w:left="0"/>
        <w:jc w:val="both"/>
      </w:pPr>
      <w:r>
        <w:rPr>
          <w:rFonts w:ascii="Times New Roman"/>
          <w:b w:val="false"/>
          <w:i w:val="false"/>
          <w:color w:val="000000"/>
          <w:sz w:val="28"/>
        </w:rPr>
        <w:t>
      для овец и коз – 4611голов х 3 гектаров/голов = 13833 гектаров;</w:t>
      </w:r>
    </w:p>
    <w:p>
      <w:pPr>
        <w:spacing w:after="0"/>
        <w:ind w:left="0"/>
        <w:jc w:val="both"/>
      </w:pPr>
      <w:r>
        <w:rPr>
          <w:rFonts w:ascii="Times New Roman"/>
          <w:b w:val="false"/>
          <w:i w:val="false"/>
          <w:color w:val="000000"/>
          <w:sz w:val="28"/>
        </w:rPr>
        <w:t>
      для лошадей - 413 голов х 18 гектаров/голов = 7434 гектаров;</w:t>
      </w:r>
    </w:p>
    <w:p>
      <w:pPr>
        <w:spacing w:after="0"/>
        <w:ind w:left="0"/>
        <w:jc w:val="both"/>
      </w:pPr>
      <w:r>
        <w:rPr>
          <w:rFonts w:ascii="Times New Roman"/>
          <w:b w:val="false"/>
          <w:i w:val="false"/>
          <w:color w:val="000000"/>
          <w:sz w:val="28"/>
        </w:rPr>
        <w:t>
      для верблюдов – 356 голов х 23 гектаров/голов= 8188 гектаров.</w:t>
      </w:r>
    </w:p>
    <w:p>
      <w:pPr>
        <w:spacing w:after="0"/>
        <w:ind w:left="0"/>
        <w:jc w:val="both"/>
      </w:pPr>
      <w:r>
        <w:rPr>
          <w:rFonts w:ascii="Times New Roman"/>
          <w:b w:val="false"/>
          <w:i w:val="false"/>
          <w:color w:val="000000"/>
          <w:sz w:val="28"/>
        </w:rPr>
        <w:t>
      10785+13833+7434+8188= 40240 гектара.</w:t>
      </w:r>
    </w:p>
    <w:p>
      <w:pPr>
        <w:spacing w:after="0"/>
        <w:ind w:left="0"/>
        <w:jc w:val="left"/>
      </w:pPr>
      <w:r>
        <w:rPr>
          <w:rFonts w:ascii="Times New Roman"/>
          <w:b/>
          <w:i w:val="false"/>
          <w:color w:val="000000"/>
        </w:rPr>
        <w:t xml:space="preserve"> Список землевладельцев на территории Е.Котибарулы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"АТАҚОНЫС"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"АХМАД"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"БАҒДАТ"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"ЕСІМБАЙ"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"КЕЗҚОРА"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"КҮНПЕЙІС"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"ҚАЛЫБЕК"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"МОЙЫНҚҰМ"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"НИЯЗБЕК"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"НҰР-ӘСЕМ"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"САҚИ"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"ТӘҢІРБЕРГЕН"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"ТҰРҒАНБАЙ"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"ҰЗАҚБАЙ"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"БӘЙІМ"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"ШЫҢДӘУЛЕТ"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"ЖОМАРТ"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"ҚЫЗЫЛБҰРЫШ"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"ЕЛДОС-Ә"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"НИЯЗ"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"ЕЛЖАС"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"ЖАНҰЯ"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"ЖӘНІБЕК"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"КҮНГЕЙ"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"ҚАРШЫҒА"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"ҚҰЛАГЕР"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"НЕСІПХАН"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"НҰРҒАЗЫ"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"БЕРЕКЕТ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"БОТАШ"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"АҒАЙЫН"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"ЕЛІБАЙ"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"САПАРҒАЛИ"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"СЕЙНҰР"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"ШОЛАҚЖИДЕ"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"ДАСТАН"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"МЕРГЕНБАЙ"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-70323</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Е.Котибарулы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Алакозы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57331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Е.Котибарулы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Алакозы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Е.Котибарулы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Е.Котибарулы сельского округа 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3533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3533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Е.Котибарулы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1374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1374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Е.Котибарулы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200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200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Е.Котибарулы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188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882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Е.Котибарулы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2644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2644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Е.Котибарулы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6708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708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Е.Котибарулы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Котибарулы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Шалкарского районного маслихата от 24 апреля 2023 года № 9</w:t>
            </w:r>
          </w:p>
        </w:tc>
      </w:tr>
    </w:tbl>
    <w:p>
      <w:pPr>
        <w:spacing w:after="0"/>
        <w:ind w:left="0"/>
        <w:jc w:val="left"/>
      </w:pPr>
      <w:r>
        <w:rPr>
          <w:rFonts w:ascii="Times New Roman"/>
          <w:b/>
          <w:i w:val="false"/>
          <w:color w:val="000000"/>
        </w:rPr>
        <w:t xml:space="preserve"> План по управлению пастбищами и их использованию в Кауылжырском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Кауылжырском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Кауылжырском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Кауылжырском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Кауылжырского сельского округа 126588 гектаров, пастбищные земли – 125262 гектара, прочие угодия – 1326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59741 гектаров;</w:t>
      </w:r>
    </w:p>
    <w:p>
      <w:pPr>
        <w:spacing w:after="0"/>
        <w:ind w:left="0"/>
        <w:jc w:val="both"/>
      </w:pPr>
      <w:r>
        <w:rPr>
          <w:rFonts w:ascii="Times New Roman"/>
          <w:b w:val="false"/>
          <w:i w:val="false"/>
          <w:color w:val="000000"/>
          <w:sz w:val="28"/>
        </w:rPr>
        <w:t>
      земли населенных пунктов – 27790 гектара;</w:t>
      </w:r>
    </w:p>
    <w:p>
      <w:pPr>
        <w:spacing w:after="0"/>
        <w:ind w:left="0"/>
        <w:jc w:val="both"/>
      </w:pPr>
      <w:r>
        <w:rPr>
          <w:rFonts w:ascii="Times New Roman"/>
          <w:b w:val="false"/>
          <w:i w:val="false"/>
          <w:color w:val="000000"/>
          <w:sz w:val="28"/>
        </w:rPr>
        <w:t>
      земли запаса – 39057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Кауылжырского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Кауылжырском сельском округе насчитывается (личное подворье населения) 1395 голов крупного рогатого скота, из них 570 голов маточного поголовья, 2294 голов овец и коз, 350 голов лошадей и 250 голов верблюдов. Из них</w:t>
      </w:r>
    </w:p>
    <w:p>
      <w:pPr>
        <w:spacing w:after="0"/>
        <w:ind w:left="0"/>
        <w:jc w:val="both"/>
      </w:pPr>
      <w:r>
        <w:rPr>
          <w:rFonts w:ascii="Times New Roman"/>
          <w:b w:val="false"/>
          <w:i w:val="false"/>
          <w:color w:val="000000"/>
          <w:sz w:val="28"/>
        </w:rPr>
        <w:t>
      в селе Кайдауыл: 440 головы крупного рогатого скота, из них 212 голов маточного поголовья, 1004 голов овец и коз, 143 голов лошадей.</w:t>
      </w:r>
    </w:p>
    <w:p>
      <w:pPr>
        <w:spacing w:after="0"/>
        <w:ind w:left="0"/>
        <w:jc w:val="both"/>
      </w:pPr>
      <w:r>
        <w:rPr>
          <w:rFonts w:ascii="Times New Roman"/>
          <w:b w:val="false"/>
          <w:i w:val="false"/>
          <w:color w:val="000000"/>
          <w:sz w:val="28"/>
        </w:rPr>
        <w:t>
      Площадь пастбищ составляет 10000 гектаров.</w:t>
      </w:r>
    </w:p>
    <w:p>
      <w:pPr>
        <w:spacing w:after="0"/>
        <w:ind w:left="0"/>
        <w:jc w:val="both"/>
      </w:pPr>
      <w:r>
        <w:rPr>
          <w:rFonts w:ascii="Times New Roman"/>
          <w:b w:val="false"/>
          <w:i w:val="false"/>
          <w:color w:val="000000"/>
          <w:sz w:val="28"/>
        </w:rPr>
        <w:t>
      в селе Улпан: 130 голов крупного рогатого скота, из них 46 голов маточного поголовья, 295 голов овец и коз, 39 голов лошадей и 116 голов верблюдов.</w:t>
      </w:r>
    </w:p>
    <w:p>
      <w:pPr>
        <w:spacing w:after="0"/>
        <w:ind w:left="0"/>
        <w:jc w:val="both"/>
      </w:pPr>
      <w:r>
        <w:rPr>
          <w:rFonts w:ascii="Times New Roman"/>
          <w:b w:val="false"/>
          <w:i w:val="false"/>
          <w:color w:val="000000"/>
          <w:sz w:val="28"/>
        </w:rPr>
        <w:t>
      Площадь пастбищ составляет 5388 гектаров.</w:t>
      </w:r>
    </w:p>
    <w:p>
      <w:pPr>
        <w:spacing w:after="0"/>
        <w:ind w:left="0"/>
        <w:jc w:val="both"/>
      </w:pPr>
      <w:r>
        <w:rPr>
          <w:rFonts w:ascii="Times New Roman"/>
          <w:b w:val="false"/>
          <w:i w:val="false"/>
          <w:color w:val="000000"/>
          <w:sz w:val="28"/>
        </w:rPr>
        <w:t>
      в селе Кауылжыр: 825 голов крупного рогатого скота, из них 312 голов маточного поголовья, 995 голов овец и коз, 168 голов лошадей и 134 голов верблюдов.</w:t>
      </w:r>
    </w:p>
    <w:p>
      <w:pPr>
        <w:spacing w:after="0"/>
        <w:ind w:left="0"/>
        <w:jc w:val="both"/>
      </w:pPr>
      <w:r>
        <w:rPr>
          <w:rFonts w:ascii="Times New Roman"/>
          <w:b w:val="false"/>
          <w:i w:val="false"/>
          <w:color w:val="000000"/>
          <w:sz w:val="28"/>
        </w:rPr>
        <w:t>
      Площадь пастбищ составляет 10236 гектаров.</w:t>
      </w:r>
    </w:p>
    <w:p>
      <w:pPr>
        <w:spacing w:after="0"/>
        <w:ind w:left="0"/>
        <w:jc w:val="both"/>
      </w:pPr>
      <w:r>
        <w:rPr>
          <w:rFonts w:ascii="Times New Roman"/>
          <w:b w:val="false"/>
          <w:i w:val="false"/>
          <w:color w:val="000000"/>
          <w:sz w:val="28"/>
        </w:rPr>
        <w:t>
      Поголовье скота в крестьянских хозяйствах Кауылжырского сельского округа составляет: 1125 головы крупного рогатого скота, 2315 голов овец и коз, 510 головы лошадей,130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59330 гектара.Не имеется потребности пастбищ.</w:t>
      </w:r>
    </w:p>
    <w:p>
      <w:pPr>
        <w:spacing w:after="0"/>
        <w:ind w:left="0"/>
        <w:jc w:val="both"/>
      </w:pPr>
      <w:r>
        <w:rPr>
          <w:rFonts w:ascii="Times New Roman"/>
          <w:b w:val="false"/>
          <w:i w:val="false"/>
          <w:color w:val="000000"/>
          <w:sz w:val="28"/>
        </w:rPr>
        <w:t>
      В Кауылжырском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Кауылжырском сельском округе ясно наблюдается сезонный характер природных пастбищ. На территории Кауылжырского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Кауылжырского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Кауылжырском сельскому округу имеются всего 125262 гектар пастбищных угодий. В черте населенных пунктов числится 27507 гектаров пастбищ.</w:t>
      </w:r>
    </w:p>
    <w:p>
      <w:pPr>
        <w:spacing w:after="0"/>
        <w:ind w:left="0"/>
        <w:jc w:val="both"/>
      </w:pPr>
      <w:r>
        <w:rPr>
          <w:rFonts w:ascii="Times New Roman"/>
          <w:b w:val="false"/>
          <w:i w:val="false"/>
          <w:color w:val="000000"/>
          <w:sz w:val="28"/>
        </w:rPr>
        <w:t>
      В Кауылжырском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Кауылжыр, село Улпан, село Кайдауыл) по содержанию маточного (дойного) поголовья сельскохозяйственных животных при имеющихся пастбищных угодьях населенных пунктов в размере 27507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12350 гектаров,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1395 голов х 15 гектаров/голов = 20925гектаров;</w:t>
      </w:r>
    </w:p>
    <w:p>
      <w:pPr>
        <w:spacing w:after="0"/>
        <w:ind w:left="0"/>
        <w:jc w:val="both"/>
      </w:pPr>
      <w:r>
        <w:rPr>
          <w:rFonts w:ascii="Times New Roman"/>
          <w:b w:val="false"/>
          <w:i w:val="false"/>
          <w:color w:val="000000"/>
          <w:sz w:val="28"/>
        </w:rPr>
        <w:t>
      для овец и коз – 2294голов х 3 гектаров/голов = 6882 гектаров;</w:t>
      </w:r>
    </w:p>
    <w:p>
      <w:pPr>
        <w:spacing w:after="0"/>
        <w:ind w:left="0"/>
        <w:jc w:val="both"/>
      </w:pPr>
      <w:r>
        <w:rPr>
          <w:rFonts w:ascii="Times New Roman"/>
          <w:b w:val="false"/>
          <w:i w:val="false"/>
          <w:color w:val="000000"/>
          <w:sz w:val="28"/>
        </w:rPr>
        <w:t>
      для лошадей - 350 голов х 18 гектаров/голов = 6300 гектаров;</w:t>
      </w:r>
    </w:p>
    <w:p>
      <w:pPr>
        <w:spacing w:after="0"/>
        <w:ind w:left="0"/>
        <w:jc w:val="both"/>
      </w:pPr>
      <w:r>
        <w:rPr>
          <w:rFonts w:ascii="Times New Roman"/>
          <w:b w:val="false"/>
          <w:i w:val="false"/>
          <w:color w:val="000000"/>
          <w:sz w:val="28"/>
        </w:rPr>
        <w:t>
      для верблюдов – 250 голов х 23 гектаров/голов= 5750 гектаров.</w:t>
      </w:r>
    </w:p>
    <w:p>
      <w:pPr>
        <w:spacing w:after="0"/>
        <w:ind w:left="0"/>
        <w:jc w:val="both"/>
      </w:pPr>
      <w:r>
        <w:rPr>
          <w:rFonts w:ascii="Times New Roman"/>
          <w:b w:val="false"/>
          <w:i w:val="false"/>
          <w:color w:val="000000"/>
          <w:sz w:val="28"/>
        </w:rPr>
        <w:t>
      20925+6882+6300+5750 = 39857 гектара.</w:t>
      </w:r>
    </w:p>
    <w:p>
      <w:pPr>
        <w:spacing w:after="0"/>
        <w:ind w:left="0"/>
        <w:jc w:val="both"/>
      </w:pPr>
      <w:r>
        <w:rPr>
          <w:rFonts w:ascii="Times New Roman"/>
          <w:b w:val="false"/>
          <w:i w:val="false"/>
          <w:color w:val="000000"/>
          <w:sz w:val="28"/>
        </w:rPr>
        <w:t>
      Сложившуюся потребность пастбищных угодий в размере 12350 гектаров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Кауылжырского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Именаземлепользователейземелныхучастков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"БІРЛЕСТІК"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"АҒЫЛЕН"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"ҚОҢЫРТАЙ"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"АҚНИЕТ-С"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"ҚАЛЫБЕК"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"ЖАСУЛАН"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"ЕР-ДАУРЕН"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"ЫРЫС"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"ҚАЙДАУЫЛ"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"МЕЙІРЛАН"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"ЖҰМАҒАЛИ-Ш"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"АЩЫСАЙ"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"ӘДІЛ-ЖАН-БИ-ӘЛІБЕК"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"МАНСУР"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4450</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Кауылжырскому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Кайдауыл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Улпан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Кауылжырскому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Кайдауыл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Улпан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Кауылжырском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Кауылжырского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69342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342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Кауылжырском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8961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8961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Кауылжырском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2644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644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Кауылжырском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6962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962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Кауылжырском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7343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7343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Кауылжырском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5057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5057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Кауылжырском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Кауылжырский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Шалкарского районного маслихата от 24 апреля 2023 года № 9</w:t>
            </w:r>
          </w:p>
        </w:tc>
      </w:tr>
    </w:tbl>
    <w:p>
      <w:pPr>
        <w:spacing w:after="0"/>
        <w:ind w:left="0"/>
        <w:jc w:val="left"/>
      </w:pPr>
      <w:r>
        <w:rPr>
          <w:rFonts w:ascii="Times New Roman"/>
          <w:b/>
          <w:i w:val="false"/>
          <w:color w:val="000000"/>
        </w:rPr>
        <w:t xml:space="preserve"> План по управлению пастбищами и их использованию в Кишикумском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Кишикумском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Кишикумском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Кишикумском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Кишикумского сельского округа 863189 гектаров, пастбищные земли – 807535 гектара, прочие угодия – 55654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123010 гектаров;</w:t>
      </w:r>
    </w:p>
    <w:p>
      <w:pPr>
        <w:spacing w:after="0"/>
        <w:ind w:left="0"/>
        <w:jc w:val="both"/>
      </w:pPr>
      <w:r>
        <w:rPr>
          <w:rFonts w:ascii="Times New Roman"/>
          <w:b w:val="false"/>
          <w:i w:val="false"/>
          <w:color w:val="000000"/>
          <w:sz w:val="28"/>
        </w:rPr>
        <w:t>
      земли населенных пунктов – 79948 гектара;</w:t>
      </w:r>
    </w:p>
    <w:p>
      <w:pPr>
        <w:spacing w:after="0"/>
        <w:ind w:left="0"/>
        <w:jc w:val="both"/>
      </w:pPr>
      <w:r>
        <w:rPr>
          <w:rFonts w:ascii="Times New Roman"/>
          <w:b w:val="false"/>
          <w:i w:val="false"/>
          <w:color w:val="000000"/>
          <w:sz w:val="28"/>
        </w:rPr>
        <w:t>
      земли запаса – 660231 гектаров.Из них 300734 гектара-полигон Сары-Шаган.</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Кишикумского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Кишикумском сельском округе насчитывается (личное подворье населения) 1240 голов крупного рогатого скота, из них 645 голов маточного поголовья, 2920 голов овец и коз, 540 голов лошадей и 720 голов верблюдов. Из них:</w:t>
      </w:r>
    </w:p>
    <w:p>
      <w:pPr>
        <w:spacing w:after="0"/>
        <w:ind w:left="0"/>
        <w:jc w:val="both"/>
      </w:pPr>
      <w:r>
        <w:rPr>
          <w:rFonts w:ascii="Times New Roman"/>
          <w:b w:val="false"/>
          <w:i w:val="false"/>
          <w:color w:val="000000"/>
          <w:sz w:val="28"/>
        </w:rPr>
        <w:t>
      в селе Акеспе: 28 головы крупного рогатого скота, из них 15 голов маточного поголовья, 59 голов овец и коз, 29 головлошадей и 15 голов верблюдов.</w:t>
      </w:r>
    </w:p>
    <w:p>
      <w:pPr>
        <w:spacing w:after="0"/>
        <w:ind w:left="0"/>
        <w:jc w:val="both"/>
      </w:pPr>
      <w:r>
        <w:rPr>
          <w:rFonts w:ascii="Times New Roman"/>
          <w:b w:val="false"/>
          <w:i w:val="false"/>
          <w:color w:val="000000"/>
          <w:sz w:val="28"/>
        </w:rPr>
        <w:t>
      Площадь пастбищ составляет 8200 гектаров.</w:t>
      </w:r>
    </w:p>
    <w:p>
      <w:pPr>
        <w:spacing w:after="0"/>
        <w:ind w:left="0"/>
        <w:jc w:val="both"/>
      </w:pPr>
      <w:r>
        <w:rPr>
          <w:rFonts w:ascii="Times New Roman"/>
          <w:b w:val="false"/>
          <w:i w:val="false"/>
          <w:color w:val="000000"/>
          <w:sz w:val="28"/>
        </w:rPr>
        <w:t>
      в селе Карашокат: 214 голов крупного рогатого скота, из них 126 голов маточного поголовья, 609 голов овец и коз, 63 голов лошадей и 159 голов верблюдов.</w:t>
      </w:r>
    </w:p>
    <w:p>
      <w:pPr>
        <w:spacing w:after="0"/>
        <w:ind w:left="0"/>
        <w:jc w:val="both"/>
      </w:pPr>
      <w:r>
        <w:rPr>
          <w:rFonts w:ascii="Times New Roman"/>
          <w:b w:val="false"/>
          <w:i w:val="false"/>
          <w:color w:val="000000"/>
          <w:sz w:val="28"/>
        </w:rPr>
        <w:t>
      Площадь пастбищ составляет 16616 гектаров.</w:t>
      </w:r>
    </w:p>
    <w:p>
      <w:pPr>
        <w:spacing w:after="0"/>
        <w:ind w:left="0"/>
        <w:jc w:val="both"/>
      </w:pPr>
      <w:r>
        <w:rPr>
          <w:rFonts w:ascii="Times New Roman"/>
          <w:b w:val="false"/>
          <w:i w:val="false"/>
          <w:color w:val="000000"/>
          <w:sz w:val="28"/>
        </w:rPr>
        <w:t>
      в селе Шокысу: 160 голов крупного рогатого скота, из них 84 голов маточного поголовья, 431 голов овец и коз, 51 голов лошадей и 149 голов верблюдов.</w:t>
      </w:r>
    </w:p>
    <w:p>
      <w:pPr>
        <w:spacing w:after="0"/>
        <w:ind w:left="0"/>
        <w:jc w:val="both"/>
      </w:pPr>
      <w:r>
        <w:rPr>
          <w:rFonts w:ascii="Times New Roman"/>
          <w:b w:val="false"/>
          <w:i w:val="false"/>
          <w:color w:val="000000"/>
          <w:sz w:val="28"/>
        </w:rPr>
        <w:t>
      Площадь пастбищ составляет 13536 гектаров.</w:t>
      </w:r>
    </w:p>
    <w:p>
      <w:pPr>
        <w:spacing w:after="0"/>
        <w:ind w:left="0"/>
        <w:jc w:val="both"/>
      </w:pPr>
      <w:r>
        <w:rPr>
          <w:rFonts w:ascii="Times New Roman"/>
          <w:b w:val="false"/>
          <w:i w:val="false"/>
          <w:color w:val="000000"/>
          <w:sz w:val="28"/>
        </w:rPr>
        <w:t>
      в селе Шиликти 838 голов крупного рогатого скота, из них 420 голов маточного поголовья, 1821 голов овец и коз, 397 голов лошадей и 397 голов верблюдов.</w:t>
      </w:r>
    </w:p>
    <w:p>
      <w:pPr>
        <w:spacing w:after="0"/>
        <w:ind w:left="0"/>
        <w:jc w:val="both"/>
      </w:pPr>
      <w:r>
        <w:rPr>
          <w:rFonts w:ascii="Times New Roman"/>
          <w:b w:val="false"/>
          <w:i w:val="false"/>
          <w:color w:val="000000"/>
          <w:sz w:val="28"/>
        </w:rPr>
        <w:t>
      Площадь пастбищ составляет 37539 гектаров.</w:t>
      </w:r>
    </w:p>
    <w:p>
      <w:pPr>
        <w:spacing w:after="0"/>
        <w:ind w:left="0"/>
        <w:jc w:val="both"/>
      </w:pPr>
      <w:r>
        <w:rPr>
          <w:rFonts w:ascii="Times New Roman"/>
          <w:b w:val="false"/>
          <w:i w:val="false"/>
          <w:color w:val="000000"/>
          <w:sz w:val="28"/>
        </w:rPr>
        <w:t>
      Поголовье скота в крестьянских хозяйствах Кишикумского сельского округа составляет: 3747 головы крупного рогатого скота, 4125 голов овец и коз, 2124 головы лошадей, 940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121277 гектара. Не имеется потребности пастбищ.</w:t>
      </w:r>
    </w:p>
    <w:p>
      <w:pPr>
        <w:spacing w:after="0"/>
        <w:ind w:left="0"/>
        <w:jc w:val="both"/>
      </w:pPr>
      <w:r>
        <w:rPr>
          <w:rFonts w:ascii="Times New Roman"/>
          <w:b w:val="false"/>
          <w:i w:val="false"/>
          <w:color w:val="000000"/>
          <w:sz w:val="28"/>
        </w:rPr>
        <w:t>
      В Кишикумском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Кишикумском сельском округе ясно наблюдается сезонный характер природных пастбищ. На территории Кишикумского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Кишикумского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Кишикумском сельскому округу имеются всего 807535 гектар пастбищных угодий. В черте населенных пунктов числится 75891 гектаров пастбищ.</w:t>
      </w:r>
    </w:p>
    <w:p>
      <w:pPr>
        <w:spacing w:after="0"/>
        <w:ind w:left="0"/>
        <w:jc w:val="both"/>
      </w:pPr>
      <w:r>
        <w:rPr>
          <w:rFonts w:ascii="Times New Roman"/>
          <w:b w:val="false"/>
          <w:i w:val="false"/>
          <w:color w:val="000000"/>
          <w:sz w:val="28"/>
        </w:rPr>
        <w:t>
      В Кишикумском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Акеспе, село Шокысу, село Карашокат) по содержанию маточного (дойного) поголовья сельскохозяйственных животных при имеющихся пастбищных угодьях населенных пунктов в размере 75891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Не имеетсяпотребности пастбищных угодий по выпасу других сельскохозяйственных животных местного населения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1240 голов х 15 гектаров/голов = 18600 гектаров;</w:t>
      </w:r>
    </w:p>
    <w:p>
      <w:pPr>
        <w:spacing w:after="0"/>
        <w:ind w:left="0"/>
        <w:jc w:val="both"/>
      </w:pPr>
      <w:r>
        <w:rPr>
          <w:rFonts w:ascii="Times New Roman"/>
          <w:b w:val="false"/>
          <w:i w:val="false"/>
          <w:color w:val="000000"/>
          <w:sz w:val="28"/>
        </w:rPr>
        <w:t>
      для овец и коз – 2920 голов х 3 гектаров/голов = 8760 гектаров;</w:t>
      </w:r>
    </w:p>
    <w:p>
      <w:pPr>
        <w:spacing w:after="0"/>
        <w:ind w:left="0"/>
        <w:jc w:val="both"/>
      </w:pPr>
      <w:r>
        <w:rPr>
          <w:rFonts w:ascii="Times New Roman"/>
          <w:b w:val="false"/>
          <w:i w:val="false"/>
          <w:color w:val="000000"/>
          <w:sz w:val="28"/>
        </w:rPr>
        <w:t>
      для лошадей - 540 голов х 18 гектаров/голов = 9720 гектаров;</w:t>
      </w:r>
    </w:p>
    <w:p>
      <w:pPr>
        <w:spacing w:after="0"/>
        <w:ind w:left="0"/>
        <w:jc w:val="both"/>
      </w:pPr>
      <w:r>
        <w:rPr>
          <w:rFonts w:ascii="Times New Roman"/>
          <w:b w:val="false"/>
          <w:i w:val="false"/>
          <w:color w:val="000000"/>
          <w:sz w:val="28"/>
        </w:rPr>
        <w:t>
      для верблюдов – 720 голов х 23 гектаров/голов= 16560 гектаров.</w:t>
      </w:r>
    </w:p>
    <w:p>
      <w:pPr>
        <w:spacing w:after="0"/>
        <w:ind w:left="0"/>
        <w:jc w:val="both"/>
      </w:pPr>
      <w:r>
        <w:rPr>
          <w:rFonts w:ascii="Times New Roman"/>
          <w:b w:val="false"/>
          <w:i w:val="false"/>
          <w:color w:val="000000"/>
          <w:sz w:val="28"/>
        </w:rPr>
        <w:t>
      18600+8760+9720+16560 = 53640 гектара.</w:t>
      </w:r>
    </w:p>
    <w:p>
      <w:pPr>
        <w:spacing w:after="0"/>
        <w:ind w:left="0"/>
        <w:jc w:val="left"/>
      </w:pPr>
      <w:r>
        <w:rPr>
          <w:rFonts w:ascii="Times New Roman"/>
          <w:b/>
          <w:i w:val="false"/>
          <w:color w:val="000000"/>
        </w:rPr>
        <w:t xml:space="preserve"> Список землевладельцев на территории Кишикумского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Именаземлепользователейземелныхучастков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"АВАН"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"ӘЛМҰҚАН"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"ӘСЕТ"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"АСТРАХАН"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"ЕС1РКЕП"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"ӘБДІРАХМАН"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"ЖАРАСХАН"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"ЖАРМАҒАНБЕТ"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"ЖІБЕК ЖОЛЫ"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"ЖҰМАХМЕТ"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"ҚАРАШЕКПЕН"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"КІШІҚҰМ"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"КҮЛІКБАЙ"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"МЕШІТ"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"САҚТАП"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"САПАҚ"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"СЕЙТҚҰЛ"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"СЕМБАЙ"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"СЕР-МАК"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"САРСЕНБАЙ"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"ҚАЗИ-ЕДИЛБАЙ"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"ҚАНИ"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"ҚАСЫМ"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"КҰЛҚАЙ-АҚЫЛБЕК"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"ЫҚЫЛАС"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-20799</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Кишикумскому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Наличиедойныхкоров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Необеспеченопастбищами,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Акеспе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Карашокат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Шокысу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Шиликти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66306</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Кишикумскому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Акеспе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Карашокат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Шокысу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Шиликти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Кишикумском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Кишикумского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1501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501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Кишикумском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3914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3914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Кишикумском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374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1374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Кишикумском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8834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834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246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3246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Кишикумском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56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556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Кишикумском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Кишикумском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Кишикумский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Шалкарского районного маслихата от 24 апреля 2023 года № 9</w:t>
            </w:r>
          </w:p>
        </w:tc>
      </w:tr>
    </w:tbl>
    <w:p>
      <w:pPr>
        <w:spacing w:after="0"/>
        <w:ind w:left="0"/>
        <w:jc w:val="left"/>
      </w:pPr>
      <w:r>
        <w:rPr>
          <w:rFonts w:ascii="Times New Roman"/>
          <w:b/>
          <w:i w:val="false"/>
          <w:color w:val="000000"/>
        </w:rPr>
        <w:t xml:space="preserve"> План по управлению пастбищами и их использованию в Монкебийском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Монкебийском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Монкебийском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Монкебийском сельском округе имеются 1 сельских населенных пунктов.</w:t>
      </w:r>
    </w:p>
    <w:p>
      <w:pPr>
        <w:spacing w:after="0"/>
        <w:ind w:left="0"/>
        <w:jc w:val="both"/>
      </w:pPr>
      <w:r>
        <w:rPr>
          <w:rFonts w:ascii="Times New Roman"/>
          <w:b w:val="false"/>
          <w:i w:val="false"/>
          <w:color w:val="000000"/>
          <w:sz w:val="28"/>
        </w:rPr>
        <w:t>
      Общая площадь территории Монкебийского сельского округа 312462 гектаров, пастбищные земли – 306839 гектара, прочие угодия – 5623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122250 гектаров;</w:t>
      </w:r>
    </w:p>
    <w:p>
      <w:pPr>
        <w:spacing w:after="0"/>
        <w:ind w:left="0"/>
        <w:jc w:val="both"/>
      </w:pPr>
      <w:r>
        <w:rPr>
          <w:rFonts w:ascii="Times New Roman"/>
          <w:b w:val="false"/>
          <w:i w:val="false"/>
          <w:color w:val="000000"/>
          <w:sz w:val="28"/>
        </w:rPr>
        <w:t>
      земли населенных пунктов – 33830 гектара;</w:t>
      </w:r>
    </w:p>
    <w:p>
      <w:pPr>
        <w:spacing w:after="0"/>
        <w:ind w:left="0"/>
        <w:jc w:val="both"/>
      </w:pPr>
      <w:r>
        <w:rPr>
          <w:rFonts w:ascii="Times New Roman"/>
          <w:b w:val="false"/>
          <w:i w:val="false"/>
          <w:color w:val="000000"/>
          <w:sz w:val="28"/>
        </w:rPr>
        <w:t>
      земли запаса – 156382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Монкебинского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Монкебийском сельском округе насчитывается (личное подворье населения) 904 голов крупного рогатого скота, из них 587 голов маточного поголовья, 3139 голов овец и коз, 204 голов лошадей и 16 голов верблюдов. Из них:</w:t>
      </w:r>
    </w:p>
    <w:p>
      <w:pPr>
        <w:spacing w:after="0"/>
        <w:ind w:left="0"/>
        <w:jc w:val="both"/>
      </w:pPr>
      <w:r>
        <w:rPr>
          <w:rFonts w:ascii="Times New Roman"/>
          <w:b w:val="false"/>
          <w:i w:val="false"/>
          <w:color w:val="000000"/>
          <w:sz w:val="28"/>
        </w:rPr>
        <w:t>
      в селе Монке би: 904 головы крупного рогатого скота, из них 587 голов маточного поголовья, 3139 голов овец и коз, 204 голов лошадей и 16 голов верблюдов.</w:t>
      </w:r>
    </w:p>
    <w:p>
      <w:pPr>
        <w:spacing w:after="0"/>
        <w:ind w:left="0"/>
        <w:jc w:val="both"/>
      </w:pPr>
      <w:r>
        <w:rPr>
          <w:rFonts w:ascii="Times New Roman"/>
          <w:b w:val="false"/>
          <w:i w:val="false"/>
          <w:color w:val="000000"/>
          <w:sz w:val="28"/>
        </w:rPr>
        <w:t>
      Площадь пастбищ составляет 33504 гектаров.</w:t>
      </w:r>
    </w:p>
    <w:p>
      <w:pPr>
        <w:spacing w:after="0"/>
        <w:ind w:left="0"/>
        <w:jc w:val="both"/>
      </w:pPr>
      <w:r>
        <w:rPr>
          <w:rFonts w:ascii="Times New Roman"/>
          <w:b w:val="false"/>
          <w:i w:val="false"/>
          <w:color w:val="000000"/>
          <w:sz w:val="28"/>
        </w:rPr>
        <w:t>
      Поголовье скота в крестьянских хозяйствах Монкебинского сельского округа составляет: 1690 головы крупного рогатого скота, 2954 голов овец и коз, 2026 головы лошадей, 98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256767 гектара. Не имеется потребности пастбищ.</w:t>
      </w:r>
    </w:p>
    <w:p>
      <w:pPr>
        <w:spacing w:after="0"/>
        <w:ind w:left="0"/>
        <w:jc w:val="both"/>
      </w:pPr>
      <w:r>
        <w:rPr>
          <w:rFonts w:ascii="Times New Roman"/>
          <w:b w:val="false"/>
          <w:i w:val="false"/>
          <w:color w:val="000000"/>
          <w:sz w:val="28"/>
        </w:rPr>
        <w:t>
      В Монкебийском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Монкебийском сельском округе ясно наблюдается сезонный характер природных пастбищ. На территории Монкебийского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Монкебийского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Монкебийском сельскому округу имеются всего 306839 гектар пастбищных угодий. В черте населенных пунктов числится 33504 гектаров пастбищ.</w:t>
      </w:r>
    </w:p>
    <w:p>
      <w:pPr>
        <w:spacing w:after="0"/>
        <w:ind w:left="0"/>
        <w:jc w:val="both"/>
      </w:pPr>
      <w:r>
        <w:rPr>
          <w:rFonts w:ascii="Times New Roman"/>
          <w:b w:val="false"/>
          <w:i w:val="false"/>
          <w:color w:val="000000"/>
          <w:sz w:val="28"/>
        </w:rPr>
        <w:t>
      В Монкебийском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Монке би) по содержанию маточного (дойного) поголовья сельскохозяйственных животных при имеющихся пастбищных угодьях населенных пунктов в размере 33504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Не имеетсяпотребности пастбищных угодий по выпасу других сельскохозяйственных животных местного населения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904голов х 15 гектаров/голов = 13560 гектаров;</w:t>
      </w:r>
    </w:p>
    <w:p>
      <w:pPr>
        <w:spacing w:after="0"/>
        <w:ind w:left="0"/>
        <w:jc w:val="both"/>
      </w:pPr>
      <w:r>
        <w:rPr>
          <w:rFonts w:ascii="Times New Roman"/>
          <w:b w:val="false"/>
          <w:i w:val="false"/>
          <w:color w:val="000000"/>
          <w:sz w:val="28"/>
        </w:rPr>
        <w:t>
      для овец и коз – 3139 голов х 3 гектаров/голов = 9417 гектаров;</w:t>
      </w:r>
    </w:p>
    <w:p>
      <w:pPr>
        <w:spacing w:after="0"/>
        <w:ind w:left="0"/>
        <w:jc w:val="both"/>
      </w:pPr>
      <w:r>
        <w:rPr>
          <w:rFonts w:ascii="Times New Roman"/>
          <w:b w:val="false"/>
          <w:i w:val="false"/>
          <w:color w:val="000000"/>
          <w:sz w:val="28"/>
        </w:rPr>
        <w:t>
      для лошадей - 204 голов х 18 гектаров/голов = 3672 гектаров;</w:t>
      </w:r>
    </w:p>
    <w:p>
      <w:pPr>
        <w:spacing w:after="0"/>
        <w:ind w:left="0"/>
        <w:jc w:val="both"/>
      </w:pPr>
      <w:r>
        <w:rPr>
          <w:rFonts w:ascii="Times New Roman"/>
          <w:b w:val="false"/>
          <w:i w:val="false"/>
          <w:color w:val="000000"/>
          <w:sz w:val="28"/>
        </w:rPr>
        <w:t>
      для верблюдов – 16 голов х 23 гектаров/голов= 368 гектаров.</w:t>
      </w:r>
    </w:p>
    <w:p>
      <w:pPr>
        <w:spacing w:after="0"/>
        <w:ind w:left="0"/>
        <w:jc w:val="both"/>
      </w:pPr>
      <w:r>
        <w:rPr>
          <w:rFonts w:ascii="Times New Roman"/>
          <w:b w:val="false"/>
          <w:i w:val="false"/>
          <w:color w:val="000000"/>
          <w:sz w:val="28"/>
        </w:rPr>
        <w:t>
      13560+9417+3672+368 = 27017 гектара.</w:t>
      </w:r>
    </w:p>
    <w:p>
      <w:pPr>
        <w:spacing w:after="0"/>
        <w:ind w:left="0"/>
        <w:jc w:val="left"/>
      </w:pPr>
      <w:r>
        <w:rPr>
          <w:rFonts w:ascii="Times New Roman"/>
          <w:b/>
          <w:i w:val="false"/>
          <w:color w:val="000000"/>
        </w:rPr>
        <w:t xml:space="preserve"> Список землевладельцев на территории Монкебийского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"ЕҢБЕК"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"ЕРҒАЛИ"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"РАЯНА"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"АСЫЛ-ЖАН"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"БАҚАТАЙ"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"БАҚЫТЖАН"-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 МАРАЛ"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"БЕРІШ" ЖК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"БИБАРЫС"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"ЕРИК"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"ӘБДІ"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"ЖАҚСЫЛЫҚ"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"ЖАҢА БЕРГЕН"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"ЖАҢА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"ЕЛДОС 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"КӨРКЕМАЙ"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"ШЕРХАН"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"ЛЕКЕР"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"ҚАРАҚАТ"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"МАУЛЕН"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"НАЙМАН"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"НҰРАЛИ-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"РАУАН"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"РЫСКЕЛДІ"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"ТАСҚОРА"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"ТҰРСЫН"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"ҰЯЛЫКӨЛ"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"ШАТТЫҚ"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77715</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Монкебийскому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Монкебийскому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 би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Монкебийском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Монкебийского сельского округа 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4168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4168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Монкебийском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2738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738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Монкебийском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02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302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Монкебийском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5786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5786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Монкебийском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59944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9944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Монкебийском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6802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6802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Монкебийском сельском округена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Монкебийский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решению Шалкарского районного маслихата от 24 апреля 2023 года № 9</w:t>
            </w:r>
          </w:p>
        </w:tc>
      </w:tr>
    </w:tbl>
    <w:p>
      <w:pPr>
        <w:spacing w:after="0"/>
        <w:ind w:left="0"/>
        <w:jc w:val="left"/>
      </w:pPr>
      <w:r>
        <w:rPr>
          <w:rFonts w:ascii="Times New Roman"/>
          <w:b/>
          <w:i w:val="false"/>
          <w:color w:val="000000"/>
        </w:rPr>
        <w:t xml:space="preserve"> План по управлению пастбищами и их использованию в Тогызском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Тогызском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Тогызском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Тогызском сельском округе имеются 5 сельских населенных пунктов.</w:t>
      </w:r>
    </w:p>
    <w:p>
      <w:pPr>
        <w:spacing w:after="0"/>
        <w:ind w:left="0"/>
        <w:jc w:val="both"/>
      </w:pPr>
      <w:r>
        <w:rPr>
          <w:rFonts w:ascii="Times New Roman"/>
          <w:b w:val="false"/>
          <w:i w:val="false"/>
          <w:color w:val="000000"/>
          <w:sz w:val="28"/>
        </w:rPr>
        <w:t>
      Общая площадь территории Тогызского сельского округа 372419 гектаров, пастбищные земли – 366796 гектара, прочие угодия – 5623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45690 гектаров;</w:t>
      </w:r>
    </w:p>
    <w:p>
      <w:pPr>
        <w:spacing w:after="0"/>
        <w:ind w:left="0"/>
        <w:jc w:val="both"/>
      </w:pPr>
      <w:r>
        <w:rPr>
          <w:rFonts w:ascii="Times New Roman"/>
          <w:b w:val="false"/>
          <w:i w:val="false"/>
          <w:color w:val="000000"/>
          <w:sz w:val="28"/>
        </w:rPr>
        <w:t>
      земли населенных пунктов – 50256 гектара;</w:t>
      </w:r>
    </w:p>
    <w:p>
      <w:pPr>
        <w:spacing w:after="0"/>
        <w:ind w:left="0"/>
        <w:jc w:val="both"/>
      </w:pPr>
      <w:r>
        <w:rPr>
          <w:rFonts w:ascii="Times New Roman"/>
          <w:b w:val="false"/>
          <w:i w:val="false"/>
          <w:color w:val="000000"/>
          <w:sz w:val="28"/>
        </w:rPr>
        <w:t>
      земли запаса – 276473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Тогызского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Тогызском сельском округе насчитывается (личное подворье населения) 1188 голов крупного рогатого скота, из них 807 голов маточного поголовья, 5296 голов овец и коз, 850 голов лошадей и 540 голов верблюдов. Из них:</w:t>
      </w:r>
    </w:p>
    <w:p>
      <w:pPr>
        <w:spacing w:after="0"/>
        <w:ind w:left="0"/>
        <w:jc w:val="both"/>
      </w:pPr>
      <w:r>
        <w:rPr>
          <w:rFonts w:ascii="Times New Roman"/>
          <w:b w:val="false"/>
          <w:i w:val="false"/>
          <w:color w:val="000000"/>
          <w:sz w:val="28"/>
        </w:rPr>
        <w:t>
      в селе Тогыз: 410 головы крупного рогатого скота, из них 286 голов маточного поголовья, 2266 голов овец и коз, 404 голов лошадей и 297 голов верблюдов.</w:t>
      </w:r>
    </w:p>
    <w:p>
      <w:pPr>
        <w:spacing w:after="0"/>
        <w:ind w:left="0"/>
        <w:jc w:val="both"/>
      </w:pPr>
      <w:r>
        <w:rPr>
          <w:rFonts w:ascii="Times New Roman"/>
          <w:b w:val="false"/>
          <w:i w:val="false"/>
          <w:color w:val="000000"/>
          <w:sz w:val="28"/>
        </w:rPr>
        <w:t>
      Площадь пастбищ составляет 22065 гектаров.</w:t>
      </w:r>
    </w:p>
    <w:p>
      <w:pPr>
        <w:spacing w:after="0"/>
        <w:ind w:left="0"/>
        <w:jc w:val="both"/>
      </w:pPr>
      <w:r>
        <w:rPr>
          <w:rFonts w:ascii="Times New Roman"/>
          <w:b w:val="false"/>
          <w:i w:val="false"/>
          <w:color w:val="000000"/>
          <w:sz w:val="28"/>
        </w:rPr>
        <w:t>
      в селе Жылан: 316 головы крупного рогатого скота, из них 215 голов маточного поголовья, 1321 голов овец и коз, 173 голов лошадей и 156 голов верблюдов.</w:t>
      </w:r>
    </w:p>
    <w:p>
      <w:pPr>
        <w:spacing w:after="0"/>
        <w:ind w:left="0"/>
        <w:jc w:val="both"/>
      </w:pPr>
      <w:r>
        <w:rPr>
          <w:rFonts w:ascii="Times New Roman"/>
          <w:b w:val="false"/>
          <w:i w:val="false"/>
          <w:color w:val="000000"/>
          <w:sz w:val="28"/>
        </w:rPr>
        <w:t>
      Площадь пастбищ составляет 8637 гектаров.</w:t>
      </w:r>
    </w:p>
    <w:p>
      <w:pPr>
        <w:spacing w:after="0"/>
        <w:ind w:left="0"/>
        <w:jc w:val="both"/>
      </w:pPr>
      <w:r>
        <w:rPr>
          <w:rFonts w:ascii="Times New Roman"/>
          <w:b w:val="false"/>
          <w:i w:val="false"/>
          <w:color w:val="000000"/>
          <w:sz w:val="28"/>
        </w:rPr>
        <w:t>
      в селе Копмола: 245 головы крупного рогатого скота, из них 151 голов маточного поголовья, 858 голов овец и коз, 129 голов лошадей и 68 голов верблюдов.</w:t>
      </w:r>
    </w:p>
    <w:p>
      <w:pPr>
        <w:spacing w:after="0"/>
        <w:ind w:left="0"/>
        <w:jc w:val="both"/>
      </w:pPr>
      <w:r>
        <w:rPr>
          <w:rFonts w:ascii="Times New Roman"/>
          <w:b w:val="false"/>
          <w:i w:val="false"/>
          <w:color w:val="000000"/>
          <w:sz w:val="28"/>
        </w:rPr>
        <w:t>
      Площадь пастбищ составляет 7215 гектаров.</w:t>
      </w:r>
    </w:p>
    <w:p>
      <w:pPr>
        <w:spacing w:after="0"/>
        <w:ind w:left="0"/>
        <w:jc w:val="both"/>
      </w:pPr>
      <w:r>
        <w:rPr>
          <w:rFonts w:ascii="Times New Roman"/>
          <w:b w:val="false"/>
          <w:i w:val="false"/>
          <w:color w:val="000000"/>
          <w:sz w:val="28"/>
        </w:rPr>
        <w:t>
      в селе Кендала: 88 головы крупного рогатого скота, из них 57 голов маточного поголовья, 656 голов овец и коз, 116 голов лошадей и 4 голов верблюдов.</w:t>
      </w:r>
    </w:p>
    <w:p>
      <w:pPr>
        <w:spacing w:after="0"/>
        <w:ind w:left="0"/>
        <w:jc w:val="both"/>
      </w:pPr>
      <w:r>
        <w:rPr>
          <w:rFonts w:ascii="Times New Roman"/>
          <w:b w:val="false"/>
          <w:i w:val="false"/>
          <w:color w:val="000000"/>
          <w:sz w:val="28"/>
        </w:rPr>
        <w:t>
      Площадь пастбищ составляет 6177 гектаров.</w:t>
      </w:r>
    </w:p>
    <w:p>
      <w:pPr>
        <w:spacing w:after="0"/>
        <w:ind w:left="0"/>
        <w:jc w:val="both"/>
      </w:pPr>
      <w:r>
        <w:rPr>
          <w:rFonts w:ascii="Times New Roman"/>
          <w:b w:val="false"/>
          <w:i w:val="false"/>
          <w:color w:val="000000"/>
          <w:sz w:val="28"/>
        </w:rPr>
        <w:t>
      в селе Тосбулак: 129 головы крупного рогатого скота, из них 98 голов маточного поголовья, 195 голов овец и коз, 28 голов лошадей и 15 голов верблюдов.</w:t>
      </w:r>
    </w:p>
    <w:p>
      <w:pPr>
        <w:spacing w:after="0"/>
        <w:ind w:left="0"/>
        <w:jc w:val="both"/>
      </w:pPr>
      <w:r>
        <w:rPr>
          <w:rFonts w:ascii="Times New Roman"/>
          <w:b w:val="false"/>
          <w:i w:val="false"/>
          <w:color w:val="000000"/>
          <w:sz w:val="28"/>
        </w:rPr>
        <w:t>
      Площадь пастбищ составляет 6162 гектаров.</w:t>
      </w:r>
    </w:p>
    <w:p>
      <w:pPr>
        <w:spacing w:after="0"/>
        <w:ind w:left="0"/>
        <w:jc w:val="both"/>
      </w:pPr>
      <w:r>
        <w:rPr>
          <w:rFonts w:ascii="Times New Roman"/>
          <w:b w:val="false"/>
          <w:i w:val="false"/>
          <w:color w:val="000000"/>
          <w:sz w:val="28"/>
        </w:rPr>
        <w:t>
      Поголовье скота в крестьянских хозяйствах Тогызского сельского округа составляет: 586 головы крупного рогатого скота, 604 голов овец и коз, 1049 головы лошадей, 115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45690 гектара. Не имеется потребности пастбищ.</w:t>
      </w:r>
    </w:p>
    <w:p>
      <w:pPr>
        <w:spacing w:after="0"/>
        <w:ind w:left="0"/>
        <w:jc w:val="both"/>
      </w:pPr>
      <w:r>
        <w:rPr>
          <w:rFonts w:ascii="Times New Roman"/>
          <w:b w:val="false"/>
          <w:i w:val="false"/>
          <w:color w:val="000000"/>
          <w:sz w:val="28"/>
        </w:rPr>
        <w:t>
      В Тогызском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Тогызском сельском округе ясно наблюдается сезонный характер природных пастбищ. На территории Тогызского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Тогызского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Тогызском сельскому округу имеются всего 366796 гектар пастбищных угодий. В черте населенных пунктов числится 45690 гектаров пастбищ.</w:t>
      </w:r>
    </w:p>
    <w:p>
      <w:pPr>
        <w:spacing w:after="0"/>
        <w:ind w:left="0"/>
        <w:jc w:val="both"/>
      </w:pPr>
      <w:r>
        <w:rPr>
          <w:rFonts w:ascii="Times New Roman"/>
          <w:b w:val="false"/>
          <w:i w:val="false"/>
          <w:color w:val="000000"/>
          <w:sz w:val="28"/>
        </w:rPr>
        <w:t>
      В Тогызском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Тогыз, село Жылан, село Кендала, село Копмола, село Тосбулак) по содержанию маточного (дойного) поголовья сельскохозяйственных животных при имеющихся пастбищных угодьях населенных пунктов в размере 45690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15738 гектаров,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1188 голов х 15 гектаров/голов = 17820 гектаров;</w:t>
      </w:r>
    </w:p>
    <w:p>
      <w:pPr>
        <w:spacing w:after="0"/>
        <w:ind w:left="0"/>
        <w:jc w:val="both"/>
      </w:pPr>
      <w:r>
        <w:rPr>
          <w:rFonts w:ascii="Times New Roman"/>
          <w:b w:val="false"/>
          <w:i w:val="false"/>
          <w:color w:val="000000"/>
          <w:sz w:val="28"/>
        </w:rPr>
        <w:t>
      для овец и коз – 5296 голов х 3 гектаров/голов = 15888 гектаров;</w:t>
      </w:r>
    </w:p>
    <w:p>
      <w:pPr>
        <w:spacing w:after="0"/>
        <w:ind w:left="0"/>
        <w:jc w:val="both"/>
      </w:pPr>
      <w:r>
        <w:rPr>
          <w:rFonts w:ascii="Times New Roman"/>
          <w:b w:val="false"/>
          <w:i w:val="false"/>
          <w:color w:val="000000"/>
          <w:sz w:val="28"/>
        </w:rPr>
        <w:t>
      для лошадей - 850 голов х 18 гектаров/голов = 15300 гектаров;</w:t>
      </w:r>
    </w:p>
    <w:p>
      <w:pPr>
        <w:spacing w:after="0"/>
        <w:ind w:left="0"/>
        <w:jc w:val="both"/>
      </w:pPr>
      <w:r>
        <w:rPr>
          <w:rFonts w:ascii="Times New Roman"/>
          <w:b w:val="false"/>
          <w:i w:val="false"/>
          <w:color w:val="000000"/>
          <w:sz w:val="28"/>
        </w:rPr>
        <w:t>
      для верблюдов – 540 голов х 23 гектаров/голов= 12420 гектаров.</w:t>
      </w:r>
    </w:p>
    <w:p>
      <w:pPr>
        <w:spacing w:after="0"/>
        <w:ind w:left="0"/>
        <w:jc w:val="both"/>
      </w:pPr>
      <w:r>
        <w:rPr>
          <w:rFonts w:ascii="Times New Roman"/>
          <w:b w:val="false"/>
          <w:i w:val="false"/>
          <w:color w:val="000000"/>
          <w:sz w:val="28"/>
        </w:rPr>
        <w:t>
      17820+15888+15300+12420 = 61428 гектара.</w:t>
      </w:r>
    </w:p>
    <w:p>
      <w:pPr>
        <w:spacing w:after="0"/>
        <w:ind w:left="0"/>
        <w:jc w:val="both"/>
      </w:pPr>
      <w:r>
        <w:rPr>
          <w:rFonts w:ascii="Times New Roman"/>
          <w:b w:val="false"/>
          <w:i w:val="false"/>
          <w:color w:val="000000"/>
          <w:sz w:val="28"/>
        </w:rPr>
        <w:t>
      Сложившуюся потребность пастбищных угодий в размере 15738 гектаров необходимо восполнить за счет районного земельного запаса.</w:t>
      </w:r>
    </w:p>
    <w:p>
      <w:pPr>
        <w:spacing w:after="0"/>
        <w:ind w:left="0"/>
        <w:jc w:val="left"/>
      </w:pPr>
      <w:r>
        <w:rPr>
          <w:rFonts w:ascii="Times New Roman"/>
          <w:b/>
          <w:i w:val="false"/>
          <w:color w:val="000000"/>
        </w:rPr>
        <w:t xml:space="preserve"> Список землевладельцев на территории Тогызского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"УТЕГЕНОВ"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"САҒИДАН"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"НҰР-ИМАН"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"НҰРТІЛЕК"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"ЕРӘЛІ"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"ЕРТАНАШ"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"МУСЛИМ"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"ЖІГЕР"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"ТҮГЕЛ"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"АМАН-С"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4697</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Тогызскому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Наличиедойныхкоров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w:t>
            </w:r>
          </w:p>
          <w:p>
            <w:pPr>
              <w:spacing w:after="20"/>
              <w:ind w:left="20"/>
              <w:jc w:val="both"/>
            </w:pPr>
            <w:r>
              <w:rPr>
                <w:rFonts w:ascii="Times New Roman"/>
                <w:b w:val="false"/>
                <w:i w:val="false"/>
                <w:color w:val="000000"/>
                <w:sz w:val="20"/>
              </w:rPr>
              <w:t>
ностьп</w:t>
            </w:r>
          </w:p>
          <w:p>
            <w:pPr>
              <w:spacing w:after="20"/>
              <w:ind w:left="20"/>
              <w:jc w:val="both"/>
            </w:pPr>
            <w:r>
              <w:rPr>
                <w:rFonts w:ascii="Times New Roman"/>
                <w:b w:val="false"/>
                <w:i w:val="false"/>
                <w:color w:val="000000"/>
                <w:sz w:val="20"/>
              </w:rPr>
              <w:t>
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Копмола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Тосбулак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38151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Тогызскому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Копмола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Кендала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Тосбулак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Тогызском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Тогызского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5905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905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Тогызском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8674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8674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Тогызском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1976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1976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Тогызском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778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778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801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8801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Тогызском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119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3119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Тогызском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4389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4389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Тогызском сельском округе на 2023-2024годы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решению Шалкарского районного маслихата от 24 апреля 2023 года № 9</w:t>
            </w:r>
          </w:p>
        </w:tc>
      </w:tr>
    </w:tbl>
    <w:p>
      <w:pPr>
        <w:spacing w:after="0"/>
        <w:ind w:left="0"/>
        <w:jc w:val="left"/>
      </w:pPr>
      <w:r>
        <w:rPr>
          <w:rFonts w:ascii="Times New Roman"/>
          <w:b/>
          <w:i w:val="false"/>
          <w:color w:val="000000"/>
        </w:rPr>
        <w:t xml:space="preserve"> План по управлению пастбищами и их использованию в Шетиргизском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Шетиргизском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Шетиргизском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Шетиргизском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Шетиргизского сельского округа 381627 гектаров, в том числе – сенокосы- 620 гектара, пастбищные земли -355546 гектара, прочие угодия -25461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196592 гектаров;</w:t>
      </w:r>
    </w:p>
    <w:p>
      <w:pPr>
        <w:spacing w:after="0"/>
        <w:ind w:left="0"/>
        <w:jc w:val="both"/>
      </w:pPr>
      <w:r>
        <w:rPr>
          <w:rFonts w:ascii="Times New Roman"/>
          <w:b w:val="false"/>
          <w:i w:val="false"/>
          <w:color w:val="000000"/>
          <w:sz w:val="28"/>
        </w:rPr>
        <w:t>
      земли населенных пунктов – 89522 гектара;</w:t>
      </w:r>
    </w:p>
    <w:p>
      <w:pPr>
        <w:spacing w:after="0"/>
        <w:ind w:left="0"/>
        <w:jc w:val="both"/>
      </w:pPr>
      <w:r>
        <w:rPr>
          <w:rFonts w:ascii="Times New Roman"/>
          <w:b w:val="false"/>
          <w:i w:val="false"/>
          <w:color w:val="000000"/>
          <w:sz w:val="28"/>
        </w:rPr>
        <w:t>
      земли запаса – 95913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Шетыргызского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Шетиргизского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Шетиргизском сельском округе насчитывается (личное подворье населения) 1606 голов крупного рогатого скота, из них 1447 голов маточного поголовья, 4345 голов овец и коз, 1160 голов лошадей и 65 голов верблюдов. Из них:</w:t>
      </w:r>
    </w:p>
    <w:p>
      <w:pPr>
        <w:spacing w:after="0"/>
        <w:ind w:left="0"/>
        <w:jc w:val="both"/>
      </w:pPr>
      <w:r>
        <w:rPr>
          <w:rFonts w:ascii="Times New Roman"/>
          <w:b w:val="false"/>
          <w:i w:val="false"/>
          <w:color w:val="000000"/>
          <w:sz w:val="28"/>
        </w:rPr>
        <w:t>
      в селе Каратогай: 1007 головы крупного рогатого скота, из них 919 голов маточного поголовья, 3110 голов овец и коз, 955 головлошадей и 47 голов верблюдов.</w:t>
      </w:r>
    </w:p>
    <w:p>
      <w:pPr>
        <w:spacing w:after="0"/>
        <w:ind w:left="0"/>
        <w:jc w:val="both"/>
      </w:pPr>
      <w:r>
        <w:rPr>
          <w:rFonts w:ascii="Times New Roman"/>
          <w:b w:val="false"/>
          <w:i w:val="false"/>
          <w:color w:val="000000"/>
          <w:sz w:val="28"/>
        </w:rPr>
        <w:t>
      Площадь пастбищ составляет 79106 гектаров.</w:t>
      </w:r>
    </w:p>
    <w:p>
      <w:pPr>
        <w:spacing w:after="0"/>
        <w:ind w:left="0"/>
        <w:jc w:val="both"/>
      </w:pPr>
      <w:r>
        <w:rPr>
          <w:rFonts w:ascii="Times New Roman"/>
          <w:b w:val="false"/>
          <w:i w:val="false"/>
          <w:color w:val="000000"/>
          <w:sz w:val="28"/>
        </w:rPr>
        <w:t>
      в селе Тумалыкол: 599 головы крупного рогатого скота, из них 528 голов маточного поголовья, 1235 голов овец и коз, 205 голов лошадей и 18 голов верблюдов.</w:t>
      </w:r>
    </w:p>
    <w:p>
      <w:pPr>
        <w:spacing w:after="0"/>
        <w:ind w:left="0"/>
        <w:jc w:val="both"/>
      </w:pPr>
      <w:r>
        <w:rPr>
          <w:rFonts w:ascii="Times New Roman"/>
          <w:b w:val="false"/>
          <w:i w:val="false"/>
          <w:color w:val="000000"/>
          <w:sz w:val="28"/>
        </w:rPr>
        <w:t>
      Площадь пастбищ составляет 9389 гектаров.</w:t>
      </w:r>
    </w:p>
    <w:p>
      <w:pPr>
        <w:spacing w:after="0"/>
        <w:ind w:left="0"/>
        <w:jc w:val="both"/>
      </w:pPr>
      <w:r>
        <w:rPr>
          <w:rFonts w:ascii="Times New Roman"/>
          <w:b w:val="false"/>
          <w:i w:val="false"/>
          <w:color w:val="000000"/>
          <w:sz w:val="28"/>
        </w:rPr>
        <w:t>
      Поголовье скота в крестьянских хозяйствах Шетиргизского сельского округа составляет: 1504 головы крупного рогатого скота, 3510 голов овец и коз, 3020 головы лошадей,115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193195 гектара.Не имеется потребности пастбищ.</w:t>
      </w:r>
    </w:p>
    <w:p>
      <w:pPr>
        <w:spacing w:after="0"/>
        <w:ind w:left="0"/>
        <w:jc w:val="both"/>
      </w:pPr>
      <w:r>
        <w:rPr>
          <w:rFonts w:ascii="Times New Roman"/>
          <w:b w:val="false"/>
          <w:i w:val="false"/>
          <w:color w:val="000000"/>
          <w:sz w:val="28"/>
        </w:rPr>
        <w:t>
      В Шетиргизском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Шетиргизском сельском округе ясно наблюдается сезонный характер природных пастбищ. На территории Шетиргизского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Шетиргизского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Шетиргизском сельскому округу имеются всего 355546 гектар пастбищных угодий. В черте населенных пунктов числится 88495 гектаров пастбищ.</w:t>
      </w:r>
    </w:p>
    <w:p>
      <w:pPr>
        <w:spacing w:after="0"/>
        <w:ind w:left="0"/>
        <w:jc w:val="both"/>
      </w:pPr>
      <w:r>
        <w:rPr>
          <w:rFonts w:ascii="Times New Roman"/>
          <w:b w:val="false"/>
          <w:i w:val="false"/>
          <w:color w:val="000000"/>
          <w:sz w:val="28"/>
        </w:rPr>
        <w:t>
      В Шетиргизском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Каратогай, село Тумалыкол) по содержанию маточного (дойного) поголовья сельскохозяйственных животных при имеющихся пастбищных угодьях населенных пунктов в размере 88495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Не имеется потребности пастбищных угодий по выпасу других сельскохозяйственных животных местного населения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1606 голов х 15 гектаров/голов = 24090 гектаров;</w:t>
      </w:r>
    </w:p>
    <w:p>
      <w:pPr>
        <w:spacing w:after="0"/>
        <w:ind w:left="0"/>
        <w:jc w:val="both"/>
      </w:pPr>
      <w:r>
        <w:rPr>
          <w:rFonts w:ascii="Times New Roman"/>
          <w:b w:val="false"/>
          <w:i w:val="false"/>
          <w:color w:val="000000"/>
          <w:sz w:val="28"/>
        </w:rPr>
        <w:t>
      для овец и коз – 4345 голов х 3 гектаров/голов = 13035 гектаров;</w:t>
      </w:r>
    </w:p>
    <w:p>
      <w:pPr>
        <w:spacing w:after="0"/>
        <w:ind w:left="0"/>
        <w:jc w:val="both"/>
      </w:pPr>
      <w:r>
        <w:rPr>
          <w:rFonts w:ascii="Times New Roman"/>
          <w:b w:val="false"/>
          <w:i w:val="false"/>
          <w:color w:val="000000"/>
          <w:sz w:val="28"/>
        </w:rPr>
        <w:t>
      для лошадей –1160 голов х 18 гектаров/голов = 20880 гектаров;</w:t>
      </w:r>
    </w:p>
    <w:p>
      <w:pPr>
        <w:spacing w:after="0"/>
        <w:ind w:left="0"/>
        <w:jc w:val="both"/>
      </w:pPr>
      <w:r>
        <w:rPr>
          <w:rFonts w:ascii="Times New Roman"/>
          <w:b w:val="false"/>
          <w:i w:val="false"/>
          <w:color w:val="000000"/>
          <w:sz w:val="28"/>
        </w:rPr>
        <w:t>
      для верблюдов – 65 голов х 23 гектаров/голов= 1495 гектаров.</w:t>
      </w:r>
    </w:p>
    <w:p>
      <w:pPr>
        <w:spacing w:after="0"/>
        <w:ind w:left="0"/>
        <w:jc w:val="both"/>
      </w:pPr>
      <w:r>
        <w:rPr>
          <w:rFonts w:ascii="Times New Roman"/>
          <w:b w:val="false"/>
          <w:i w:val="false"/>
          <w:color w:val="000000"/>
          <w:sz w:val="28"/>
        </w:rPr>
        <w:t>
      24090+13035+20880+1495 = 59500 гектара.</w:t>
      </w:r>
    </w:p>
    <w:p>
      <w:pPr>
        <w:spacing w:after="0"/>
        <w:ind w:left="0"/>
        <w:jc w:val="left"/>
      </w:pPr>
      <w:r>
        <w:rPr>
          <w:rFonts w:ascii="Times New Roman"/>
          <w:b/>
          <w:i w:val="false"/>
          <w:color w:val="000000"/>
        </w:rPr>
        <w:t xml:space="preserve"> Список землевладельцев на территории Шетиргизского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"ДИМАШ"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"ЕЛЕУКЕН"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"ӘЛІМ"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"БӘЙІМБЕТ"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"ҮМБЕТ"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"ПАРАСАТ"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"ТӨС-ТОМАН"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"АЛАҚАЙ"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"ЕРМҰҚАН"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"ЕСЖАН"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"ӘБДІРАШ"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"ӘЗБЕРГЕН"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"ЖАДЫРАСЫН"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"ЖАНДӘУЛЕТ"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"ҚАЛЖАН"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"ЖАНАР-ГҮЛ"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"ҚАЙЫҢДЫ"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"ҚАРАТОҒАЙ"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"ҚИЮБЕК"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"ҚҰЛТАС"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"НҰРЗАМАН"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"НҰРЛЫАМАН"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"СЕРІКБАЙ"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"СӘРСЕНҒАЛИ"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"СМАҒҰЛ"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"ТҰЛПАР"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"ШӘКІР"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65675</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Шетиргизскому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Наличиедойныхкоров(голова)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Тумалыкол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66790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Шетиргизскому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Каратогай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Тумалыкол 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Шетиргизском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Шетиргизского сельского округа 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62103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2103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Шетиргизском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6802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6802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Шетиргизском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6548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6548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Шетиргизском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5786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5786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3721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3721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Шетиргизском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6040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6040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Шетиргизском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6040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6040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Шетиргизском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Шетиргизский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решению Шалкарского районного маслихата от 24 апреля 2023 года № 9</w:t>
            </w:r>
          </w:p>
        </w:tc>
      </w:tr>
    </w:tbl>
    <w:p>
      <w:pPr>
        <w:spacing w:after="0"/>
        <w:ind w:left="0"/>
        <w:jc w:val="left"/>
      </w:pPr>
      <w:r>
        <w:rPr>
          <w:rFonts w:ascii="Times New Roman"/>
          <w:b/>
          <w:i w:val="false"/>
          <w:color w:val="000000"/>
        </w:rPr>
        <w:t xml:space="preserve"> План по управлению пастбищами и их использованию в Шалкарском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Шалкарском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Шалкарском сельского округа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Шалкарском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Шалкарского сельского округа 416692 гектаров, пастбищные земли – 379813 гектара, прочие угодия – 36879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205835 гектаров;</w:t>
      </w:r>
    </w:p>
    <w:p>
      <w:pPr>
        <w:spacing w:after="0"/>
        <w:ind w:left="0"/>
        <w:jc w:val="both"/>
      </w:pPr>
      <w:r>
        <w:rPr>
          <w:rFonts w:ascii="Times New Roman"/>
          <w:b w:val="false"/>
          <w:i w:val="false"/>
          <w:color w:val="000000"/>
          <w:sz w:val="28"/>
        </w:rPr>
        <w:t>
      земли населенных пунктов – 49468 гектара;</w:t>
      </w:r>
    </w:p>
    <w:p>
      <w:pPr>
        <w:spacing w:after="0"/>
        <w:ind w:left="0"/>
        <w:jc w:val="both"/>
      </w:pPr>
      <w:r>
        <w:rPr>
          <w:rFonts w:ascii="Times New Roman"/>
          <w:b w:val="false"/>
          <w:i w:val="false"/>
          <w:color w:val="000000"/>
          <w:sz w:val="28"/>
        </w:rPr>
        <w:t>
      земли запаса – 161389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Шалкарского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Шалкарском сельском округе насчитывается (личное подворье населения) 787 голов крупного рогатого скота, из них 522 голов маточного поголовья, 1778 голов овец и коз, 156 голов лошадей и 47 голов верблюдов. Из них:</w:t>
      </w:r>
    </w:p>
    <w:p>
      <w:pPr>
        <w:spacing w:after="0"/>
        <w:ind w:left="0"/>
        <w:jc w:val="both"/>
      </w:pPr>
      <w:r>
        <w:rPr>
          <w:rFonts w:ascii="Times New Roman"/>
          <w:b w:val="false"/>
          <w:i w:val="false"/>
          <w:color w:val="000000"/>
          <w:sz w:val="28"/>
        </w:rPr>
        <w:t>
      в селе Жылтыр: 569 головы крупного рогатого скота, из них 361 голов маточного поголовья, 1057 голов овец и коз, 138 голов лошадей и 47 голов верблюдов.</w:t>
      </w:r>
    </w:p>
    <w:p>
      <w:pPr>
        <w:spacing w:after="0"/>
        <w:ind w:left="0"/>
        <w:jc w:val="both"/>
      </w:pPr>
      <w:r>
        <w:rPr>
          <w:rFonts w:ascii="Times New Roman"/>
          <w:b w:val="false"/>
          <w:i w:val="false"/>
          <w:color w:val="000000"/>
          <w:sz w:val="28"/>
        </w:rPr>
        <w:t>
      Площадь пастбищ составляет 29577 гектаров.</w:t>
      </w:r>
    </w:p>
    <w:p>
      <w:pPr>
        <w:spacing w:after="0"/>
        <w:ind w:left="0"/>
        <w:jc w:val="both"/>
      </w:pPr>
      <w:r>
        <w:rPr>
          <w:rFonts w:ascii="Times New Roman"/>
          <w:b w:val="false"/>
          <w:i w:val="false"/>
          <w:color w:val="000000"/>
          <w:sz w:val="28"/>
        </w:rPr>
        <w:t>
      в селе Талдыкум: 218 головы крупного рогатого скота, из них 161 голов маточного поголовья, 721 голов овец и коз, 18 голов лошадей.</w:t>
      </w:r>
    </w:p>
    <w:p>
      <w:pPr>
        <w:spacing w:after="0"/>
        <w:ind w:left="0"/>
        <w:jc w:val="both"/>
      </w:pPr>
      <w:r>
        <w:rPr>
          <w:rFonts w:ascii="Times New Roman"/>
          <w:b w:val="false"/>
          <w:i w:val="false"/>
          <w:color w:val="000000"/>
          <w:sz w:val="28"/>
        </w:rPr>
        <w:t>
      Площадь пастбищ составляет 15325 гектаров.</w:t>
      </w:r>
    </w:p>
    <w:p>
      <w:pPr>
        <w:spacing w:after="0"/>
        <w:ind w:left="0"/>
        <w:jc w:val="both"/>
      </w:pPr>
      <w:r>
        <w:rPr>
          <w:rFonts w:ascii="Times New Roman"/>
          <w:b w:val="false"/>
          <w:i w:val="false"/>
          <w:color w:val="000000"/>
          <w:sz w:val="28"/>
        </w:rPr>
        <w:t>
      Поголовье скота в крестьянских хозяйствах Шалкарского сельского округа составляет: 4921 головы крупного рогатого скота, 7886 голов овец и коз, 4960 головы лошадей,890 голов верблюдов.</w:t>
      </w:r>
    </w:p>
    <w:p>
      <w:pPr>
        <w:spacing w:after="0"/>
        <w:ind w:left="0"/>
        <w:jc w:val="both"/>
      </w:pPr>
      <w:r>
        <w:rPr>
          <w:rFonts w:ascii="Times New Roman"/>
          <w:b w:val="false"/>
          <w:i w:val="false"/>
          <w:color w:val="000000"/>
          <w:sz w:val="28"/>
        </w:rPr>
        <w:t>
      Площадь пастбищ крестьянских хозяйств составляет 203100 гектара.Не имеется потребности пастбищ.</w:t>
      </w:r>
    </w:p>
    <w:p>
      <w:pPr>
        <w:spacing w:after="0"/>
        <w:ind w:left="0"/>
        <w:jc w:val="both"/>
      </w:pPr>
      <w:r>
        <w:rPr>
          <w:rFonts w:ascii="Times New Roman"/>
          <w:b w:val="false"/>
          <w:i w:val="false"/>
          <w:color w:val="000000"/>
          <w:sz w:val="28"/>
        </w:rPr>
        <w:t>
      В Шалкарском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Шалкарском сельском округе ясно наблюдается сезонный характер природных пастбищ. На территории Шалкарского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Шалкарского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Шалкарскомсельскому округу имеются всего 379813 гектар пастбищных угодий. В черте населенных пунктов числится 44902 гектаров пастбищ.</w:t>
      </w:r>
    </w:p>
    <w:p>
      <w:pPr>
        <w:spacing w:after="0"/>
        <w:ind w:left="0"/>
        <w:jc w:val="both"/>
      </w:pPr>
      <w:r>
        <w:rPr>
          <w:rFonts w:ascii="Times New Roman"/>
          <w:b w:val="false"/>
          <w:i w:val="false"/>
          <w:color w:val="000000"/>
          <w:sz w:val="28"/>
        </w:rPr>
        <w:t>
      В Шалкарском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Жылтыр, село Талдыкум) по содержанию маточного (дойного) поголовья сельскохозяйственных животных при имеющихся пастбищных угодьях населенных пунктов в размере 44902 гектар, потребность не возникает, при норме нагрузки 10 гектаров/голов.</w:t>
      </w:r>
    </w:p>
    <w:p>
      <w:pPr>
        <w:spacing w:after="0"/>
        <w:ind w:left="0"/>
        <w:jc w:val="both"/>
      </w:pPr>
      <w:r>
        <w:rPr>
          <w:rFonts w:ascii="Times New Roman"/>
          <w:b w:val="false"/>
          <w:i w:val="false"/>
          <w:color w:val="000000"/>
          <w:sz w:val="28"/>
        </w:rPr>
        <w:t>
      Не имеетсяпотребности пастбищных угодий по выпасу других сельскохозяйственных животных местного населения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787 голов х 15 гектаров/голов = 11805 гектаров;</w:t>
      </w:r>
    </w:p>
    <w:p>
      <w:pPr>
        <w:spacing w:after="0"/>
        <w:ind w:left="0"/>
        <w:jc w:val="both"/>
      </w:pPr>
      <w:r>
        <w:rPr>
          <w:rFonts w:ascii="Times New Roman"/>
          <w:b w:val="false"/>
          <w:i w:val="false"/>
          <w:color w:val="000000"/>
          <w:sz w:val="28"/>
        </w:rPr>
        <w:t>
      для овец и коз – 1778голов х 3 гектаров/голов = 5334 гектаров;</w:t>
      </w:r>
    </w:p>
    <w:p>
      <w:pPr>
        <w:spacing w:after="0"/>
        <w:ind w:left="0"/>
        <w:jc w:val="both"/>
      </w:pPr>
      <w:r>
        <w:rPr>
          <w:rFonts w:ascii="Times New Roman"/>
          <w:b w:val="false"/>
          <w:i w:val="false"/>
          <w:color w:val="000000"/>
          <w:sz w:val="28"/>
        </w:rPr>
        <w:t>
      для лошадей –156 голов х 18 гектаров/голов = 2808 гектаров;</w:t>
      </w:r>
    </w:p>
    <w:p>
      <w:pPr>
        <w:spacing w:after="0"/>
        <w:ind w:left="0"/>
        <w:jc w:val="both"/>
      </w:pPr>
      <w:r>
        <w:rPr>
          <w:rFonts w:ascii="Times New Roman"/>
          <w:b w:val="false"/>
          <w:i w:val="false"/>
          <w:color w:val="000000"/>
          <w:sz w:val="28"/>
        </w:rPr>
        <w:t>
      для верблюдов – 47 голов х 23 гектаров/голов= 1081 гектаров.</w:t>
      </w:r>
    </w:p>
    <w:p>
      <w:pPr>
        <w:spacing w:after="0"/>
        <w:ind w:left="0"/>
        <w:jc w:val="both"/>
      </w:pPr>
      <w:r>
        <w:rPr>
          <w:rFonts w:ascii="Times New Roman"/>
          <w:b w:val="false"/>
          <w:i w:val="false"/>
          <w:color w:val="000000"/>
          <w:sz w:val="28"/>
        </w:rPr>
        <w:t>
      11805+5334+2808+1081 = 21028 гектара.</w:t>
      </w:r>
    </w:p>
    <w:p>
      <w:pPr>
        <w:spacing w:after="0"/>
        <w:ind w:left="0"/>
        <w:jc w:val="left"/>
      </w:pPr>
      <w:r>
        <w:rPr>
          <w:rFonts w:ascii="Times New Roman"/>
          <w:b/>
          <w:i w:val="false"/>
          <w:color w:val="000000"/>
        </w:rPr>
        <w:t xml:space="preserve"> Список землевладельцев на территории Шалкарского сельского округа</w:t>
      </w:r>
    </w:p>
    <w:p>
      <w:pPr>
        <w:spacing w:after="0"/>
        <w:ind w:left="0"/>
        <w:jc w:val="both"/>
      </w:pPr>
      <w:r>
        <w:rPr>
          <w:rFonts w:ascii="Times New Roman"/>
          <w:b w:val="false"/>
          <w:i w:val="false"/>
          <w:color w:val="000000"/>
          <w:sz w:val="28"/>
        </w:rPr>
        <w:t>
      № 1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Имена землепользователей земелных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"АҚШИ"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"ЖАРЫЛҚАСЫН"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"ЖАУБАСАР"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"ҚАЙРАТ-ЖОМАРТ"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"ҚАНАТ 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"ҚАРАЖИДЕ"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"МУСЛИМ"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"МҰХАНБЕТӘЛІ"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"НАРҰЛ"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"НУРИСЛАМ"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"ӨСЕР"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"РАСУЛ"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"ТІЛЕКТЕС"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"АҚОЙМА"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"АМАНЖОЛ-ҚАЗБЕКҰЛЫ"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"АРАЙЛЫМ"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"АРАЛШИ"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"БЕГІНСАН"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"БҮРКІТ"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"ЕБЕС"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"ЖӘНІБЕК"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"ЗИЯТ"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"ҚИЯҚТЫСАЙ"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"КӨЛҚАМЫС"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"АҚТҮБЕК"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МЫРЗА - КАНАТ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"SERIK"</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"АҚНИЕТ-Б"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"ЕРҒАЗЫ"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"Ернұр"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"ЖАНТӨРЕ"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"НҰРДАУЛЕТ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"ХАМТ ӘУЛЕТІ"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"ӘНУАР"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"ҚАЙНАРБҰЛАҚ"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"ҚАРШЫҒА"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"МАЯҚҰМ"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"МЕҢДЕШ"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"МӘДИ"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"ӨРКЕН"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"САҒЫНАЙ"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"СЕЙІЛХАН"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СЕЛЬСКОХОЗЯЙСТВЕННЫЙПРОИЗВОДСТВЕННЫЙ КОППЕРАТИВ "ӘНУАР-ЕРЕЖЕП"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"ТАҒЫБЕК"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"КЕРУЕН"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"ШҰҚЫР"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"ҚЫЗЫЛСАЙ"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"ҚАЙСАР"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"СEНІМ"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"ТҰЗ"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"БАУЫРЖАН-А"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пастбищной потребности 1 голова,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пастбищах,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-16863</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Шалкарскому сельскому округу в разрезе населенных пунктов</w:t>
      </w:r>
    </w:p>
    <w:p>
      <w:pPr>
        <w:spacing w:after="0"/>
        <w:ind w:left="0"/>
        <w:jc w:val="both"/>
      </w:pPr>
      <w:r>
        <w:rPr>
          <w:rFonts w:ascii="Times New Roman"/>
          <w:b w:val="false"/>
          <w:i w:val="false"/>
          <w:color w:val="000000"/>
          <w:sz w:val="28"/>
        </w:rPr>
        <w:t>
      № 2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дойныхкоров (голова)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пастбищах,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потребностей,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Талдықұмп.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111603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пологоловья сельскохозяйственных животных в разрезе собственников земельных участков по Шалкарскому сельскому округу</w:t>
      </w:r>
    </w:p>
    <w:p>
      <w:pPr>
        <w:spacing w:after="0"/>
        <w:ind w:left="0"/>
        <w:jc w:val="both"/>
      </w:pPr>
      <w:r>
        <w:rPr>
          <w:rFonts w:ascii="Times New Roman"/>
          <w:b w:val="false"/>
          <w:i w:val="false"/>
          <w:color w:val="000000"/>
          <w:sz w:val="28"/>
        </w:rPr>
        <w:t>
      № 3 таблица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Населенныйпунктов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Жылтырп.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Талдықұмп.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Распределениепастбищ</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Обеспеченностьпотребностей,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Вывод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Шалкарском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Шалкарского сельского округа 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64008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4008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Шалкарском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6421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6421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Шалкарском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235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235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Шалкарском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2357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2357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9309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Шалкарском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754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3754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Шалкарском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6040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6040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Шалкарском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решению Шалкарского районного маслихата от 24 апреля 2023 года № 9</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Шалкар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Шалкар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схема (карту) расположения пастбищ на территории города Шалкар в разрезе категорий земель, собственников земельных участков и землепользователей на основании правоустанавливающих документов (приложение 1);</w:t>
      </w:r>
    </w:p>
    <w:p>
      <w:pPr>
        <w:spacing w:after="0"/>
        <w:ind w:left="0"/>
        <w:jc w:val="both"/>
      </w:pPr>
      <w:r>
        <w:rPr>
          <w:rFonts w:ascii="Times New Roman"/>
          <w:b w:val="false"/>
          <w:i w:val="false"/>
          <w:color w:val="000000"/>
          <w:sz w:val="28"/>
        </w:rPr>
        <w:t>
      2) приемлемые схемы пастбищеоборотов (приложение 2);</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(приложение 3);</w:t>
      </w:r>
    </w:p>
    <w:p>
      <w:pPr>
        <w:spacing w:after="0"/>
        <w:ind w:left="0"/>
        <w:jc w:val="both"/>
      </w:pPr>
      <w:r>
        <w:rPr>
          <w:rFonts w:ascii="Times New Roman"/>
          <w:b w:val="false"/>
          <w:i w:val="false"/>
          <w:color w:val="000000"/>
          <w:sz w:val="28"/>
        </w:rPr>
        <w:t>
      4)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(приложение 4);</w:t>
      </w:r>
    </w:p>
    <w:p>
      <w:pPr>
        <w:spacing w:after="0"/>
        <w:ind w:left="0"/>
        <w:jc w:val="both"/>
      </w:pPr>
      <w:r>
        <w:rPr>
          <w:rFonts w:ascii="Times New Roman"/>
          <w:b w:val="false"/>
          <w:i w:val="false"/>
          <w:color w:val="000000"/>
          <w:sz w:val="28"/>
        </w:rPr>
        <w:t>
      5)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(приложение 5);</w:t>
      </w:r>
    </w:p>
    <w:p>
      <w:pPr>
        <w:spacing w:after="0"/>
        <w:ind w:left="0"/>
        <w:jc w:val="both"/>
      </w:pPr>
      <w:r>
        <w:rPr>
          <w:rFonts w:ascii="Times New Roman"/>
          <w:b w:val="false"/>
          <w:i w:val="false"/>
          <w:color w:val="000000"/>
          <w:sz w:val="28"/>
        </w:rPr>
        <w:t>
      6)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 (приложение 6);</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прогона сельскохозяйственных животных (приложение 7);</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города Шалкар составляет 61490 гектар, в том числе пашни – 38 гектар, многолетних насаждений – 44 гектар, залежи - 27 гектар, сенокосы – 111 гектар, пастбища – 53408 гектар, сады - 46 гектар, 7816 гектар - прочие угодья.</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24142 гектаров;</w:t>
      </w:r>
    </w:p>
    <w:p>
      <w:pPr>
        <w:spacing w:after="0"/>
        <w:ind w:left="0"/>
        <w:jc w:val="both"/>
      </w:pPr>
      <w:r>
        <w:rPr>
          <w:rFonts w:ascii="Times New Roman"/>
          <w:b w:val="false"/>
          <w:i w:val="false"/>
          <w:color w:val="000000"/>
          <w:sz w:val="28"/>
        </w:rPr>
        <w:t>
      земли населенных пунктов – 39173 гектара;</w:t>
      </w:r>
    </w:p>
    <w:p>
      <w:pPr>
        <w:spacing w:after="0"/>
        <w:ind w:left="0"/>
        <w:jc w:val="both"/>
      </w:pPr>
      <w:r>
        <w:rPr>
          <w:rFonts w:ascii="Times New Roman"/>
          <w:b w:val="false"/>
          <w:i w:val="false"/>
          <w:color w:val="000000"/>
          <w:sz w:val="28"/>
        </w:rPr>
        <w:t>
      земли запаса – 161389 гектаров.</w:t>
      </w:r>
    </w:p>
    <w:p>
      <w:pPr>
        <w:spacing w:after="0"/>
        <w:ind w:left="0"/>
        <w:jc w:val="both"/>
      </w:pPr>
      <w:r>
        <w:rPr>
          <w:rFonts w:ascii="Times New Roman"/>
          <w:b w:val="false"/>
          <w:i w:val="false"/>
          <w:color w:val="000000"/>
          <w:sz w:val="28"/>
        </w:rPr>
        <w:t>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города Шалкар, то их производительность непостоянна, меняется из года в год в зависимости от количества дождя и снега. Урожайность травы может варьироваться от 1,0 до 2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городе Шалкар насчитывается (личное подворье населения) 3000 голов крупного рогатого скота, из них 2661 голов маточного поголовья, 4575 голов овец и коз, 130 голов лошадей и 250 голов верблюдов.</w:t>
      </w:r>
    </w:p>
    <w:p>
      <w:pPr>
        <w:spacing w:after="0"/>
        <w:ind w:left="0"/>
        <w:jc w:val="both"/>
      </w:pPr>
      <w:r>
        <w:rPr>
          <w:rFonts w:ascii="Times New Roman"/>
          <w:b w:val="false"/>
          <w:i w:val="false"/>
          <w:color w:val="000000"/>
          <w:sz w:val="28"/>
        </w:rPr>
        <w:t>
      Площадь пастбищ составляет 53408 гектаров.</w:t>
      </w:r>
    </w:p>
    <w:p>
      <w:pPr>
        <w:spacing w:after="0"/>
        <w:ind w:left="0"/>
        <w:jc w:val="both"/>
      </w:pPr>
      <w:r>
        <w:rPr>
          <w:rFonts w:ascii="Times New Roman"/>
          <w:b w:val="false"/>
          <w:i w:val="false"/>
          <w:color w:val="000000"/>
          <w:sz w:val="28"/>
        </w:rPr>
        <w:t>
      В городе Шалкар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городе Шалкар ясно наблюдается сезонный характер природных пастбищ. На территории города Шалкар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города Шалкар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городу Шалкар имеются всего 53408 гектар пастбищных угодий.</w:t>
      </w:r>
    </w:p>
    <w:p>
      <w:pPr>
        <w:spacing w:after="0"/>
        <w:ind w:left="0"/>
        <w:jc w:val="both"/>
      </w:pPr>
      <w:r>
        <w:rPr>
          <w:rFonts w:ascii="Times New Roman"/>
          <w:b w:val="false"/>
          <w:i w:val="false"/>
          <w:color w:val="000000"/>
          <w:sz w:val="28"/>
        </w:rPr>
        <w:t>
      В городе Шалкар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(г.Шалкар) по содержанию маточного (дойного) поголовья сельскохозяйственных животных при имеющихся пастбищных угодьях населенных пунктов в размере 53408 гектар, потребность не возникает, при норме нагрузки 5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13407 гектаров, при норме нагрузки на голову крупного рогатого скота – 15 гектаров/голов, овец и коз – 3 гектара/голов, лошадей – 18 гектаров/голов, верблюда – 23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3000 голов х 15 гектаров/голов = 45000 гектаров;</w:t>
      </w:r>
    </w:p>
    <w:p>
      <w:pPr>
        <w:spacing w:after="0"/>
        <w:ind w:left="0"/>
        <w:jc w:val="both"/>
      </w:pPr>
      <w:r>
        <w:rPr>
          <w:rFonts w:ascii="Times New Roman"/>
          <w:b w:val="false"/>
          <w:i w:val="false"/>
          <w:color w:val="000000"/>
          <w:sz w:val="28"/>
        </w:rPr>
        <w:t>
      для овец и коз – 4575 голов х 3 гектаров/голов = 13725 гектаров;</w:t>
      </w:r>
    </w:p>
    <w:p>
      <w:pPr>
        <w:spacing w:after="0"/>
        <w:ind w:left="0"/>
        <w:jc w:val="both"/>
      </w:pPr>
      <w:r>
        <w:rPr>
          <w:rFonts w:ascii="Times New Roman"/>
          <w:b w:val="false"/>
          <w:i w:val="false"/>
          <w:color w:val="000000"/>
          <w:sz w:val="28"/>
        </w:rPr>
        <w:t>
      для лошадей - 130 голов х 18 гектаров/голов = 2340 гектаров;</w:t>
      </w:r>
    </w:p>
    <w:p>
      <w:pPr>
        <w:spacing w:after="0"/>
        <w:ind w:left="0"/>
        <w:jc w:val="both"/>
      </w:pPr>
      <w:r>
        <w:rPr>
          <w:rFonts w:ascii="Times New Roman"/>
          <w:b w:val="false"/>
          <w:i w:val="false"/>
          <w:color w:val="000000"/>
          <w:sz w:val="28"/>
        </w:rPr>
        <w:t>
      для верблюдов – 250 голов х 23 гектаров/голов= 5750 гектаров.</w:t>
      </w:r>
    </w:p>
    <w:p>
      <w:pPr>
        <w:spacing w:after="0"/>
        <w:ind w:left="0"/>
        <w:jc w:val="both"/>
      </w:pPr>
      <w:r>
        <w:rPr>
          <w:rFonts w:ascii="Times New Roman"/>
          <w:b w:val="false"/>
          <w:i w:val="false"/>
          <w:color w:val="000000"/>
          <w:sz w:val="28"/>
        </w:rPr>
        <w:t>
      45000+13725+2340+5750 = 66815 гектара.</w:t>
      </w:r>
    </w:p>
    <w:p>
      <w:pPr>
        <w:spacing w:after="0"/>
        <w:ind w:left="0"/>
        <w:jc w:val="both"/>
      </w:pPr>
      <w:r>
        <w:rPr>
          <w:rFonts w:ascii="Times New Roman"/>
          <w:b w:val="false"/>
          <w:i w:val="false"/>
          <w:color w:val="000000"/>
          <w:sz w:val="28"/>
        </w:rPr>
        <w:t>
      Сложившуюся потребность пастбищных угодий в размере 13407 гектаров необходимо восполнить за счет районного земельного запаса.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Шалкар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Шалкар 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60960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0960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управлению пастбищами и их использованию в городе Шалкар на 2023-2024 годы </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2738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2738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Шалкар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58547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8547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Шалкар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59817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9817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6769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Шалкар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2992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2992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Шалкар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не обеспеченных пастбищами, на отгонных пастбищах физическими и (или) юридическими лицами, расположенными в селе, сельском округе</w:t>
      </w:r>
    </w:p>
    <w:p>
      <w:pPr>
        <w:spacing w:after="0"/>
        <w:ind w:left="0"/>
        <w:jc w:val="left"/>
      </w:pPr>
      <w:r>
        <w:br/>
      </w:r>
    </w:p>
    <w:p>
      <w:pPr>
        <w:spacing w:after="0"/>
        <w:ind w:left="0"/>
        <w:jc w:val="both"/>
      </w:pPr>
      <w:r>
        <w:drawing>
          <wp:inline distT="0" distB="0" distL="0" distR="0">
            <wp:extent cx="6667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667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Шалкар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прогона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Шалкар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