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8b8afa" w14:textId="f8b8a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присвоении наименований улицам сел Каракастек, Бурган и Ушбулак Каракастекского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акима Каракастекского сельского округа Жамбылского района Алматинской области от 1 августа 2023 года № 8-11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Республики Казахстан "Об административно-территориальном устройстве Республики Казахстан", с учетом мнения населения Каракастекского сельского округа и на основании заключения ономастической комисии Алматинской области от 24 декабря 2019 года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Присвоить наименования следующим улицам села Каракастек Каракастекского сельского округа: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 улица "Сүйінбай Аронұлы"; 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2 улица "Абай Құнанбаев"; 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3 улица "Достық"; 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4 улица "Астана";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улице № 5 улица "Төле би";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6 улица "Дінмұхамед Қонаев";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7 улица "Әйтеке би";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8 улица "Қарасай батыр"; 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9 улица "Бейбітшілік"; 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10 улица "Наурыз"; 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улице № 11 улица "Бостандық";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12 улица "Тәуелсіздік";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13 улица "Жібек жолы"; 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14 улица "Қайнар"; 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15 улица "Медеу"; 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16 улица "Жастар"; 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17 улица "Суықтөбе"; 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улице № 18 улица "Алматы";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улице № 19 улица "Жамбыл Жабаев"; 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улице № 20 улица "Үшқоңыр".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Присвоить наименование новой улице села Бурган Карастекского сельского округа улица "Майтөбе".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Присвоить наименование новой улице села Ушбулак Карастекского сельского округа улица "Үшбұлақ".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решения оставляю за собой.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округа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Касымбаев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Акима Каракастекского сельского округа Жамбылского района Алматинской области от " " 20 года №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о присвоении наименований улицам села Каракастек Каракастекского сельского округа Жамбылского района Алматинской области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значения: 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№1 – улица Сүйінбай Аронұлы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№2 – улица Абай Құнанбаев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значения: 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№3 – улица Достық 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№4 – улица Астана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№5 - улица Төле би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№6 – улица Дінмұхамед Қонаев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№7 – улица Әйтеке би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№8 – улица Қарасай батыр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№9 – улица Бейбітшілік 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№10 – улица Наурыз 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№11 – улица Бостандық 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№12 – улица Тәуелсіздік 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№13 – улица Жібек жолы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№14 – улица Қайнар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№15 – улица Медеу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значения: 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№16 – улица Жастар 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№17 – улица Суықтөбе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№18 - улица Алматы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№19 – улица Жамбыл Жабаев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№20 – улица Үшқоңыр</w:t>
      </w:r>
    </w:p>
    <w:bookmarkEnd w:id="52"/>
    <w:bookmarkStart w:name="z6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о присвоении наименований улицам села Бурган Каракастекского сельского округа Жамбылского района Алматинской области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значения: 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Улица №1 – улица Майтөбе </w:t>
      </w:r>
    </w:p>
    <w:bookmarkEnd w:id="56"/>
    <w:bookmarkStart w:name="z6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о присвоении наименований улицам села Ушбулак Каракастекского сельского округа Жамбылского района Алматинской области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значения: 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№1 – улица Үшбұлақ</w:t>
      </w:r>
    </w:p>
    <w:bookmarkEnd w:id="6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