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ceb5d" w14:textId="69ceb5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Каражал на 2024-2025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Каражалского городского маслихата области Ұлытау от 27 декабря 2023 года № 106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№173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в целях рационального использования пастбищ и повышения продуктивности животноводства на территории города Каражал, Каражалский городской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городу Каражал на 2024-2025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З.Оспанова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Каражалского городского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106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декабря 2023 года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Каражал на 2024-2025 годы</w:t>
      </w:r>
    </w:p>
    <w:bookmarkEnd w:id="3"/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Введение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План по управлению пастбищами и их использованию по городу Каражал на 2024 - 2025 годы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Для разработки Плана использована следующая информация: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 - санитарных объектах, предоставленные филиалом коммунального государственного предприятия на праве хозяйственного ведения "Жанааркинская районная ветеринарная станция" управления ветеринарии области Ұлытау в городе Каражал;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представленные филиалом коммунального государственного предприятия на праве хозяйственного ведения "Жанааркинская районная ветеринарная станция" управления ветеринарии области Ұлытау в городе Каражал;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представленные филиалом коммунального государственного предприятия на праве хозяйственного ведения "Жанааркинская районная ветеринарная станция" управления ветеринарии области Ұлытау в городе Каражал;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данные, предоставленные государственными органами, физическими и (или) юридическими лицами.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Территория города Каражал составляет общую площадь 79243 гектар, из которых 2002 гектара пастбища. В настоящее время используется все пастбищные угодия.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Составляющей устойчивого развития отрасли является рациональное использование земель сельскохозяйственного значения.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Рациональное использование земель сельскохозяйственного назначения - это обеспечение собственниками земельных участков и землепользователями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 способами, не приводящими к существенному снижению плодородия почв и мелиоративного состояния земель.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Для пастбище пользователей эффективное использование пастбищ без их деградации является главной задачей.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связи с этим, разработан План по управлению пастбищами и их использованию на 2024-2025 годы, схемы пастбищеоборотов для сельскохозяйственных формирований и населения, что позволит обеспечить потребность в кормах и предотвратить процесс деградации пастбищ.</w:t>
      </w:r>
    </w:p>
    <w:bookmarkEnd w:id="15"/>
    <w:bookmarkStart w:name="z2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Общие сведения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Каражал - промышленный город областного подчинения, расположен в 255 километрах восточнее от областного центра города Жезказган, в 300 километрах к юго-западу от города Караганды и в 537 километрах от столицы республики города Астана.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Город Каражал расположен в центральной части области Ұлытау в полупустынных и пустынных районах Жанааркинского района, от северной границы Бетпак Дала. В состав входят три поселения: город Каражал, поселок Жайрем, поселок Шалгинский.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Город Каражал является одним из развитых городов в горнодобывающей сфере. Основным направлением развития экономики города является горнодобывающая и обрабатывающая промышленность. В регионе расположены 2 градообразующие предприятий Акционерное Общество "Жайремский ГОК" и Представительство "Оркен – Атасу" ТОО "Оркен".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Животноводство является одним из основных направлений аграрного сектора экономики по обеспечению населения города продуктами питания. А вот растениеводство города Каражал практически не развито, плодоовощную продукцию выращивают на приусадебных участках для собственного потребления.</w:t>
      </w:r>
    </w:p>
    <w:bookmarkEnd w:id="20"/>
    <w:bookmarkStart w:name="z2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Климат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Климат города резко континентальный - с холодной зимой и жарким сухим летом. В течение года наблюдается активная ветровая деятельность. В зимнее время преобладают ветры восточного, северного и северо-восточного направлений, средние скорости ветра зимой составляют 3.4-5.7 м/с. Летом преобладают северные, северо-восточного и севера – западные ветры составляют 3.9-5.7 м/с. Сильные ветры отмечаются в течение всего года и вызывают пыльные бури летом, метели зимой.</w:t>
      </w:r>
    </w:p>
    <w:bookmarkEnd w:id="22"/>
    <w:bookmarkStart w:name="z2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Рельеф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Рельеф территории предоставляют собой слабоволнистую равнину с участками мелкосопочника абсолютные отметки равнины составляют 400-500 метров, наивысшие отметки отдельных сглаженных форм рельефа - сопок, гряд, грив достигают 800 метров. Поверхность равнины расчленена долинами рек, временными водотоками. Уклон поверхности слабый и направлен в сторону долины реки Сарысу, в северной части на севера - запад, в южной на запад и юго-запад.</w:t>
      </w:r>
    </w:p>
    <w:bookmarkEnd w:id="24"/>
    <w:bookmarkStart w:name="z3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Растительность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Растительность сухостепной зоны характеризуется преобладанием засухоустойчивых многолетних, преимущественно - типчак, акация степная, тырса, встречаются полыни. В хозяйственном плане данная территория предоставляет собой обширные пастбищные угодья. Территория города в связи с природным географическим положением делится на 3 категорий земель. Эти категории земель используются в соответствии с их целями. Если характеризовать в целом пастбища города, то их производительность непостоянна, меняется из года в год в зависимости от количества дождя и снега. Урожайность травы может варьироваться от 1,8 до 3 центнеров с гектара, в зависимости от погодных условий года.</w:t>
      </w:r>
    </w:p>
    <w:bookmarkEnd w:id="26"/>
    <w:bookmarkStart w:name="z3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Гидрография, гидрология и обводненность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Гидрографическая сеть развита слабо и относится к бассейну реки Сарысу, которая протекает по северной границе территории, в нее впадают левобережные притоки Атасу, Талды-Манака и более мелкие. Река Атасу протекает в 20 километрах восточнее города Каражал, примерно в 70 километрах севернее города протекает река Сарысу. Графическую сеть рек дополняют мелкие реки Еспе, Байыр и другие, протекающие в 56 километрах с западной стороны от города. В южной части территории протекают мелкие водотоки Коктас, Атасу, Кенжебайсамай, а также множество временных водотоков, которые относятся к бессточному району. Территория города подземными водами обеспечена слабо и неравномерно. В долине реки Сарысу разведано Тузкольское месторождение подземных вод, за счет которого осуществляется хозяйственно-питьевое водоснабжение территории.</w:t>
      </w:r>
    </w:p>
    <w:bookmarkEnd w:id="28"/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Геоботаника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Административная территория города Каражал расположена в зоне сухих степей в подзоне темно - каштановых почв и относится к Центрально - Казахстанской провинции.</w:t>
      </w:r>
    </w:p>
    <w:bookmarkEnd w:id="30"/>
    <w:bookmarkStart w:name="z3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Почвы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Почвенный покров характерен для полупустынной и пустынной зон и предоставлен светлокаштановыми и бурыми почвами. Почвы отличаются низким качествам, широко распространены солонцеватые и солонцовые разности почв. А зональные почвы предоставлены луговыми и лугово-бурыми почвами, развитыми по долинам рек и водотоков, а также щебневато-суглинистые слаборазвитые почвы на склонах сопок и возвышенностей. В северо-западной части территории распространены песчаные почвы, которые при освоении легко подвергаются развеванию.</w:t>
      </w:r>
    </w:p>
    <w:bookmarkEnd w:id="32"/>
    <w:bookmarkStart w:name="z39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Рациональное использование пастбищ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 территории города расположены 2 поселка, в основном большинство животных содержатся дома, в течение шести месяцев в год пасутся в окрестностях населенных пунктов, то есть скот не отдаляется от населенных пунктов на дистанцию больше 3-5 километров. Сейчас практически большая часть этих земель повреждена, изношена. Потому что во дворах населения содержатся более тысячи животных и скот крестьянских хозяйств, соответственно плотность скота в несколько раз превышает размер (норматив), действующий в этом регионе.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имеющихся в наличии 2002 гектаров пастбищных угодий практически 95,6 % применяются для выпаса скота. Большинство этих земель расположены вблизи города и поселков. На территории земель города Каражал основными составляющими рациона животных служат пастбищные корма, сено естественных лугов.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территория находится в пустынной и полупустынной зоне. Пустынная зона отличается от степной зоны почти полным отсутствием злаков и очень бедным разнотравьем. Основными видами здесь являются полыни и некоторые солянки. Растительность мелкосопочников достаточно разнообразна. Растительность мелкосопочников является пастбищами весенне-летне-осеннего сезона использования для мелкого рогатого скота и верблюдов.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Ранней весной повсюду можно встретить яркоокрашенные тюльпаны, шаир, отдельные экземпляры тырсика, саксаулов черного и белого.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понижениях между песками появляются саксаул черный, шенгил серебристый, гребенщик многоветвистый и другие.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возвышенностях среди растительных сообществ выделены следующие комплексы: полынь, калтык, таволга и караган.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Значительная часть пастбища закустарена караганом. Кустарники играют положительную роль при снегозадержании улучшается водный режим почвы и значительно повышается урожайность пастбищ.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время, из-за несоблюдения порядка использования пастбищ и выпаса большого количества скота, из-за не ухоженности, фонд кормовых растений из года в год уменьшается. В целом, на научно-обоснованной практике для сохранения продуктивности пастбищ на долгие годы, пользователям пастбищ необходимо учитывать три основных требования: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пастбищном участке соблюдать нормы количества скота;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после использования пастбищ 30-40 процентов валового продукта должны быть сохранены.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выпаса скота на пастбище, растения должны быть высотой 4-5 сантиметра. Потому что скот съедает практически все листья растений, к зиме в их фонде остается меньше питательных веществ. Иногда зимой обмораживаются, а выжившие, хотя и расцветают весной, имеют травянистость низкого качества.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Строгое соблюдение сроков выпаса скота. Выпас скота весной необходимо начинать через 10-12 дней после того, как многие многолетние травы начнут ворситься (семейства зерновых), а другие обрастать ветвями (частично кустарники).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этих правил ведет к резкому снижению продукции пастбищ в следующем году. Но, тем не менее, известно, что травянистость пастбищ в течение года может меняться по разным причинам.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Сегодня, коренным образом изменился геоботанический состав растительности сенокосных угодий и пастбищ в целом. Такая ситуация требует проведения других агротехнических мероприятий и мелиорации земель. Способ, требующий восстановления роста травы, переменных пастбищ для изношенных пастбищ следует вести на научной основе.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имеется одна ветеринарная станция, которая полностью укомплектована специалистами ветеринарами, оборудованием (компьютеры, холодильники, необходимые инструменты). Перед выгоном на выпас скота сельских округов в полном объҰме выполняются запланированные ежегодные противоэпизоотические мероприятия, работы по ветеринарной профилактической прививке, аллергические и серологические проверочные работы. Небрежное содержание скота, отсутствие контроля при случке, при окоте скота, отсутствие контроля за здоровьем скота, нарушение правил объединения, группировки скота и другие нарушения приводят к распространению инфекции среди животных. Поэтому при использовании пастбищ и содержании скота необходимо строго соблюдать ветеринарно-санитарные и зоогигиенические правила. В местах возникновения заболевания должны быть проведены работы по вакцинации животных, дезинфекции, дератизации. Из-за близкого расположения поселков на территории региона имеется один скотомогильник, расположенный в городе Каражал, в котором уничтожаются трупы больных животных со всего региона, в том числе посредством сжигания в инсинуаторе. Требуется строительство типового скотомогильника в поселке Жайрем.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2023 году подписан Меморандум между аппаратом акима города Каражал и акиматами сельских округов Байдалы би, Актубек, Ш. Ералиев по вопросам содействия выпасу скота и защиты разрешительных прав и законных интересов лиц занимающихся животноводством в городе Каражал и поселке Жайрем, с отдаленных пастбищных угодий сельских округов Байдалы би, Актубек, Ш. Ералиев.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Байдалы би - 15 000 га земли;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Актубек - 15 000 га земли;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Ш. Ералиева - 20 000 га земель.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различных природных зон и типов пастбищ разрабатываются соответствующие схемы пастбищеоборота.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Существуют две системы использования пастбищ пригонная и отгонная. Первая возможна в том случае, если пастбища расположены на расстоянии до 3 км от скотного двора, вторая при большой удаленности пастбищ.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плане приведена система пригонного использования пастбищ.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Дойные гурты КРС и МРС выпасаются на пригонной основе.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водопоев. Весной при сочной траве животных необходимо поить до 3-4 раз, а летом в жару – до 7-8 раз. Лучшие водопои - чистые реки, ручьи, пруды с проточной свежей водой. Водопои с загрязненной, застойной водой для скота непригодны, так как могут вызвать заболевания животных, особенно глистные.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Устройство прогонов. Прогоны устроены достаточной ширины, чтобы скот не теснился и не скучивался. Ширина прогонов на 100 голов для крупного рогатого скота 20-25 метра, молодняка до одного года 10-15 метра, табуна лошадей 15-20 метра, для отары овец 500-600 голов 30-35 метра.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животноводческой отрасли в стране связаны в первую очередь с постоянным налаживанием кормовой базы и его укреплением. Основным составом кормов скота является травянистость пастбищ. В соответствии с требованиями Закона организация эффективного использования земель в городе, требует нескольких мероприятий в системе управления, планирования. Сегодня вопросы рационального и устойчивого управления пастбищными ресурсами актуальны.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настоящем плане предусмотрены конкретные меры, регулирующие аккуратное использование природных пастбищ для развития животноводства в районе. Если в регионе наладить эффективное использование пастбищных угодий, можно повысить поголовье скота, производимого им молока, мяса и других продуктов.</w:t>
      </w:r>
    </w:p>
    <w:bookmarkEnd w:id="60"/>
    <w:bookmarkStart w:name="z6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План по управлению пастбищами и их использованию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План по управлению пастбищами и их использованию включает: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Таблица площади земельного фонда города Каражал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Таблица состояния использования пастбищ в регионе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Сведения о ветеринарно-санитарных объектах в регионе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Обеспеченность пастбищами скота жителей города Каражал и поселков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Сведения о количестве гуртов, отар, табунов, сформированных по видам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расположения пастбищ на территории города Каражал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расположения пастбищ на территории поселка Жайрем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Приемлемую схему пастбищеоборотов города Каражал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Приемлемую схему пастбищеоборотов поселка Жайрем (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Карту с обозначением внешних и внутренних границ и площадей пастбищ, в том числе сезонных, объектов пастбищной инфраструктуры города Каражал (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Карту с обозначением внешних и внутренних границ и площадей пастбищ, в том числе сезонных, объектов пастбищной инфраструктуры поселка Жайрем (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Схему доступа пастбищепользователей города Каражал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Схему доступа пастбищепользователей поселка Жайрем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Схему перераспределения пастбищ для размещения поголовья сельскохозяйственных животных физических и (или) юридических лиц города Каражал,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Схему перераспределения пастбищ для размещения поголовья сельскохозяйственных животных физических и (или) юридических лиц поселка Жайрем,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15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Схему размещения поголовья сельскохозяйственных животных на отгонных пастбищах физических и (или) юридических лиц города Каражал, не обеспеченных пастбищами (</w:t>
      </w:r>
      <w:r>
        <w:rPr>
          <w:rFonts w:ascii="Times New Roman"/>
          <w:b w:val="false"/>
          <w:i w:val="false"/>
          <w:color w:val="000000"/>
          <w:sz w:val="28"/>
        </w:rPr>
        <w:t>приложение 16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Схему размещения поголовья сельскохозяйственных животных на отгонных пастбищах физических и (или) юридических лиц поселка Жайрем, не обеспеченных пастбищами (</w:t>
      </w:r>
      <w:r>
        <w:rPr>
          <w:rFonts w:ascii="Times New Roman"/>
          <w:b w:val="false"/>
          <w:i w:val="false"/>
          <w:color w:val="000000"/>
          <w:sz w:val="28"/>
        </w:rPr>
        <w:t>приложение 17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Календарный график по использованию пастбищ, устанавливающий сезонные маршруты выпаса и передвижение сельскохозяйственных животных (приложение 18).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8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Площадь земельного фонда города Каражал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Наименовании категории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74 134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 и иные несельскохозяйственные земли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79 243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9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Состояние использования пастбищ в регионе</w:t>
      </w:r>
    </w:p>
    <w:bookmarkEnd w:id="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эксплуатации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Каражал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Жайрем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Шалгинск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76 315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9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в регионе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Скотомогиль-ники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Откормочные площадки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Каражал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Жайрем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Шалгинск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9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Обеспеченность пастбищами скота жителей города Каражал и поселков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населенных пунктов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Разновид-ность скота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пастбища в перерасчете на зеленый корм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расположенных у поселков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Охват, +,-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 голову, кг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-26965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Жайрем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-25553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Шалгинск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-772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9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количестве гуртов, отар, табунов, сформированных по видам сельскохозяйственных животных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табунов,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Крупый рогатый скот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Каражал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Новый город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Старый город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 ауылы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Железно-дорожная станция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Актай аул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Жайрем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поселка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Старый Жайрем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Шалгинский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9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города Каражал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6200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0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поселка Жайрем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8"/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0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города Каражал</w:t>
      </w:r>
    </w:p>
    <w:bookmarkEnd w:id="90"/>
    <w:bookmarkStart w:name="z10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0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 поселка Жайрем</w:t>
      </w:r>
    </w:p>
    <w:bookmarkEnd w:id="92"/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1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города Каражал</w:t>
      </w:r>
    </w:p>
    <w:bookmarkEnd w:id="94"/>
    <w:bookmarkStart w:name="z11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1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Жайрем</w:t>
      </w:r>
    </w:p>
    <w:bookmarkEnd w:id="96"/>
    <w:bookmarkStart w:name="z11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1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города Каражал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98"/>
    <w:bookmarkStart w:name="z11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1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поселка Жайрем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00"/>
    <w:bookmarkStart w:name="z12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2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 города Каражал, у которых отсутствуют пастбища, и перемещения его на предоставляемые пастбища</w:t>
      </w:r>
    </w:p>
    <w:bookmarkEnd w:id="102"/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2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 поселка Жайрем, у которых отсутствуют пастбища, и перемещения его на предоставляемые пастбища</w:t>
      </w:r>
    </w:p>
    <w:bookmarkEnd w:id="104"/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2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 города Каражал, не обеспеченных пастбищами</w:t>
      </w:r>
    </w:p>
    <w:bookmarkEnd w:id="106"/>
    <w:bookmarkStart w:name="z12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3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 поселка Жайрем, не обеспеченных пастбищами</w:t>
      </w:r>
    </w:p>
    <w:bookmarkEnd w:id="108"/>
    <w:bookmarkStart w:name="z13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843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Каражал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2024-2025 годы</w:t>
            </w:r>
          </w:p>
        </w:tc>
      </w:tr>
    </w:tbl>
    <w:bookmarkStart w:name="z134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передвижение сельскохозяйственных животных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выпаса скота на пастбищах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Возврат скота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Каражал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Жайрем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Шалгинск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апреля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ноября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