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520d9f" w14:textId="f520d9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Алакольскому району на 2023 – 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Алакольского районного маслихата области Жетісу от 8 июня 2023 года № 6-1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 Алакольский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Алакольскому району на 2023 – 2024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данного решения возложить на постоянную комиссию Алакольского районного маслихата "По вопросам развития сельского хозяйства, экологии, транспорта и связи, индустриально-инновационной энергетической инфраструктуры, жилищно-коммунального хозяйства".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решения возложить на заместителя акима района Кабаева А.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решение вводится в действие по истечении десяти календарных дней после дня их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Алакольского районного маслихата: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Каримов Д.Е.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Алакольского районного маслихата от 8 июня 2023 года № 6-1</w:t>
            </w:r>
          </w:p>
        </w:tc>
      </w:tr>
    </w:tbl>
    <w:bookmarkStart w:name="z1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Алакольскому району на 2023-2024 годы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Алакольскому району на 2023-2024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приказом Заместителя Премьер-Министра Республики Казахстан-Министра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схему (карту) расположения пастбищ на территории административно-территориальной единицы в разрезе категории земель, собствеников земельных участков и землепользователей на основании правоустанавливающих документов, согласно (приложению 1 к) настоящему Плану;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приемлемую схему пастбищеоборотов, согласно (приложению 2 к) настоящему Плану;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карту с обозначением внешних и внутренних границ и площадей пастбищ, в том числе сезонных, объектов пастбищной инфраструктуры, согласно (приложению 3 к) настоящему Плану;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схему доступа пастбищепользователей к водоисточникам (озерам, рекам, прудам, копаням, оросительным или обводительными каналам,трубчатым или шахтным колодцам), составленную согласно норме потребления воды, согласно (приложению 4 к) настоящему Плану;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схему перераспределения пастбищ для размещения поголовья сельскохозяйственных животных и (или) юридических лиц, у которых отсутствуют пастбища, и перемещения его на предоставляемые пастбища, согласно (приложению 5 к) настоящему Плану;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схему размещения поголовья сельскохозяйственных животных на отгонных пастбищах физических и (или) не обеспеченных пастбищами, расположенными при городе районого значения, селе, сельском округе, согласно (приложеню 6 к) настоящему Плану;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календарный график по использованию пастбищ, устанавливающий сезонные маршруты и передвижения сельскохозяйственных животных, согласно (приложению 7 к) настоящему Плану;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(приложение 7-1).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обьектах,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пастбищах.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был образован под названием Алакульский район в 1928 году. Администиративно-территориальное деление района состоит из 1 город 23 сельских округов, 56 сельских населенных пунктов.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Алакольского района 2367,267 тысяч гектаров;.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1063,671 тысяч гектаров, из них пастбищные земли – 894,186 тысяч гектаров, в том числе сенокосы – 51,748 тысяч гектаров.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- 59,363 тысяч гектаров;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22,963 тысяч гектаров;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- 245,221 тысяч гектаров;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природных заповедников – 168,985 тысяч гектаров; 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- 794 тысяч гектаров;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808,560 тысяч гектаров.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континентальный. Годовое количество атмосферных осадков на равнинной территории 150-260 мм, в горных районах 350-550 мм. Средние температуры января -12-16°С, июля +18+23°С.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равнине распространены серо-бурые полупустынные почвы, в предгорьях светло-каштановые и черноземные. 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протекают реки - Тентек, Чинжала, Жаманты, Кызылтал, Ыргайты.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Насчитывается примерно 110 видов широко распространенных цветковых растений, относящихся к 25 семействам и 85 родам. Наибольшее распространение получили три семейства: злаковые, сложноцветные и маревые.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3,5 центнер/гектар.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180-210 дней.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определяется в соответствии с таблицей 10 приложения 6 к Методике по разработке удельных норм водопотребления и водоотведения, утвержденной приказом Заместителя Премьер-Министра Республики Казахстан Министра сельского хозяйства Республики Казахстан от 30 декабря 2016 года № 545.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 1 января 2023 года в Алакольскому районе насчитывается крупного рогатого скота (КРС) – 74354 голов, мелкого рогатого скота (МРС) – 219989 голов, лошадей – 32828 голов, 118 голов верблюдов, свинья 835 и 110282 птиц.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Приказа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пастбищ", Приказа Заместителя Премьер-Министра Республики Казахстан - Министра сельского хозяйства Республики Казахстан от 24 апреля 2017 года № 172 "О внесении изменений в приказ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норматив нагрузки на 1 голову в засушливой степи составляет: крупный рогатый скот – 4,5 гектар, овцы и козы – 1,0 гектар, лошади – 4,5 гектар, верблюды – 7,3 гектар.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По администиративно - территориальному делению в Алакольскому районе имеются 1 город 23 сельских округов, 52 сельских населенных пунктов.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Общая площадь территории Алакольского района в разрезе категорий ( га )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территории: из них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2 367 267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1 063 671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894 186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59 363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 и иного несельскохозяйственного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22 963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245 221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808 560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природного заповедника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168 985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Землепользование района в разрезе сельских округов ( га )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территории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Вся посевная площадь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сельских населенных пунктов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сельскохо-зяйственного назначения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 и специального фонда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Ушаральски городского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Үшарал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МТФ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Достыкского сельского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Достық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СТ-Жалаңашкөл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СТ-Көктұма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Бескольского сельского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Бескөл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Бұлақты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Қаратұма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РЗД-Сайхан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РЗД-Пятый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РЗД-13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Иргайтинского сельского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Көктұма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Ақши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Жайпакского сельского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Жайпақ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Кайнарского сельского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Актубекского сельского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Ақтүбек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Инталинского сельского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3176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Камыскалинского сельского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Қамысқала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Алакөл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Жагаталского сельского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Қазақстан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Бесағаш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1896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Жанамаминского сельского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Жанама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Ескі Жанама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Қарабұлақ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Енбекшинского сельского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Еңбекші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Аркарлинского сельского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Арқарыл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Кызылашинского сельского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Жұмахан Балапанов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Кабанбайского сельского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Қабанбай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1836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Теректинского сельского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Теректі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Талдыбұлақ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Екпиндинского сельского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Екпінді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Қарлығаш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Ұшқайын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Жиландинского сельского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Жыланды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Ашім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Көкжар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Майқын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Шынжылы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Акжарского сельского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Қоңыр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Малайшат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1511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Сапакского сельского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Сапақ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182700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181817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Бибақан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Токжайлауского сельского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Тоқжайлау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3439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Ушбулакского сельского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Ұшбұлақ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Кеңес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Айпара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Лепсинского сельского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Лепсі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Шымбұлақ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Жүнжүрек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Байзерек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Кольбаиского сельского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Кольбай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Әлемді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Бұдыр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Қызылқайын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1798</w:t>
            </w:r>
          </w:p>
        </w:tc>
      </w:tr>
    </w:tbl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обеспечения сельскохозяйственных животных по Алакольскому району имеются всего 894186 га пастбищных угодий. В черте населенного пункта числится 98264 га пастбищ, в землях запаса имеются 808560 га пастбищных угодий. 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сельских округах в связи с ростом поголовья скота на личных подворьях ощущается недостаток 52803 га пастбищных угодий.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Для решения этих проблем – необходимо рационально использовать пастбищные угодья из государственного фонда и увеличить площади пастбищ за счет земель населенных пунктов, кроме того залежные земли из состава земель запаса необходимо перевести в земли других (пастбища) категорий. Для вовлечения этих земельных участков в сельскохозяйственный оборот необходимо, выделить эти земли лицам, которые не обеспечены пастбищами для выпаса скота. Запас кормов с пастбищ используется в пастбищный период, продолжительность которого 180 - 210 дней. Запас кормов с сенокосов используется в стойловый период.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Сведения о ветеринарно – санитарных объектах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п/п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Захоронения сибирской язвы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Үшарал г/о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Достыкского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Бескольского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Ыргайтинского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Жайпакского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Кайнарского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Актубекского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Ынталинского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Камысклинского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Жагаталского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Жанаминского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Енбекшинского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Аркарлинского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Кызылашинского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Кабанбайского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Теректинского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Екпиндинского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Жыландинского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Акжарского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Сапакского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Токжайлауского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Ушбулакского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Лепсинского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Кольбайского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Алакольском районе действуют 75 ветеринарно-санитарных объектов, из них: 21 скотомогильников, 21 сибирский очагов, 22 ветеринарных пунктов, 2 мест для обработки животных, 9 пунктов осеменения крупного рогатого скота.</w:t>
      </w:r>
    </w:p>
    <w:bookmarkEnd w:id="44"/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целях улучшения продуктивности и травосодержания пастбищ организуется пастбищный оборот. Пастбищный оборот-система использования пастбищ и ухода за ними, направленная на повышение продуктивности пастбищ способом дежурства выпаса, отдыха и сенокошения скота по годам на приусадебном участке в сочетании с другими мероприятиями по обновлению и улучшению пастбищ.</w:t>
      </w:r>
    </w:p>
    <w:bookmarkEnd w:id="45"/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Важную роль в повышении продуктивности пастбищ играет правильная организация их территории, которая заключается в обустройстве стадных и стадных участков, летних лагерей, водных комплексов и скотопрогонных дорог.</w:t>
      </w:r>
    </w:p>
    <w:bookmarkEnd w:id="46"/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естественных пастбищах (табл. № 7) предусматривается организация пастбищного оборота с четырьмя полями со следующими сроками.</w:t>
      </w:r>
    </w:p>
    <w:bookmarkEnd w:id="47"/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Сервитуты на перегон скота по Алакольскому району не установлены . Схема перегонных трасс временного (сезонного) использования перевозки (перемещения) сельскохозяйственных животных (приведена в Приложении 1,3,6,7.1).</w:t>
      </w:r>
    </w:p>
    <w:bookmarkEnd w:id="48"/>
    <w:bookmarkStart w:name="z5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7"/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1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3"/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5"/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7"/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9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1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3"/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Алакольскому району на 2023-2024 годы"</w:t>
            </w:r>
          </w:p>
        </w:tc>
      </w:tr>
    </w:tbl>
    <w:bookmarkStart w:name="z189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пастбища, устанавливающий сезонные маршруты выпаса и передвижения сельскохозяйственных животных</w:t>
      </w:r>
    </w:p>
    <w:bookmarkEnd w:id="1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 и возврата скота из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I-декада марта II-декада 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 мая II-декада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 октября II-декада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III-декада ноября I-декада марта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 марта II-декада 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 мая II-декада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 октября II-декада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III-декада ноября I-декада марта</w:t>
            </w:r>
          </w:p>
        </w:tc>
      </w:tr>
    </w:tbl>
    <w:bookmarkStart w:name="z190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скота, лошадей и верблюдов связана с максимальной глубиной снежного покрова с плотностью снега и другими факторами. Начало сроков выпаса весной не ранее чем через две недели после начала отрастания трав и окончание сроков выпаса скота будет зависеть от климатических условий конкретного года и могут сдвигаться на более ранние, либо более поздние сроки. Данные меры позволят предотвратить возможность деградации пастбищ и возникновение ветровой эрозии. Основными пользователями пастбищ на территории Алакольского района являются сельскохозяйственные формирования. Сельскохозяйственные животные населения населенных пунктов пасутся на землях населенных пунктов, сельскохозяйственных формирований и на землях запаса.</w:t>
      </w:r>
    </w:p>
    <w:bookmarkEnd w:id="180"/>
    <w:bookmarkStart w:name="z19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Водопой производится непосредственно из водопойных корыт, которыми оснащены артезианские скважины и колодцы.</w:t>
      </w:r>
    </w:p>
    <w:bookmarkEnd w:id="181"/>
    <w:bookmarkStart w:name="z192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5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9"/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0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0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1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1"/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2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3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4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4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5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6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7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8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9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