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244225" w14:textId="324422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Кербулакскому району на 2023-2024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Кербулакского районного маслихата области Жетісу от 6 апреля 2023 года № 02-11. Утратило силу решением Кербулакского районного маслихата области Жетісу от 4 декабря 2024 года № 20-164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Кербулакского районного маслихата области Жетісу от 04.12.2024 </w:t>
      </w:r>
      <w:r>
        <w:rPr>
          <w:rFonts w:ascii="Times New Roman"/>
          <w:b w:val="false"/>
          <w:i w:val="false"/>
          <w:color w:val="ff0000"/>
          <w:sz w:val="28"/>
        </w:rPr>
        <w:t>№ 20-164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 Кербулакский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Кербулакскому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заместителю акима района Ж. Жунусбекову.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Бекиев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Кербулакского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2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2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2"/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2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31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перегона скота на пастбища и возврата скота от пастбища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 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 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 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 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 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 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 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 декады марта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 по управлению пастбищами и их использованию по Кербулакскому району на 2023-2024 годы</w:t>
            </w:r>
          </w:p>
        </w:tc>
      </w:tr>
    </w:tbl>
    <w:bookmarkStart w:name="z3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обозначенными внешними и внутренними границами пастбищ и площадями, необходимыми для удовлетворения потребностей населения в уничтожении сельскохозяйственных животных на частном подворье в зависимости от местных условий и особенностей</w:t>
      </w:r>
    </w:p>
    <w:bookmarkEnd w:id="17"/>
    <w:bookmarkStart w:name="z3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Кербулакского районного маслихата от "6" апреля 2023 года № 02-11 "Об утверждении Плана по управлению пастбищами и их использованию по Кербулакскому району на 2023-2024 годы"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Кербулакскому району на 2023-2024 годы</w:t>
      </w:r>
    </w:p>
    <w:bookmarkEnd w:id="19"/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Кербулакскому району на 2023-2024 годы (далее-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приказом Заместителя Премьер-Министра Республики Казахстан-Министра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использование пастбищ" (зарегистрирован в Реестре государственной регистрации нормативных правовых актов №15090),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1)схему (карту)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прложению1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3"/>
    <w:bookmarkStart w:name="z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2)приемлемые схемы пастбище 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3)карту с обозначением внешных и внутренных границ и площадей пастбищ, в том числе сезонных, обьектов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4)схему доступа пастбищепользователей к водоисточникам( озерам, рекам, прудам, копаниям, орасительным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7)календарный график по использованию пастбищ, устанавливающий сезонные маршруты выпаса и передвижение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 </w:t>
      </w:r>
    </w:p>
    <w:bookmarkEnd w:id="29"/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особенностей;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8)иные требования, необходимые для рационального использования пастбищ на соответствующей административно-территориальной единице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в численности поголовья сельскохозяйственных животных с указаннием их владельцев, пастбище пользователей, физических и (или) юридических лиц, данных о количество гуртов, отар, табунов, сформированных по видам и половозрастным группам сельскохозяйственных животных, сведений формировании поголовья сельскохозяйственных животных, для выпаса на отгонных пастбищах, особенностей выпаса сельскохозяйственных животных, на культурных и аридных пастбищах, сведений о сервитутах для прогона скота и иных данных , предоставленных государственными органами, физическими и (или) юридическими лицами.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 территориальному делению в Кербулакском районе имеются 15 сельских округов, 63 населенных пунктов.</w:t>
      </w:r>
    </w:p>
    <w:bookmarkEnd w:id="33"/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Кербулакского района 1149301 гектаров, из них пастбищные земли 381 136 гектаров, обводненные земли 4 609 гектаров.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расположен в зоне недостаточного выпадения осадков, малоснежном и недастаточно влажном регионе области. Среднегодовая температура воздуха в январе -14,9С, в июле +22,5С. Средний размер осадков составляет 40 миллиметров, а годовой 300 миллиметров.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120 видов. Самые распростаненные из них верблюжая колючка и полынь горькая.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Образование верхнего слоя почвы обусловлено климатическими залежами глубинных вод и рельефными типами почв. На хребтах горы Матай, расположенной на юге, образован чернозем, основу которого составляют остатки горных трав. Эта почва хорошего качества, плодородная, содержащая 4,2% гумуса. Для использования почвы в зерноводстве необходима агротехника возделывания.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15 ветеринарных пунктов, 16 скотомогильников, 1 скоктобойня и 27 сибирских захоронений.</w:t>
      </w:r>
    </w:p>
    <w:bookmarkEnd w:id="3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