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5929d6" w14:textId="f5929d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Караганде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Карагандинского городского маслихата от 27 июня 2023 года № 55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Карагандинский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Караганде на 2023-2024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Карагандинского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Букенов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очередной VIІ сессии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VІIІ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июня 2023 года № 55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Караганде на 2023-2024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Караганде на 2023 - 2024 годы (далее – план)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 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4508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Приемлимые схемы пастбищеоборотов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0739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52197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3"/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"/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 - начало мая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 - начало ноября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