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b2ab2" w14:textId="85b2a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по городу Балхаш и посҰлков Саяк, Гульшат и их использованию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Балхашского городского маслихата Карагандинской области от 22 декабря 2023 года № 10/87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регистрации нормативных правовых актов за № 15090),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по городу Балхаш и поселков Саяк, Гульшат и их использованию на 2024-2025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Балхашского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А.Муслымов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Балхашского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10/87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Балхаш и поселков Саяк, Гульшат на 2024-2025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статистическим данным, в Балхашском регионе зарегистрировано 135 крестьянских хозяйств, у которых имеются 3159 голов крупного рогатого скота, 5109 голов мелкого рогатого скота, 1013 голов лошадей, 268 голов верблюдов. Согласно предельно допустимой нормы нагрузки на общую площадь пастбищ в пересчете на условные головы сельскохозяйственных животных, дефицита по пастбищным угодьям не имеется. Крупных сельскохозяйственных предприятий не имеется.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водопоях сельскохозяйственных животных: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2 000 овец.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вышеизложенного,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пастбищного водоснабжения являются естественные водоемы, таких как реки, озеро и пруды с проточной водой.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45-60 литров;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25-35 литров;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10-15 литров;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3-5 литров;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принимается с учетом: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состоянии геоботанического обследования пастбищ;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ветеринарно-санитарных объектах;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данных о численности поголовья сельскохозяйственных животных с указанием их владельцев – пастбищепользователей, физических и (или) юридических лиц;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данных о количестве гуртов, отар, табунов, сформированных по видам и половозрастным группам сельскохозяйственных животных;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формировании поголовья сельскохозяйственных животных для выпаса на отгонных пастбищах;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особенностей выпаса сельскохозяйственных животных на культурных и аридных пастбищах;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сервитутах для прогона скота;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иных данных, предоставленных государственными органами, физическими и (или) юридическими лицами. План по управлению пастбищами и их использованию по городу Балхаш и поселков Саяк, Гульшат на 2024-2025 годы включает в себя: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распределение земельного фонда по категориям земель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информация о ветеринарно-санитарных объектах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информация по численности поголовья сельскохозяйственных животных на 1 июля 2023 года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предельно допустимая норма нагрузки на общую площадь пастбищ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календарный график по использованию пастбищ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пастбищеоборота, приемлемая по городу Балхаш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карта с обозначением внешних и внутренних границ и площадей пастбищ, в том числе сезонных объектов пастбищной инфраструктуры по городу Балхаш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городу Балхаш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схема пастбищеоборота, приемлемая по поселку Гульшат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карта с обозначением внешних и внутренних границ и площадей пастбищ, в том числе сезонных, объектов пастбищной инфраструктуры по поселку Гульшат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Гульшат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схема пастбищеоборота, приемлемая по поселку Саяк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карта с обозначением внешних и внутренних границ и площадей пастбищ, в том числе сезонных, объектов пастбищной инфраструктуры по поселку Саяк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Саяк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городу Балхаш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поселку Гульшат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поселку Саяк представлена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поселка,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5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земельного фонда по категориям земель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(гектар)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использования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552462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(городов, поселков и сельских населенных пунктов)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626838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и иного несельскохозяйственного 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626838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Ветеринарные пункты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Лаборатории ветеринарно-санитарной экспертизы животноводческой продукций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сельскохозяйственных животных на 1 июля 2023 года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животных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Балхаш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"Акимжанов"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"Мадьяр"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"Бірлік"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"Мусабек"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"Суйербекова"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"Өмірсерік"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Загатскот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"Ханарыс 2016"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кол/во ЛПХ - 294 (все ЛПХ - это 10 ЭЕ) Эпизодические единицы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ЭЕ - 20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пос.Гульшат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Кол/во ЛПХ - 35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ЭЕ - 3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пос.Саяк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"Казына"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Кол/во ЛПХ – 71 (это 3 ЭЕ)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ЭЕ-5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(ЛПХ-400) 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городу Балхаш ЭЕ-28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6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 гогеографический район (подзона)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валовая/кормовая единица центнер/ 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пастбищам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пастбищам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пастбищам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пастбищам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 зонам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пустынная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Сухая степь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Ковыльк ово-типчаково кустарниковые иногда с полынью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9,5/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1,9/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11,4/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13,3/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Тырсиково- типчаково- ковыльные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9,5/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1,9/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11,4/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13,3/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 ковыльно типчаковые закустаренные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3,3/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14/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2,8/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2,0/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16,8/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12/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19,6/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14/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8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пастбище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пастбище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8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по городу Балхаш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BJIO – Весеннее – летнее – осеннее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8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 городу Балхаш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городу Балхаш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9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по поселку Гульшат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BJIO – Весеннее – летнее – осеннее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9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 поселку Гульшат</w:t>
      </w:r>
    </w:p>
    <w:bookmarkEnd w:id="82"/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7597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0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Гульшат</w:t>
      </w:r>
    </w:p>
    <w:bookmarkEnd w:id="84"/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0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по поселку Саяк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ВЛО – Весеннее – летнее – осеннее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0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 поселку Саяк</w:t>
      </w:r>
    </w:p>
    <w:bookmarkEnd w:id="89"/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5819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1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Саяк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5184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1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городу Балхаш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7216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1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поселку Гульшат</w:t>
      </w:r>
    </w:p>
    <w:bookmarkEnd w:id="95"/>
    <w:bookmarkStart w:name="z11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BJIO – Весеннее – летнее – осеннее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2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 по поселку Саяк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2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 городу Балхаш</w:t>
      </w:r>
    </w:p>
    <w:bookmarkEnd w:id="100"/>
    <w:bookmarkStart w:name="z12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2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 поселку Гульшат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3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 поселку Саяк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3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города Балхаш</w:t>
      </w:r>
    </w:p>
    <w:bookmarkEnd w:id="106"/>
    <w:bookmarkStart w:name="z13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3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Гульшат</w:t>
      </w:r>
    </w:p>
    <w:bookmarkEnd w:id="108"/>
    <w:bookmarkStart w:name="z13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3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Саяк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4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 по городу Балхаш</w:t>
      </w:r>
    </w:p>
    <w:bookmarkEnd w:id="112"/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4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 по поселку Гульшат</w:t>
      </w:r>
    </w:p>
    <w:bookmarkEnd w:id="114"/>
    <w:bookmarkStart w:name="z14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по городу Балхаш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поселков Саяк, Гульшат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2024-2025 годы</w:t>
            </w:r>
          </w:p>
        </w:tc>
      </w:tr>
    </w:tbl>
    <w:bookmarkStart w:name="z14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 по поселку Саяк</w:t>
      </w:r>
    </w:p>
    <w:bookmarkEnd w:id="116"/>
    <w:bookmarkStart w:name="z14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