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5b8432" w14:textId="25b843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Каракиянскому району на 2023 - 2024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Каракиянского районного маслихата Мангистауской области от 4 июля 2023 года № 5/34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Каракиянский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план по управлению пастбищами и их использованию по Каракиянскому району на 2023-2024 годы согласно приложению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заместителя акима района А.Чукина.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Каракиянского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Калаубай Ж.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 по Каракиянскому району на 2023-2024 годы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по Каракиянскому району на 2023-2024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приказами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№11064) и заместителя Премьер – 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под № 15090).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принят с учетом сведений о состоянии геоботанического обследования пастбищ, сведений о ветеринарно – 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по управлению пастбищами и их использованию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содержит: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Каракиянского района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 на территории Каракиянского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Каракиянского района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нормы потребления воды на территории Каракиянского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на территории Каракиянского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селах, сельских округах Каракиянского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данные о количестве гуртов, отар, табунов, сформированных по видам и половозрастным группам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сведения о формировании поголовья сельскохозяйственных животных для выпаса на отгонных пастбищах,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Каракиянский район расположен на южной части Мангистауской области. Рельеф земли района в основном равнинный, северо – восточная часть расположена на территории Устюрт. Здесь расположены все углубления Казахстана находящиеся ниже уровня моря. Зона землепользования расположена в сухой зоне. На большей части территории растут такие растения как полынь, верблюжья колючка, болотная трава и другие виды растений. Площадь естественной растительности для выпаса скота распределена по всей территории района.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 – территориальному делению Каракиянский район состоит из 4 села (Курык, Жетыбай, Мунайшы, Сенек,) и 3 сельских округов (Болашак, Бостан, Куланды).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Климат Каракиянского района континентальный. Каспийское море влияет только на климат прибрежного региона. В зимние месяцы средняя температура района составляет -5℃ -10 ℃ градусов по Цельсию, а в летние месяцы +25 ℃ + 35 ℃ градусов. Зимой снег не лежит долго. Среднее количество осадков - 10-12 мм, а годовое - 100-150 мм. Погода в течение года ветреная.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Поверхностные воды состоят из восточного склона Каспийского моря и летом отделенных из солончаковых водных рек (река Ашыагар в впадине Каракия) и соленного озера Карачек. В районе для водоснабжения сельского хозяйства используются подземные воды.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Основной отраслью сельского хозяйства в районе является животноводство, растениеводство, выращивание бахчевых культур.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Численность поголовья сельскохозяйственных животных на территории района составляет: 14533 голов верблюдов, 2 514 голов крупного рогатого скота, 520042 голов мелкого рогатого скота, 19 437 голов лошадей, 4 121 голов птицы.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 территории района действует 1 скотомогильник и 7 ветеринарных пунктов.</w:t>
      </w:r>
    </w:p>
    <w:bookmarkEnd w:id="24"/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Общая площадь территории Каракиянского района - 6 429 700, 9 га (далее – га), в том числе пастбищные угодья – 5 012 614, 3 га.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Распределение земель по категориям:</w:t>
      </w:r>
    </w:p>
    <w:bookmarkEnd w:id="26"/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земли сельскохозяйственного назначения – 1 079 555,5 га;</w:t>
      </w:r>
    </w:p>
    <w:bookmarkEnd w:id="27"/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земли населенных пунктов – 372 315,3 га;</w:t>
      </w:r>
    </w:p>
    <w:bookmarkEnd w:id="28"/>
    <w:bookmarkStart w:name="z3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земли промышленности, транспорта, связи, космической деятельности, обороны, национальной безопасности и иного несельскохозяйственного назначения – 63 039,9 га;</w:t>
      </w:r>
    </w:p>
    <w:bookmarkEnd w:id="29"/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земли особо охраняемых природных территорий, земли оздоровительного, рекреационного и историко–культурного назначения – 223 364,7 га;</w:t>
      </w:r>
    </w:p>
    <w:bookmarkEnd w:id="30"/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земли лесного фонда – 0 га;</w:t>
      </w:r>
    </w:p>
    <w:bookmarkEnd w:id="31"/>
    <w:bookmarkStart w:name="z3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земли водного фонда – 825,83 га;</w:t>
      </w:r>
    </w:p>
    <w:bookmarkEnd w:id="32"/>
    <w:bookmarkStart w:name="z3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земли запаса – 4 744 535,7 га.</w:t>
      </w:r>
    </w:p>
    <w:bookmarkEnd w:id="33"/>
    <w:bookmarkStart w:name="z3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определения продуктивности пастбищ использовались данные геоботанических исследований. Средняя урожайность пастбищ в сухой массе составляет 1,5–2,0 центнеров/га. Запасные корма из скошенной травы и искусственной скошенной травы используются в период зимовки.</w:t>
      </w:r>
    </w:p>
    <w:bookmarkEnd w:id="34"/>
    <w:bookmarkStart w:name="z3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Определение пастбищного потенциала, основано на данных о его производительности в пастбищный период. Ориентировочно для скота были получены следующие нормы кормов (в среднем для одного скота): крупно рогатый скот – 4 кг, мелко рогатый скот – 2 кг, лошадь и верблюд – 6 кг. Продолжительность пастбищного периода составляет 180-200 дней. В этом контексте, зная продуктивность пастбищ, объем потребности в кормах для животных за день, продолжительность пастбищного периода, можно определить емкость пастбищ.</w:t>
      </w:r>
    </w:p>
    <w:bookmarkEnd w:id="35"/>
    <w:bookmarkStart w:name="z3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Особенности выпаса сельскохозяйственных животных на культурных и аридных пастбищах:</w:t>
      </w:r>
    </w:p>
    <w:bookmarkEnd w:id="36"/>
    <w:bookmarkStart w:name="z3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календарный график по использованию пастбищ, устанавливающий сезонные маршруты выпаса и перегона сельскохозяйственных животных, а также продолжительность пастбищеоборота;</w:t>
      </w:r>
    </w:p>
    <w:bookmarkEnd w:id="37"/>
    <w:bookmarkStart w:name="z4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почва зависит от климатической зоны, видов сельскохозяйственных животных, а также от пастбищного оборота;</w:t>
      </w:r>
    </w:p>
    <w:bookmarkEnd w:id="38"/>
    <w:bookmarkStart w:name="z4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степной – 160-180 дней;</w:t>
      </w:r>
    </w:p>
    <w:bookmarkEnd w:id="39"/>
    <w:bookmarkStart w:name="z4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пустынный – 160-180 дней.</w:t>
      </w:r>
    </w:p>
    <w:bookmarkEnd w:id="40"/>
    <w:bookmarkStart w:name="z4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скота: минимальная для молочного крупного рогатого скота, максимальная для мясного крупного рогатого скота, овец, лошадей, верблюдов и зависит от глубины и плотности снежного покрова и других факторов.</w:t>
      </w:r>
    </w:p>
    <w:bookmarkEnd w:id="41"/>
    <w:bookmarkStart w:name="z4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Сведения о сервитутах для перегона скота.</w:t>
      </w:r>
    </w:p>
    <w:bookmarkEnd w:id="42"/>
    <w:bookmarkStart w:name="z4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Скотопрогонная трасса по Каракиянскому району - 130 км.</w:t>
      </w:r>
    </w:p>
    <w:bookmarkEnd w:id="43"/>
    <w:bookmarkStart w:name="z4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району зарегистрировано 338 611,4 га пастбищных угодий. В том числе по селам Курык, Болашак пастбищные угодья не требуют дополнительных пастбищных угодий в связи с их достаточностью. А по селам Жетыбай, Сенек, Бостан, Куланды, Мунайшы требуется дополнительно 437 308,7 га пастбищных угодий. В том числе, в связи с наличием запаса земель района граничащего с селами Сенек, Бостан, Куланды имеется полная возможность для расширения пастбищных угодий.</w:t>
      </w:r>
    </w:p>
    <w:bookmarkEnd w:id="44"/>
    <w:bookmarkStart w:name="z4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отсутствием запаса земель, граничащих с селом Жетыбай, нет возможности увеличить пастбищные угодья.</w:t>
      </w:r>
    </w:p>
    <w:bookmarkEnd w:id="45"/>
    <w:bookmarkStart w:name="z4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расшифровка аббревиатур: </w:t>
      </w:r>
    </w:p>
    <w:bookmarkEnd w:id="46"/>
    <w:bookmarkStart w:name="z4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47"/>
    <w:bookmarkStart w:name="z5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 – килограмм;</w:t>
      </w:r>
    </w:p>
    <w:bookmarkEnd w:id="48"/>
    <w:bookmarkStart w:name="z5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– километр;</w:t>
      </w:r>
    </w:p>
    <w:bookmarkEnd w:id="49"/>
    <w:bookmarkStart w:name="z5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миллиметр;</w:t>
      </w:r>
    </w:p>
    <w:bookmarkEnd w:id="50"/>
    <w:bookmarkStart w:name="z5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℃ – показатель Цельсия.</w:t>
      </w:r>
    </w:p>
    <w:bookmarkEnd w:id="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7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8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 сельскохозяйственных животных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на отдаленных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 отдаленных пастбищах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Курык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Жетыбай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Мунайшы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Сенек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Болашак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Бостан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Куланды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8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сел, сельских округов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стадо, отаров,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(табун)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крупного рогатого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(гурт)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(отар)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Курык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Жетыбай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Мунайшы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Сенек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Болашак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Бостан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Куланды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92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формировании поголовья сельскохозяйственных  животных для выпаса на отгонных пастбищах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 (гектар)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числе, для нужд населения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пастбища на одно поголовье (гектар)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пастбища на одно поголовье по нормативу (гектар)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требующееся пастбище (гектар)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Курык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158888,15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-370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4440,0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-9408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22579,2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Верблюд-1060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Лошадь-1852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26668,8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Жетыбай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16946,2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-237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2844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62001,8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-6742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16180,8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Верблюд-1982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33297,6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-1849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26625,6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Мунайшы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39470,4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216,0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8774,4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-3816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9158,4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-1424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23923,2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-1038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14947,2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Сенек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43547,0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-889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10668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130474,6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-12460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-3464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58195,2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-5226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75254,4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Болашак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14276,76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-204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2275,2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Бостан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37394,9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-601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106369,9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-12700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-2893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48602,4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3991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57470,4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Куланды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28088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-301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3612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-6712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16108,8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-3655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-5323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76651,2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