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1f6e73" w14:textId="81f6e7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Аркалык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Аркалыка Костанайской области от 21 апреля 2023 года № 12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город Аркалыкский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Аркалык на 2022-2023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Аркалыкского 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Елтебаева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апреля 2023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Аркалык на 2022-2023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города Аркалыка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2022-2023 годы);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</w:t>
      </w:r>
      <w:r>
        <w:rPr>
          <w:rFonts w:ascii="Times New Roman"/>
          <w:b w:val="false"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2022-2023 годы);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2022-2023 годы);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2022-2023 годы);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2022-2023 годы);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2022-2023 годы);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</w:t>
      </w:r>
      <w:r>
        <w:rPr>
          <w:rFonts w:ascii="Times New Roman"/>
          <w:b w:val="false"/>
          <w:i w:val="false"/>
          <w:color w:val="000000"/>
          <w:sz w:val="28"/>
        </w:rPr>
        <w:t>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2022-2023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городу Аркалык на 2022-2023 годы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Аркалыка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землепользователей земельных участков, прилагаемый к схеме (карте) расположения пастбищ города Аркалыка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"Естек" Таңаатқанұлы Бауыржан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"Нурай" Әбділханов Әскербек Дұлатұлы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Абдыкадыр Әсел Галымжанқызы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Бауыржан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Адилхан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Абилханов Серик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Дулат Бержанович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Мурат Саруарович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 Коше Тогзак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Абылгапасова Нагима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Агыбаев Жамбыл Жанатович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Болат Негметжанович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Естай Каирбекович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Жумакан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 Сағындық Қалиұлы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Айдарбекова Лязат Болаткызы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Айманов Бахтияр Абилкаирович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Айманов Бейсенбай Искиндирович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Калия Дильдабековна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Акимханова Анжела Рамильевна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Акпаров Ибрагим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Ақшалова Бақыткүл Жүрсінғалиқызы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Аян Капешович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Сабитхан Кенаралович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Алқамбай Қайрат Маратұлы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Жаксылык Токбаевич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Иглик Токбаевич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Сырбай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 Берік Тоқбайұлы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Алтынсаров Ербол Бюлюгенович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Асылхан Осерович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Аманкелді Мархума Аубәкірқызы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Аментай Дауренбек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Аммаев Руслан Мамедович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Аммаева Надежда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 Манат Боранулы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Муратбек Абуулы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Оралбек Шаканович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Ашихина Оксана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Куандык Камешович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Таймас Жанпейсович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 Манат Боранулы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 Серік Боранұлы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Байлина Лунара Минайдаровна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 Хабдисалам Рамазанұлы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 Кунжамиля Асқарқызы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Ерлан Алтынбекович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Құрманғазы Бәкірұлы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Гульнар Хамитовна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Бекмаганбетова Зауре Калихановна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 Базаралы Жарылкапбергенулы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Белозер Юрий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Бердыбеков Габдулла Хайроллович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 Кенжегүл Аипқызы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Бермухамбетов Сапобек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Бикбаев Рамиль Файзрахманович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Танаберген Шолпан Касымбековна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Бикбаев Рафаэль Файзрахманович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Досмағамбет Жарасбай Қайсерұлы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Бикбаева Людмила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Суттибаев Корганбек Тулеубаевич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Досмагамбетова Рауза Кабденовна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Бикешев Бауржан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Биркенов Газиз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Бірмахан Жеңіс Сағындықұлы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Лялько Сергей Станиславович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Бонякевич Наталья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Бонякевич Наталья Алфиевна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Букешов Нурлыбек Егинбаевич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Булендина Жамал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Магауя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Вахитов Николай Тимирьянович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Ващевский Антон Феликсович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Галин Меирам Таутанович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Анара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Галымов Айдарбек Камидоллинович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Гаскаров Роберт Алхамович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Говорова Венера Робертовна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Биркенов Газиз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Дакуев Хасан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Ташмаганбет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Деменина Екатерина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 Султан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Досмағамбет Жарасбай Қайсерұлы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Маргулан Дарханулы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Кенжибай Курманаевич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Досмагамбетова Рауза Кабденовна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Болат Алпысбаевич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Дуйсенбай Есбол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Саидов Али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Ергелді Абай Садуақасұлы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Ерденова Самал Серикбаевна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Дуйсенбек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Ердос Аманкельдиевич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Гульнар Кудайбергеновна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Еркінова Нұрсұлу Торғайқызы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Талгатбек Тургалиевич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Ерубаев Марал Хакимович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Кекенова Алия Темирхановна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Есімсеитов Жамбыл Асқарбекұлы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Кенжетай Фазылович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Әбен Балтабай Хамзаұлы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Әділханов Әскербек Дулатұлы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Саліх Гүлнар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Әлімсеит Болат Кенжебайұлы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Жалмұрзаұлы Қойшыбай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Калихан Айткулович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Нурлан Айткулович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 Кенжегүл Аипқызы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Жаманова Дидара Нурлановна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Жанбаев Серик Амантаевич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Жанботаев Рахимкул Ешимишевич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Жандилдин Курмангазы Шокпытович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Кайрат Каирденович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Жиенбай Өміржан Сәлімгерейұлы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Жумадилова Кулдирген Бакытовна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 Темирлан Танатулы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 Күлжан Төленқызы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Зайцева Елизавета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Зәкір Жылқыбай Байболатұлы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Ибадулина Римма Муратбековна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Қонысбай Серікбайұлы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Шаймерден Гумарович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Мираш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Иралинова Гүлбану Қанапияқызы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Жандарбек Аскарбекулы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Абдрахман Нуракович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Иштимеров Рамиль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Іскендір Жүмәділдә Жұмағалиұлы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Әлімсеит Болат Кенжебайұлы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Кабдрашев Акжан Адилович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Кабдулов Рауан Бауыржанович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Адилхан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Кабылбаева Жанышкан Асанкуловна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Казмухамбетов Жаркын 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 Сағындық Қалиұлы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Кайбагоров Эдик Илюбаевич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Орынбек Сакенович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Калиновская Галина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Капанова Самал Мырзабековна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Капбасов Муктар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Капбасов Сунгат Уахитович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Карбенов Серик Жусупович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Карбенова Роза Жусуповна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Даулет Какимжанович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Карекина Гульназ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Молдағұл Мейрамғали Қамзағалиұлы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Мухтар Куанышбекович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Нұрлыбеков Райсбек Ибрашұлы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Карманов Галымжан Каримжанович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Бауыржан Есенболович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Алмат Айтмуханбетович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Мурат Таспаевич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Эльмира Кайратовна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Кекенова Алия Темирхановна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Кенжегаренов Бектурсун Камидоллович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Сабитхан Кенаралович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Людмила Геннадьевна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Максим Ень-Дюнович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Кинжебаев Асылбек Айкынович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Киялова Хабиба Кабденовна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 Андрей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Климова Елена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Кобжанов Сапарбек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Когай Розалия Мухаметьяновна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Койбагарова Анар Айтпаевна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Коннова Ираида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Кононов Алексей Геннадьевич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Төкесбай Қайрат Сапарұлы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Кононов Сергей Генадиевич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 Иван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Корчуков Андрей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Косылбаев Данат Аскерович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Косылбаев Нурлан Аскерович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Кривцов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Купцов Александр Кикучиевич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Ергелді Абай Садуақасұлы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Ризван Курбанович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"Кулагер" Бейсембаев Ерлан Алтынбекович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"Нурсан" Касымбекова Гульден Кайратовна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"Ролан" Еламанов Нурбол Темирханович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Қалқаш Ғабизият Әмірғазыұлы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 Мейрам Таспайұлы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 Абай Жұмабайұлы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Юрий Анасович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Лисунова Людмила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Литвяк Виктор Илларионович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Литвяк Федор Илларионович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Лялько Сергей Станиславович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Мазепа Михаил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Мурат Журсинович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 Берик Мубаракович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Малькова Валентина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 Ольга Петровна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Айдар Кайырбекович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 Виталий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Махаев Женисбай Шахманович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Арнур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 Басаман Жұмашұлы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Мекко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Мешітбаев Әбікеш Әбшүкірұлы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Мәулен Күләш Мәуленқызы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Мирзалиева Тамара Сартаивна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Митрясов Анатолий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Мифтахуллина Разия Салиховна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Молдағұл Мейрамғали Қамзағалиұлы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Абай Куспанович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Омирхан 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Мурзина Роза Сапаргалиевна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Турсун Дусмаилович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Мухамбетжанов Багдат Кайдарбекович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Ермек Крикбаевич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Турсынгали Талипович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Сейткарым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Насиров Джангасан Агасаналы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Насрединов Багдат Конысович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Юрий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Марат Сабыржанович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Есимбек Койшыгаринович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Дидар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Мурат Каражанович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Дархан Жолтаевич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Нуритдин Мадина Уалиханкызы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Литвяк Надежда Григорьевна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Нұрғабылов Құрманғазы Жасымбекович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 Талғат Серікжанұлы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Нұрлыбеков Райсбек Ибрашұлы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Нұрпейіс Райхан Қанапияқызы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Мырзагали Турсынович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Нурлан Калыкович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Сабирбек "Карина-С"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Сейльбек Конопянович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 Алиакбарович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Нагима Алиакбаркызы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Алмас 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Достан Тажмаганбетович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Назымбек Бастанович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Оразалы Марат Амантайұлы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Өмірзақов Биғаш Күзетбайұлы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Пакалюк Вячеслав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Пепенжи Петр Ильич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Камол Кодирович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Поспелов Николай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Дарига Кабиболловна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 Бейсембек Мүсілімұлы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Саден Ербол Жақсылықұлы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Саидов Али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Саламаха Светлана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Саліх Гүлнар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Саматов Бирнар Адилович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Хисамеден Рамазанович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Нуртай Тукенович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Сарина Гульнар Токеновна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Сарсенгельдин Алмат Аскерович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Сарсенгельдин Жанат Бияхметович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Жанайдар Каирбекович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Сеилов Коныспай Конкышевич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Султанбек Галымтаевич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Сейдахан Дулат Әділханұлы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Аскар Галимжанович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Ерлан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Муратбек Опаулы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Уалихан Галимжанович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 Олжас Абилкайрович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Ерден Социалович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Сабижан Борашович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Саят Батталгазиевич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Санат Рахимбекович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Алма Жакановна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Степанян Мартун Ервандович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Сабыржан Куанышпайулы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Султан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Сулекеев Азат Алпысович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Жараскан Танатканович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Суттибаев Корганбек Тулеубаевич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 Жарқымбек Маратұлы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Сүлекей Ғабдуали Алпысұлы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Танаберген Шолпан Касымбековна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Танабергенов Рахат Омашұлы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Тасмаганбетов Серик Каналович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Айдар Кайырбекович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Сергей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Тлеукабылов Марат 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Төкесбай Қайрат Сапарұлы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Тубеков Сымбат Абдигалимович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Туғанбай Құлсеит Аманкелдіұлы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Тулеубаева Айжан Хайролловна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Кенжибай Курманаевич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Марат 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Тюриков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Умирбаева Лязат Шакеновна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Унич Владимир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Кенжибай Курманаевич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Уткельбаев Сарсен Жусупович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Хабай Сейсенбай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 Кыдыркельды Мусабекович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Нурлан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Борамбай Хамитұлы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Мырзагали Нуридденович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Хамит Карагулович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Шакиржанов Даулет 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Шарафетдинов Анвар Сабирович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Юрий Анасович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Гульзия Тукеновна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Шморгунова София Методьевна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Шпилевой Иван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Шубай Қанат Төлегенұлы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Шубай Санжар Қанатұлы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Ыбышев Нурлан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"Агрофирма Ақ-Жал"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"Nadezhda 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"BAYLIQ Agro"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"Ырыздық-Қ"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"Золотой Колос202"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"КазАгроФум"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"Ұрпақ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"Село Восточное"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"Алиби-Сеним"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"Ковыльный"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"Аршалы"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"Ырыздық-Қ"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"Уштобе"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"КУНЗА"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"АБС ЖАРКОЛЬ"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"Жосалы"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"Нұр-жайлау нс"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"НУРСАЛ"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Учреждение "Частная школа "Автомобилист"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"Альбатрос-НС"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"АПФ "Ел-Жұрт"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"БЕКК"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"Возрождение 2004"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"SUSAR-ARK"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"Алтай Курылыс НС"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"Juldyz"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"Конуров С.М."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"АЛЮМИНСТРОЙ"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"Адилбек"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"KazReal group"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"Агросервис"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"Азия 1"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"Азия Аркалык"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"Камкор"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"Каркын"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"АРҚА-18"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"Олви"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"Нурай-Н"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"Целина – САМ"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"Церера-2017"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"Целина-2020"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 по городу Аркалык на 2022-2023 годы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схема постбищеоборотов</w:t>
      </w:r>
    </w:p>
    <w:bookmarkEnd w:id="14"/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очередность использования загонов в году.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городу Аркалык на 2022-2023 годы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"/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Аркалыке площадь сезонных пастбищ составляет 1 113 769 гектар. В том числе земли сельскохозяйственного назначения 923 511 гектаров, земли населенных пунктов 103 435 гектаров, земли запаса 516 778 гектаров, земли особо охраняемых природных территорий 0 гектар.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городу Аркалык на 2022-2023 годы</w:t>
            </w:r>
          </w:p>
        </w:tc>
      </w:tr>
    </w:tbl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Приказом Министра сельского хозяйства Республики Казахстан от 17 января 2020 года </w:t>
      </w:r>
      <w:r>
        <w:rPr>
          <w:rFonts w:ascii="Times New Roman"/>
          <w:b w:val="false"/>
          <w:i w:val="false"/>
          <w:color w:val="000000"/>
          <w:sz w:val="28"/>
        </w:rPr>
        <w:t>№ 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исползования земель сельскохозяйственного назначения и внесений изменений и дополнения в некоторые приказы Министра сельского хозяйства Республики Казахстан" (зарегистрировано в Реестре государственной регистрации нормативных правовых актов за № 19893).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городу Аркалык на 2022-2023 годы</w:t>
            </w:r>
          </w:p>
        </w:tc>
      </w:tr>
    </w:tbl>
    <w:bookmarkStart w:name="z4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городу Аркалык составляет 1 113 769 гектара. В том числе на землях сельскохозяйственного назначения 923 511 гектаров, на землях населенных пунктов 103 435 гектаров, в особо охраняемых природных территориях 0 гектар. На землях запаса 516 778 гектаров, в связи с чем перераспределение пастбищ в город Аркалыке для размещения поголовья сельскохозяйственных животных физических и юридических лиц, у которых отсутствует пастбища нет необходимости, так как достаточно пастбищных угодий для пастбищы скота.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городу Аркалык на 2022-2023 годы</w:t>
            </w:r>
          </w:p>
        </w:tc>
      </w:tr>
    </w:tbl>
    <w:bookmarkStart w:name="z4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городу Аркалык на 2022-2023 годы</w:t>
            </w:r>
          </w:p>
        </w:tc>
      </w:tr>
    </w:tbl>
    <w:bookmarkStart w:name="z5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Ангар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Целинный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Жалгызтал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Восточный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Фурманов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Ашутастинский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Екидин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