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46944e" w14:textId="f46944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Исатайскому району на 2023-2024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Исатайского районного маслихата Атырауской области от 27 апреля 2023 года № 9-VIII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cтатьей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 Исатайский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план по управлению пастбищами и их использованию по Аккистаускому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план по управлению пастбищами и их использованию по Тущыкудыкскому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план по управлению пастбищами и их использованию по Камыскалинскому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план по управлению пастбищами и их использованию по Жанбайскому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план по управлению пастбищами и их использованию по Нарынскому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план по управлению пастбищами и их использованию по Зинеденскому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план по управлению пастбищами и их использованию по Исатайскому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председателя постоянной комиссии Исатайского районного маслихата по бюджету, финансам, экономике, развитию предпринимательства, аграрным вопросам и экологии.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Мусин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Исатайского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апреля 2023 года № 9-VIII</w:t>
            </w:r>
          </w:p>
        </w:tc>
      </w:tr>
    </w:tbl>
    <w:bookmarkStart w:name="z1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Аккистаускому сельскому округу на 2023-2024 годы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Аккистауском сельском округе на 2023-2024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Государственном реестре нормативных правовых актов Республики Казахстан за номером 111938),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Государственном реестре нормативных правовых актов Республики Казахстан за номером 89660).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Аккистауского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 пользователей.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Аккистауского сельского округа 171262 гектар(га), из них земли населенных пунктов – 30000 га, земли запаса- 141262 га.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Аккистауского сельского округа — равнинный. Территория округа расположена в центральной части Прикаспийской низменности. Большую часть территории занимают пески Нарын, Бузанай и Ментеке;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300—350 мм. Большая часть занята солонцеватыми и засоленными почвами. На полупустынных почвах произрастают типчак, ковыль, полынь. Обитают волк, лисица, заяц, кабан, сайгак, суслик; гнездятся утка, гусь, чайка, чибис и другие.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Пастбища с преобладанием сочных многолетних солянок (сар-сазана, лебеды бородавчатой, сведы, поташника, соляноколос-ника)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ноября 2022 года в Аккистауском сельском округе насчитывается (личное подворье) крупного рогатого скота 1294 голов, мелкого скота 1483 голов, 2456 головлошадей, 665 верблюдов.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га/гол.требуется 98438,4 га. пастбищ.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1294 гол.* 18га./гол.= 23292 га.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1483 гол.* 3,6га./гол.= 5338,8 га.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2456 гол.* 21,6га./гол.= 53049,6 га.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665 гол.* 25,2 га./гол.= 16758 га.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23292 га.+ 5338,8 га.+ 53049,6 га.+ 16758 га.=98438,4 га.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в пределах территории населенных пунктов Аккистау, Томан – 0 гектар.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ноября 2022 года поголовье в ТОО, крестьянских и фермерских хозяйствах Аккистауского сельского округа составляет: крупного рогатого скота 342 головы, мелкого скота 907 голов, 771голова лошадей, 174 голов верблюдов.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при имеющихся пастбищных угодьях в 5390 га дополнительно требуется 25069,6 га пастбищ.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–342 гол.*18га./гол.= 6156 га.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907 гол.*3,6га./гол.= 3265,2 га.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771 гол.*21,6га./гол.= 16653,6 га.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174 гол.*25,2 га./гол.= 4384,8 га.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6156 га.+3265,2га.+16653,6 га.+4384,8 га.=30459,6 га.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30459,6-5390=25069,6 га.</w:t>
      </w:r>
    </w:p>
    <w:bookmarkEnd w:id="43"/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Исатайского района, площадь пастбищ, находящихся в землепользовании всех ТОО, крестьянских и фермерских хозяйств на территории Аккистауского сельского округа, составляет 5390 га.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Аккистауского сельского округа имеется 1 (один) скотомогильник.</w:t>
      </w:r>
    </w:p>
    <w:bookmarkEnd w:id="45"/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Аккистауского сельского округа имеются аридные пастбища.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Аккистауском сельском округе сервитуты для прогона скота не установлены.</w:t>
      </w:r>
    </w:p>
    <w:bookmarkEnd w:id="47"/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п.3 </w:t>
      </w:r>
      <w:r>
        <w:rPr>
          <w:rFonts w:ascii="Times New Roman"/>
          <w:b w:val="false"/>
          <w:i w:val="false"/>
          <w:color w:val="000000"/>
          <w:sz w:val="28"/>
        </w:rPr>
        <w:t xml:space="preserve">ст.15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в Аккистауском сельском округе, не обеспеченных пастбищами в пределах села перемещается на 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Аккистаускому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Аккистауского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Start w:name="z5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66294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Аккистауского сельского округа</w:t>
      </w:r>
    </w:p>
    <w:bookmarkStart w:name="z5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(-)/излишки(+) пастбищ,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личного подворья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- 1294 голов</w:t>
            </w:r>
          </w:p>
          <w:bookmarkEnd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мелкого скота – 1483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Лошадей-2456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 –665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98438,4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-98438,4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342 голов</w:t>
            </w:r>
          </w:p>
          <w:bookmarkEnd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мелкого скота - 907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 – 771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 – 174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30459,6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-25069,6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Аккистаускому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Аккистауского сельского округа</w:t>
      </w:r>
    </w:p>
    <w:bookmarkStart w:name="z6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Аккистаускому сельскому округу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7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895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Аккистаускому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Start w:name="z7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Аккистауского сельского округа протекает обводнительный канал "Есиркеп" протяженностью 5 километров и "Шыныбек" протяженностью 16 километров.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Аккистауский сельский округ</w:t>
      </w:r>
    </w:p>
    <w:bookmarkStart w:name="z7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пастбищамии ихиспользованию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Аккистаускому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Start w:name="z7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Аккистаускому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Аккистауском сельском округе</w:t>
      </w:r>
    </w:p>
    <w:bookmarkStart w:name="z8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Аккистаускому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Start w:name="z8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Исатайского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апреля 2023 года № 9-VIII</w:t>
            </w:r>
          </w:p>
        </w:tc>
      </w:tr>
    </w:tbl>
    <w:bookmarkStart w:name="z87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Тущыкудыкскому сельскому округу на 2023-2024 годы</w:t>
      </w:r>
    </w:p>
    <w:bookmarkEnd w:id="60"/>
    <w:bookmarkStart w:name="z8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в Тущыкудыкском сельском округе на 2023-2024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Государственном реестре нормативных правовых актов Республики Казахстан за номером 111938),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Государственном реестре нормативных правовых актов Республики Казахстан за номером 89660).</w:t>
      </w:r>
    </w:p>
    <w:bookmarkEnd w:id="61"/>
    <w:bookmarkStart w:name="z8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2"/>
    <w:bookmarkStart w:name="z9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3"/>
    <w:bookmarkStart w:name="z91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Тущыкудыкского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4"/>
    <w:bookmarkStart w:name="z9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5"/>
    <w:bookmarkStart w:name="z93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6"/>
    <w:bookmarkStart w:name="z94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7"/>
    <w:bookmarkStart w:name="z95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8"/>
    <w:bookmarkStart w:name="z96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9"/>
    <w:bookmarkStart w:name="z97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70"/>
    <w:bookmarkStart w:name="z98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 пользователей.</w:t>
      </w:r>
    </w:p>
    <w:bookmarkEnd w:id="71"/>
    <w:bookmarkStart w:name="z99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Тущыкудыкского сельского округа 435337 гектар (га), из них земли населенных пунктов – 42131 га, земли запаса- 393206га.</w:t>
      </w:r>
    </w:p>
    <w:bookmarkEnd w:id="72"/>
    <w:bookmarkStart w:name="z100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Тущыкудыкском сельском округе имеются 3 сельских населенных пункта.</w:t>
      </w:r>
    </w:p>
    <w:bookmarkEnd w:id="73"/>
    <w:bookmarkStart w:name="z101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Тущыкудыкского сельского округа — равнинный. Территория округа расположена в центральной части Прикаспийской низменности. Большую часть территории занимают пески Нарын, Бузанай и Ментеке;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300—350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74"/>
    <w:bookmarkStart w:name="z10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зеленополынные пастбища с преобладанием плохопоедаемых полыней (джунгарской, сантолинолистой, эстрагона, тонковойлочной, цитварной, кустарниковой, высокой, Маршалловской, пятидольчатой, шагыра, бургуна).</w:t>
      </w:r>
    </w:p>
    <w:bookmarkEnd w:id="75"/>
    <w:bookmarkStart w:name="z103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ноября 2022 года в Тущыкудыкском сельском округе насчитывается (личное подворье) крупного рогатого скота 2988 голов,мелкого скота 5652 голов, 2128 головлошадей, 1563 верблюдов.</w:t>
      </w:r>
    </w:p>
    <w:bookmarkEnd w:id="76"/>
    <w:bookmarkStart w:name="z104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в пределах территории населенного пункта Тущыкудык, Кызылуй, Айбас – 0 гектар.</w:t>
      </w:r>
    </w:p>
    <w:bookmarkEnd w:id="77"/>
    <w:bookmarkStart w:name="z105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населенияпри норме нагрузки на голову КРС – 18 га/гол., мелкого скота – 3,6 га/гол., лошадей – 21,4 га/гол., верблюдов – 25,2 га/гол.требуется 159483,6 га пастбищ.</w:t>
      </w:r>
    </w:p>
    <w:bookmarkEnd w:id="78"/>
    <w:bookmarkStart w:name="z106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79"/>
    <w:bookmarkStart w:name="z107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2988 гол.*18га./гол.= 53784 га.</w:t>
      </w:r>
    </w:p>
    <w:bookmarkEnd w:id="80"/>
    <w:bookmarkStart w:name="z108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5652 гол.*3,6га./гол.= 20347,2 га.</w:t>
      </w:r>
    </w:p>
    <w:bookmarkEnd w:id="81"/>
    <w:bookmarkStart w:name="z109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2128 гол.*21,4га./гол.= 45964,8 га.</w:t>
      </w:r>
    </w:p>
    <w:bookmarkEnd w:id="82"/>
    <w:bookmarkStart w:name="z110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1563 гол.*25,2 га./гол.=39387,6 га.</w:t>
      </w:r>
    </w:p>
    <w:bookmarkEnd w:id="83"/>
    <w:bookmarkStart w:name="z111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53784 га.+ 20347,2 га.+45964,8 га.+ 39387,6 га.=159483,6 га.</w:t>
      </w:r>
    </w:p>
    <w:bookmarkEnd w:id="84"/>
    <w:bookmarkStart w:name="z112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ноября 2022 года поголовье в ТОО, крестьянских и фермерских хозяйствах Тущыкудыкского сельского округа составляет: крупного рогатого скота 3845 головы, мелкого скота 6885 голов, 3516голов лошадей, 1163 головы верблюдов.</w:t>
      </w:r>
    </w:p>
    <w:bookmarkEnd w:id="85"/>
    <w:bookmarkStart w:name="z113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потребность в пастбищах составляет 243526,8 га, в землепользовании этих хозяйств имеется 49720 га пастбищных угодий, дополнительно требуется 149529,2 га пастбищ.</w:t>
      </w:r>
    </w:p>
    <w:bookmarkEnd w:id="86"/>
    <w:bookmarkStart w:name="z114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87"/>
    <w:bookmarkStart w:name="z11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3845 гол.*18 га./гол.=84590 га.</w:t>
      </w:r>
    </w:p>
    <w:bookmarkEnd w:id="88"/>
    <w:bookmarkStart w:name="z116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6885 гол.*3,6га./гол.= 30294 га.</w:t>
      </w:r>
    </w:p>
    <w:bookmarkEnd w:id="89"/>
    <w:bookmarkStart w:name="z11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3516 гол.*21,6га./гол.=92822,4 га.</w:t>
      </w:r>
    </w:p>
    <w:bookmarkEnd w:id="90"/>
    <w:bookmarkStart w:name="z11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1163 гол.*25,2 га./гол.=35820,4 га.</w:t>
      </w:r>
    </w:p>
    <w:bookmarkEnd w:id="91"/>
    <w:bookmarkStart w:name="z119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69210 га.+ 24786 га.+ 75945,6га.+ 29307,6 га.=199249,2 га.</w:t>
      </w:r>
    </w:p>
    <w:bookmarkEnd w:id="92"/>
    <w:bookmarkStart w:name="z12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199249,2-49720=149529,2 га.</w:t>
      </w:r>
    </w:p>
    <w:bookmarkEnd w:id="93"/>
    <w:bookmarkStart w:name="z12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Исатайского района, площадь пастбищ, находящихся в землепользовании всех ТОО, крестьянских и фермерских хозяйств на территории Тущыкудыкского сельского округа составляет 49720 га.</w:t>
      </w:r>
    </w:p>
    <w:bookmarkEnd w:id="94"/>
    <w:bookmarkStart w:name="z12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Тущыкудыкского сельского округа имеется 1(один) скотомогильник.</w:t>
      </w:r>
    </w:p>
    <w:bookmarkEnd w:id="95"/>
    <w:bookmarkStart w:name="z123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Тущыкудыкского сельского округа имеются аридные пастбища.</w:t>
      </w:r>
    </w:p>
    <w:bookmarkEnd w:id="96"/>
    <w:bookmarkStart w:name="z124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Тущыкудыкском сельском округе сервитуты для прогона скота не установлены.</w:t>
      </w:r>
    </w:p>
    <w:bookmarkEnd w:id="97"/>
    <w:bookmarkStart w:name="z125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п.3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ст.15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Зинеденского сельского округа, не обеспеченных пастбищами в пределах села перемещается на 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Тущыкудыкскому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Тущукудыкского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Start w:name="z12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66294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Тущыкудыкского сельского округа</w:t>
      </w:r>
    </w:p>
    <w:bookmarkStart w:name="z130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</w:t>
      </w:r>
    </w:p>
    <w:bookmarkEnd w:id="1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(-)/излишки(+) пастбищ,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личного подворья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- 2988 голов</w:t>
            </w:r>
          </w:p>
          <w:bookmarkEnd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мелкого скота – 5652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Лошадей- 2128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 –1563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159483,6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159483,6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3845 голов</w:t>
            </w:r>
          </w:p>
          <w:bookmarkEnd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мелкого скота - 6885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 – 3516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 – 1163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199249,2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- 149529,2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Тущыкудыкскому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Тущыкудыкского сельского округа</w:t>
      </w:r>
    </w:p>
    <w:bookmarkStart w:name="z13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Тущыкудыкскому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142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10500" cy="961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1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Тущыкудыкскому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Start w:name="z145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Тущыкудыкского сельского округа протекает обводнительный канал "Кызылуй" протяженностью 20 километров.</w:t>
      </w:r>
    </w:p>
    <w:bookmarkEnd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Тущыкудыкский сельский округ</w:t>
      </w:r>
    </w:p>
    <w:bookmarkStart w:name="z14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8105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Тущыкудыкскому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Start w:name="z150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8105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Тущыкудыкскому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Тущыкудыкском сельском округе</w:t>
      </w:r>
    </w:p>
    <w:bookmarkStart w:name="z15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8105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Тущыкудыкскому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Start w:name="z15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Исатайского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апреля 2023 года № 9-VIII</w:t>
            </w:r>
          </w:p>
        </w:tc>
      </w:tr>
    </w:tbl>
    <w:bookmarkStart w:name="z158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Камыскалинскому сельскому округу на 2023-2024 годы</w:t>
      </w:r>
    </w:p>
    <w:bookmarkEnd w:id="110"/>
    <w:bookmarkStart w:name="z159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Камыскалинском сельском округена 2023-2024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Государственном реестре нормативных правовых актов Республики Казахстан за номером 111938),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Государственном реестре нормативных правовых актов Республики Казахстан за номером 89660).</w:t>
      </w:r>
    </w:p>
    <w:bookmarkEnd w:id="111"/>
    <w:bookmarkStart w:name="z160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12"/>
    <w:bookmarkStart w:name="z161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113"/>
    <w:bookmarkStart w:name="z162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Камыскалинского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4"/>
    <w:bookmarkStart w:name="z163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5"/>
    <w:bookmarkStart w:name="z164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6"/>
    <w:bookmarkStart w:name="z165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7"/>
    <w:bookmarkStart w:name="z166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8"/>
    <w:bookmarkStart w:name="z167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9"/>
    <w:bookmarkStart w:name="z168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20"/>
    <w:bookmarkStart w:name="z169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 пользователей.</w:t>
      </w:r>
    </w:p>
    <w:bookmarkEnd w:id="121"/>
    <w:bookmarkStart w:name="z170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Камыскалинского сельского округа – 288 695 гектар(га), из них земли населенных пунктов – 21441 га, земли запаса–267254га.</w:t>
      </w:r>
    </w:p>
    <w:bookmarkEnd w:id="122"/>
    <w:bookmarkStart w:name="z171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Камыскалинского сельского округа — равнинный. Территория округа расположена в центральной части Прикаспийской низменности. Большую часть территории занимают пески Нарын, Бузанай и Ментеке; Климат резко континентальный: короткая малоснежная, но довольно холодная зима и жаркое продолжительное лето. Средние температуры января − 14 °С, июля 22—23 °С. Среднегодовое количество атмосферных осадков 300—350 мм. Большая часть занята солонцеватыми и засоленными почвами. На полупустынных почвах произрастают типчак, ковыль, полынь. Обитают волк, лисица, заяц, кабан, сайгак, суслик; гнездятся утка, гусь, чайка, чибис и другие.</w:t>
      </w:r>
    </w:p>
    <w:bookmarkEnd w:id="123"/>
    <w:bookmarkStart w:name="z172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пастбища с преобладанием плохопоедаемых полыней (джунгарской, сантолинолистой, эстрагона, тонковойлочной, цитварной, кустарниковой, высокой, Маршалловской, пятидольчатой, шагыра, бургуна).</w:t>
      </w:r>
    </w:p>
    <w:bookmarkEnd w:id="124"/>
    <w:bookmarkStart w:name="z173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ноября 2022 года в Камыскалинском сельском округе насчитывается (личное подворье) крупного рогатого скота 1292 голов, мелкого скота 1866 голов, 957 голов лошадей, 378 верблюдов.</w:t>
      </w:r>
    </w:p>
    <w:bookmarkEnd w:id="125"/>
    <w:bookmarkStart w:name="z174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 требуется 60069,6 га. пастбищ.</w:t>
      </w:r>
    </w:p>
    <w:bookmarkEnd w:id="126"/>
    <w:bookmarkStart w:name="z175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127"/>
    <w:bookmarkStart w:name="z176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1292 гол.* 18га./гол.= 23256 га.</w:t>
      </w:r>
    </w:p>
    <w:bookmarkEnd w:id="128"/>
    <w:bookmarkStart w:name="z177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1866 гол.* 3,6га./гол.= 6717,6 га.</w:t>
      </w:r>
    </w:p>
    <w:bookmarkEnd w:id="129"/>
    <w:bookmarkStart w:name="z178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957 гол.* 21,6га./гол.= 20671,2 га.</w:t>
      </w:r>
    </w:p>
    <w:bookmarkEnd w:id="130"/>
    <w:bookmarkStart w:name="z179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374 гол.* 25,2 га./гол.= 9424,8 га.</w:t>
      </w:r>
    </w:p>
    <w:bookmarkEnd w:id="131"/>
    <w:bookmarkStart w:name="z180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23256 га.+ 6717,6 га.+ 20671,2 га.+ 9424,8 га.= 60069,6 га.</w:t>
      </w:r>
    </w:p>
    <w:bookmarkEnd w:id="132"/>
    <w:bookmarkStart w:name="z181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в пределах территории населенных пунктов Х.Ергалиев, Жаскайрат, Аукайран – 0 гектар.</w:t>
      </w:r>
    </w:p>
    <w:bookmarkEnd w:id="133"/>
    <w:bookmarkStart w:name="z182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ноября 2022 года поголовье в ТОО, крестьянских и фермерских хозяйствах Камыскалинского сельского округа составляет: крупного рогатого скота 3450голов,мелкого скота 2942 голов, 3425 голов лошадей, 993 голов верблюдов.</w:t>
      </w:r>
    </w:p>
    <w:bookmarkEnd w:id="134"/>
    <w:bookmarkStart w:name="z183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при имеющихся пастбищных угодьях в 24198 га. дополнительно требуется 147496,8 га пастбищ.</w:t>
      </w:r>
    </w:p>
    <w:bookmarkEnd w:id="135"/>
    <w:bookmarkStart w:name="z184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136"/>
    <w:bookmarkStart w:name="z185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3450гол.*22га./гол=62100 га.</w:t>
      </w:r>
    </w:p>
    <w:bookmarkEnd w:id="137"/>
    <w:bookmarkStart w:name="z186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2942 гол.*4,4га./гол.= 10591,2 га.</w:t>
      </w:r>
    </w:p>
    <w:bookmarkEnd w:id="138"/>
    <w:bookmarkStart w:name="z187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3425 гол.*26,4га./гол.= 73980 га.</w:t>
      </w:r>
    </w:p>
    <w:bookmarkEnd w:id="139"/>
    <w:bookmarkStart w:name="z188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993 гол.*30,8 га./гол.= 25023,6 га.</w:t>
      </w:r>
    </w:p>
    <w:bookmarkEnd w:id="140"/>
    <w:bookmarkStart w:name="z189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62100 га.+10591,2 га.+ 73980 га.+ 25023,6 га.= 171 694,8 га.</w:t>
      </w:r>
    </w:p>
    <w:bookmarkEnd w:id="141"/>
    <w:bookmarkStart w:name="z190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171694,8-24198 = 147496,8 га.</w:t>
      </w:r>
    </w:p>
    <w:bookmarkEnd w:id="142"/>
    <w:bookmarkStart w:name="z191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Исатайского района площадь пастбищ, находящихся в землепользовании всех ТОО, крестьянских и фермерских хозяйств на территории Камыскалинского сельского округа, составляет 24198 га.</w:t>
      </w:r>
    </w:p>
    <w:bookmarkEnd w:id="143"/>
    <w:bookmarkStart w:name="z192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Камыскалинского сельского округа имеется 1(один) скотомогильник.</w:t>
      </w:r>
    </w:p>
    <w:bookmarkEnd w:id="144"/>
    <w:bookmarkStart w:name="z193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Камыскалинского сельского округа имеются аридные пастбища.</w:t>
      </w:r>
    </w:p>
    <w:bookmarkEnd w:id="145"/>
    <w:bookmarkStart w:name="z194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Камыскалинского сельскогоокруга сервитуты для прогона скота не установлены.</w:t>
      </w:r>
    </w:p>
    <w:bookmarkEnd w:id="146"/>
    <w:bookmarkStart w:name="z195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п.3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ст.15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Камыскалинского сельского округа, не обеспеченных пастбищами в пределах села перемещается на 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Камыскалинскому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Камыскалинского сельского округав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Start w:name="z198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0358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Камыскалинского сельского округа</w:t>
      </w:r>
    </w:p>
    <w:bookmarkStart w:name="z200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Таблица 1 </w:t>
      </w:r>
    </w:p>
    <w:bookmarkEnd w:id="1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Нехватка(-)/ излишки (+) пастбищ,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личного подворья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- 1292 голов</w:t>
            </w:r>
          </w:p>
          <w:bookmarkEnd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мелкого скота – 1866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Лошадей-957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 –374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60069,6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-60069,6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3450 голов</w:t>
            </w:r>
          </w:p>
          <w:bookmarkEnd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мелкого скота - 2942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 – 3425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 – 993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171694,8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- 147496,8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Камыскалинскому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Камыскалинского сельского округа</w:t>
      </w:r>
    </w:p>
    <w:bookmarkStart w:name="z209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Камыскалинскому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212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78105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Камыскалинскому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Start w:name="z215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Камыскалинского сельского округа протекает обводнительный канал "Жаскайрат" протяженностью 8 километров.</w:t>
      </w:r>
    </w:p>
    <w:bookmarkEnd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Камыскалинский сельский округ</w:t>
      </w:r>
    </w:p>
    <w:bookmarkStart w:name="z217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5"/>
    <w:p>
      <w:pPr>
        <w:spacing w:after="0"/>
        <w:ind w:left="0"/>
        <w:jc w:val="both"/>
      </w:pPr>
      <w:r>
        <w:drawing>
          <wp:inline distT="0" distB="0" distL="0" distR="0">
            <wp:extent cx="78105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Камыскалинскому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Start w:name="z220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78105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Камыскалинскому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Камыскалинском сельском округе</w:t>
      </w:r>
    </w:p>
    <w:bookmarkStart w:name="z223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7"/>
    <w:p>
      <w:pPr>
        <w:spacing w:after="0"/>
        <w:ind w:left="0"/>
        <w:jc w:val="both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Камыскалинскому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Start w:name="z226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7810500" cy="828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Исатайского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апреля 2023 года № 9-VIII</w:t>
            </w:r>
          </w:p>
        </w:tc>
      </w:tr>
    </w:tbl>
    <w:bookmarkStart w:name="z228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Жанбайскому сельскому округу на 2023-2024 годы</w:t>
      </w:r>
    </w:p>
    <w:bookmarkEnd w:id="159"/>
    <w:bookmarkStart w:name="z229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Жанбайском сельском округе на 2023-2024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Государственном реестре нормативных правовых актов Республики Казахстан за номером 111938),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Государственном реестре нормативных правовых актов Республики Казахстан за номером 89660).</w:t>
      </w:r>
    </w:p>
    <w:bookmarkEnd w:id="160"/>
    <w:bookmarkStart w:name="z230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61"/>
    <w:bookmarkStart w:name="z231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162"/>
    <w:bookmarkStart w:name="z232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Жанбайского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63"/>
    <w:bookmarkStart w:name="z233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64"/>
    <w:bookmarkStart w:name="z234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65"/>
    <w:bookmarkStart w:name="z235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66"/>
    <w:bookmarkStart w:name="z236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67"/>
    <w:bookmarkStart w:name="z237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68"/>
    <w:bookmarkStart w:name="z238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69"/>
    <w:bookmarkStart w:name="z239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пастбищепользователей.</w:t>
      </w:r>
    </w:p>
    <w:bookmarkEnd w:id="170"/>
    <w:bookmarkStart w:name="z240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Жанбайского сельского округа 168904 гектар (га), из них земли населенных пунктов – 27642 га, земли запаса- 141262 га.</w:t>
      </w:r>
    </w:p>
    <w:bookmarkEnd w:id="171"/>
    <w:bookmarkStart w:name="z241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Жанбайского сельского округа-равнинный, территоия расположена на побережье Каспия, полупустынная, равнинная, почвенный покров солоноватый, сухой, супесчаный и солоновато-серый. Климат Жанбайского сельского округа резко континентальный, зима прохладная, жаркое продолжительное лето. В период вегетации растений осадков выпадает меньше 70-115 мм,а в течение всего года-150-205 мм, что свидетельствует о дефиците осадков в округе.</w:t>
      </w:r>
    </w:p>
    <w:bookmarkEnd w:id="172"/>
    <w:bookmarkStart w:name="z242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пастбища с преобладанием однолетних солянок (эбелека, лебеды татарской, климакоптер, петросимоний, галимокнемисов, солянки Паульсена и другие.)</w:t>
      </w:r>
    </w:p>
    <w:bookmarkEnd w:id="173"/>
    <w:bookmarkStart w:name="z243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ноября 2022 года в Жанбайском сельском округе насчитывается (личное подворье) крупного рогатого скота 1834 голов, мелкого скота 1365 голов, 2160 голов лошадей, 1030 верблюдов.</w:t>
      </w:r>
    </w:p>
    <w:bookmarkEnd w:id="174"/>
    <w:bookmarkStart w:name="z244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в пределах территории населенного пункта Жанбай – 0 гектар.</w:t>
      </w:r>
    </w:p>
    <w:bookmarkEnd w:id="175"/>
    <w:bookmarkStart w:name="z245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га/гол.требуется 110538 га пастбищ.</w:t>
      </w:r>
    </w:p>
    <w:bookmarkEnd w:id="176"/>
    <w:bookmarkStart w:name="z246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177"/>
    <w:bookmarkStart w:name="z247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1834 гол.*18га./гол.= 33012 га.</w:t>
      </w:r>
    </w:p>
    <w:bookmarkEnd w:id="178"/>
    <w:bookmarkStart w:name="z248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1365 гол.*3,6га./гол.= 4914 га.</w:t>
      </w:r>
    </w:p>
    <w:bookmarkEnd w:id="179"/>
    <w:bookmarkStart w:name="z249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2160 гол.*21,6га./гол.= 46656 га.</w:t>
      </w:r>
    </w:p>
    <w:bookmarkEnd w:id="180"/>
    <w:bookmarkStart w:name="z250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1030 гол.*25,2 га./гол.= 25956 га.</w:t>
      </w:r>
    </w:p>
    <w:bookmarkEnd w:id="181"/>
    <w:bookmarkStart w:name="z251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33012 га.+4914 га.+46656 га.+25956 га.=110538 га.</w:t>
      </w:r>
    </w:p>
    <w:bookmarkEnd w:id="182"/>
    <w:bookmarkStart w:name="z252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ноября 2022 года поголовье в ТОО, крестьянских и фермерских хозяйствах Жанбайского сельского округа составляет: крупного рогатого скота 1621 головы, мелкого скота 1828 голов, 701голова лошадей, 226 голов верблюдов.</w:t>
      </w:r>
    </w:p>
    <w:bookmarkEnd w:id="183"/>
    <w:bookmarkStart w:name="z253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потребность в пастбищах составляет 69172,4 га, в землепользовании этих хозяйств имеется 11590 га пастбищных угодий, дополнительно требуется 45005,6 га пастбищ.</w:t>
      </w:r>
    </w:p>
    <w:bookmarkEnd w:id="184"/>
    <w:bookmarkStart w:name="z254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185"/>
    <w:bookmarkStart w:name="z255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1621 гол.*18га./гол.= 29178 га.</w:t>
      </w:r>
    </w:p>
    <w:bookmarkEnd w:id="186"/>
    <w:bookmarkStart w:name="z256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1828 гол.*3,6га./гол.= 6580,8 га.</w:t>
      </w:r>
    </w:p>
    <w:bookmarkEnd w:id="187"/>
    <w:bookmarkStart w:name="z257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701 гол.*21,6га./гол.= 15141,6 га.</w:t>
      </w:r>
    </w:p>
    <w:bookmarkEnd w:id="188"/>
    <w:bookmarkStart w:name="z258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226 гол.*25,2 га./гол.= 5695,2 га.</w:t>
      </w:r>
    </w:p>
    <w:bookmarkEnd w:id="189"/>
    <w:bookmarkStart w:name="z259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29178 га.+6580,8 га.+15141,6 га.+5695,2 га.=56595,6 га.</w:t>
      </w:r>
    </w:p>
    <w:bookmarkEnd w:id="190"/>
    <w:bookmarkStart w:name="z260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56595,6-11590=45005,6 га.</w:t>
      </w:r>
    </w:p>
    <w:bookmarkEnd w:id="191"/>
    <w:bookmarkStart w:name="z261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Исатайского района, площадь пастбищ, находящихся в землепользовании всех ТОО, крестьянских и фермерских хозяйств на территории Жанбайского сельского округа составляет 11 590 га.</w:t>
      </w:r>
    </w:p>
    <w:bookmarkEnd w:id="192"/>
    <w:bookmarkStart w:name="z262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Жанбайского сельского округа имеется 1(один) скотомогильник.</w:t>
      </w:r>
    </w:p>
    <w:bookmarkEnd w:id="193"/>
    <w:bookmarkStart w:name="z263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Жанбайского сельского округа имеются аридные пастбища.</w:t>
      </w:r>
    </w:p>
    <w:bookmarkEnd w:id="194"/>
    <w:bookmarkStart w:name="z264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Жанбайском сельском округе сервитуты для прогона скота не установлены.</w:t>
      </w:r>
    </w:p>
    <w:bookmarkEnd w:id="195"/>
    <w:bookmarkStart w:name="z265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п.3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ст.15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Жанбайского сельского округа, не обеспеченных пастбищами в пределах села перемещается на 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Жанбайскому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Жанбайского сельского округав разрезе категорий земель, собственников земельных участков и землепользователейна основании правоустанавливающих документов</w:t>
      </w:r>
    </w:p>
    <w:bookmarkStart w:name="z268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7"/>
    <w:p>
      <w:pPr>
        <w:spacing w:after="0"/>
        <w:ind w:left="0"/>
        <w:jc w:val="both"/>
      </w:pPr>
      <w:r>
        <w:drawing>
          <wp:inline distT="0" distB="0" distL="0" distR="0">
            <wp:extent cx="58420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Жанбайского сельского округа</w:t>
      </w:r>
    </w:p>
    <w:bookmarkStart w:name="z270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</w:t>
      </w:r>
    </w:p>
    <w:bookmarkEnd w:id="1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Нехватка(-)/излишки(+) пастбищ,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личного подворья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- 1834 голов</w:t>
            </w:r>
          </w:p>
          <w:bookmarkEnd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мелкого скота – 1365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Лошадей-2160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 –1030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110538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- 110538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1621 голов</w:t>
            </w:r>
          </w:p>
          <w:bookmarkEnd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мелкого скота - 1828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 – 701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 – 226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11 590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56595,6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- 45005,6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Жанбайскому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Жанбайского сельского округа</w:t>
      </w:r>
    </w:p>
    <w:bookmarkStart w:name="z279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78105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Жанбайскому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282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7810500" cy="1033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Жанбайскому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Start w:name="z285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Жанбайского сельского округа протекают обводнительные каналы "Нарын" протяженностью 50 километров, "Акбас" протяженностью 17 километров.</w:t>
      </w:r>
    </w:p>
    <w:bookmarkEnd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Жанбайский сельский округ</w:t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7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Жанбайскому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Start w:name="z290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5"/>
    <w:p>
      <w:pPr>
        <w:spacing w:after="0"/>
        <w:ind w:left="0"/>
        <w:jc w:val="both"/>
      </w:pPr>
      <w:r>
        <w:drawing>
          <wp:inline distT="0" distB="0" distL="0" distR="0">
            <wp:extent cx="7810500" cy="1023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Жанбайскому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Жанбайском сельском округе</w:t>
      </w:r>
    </w:p>
    <w:bookmarkStart w:name="z293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6"/>
    <w:p>
      <w:pPr>
        <w:spacing w:after="0"/>
        <w:ind w:left="0"/>
        <w:jc w:val="both"/>
      </w:pPr>
      <w:r>
        <w:drawing>
          <wp:inline distT="0" distB="0" distL="0" distR="0">
            <wp:extent cx="7810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Жанбайскому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Start w:name="z296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7"/>
    <w:p>
      <w:pPr>
        <w:spacing w:after="0"/>
        <w:ind w:left="0"/>
        <w:jc w:val="both"/>
      </w:pPr>
      <w:r>
        <w:drawing>
          <wp:inline distT="0" distB="0" distL="0" distR="0">
            <wp:extent cx="78105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Исатайского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апреля 2023 года № 9-VIII</w:t>
            </w:r>
          </w:p>
        </w:tc>
      </w:tr>
    </w:tbl>
    <w:bookmarkStart w:name="z298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Нарынскому сельскому округу на 2023-2024 годы</w:t>
      </w:r>
    </w:p>
    <w:bookmarkEnd w:id="208"/>
    <w:bookmarkStart w:name="z299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Нарынском сельском округе на 2023-2024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Государственном реестре нормативных правовых актов Республики Казахстан за номером 111938),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Государственном реестре нормативных правовых актов Республики Казахстан за номером 89660).</w:t>
      </w:r>
    </w:p>
    <w:bookmarkEnd w:id="209"/>
    <w:bookmarkStart w:name="z300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10"/>
    <w:bookmarkStart w:name="z301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211"/>
    <w:bookmarkStart w:name="z302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Нарынского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12"/>
    <w:bookmarkStart w:name="z303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13"/>
    <w:bookmarkStart w:name="z304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14"/>
    <w:bookmarkStart w:name="z305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15"/>
    <w:bookmarkStart w:name="z306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16"/>
    <w:bookmarkStart w:name="z307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17"/>
    <w:bookmarkStart w:name="z308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18"/>
    <w:bookmarkStart w:name="z309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лицами,с участием органов местного самоуправления совместно с акимами сел, сельского округа и пастбищепользователей .</w:t>
      </w:r>
    </w:p>
    <w:bookmarkEnd w:id="219"/>
    <w:bookmarkStart w:name="z310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Нарынского сельского округа 293692 гектар(га), из них земли населенных пунктов – 6572 га, земли запаса- 293120 га.</w:t>
      </w:r>
    </w:p>
    <w:bookmarkEnd w:id="220"/>
    <w:bookmarkStart w:name="z311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Нарынском сельском округе имеются 2 сельских населенных пункта.</w:t>
      </w:r>
    </w:p>
    <w:bookmarkEnd w:id="221"/>
    <w:bookmarkStart w:name="z312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Нарынского сельского округа — равнинный. Территория округа расположена в центральной части Прикаспийской низменности. Большую часть территории занимают пески Нарын, Бузанай и Ментеке;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300—350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222"/>
    <w:bookmarkStart w:name="z313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зеленополынные пастбища с преобладанием плохопоедаемых полыней (джунгарской, сантолинолистой, эстрагона, тонковойлочной, цитварной, кустарниковой, высокой, Маршалловской, пятидольчатой, шагыра, бургуна).</w:t>
      </w:r>
    </w:p>
    <w:bookmarkEnd w:id="223"/>
    <w:bookmarkStart w:name="z314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ноября 2022 года в Нарынском сельском округе насчитывается (личное подворье) крупного рогатого скота 2102 голов, мелкого скота 7632 голов, 2309 голов лошадей, 926 верблюдов.</w:t>
      </w:r>
    </w:p>
    <w:bookmarkEnd w:id="224"/>
    <w:bookmarkStart w:name="z315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в пределах территории населенного пункта Нарын, Жана Жанбай – 0 гектар.</w:t>
      </w:r>
    </w:p>
    <w:bookmarkEnd w:id="225"/>
    <w:bookmarkStart w:name="z316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 требуется 138520,8 га пастбищ.</w:t>
      </w:r>
    </w:p>
    <w:bookmarkEnd w:id="226"/>
    <w:bookmarkStart w:name="z317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227"/>
    <w:bookmarkStart w:name="z318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2102 гол.*18 га./гол.=37836 га.</w:t>
      </w:r>
    </w:p>
    <w:bookmarkEnd w:id="228"/>
    <w:bookmarkStart w:name="z319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7632 гол.*3,6га./гол.= 27475,2 га.</w:t>
      </w:r>
    </w:p>
    <w:bookmarkEnd w:id="229"/>
    <w:bookmarkStart w:name="z320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2309 гол.*21,6га./гол. = 49874,4 га.</w:t>
      </w:r>
    </w:p>
    <w:bookmarkEnd w:id="230"/>
    <w:bookmarkStart w:name="z321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926 гол.*25,2 га./гол.= 23335,2 га.</w:t>
      </w:r>
    </w:p>
    <w:bookmarkEnd w:id="231"/>
    <w:bookmarkStart w:name="z322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37836 га.+27475,2 га.+ 49874,4 га.+23335,2 га.=138520,8 га.</w:t>
      </w:r>
    </w:p>
    <w:bookmarkEnd w:id="232"/>
    <w:bookmarkStart w:name="z323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ноября 2022 года поголовье в ТОО, крестьянских и фермерских хозяйствах Нарынского сельского округа составляет: крупного рогатого скота 911 головы, мелкого скота 4430 голов, 752 головы лошадей, 204 головы верблюдов.</w:t>
      </w:r>
    </w:p>
    <w:bookmarkEnd w:id="233"/>
    <w:bookmarkStart w:name="z324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потребность в пастбищах составляет 53730 га, в землепользовании этих хозяйств имеется 6683 га пастбищных угодий, дополнительно требуется 40730 га пастбищ.</w:t>
      </w:r>
    </w:p>
    <w:bookmarkEnd w:id="234"/>
    <w:bookmarkStart w:name="z325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235"/>
    <w:bookmarkStart w:name="z326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911 гол.*18 га./гол. = 16398 га.</w:t>
      </w:r>
    </w:p>
    <w:bookmarkEnd w:id="236"/>
    <w:bookmarkStart w:name="z327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4430 гол.*3,6га./гол.= 15948 га.</w:t>
      </w:r>
    </w:p>
    <w:bookmarkEnd w:id="237"/>
    <w:bookmarkStart w:name="z328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752 гол.*21,6 га./гол. = 16243,2 га.</w:t>
      </w:r>
    </w:p>
    <w:bookmarkEnd w:id="238"/>
    <w:bookmarkStart w:name="z329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204 гол.* 25,2 га./гол.= 5140,8 га.</w:t>
      </w:r>
    </w:p>
    <w:bookmarkEnd w:id="239"/>
    <w:bookmarkStart w:name="z330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16398 га.+ 15948 га.+ 16243,2 га.+ 5140,8 га.= 53730 га.</w:t>
      </w:r>
    </w:p>
    <w:bookmarkEnd w:id="240"/>
    <w:bookmarkStart w:name="z331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53730-13000=40730 га.</w:t>
      </w:r>
    </w:p>
    <w:bookmarkEnd w:id="241"/>
    <w:bookmarkStart w:name="z332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Исатайского района, площадь пастбищ, находящихся в землепользовании всех ТОО, крестьянских и фермерских хозяйств на территории Нарынского сельского округа составляет 13000 га.</w:t>
      </w:r>
    </w:p>
    <w:bookmarkEnd w:id="242"/>
    <w:bookmarkStart w:name="z333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Нарынского сельского округа имеется 1 (один) скотомогильник.</w:t>
      </w:r>
    </w:p>
    <w:bookmarkEnd w:id="243"/>
    <w:bookmarkStart w:name="z334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Нарынского сельского округа имеются аридные пастбища.</w:t>
      </w:r>
    </w:p>
    <w:bookmarkEnd w:id="244"/>
    <w:bookmarkStart w:name="z335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Нарынском сельском округе сервитуты для прогона скота не установлены.</w:t>
      </w:r>
    </w:p>
    <w:bookmarkEnd w:id="245"/>
    <w:bookmarkStart w:name="z336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п.3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ст.15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Зинеденского сельского округа, не обеспеченных пастбищами в пределах села перемещается на 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2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Нарынскому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сельскому округу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Нарынского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Start w:name="z339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7"/>
    <w:p>
      <w:pPr>
        <w:spacing w:after="0"/>
        <w:ind w:left="0"/>
        <w:jc w:val="both"/>
      </w:pPr>
      <w:r>
        <w:drawing>
          <wp:inline distT="0" distB="0" distL="0" distR="0">
            <wp:extent cx="71755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Нарынского сельского округа</w:t>
      </w:r>
    </w:p>
    <w:bookmarkStart w:name="z341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</w:t>
      </w:r>
    </w:p>
    <w:bookmarkEnd w:id="248"/>
    <w:bookmarkStart w:name="z342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9"/>
    <w:p>
      <w:pPr>
        <w:spacing w:after="0"/>
        <w:ind w:left="0"/>
        <w:jc w:val="both"/>
      </w:pPr>
      <w:r>
        <w:drawing>
          <wp:inline distT="0" distB="0" distL="0" distR="0">
            <wp:extent cx="78105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Нарынскому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 Схема пастбищеоборотов, приемлемая для Нарынского сельского округа</w:t>
      </w:r>
    </w:p>
    <w:bookmarkStart w:name="z345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0"/>
    <w:p>
      <w:pPr>
        <w:spacing w:after="0"/>
        <w:ind w:left="0"/>
        <w:jc w:val="both"/>
      </w:pPr>
      <w:r>
        <w:drawing>
          <wp:inline distT="0" distB="0" distL="0" distR="0">
            <wp:extent cx="78105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Нарынскому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348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1"/>
    <w:p>
      <w:pPr>
        <w:spacing w:after="0"/>
        <w:ind w:left="0"/>
        <w:jc w:val="both"/>
      </w:pPr>
      <w:r>
        <w:drawing>
          <wp:inline distT="0" distB="0" distL="0" distR="0">
            <wp:extent cx="78105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Нарынскому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Нарынский сельский округ</w:t>
      </w:r>
    </w:p>
    <w:bookmarkStart w:name="z351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2"/>
    <w:p>
      <w:pPr>
        <w:spacing w:after="0"/>
        <w:ind w:left="0"/>
        <w:jc w:val="both"/>
      </w:pPr>
      <w:r>
        <w:drawing>
          <wp:inline distT="0" distB="0" distL="0" distR="0">
            <wp:extent cx="78105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Нарынскому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Start w:name="z354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3"/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Нарынскому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Нарынском сельском округе</w:t>
      </w:r>
    </w:p>
    <w:bookmarkStart w:name="z361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4"/>
    <w:p>
      <w:pPr>
        <w:spacing w:after="0"/>
        <w:ind w:left="0"/>
        <w:jc w:val="both"/>
      </w:pPr>
      <w:r>
        <w:drawing>
          <wp:inline distT="0" distB="0" distL="0" distR="0">
            <wp:extent cx="78105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Нарынскому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Start w:name="z364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5"/>
    <w:p>
      <w:pPr>
        <w:spacing w:after="0"/>
        <w:ind w:left="0"/>
        <w:jc w:val="both"/>
      </w:pPr>
      <w:r>
        <w:drawing>
          <wp:inline distT="0" distB="0" distL="0" distR="0">
            <wp:extent cx="78105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Исатайского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апреля 2023 года № 9-VIII</w:t>
            </w:r>
          </w:p>
        </w:tc>
      </w:tr>
    </w:tbl>
    <w:bookmarkStart w:name="z366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Зинеденскому сельскому округу на 2023-2024 годы</w:t>
      </w:r>
    </w:p>
    <w:bookmarkEnd w:id="256"/>
    <w:bookmarkStart w:name="z367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Зинеденском сельском округе на 2023-2024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Государственном реестре нормативных правовых актов Республики Казахстан за номером 111938),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Государственном реестре нормативных правовых актов Республики Казахстан за номером 89660).</w:t>
      </w:r>
    </w:p>
    <w:bookmarkEnd w:id="257"/>
    <w:bookmarkStart w:name="z368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58"/>
    <w:bookmarkStart w:name="z369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259"/>
    <w:bookmarkStart w:name="z370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Зинеденского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60"/>
    <w:bookmarkStart w:name="z371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61"/>
    <w:bookmarkStart w:name="z372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62"/>
    <w:bookmarkStart w:name="z373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63"/>
    <w:bookmarkStart w:name="z374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64"/>
    <w:bookmarkStart w:name="z375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65"/>
    <w:bookmarkStart w:name="z376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66"/>
    <w:bookmarkStart w:name="z377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пастбищепользователей.</w:t>
      </w:r>
    </w:p>
    <w:bookmarkEnd w:id="267"/>
    <w:bookmarkStart w:name="z378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Зинеденского сельского округа 163596 гектар(га), из них земли населенных пунктов – 22334 га, земли запаса- 141262 га.</w:t>
      </w:r>
    </w:p>
    <w:bookmarkEnd w:id="268"/>
    <w:bookmarkStart w:name="z379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Зинеденском сельском округе имеются 2 сельских населенных пункта.</w:t>
      </w:r>
    </w:p>
    <w:bookmarkEnd w:id="269"/>
    <w:bookmarkStart w:name="z380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Зинеденского сельского округа- равнинный, территория расположена на побережье Каспия, полупустынная, равнинная, почвенный покров солоноватый, сухой, супесчаный и солоновато-серый. Климат Зинеденского сельского округа резко континентальный, зима прохладная, жаркое продолжительное лето. В период вегетации растений осадков выпадает меньше 70-115 мм, а в течение всего года-150-205 мм, что свидетельствует о дефиците осадков в округе.</w:t>
      </w:r>
    </w:p>
    <w:bookmarkEnd w:id="270"/>
    <w:bookmarkStart w:name="z381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серополынные пастбища с преобладанием полыней лерхов-ской, узкодольчатой, холодной, австрийской, туранской, бело-земельной, сантолинной, семиреченский, полусухой, осенней, беловатой, ситниковой, горькой, почти белой, развесистой, за-илийской, крепкой, гурганской.</w:t>
      </w:r>
    </w:p>
    <w:bookmarkEnd w:id="271"/>
    <w:bookmarkStart w:name="z382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ноября 2022 года в Зинеденского сельского округа насчитывается (личное подворье) крупного рогатого скота 1470голов, мелкого скота 3787 голов, 868 голов лошадей, 543 верблюдов.</w:t>
      </w:r>
    </w:p>
    <w:bookmarkEnd w:id="272"/>
    <w:bookmarkStart w:name="z383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га/гол.требуется 72525,6 га. пастбищ.</w:t>
      </w:r>
    </w:p>
    <w:bookmarkEnd w:id="273"/>
    <w:bookmarkStart w:name="z384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274"/>
    <w:bookmarkStart w:name="z385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1470 гол.*18га./гол.= 26460 га.</w:t>
      </w:r>
    </w:p>
    <w:bookmarkEnd w:id="275"/>
    <w:bookmarkStart w:name="z386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3787 гол.*3,6га./гол.= 13633,2 га.</w:t>
      </w:r>
    </w:p>
    <w:bookmarkEnd w:id="276"/>
    <w:bookmarkStart w:name="z387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868 гол.*21,6га./гол.= 18748,8 га.</w:t>
      </w:r>
    </w:p>
    <w:bookmarkEnd w:id="277"/>
    <w:bookmarkStart w:name="z388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543 гол.*25,2 га./гол.= 13683,6 га.</w:t>
      </w:r>
    </w:p>
    <w:bookmarkEnd w:id="278"/>
    <w:bookmarkStart w:name="z389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26460 га.+13633,2 га.+18748,8 га.+13683,6 га.=72525,6 га.</w:t>
      </w:r>
    </w:p>
    <w:bookmarkEnd w:id="279"/>
    <w:bookmarkStart w:name="z390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в пределах территории населенных пунктов Зинеден, Амангелди – 0 гектар.</w:t>
      </w:r>
    </w:p>
    <w:bookmarkEnd w:id="280"/>
    <w:bookmarkStart w:name="z391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ноября 2022 года поголовье в ТОО, крестьянских и фермерских хозяйствах Зинеденского сельского округа составляет: крупного рогатого скота 530 голов,мелкого скота 2518 голов, 914 головы лошадей, 142 головы верблюдов.</w:t>
      </w:r>
    </w:p>
    <w:bookmarkEnd w:id="281"/>
    <w:bookmarkStart w:name="z392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потребность в пастбищах составляет 51242 га, в землепользовании этих хозяйств имеется 5820 га пастбищных угодий, дополнительно требуется 36775,6 га пастбищ.</w:t>
      </w:r>
    </w:p>
    <w:bookmarkEnd w:id="282"/>
    <w:bookmarkStart w:name="z393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283"/>
    <w:bookmarkStart w:name="z394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–530 гол.*18га./гол.= 9540 га.</w:t>
      </w:r>
    </w:p>
    <w:bookmarkEnd w:id="284"/>
    <w:bookmarkStart w:name="z395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2518 гол.*3,6га./гол.= 9064,8 га.</w:t>
      </w:r>
    </w:p>
    <w:bookmarkEnd w:id="285"/>
    <w:bookmarkStart w:name="z396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914 гол.*21,6га./гол.= 19742,4 га.</w:t>
      </w:r>
    </w:p>
    <w:bookmarkEnd w:id="286"/>
    <w:bookmarkStart w:name="z397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142 гол.*25,2 га./гол.= 3578,4 га.</w:t>
      </w:r>
    </w:p>
    <w:bookmarkEnd w:id="287"/>
    <w:bookmarkStart w:name="z398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9540 га.+ 9064,8га.+ 19742,4 га.+ 3578,4 га.=41925,6 га.</w:t>
      </w:r>
    </w:p>
    <w:bookmarkEnd w:id="288"/>
    <w:bookmarkStart w:name="z399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41925,6 -5150 = 36775,6 га.</w:t>
      </w:r>
    </w:p>
    <w:bookmarkEnd w:id="289"/>
    <w:bookmarkStart w:name="z400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Исатайского района, площадь пастбищ, находящихся в землепользовании всех ТОО, крестьянских и фермерских хозяйств на территории Зинеденского сельского округа составляет 5820 га.</w:t>
      </w:r>
    </w:p>
    <w:bookmarkEnd w:id="290"/>
    <w:bookmarkStart w:name="z401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Зинеденского сельского округа имеется 1(один) скотомогильник.</w:t>
      </w:r>
    </w:p>
    <w:bookmarkEnd w:id="291"/>
    <w:bookmarkStart w:name="z402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Зинеденского сельского округа имеются аридные пастбища.</w:t>
      </w:r>
    </w:p>
    <w:bookmarkEnd w:id="292"/>
    <w:bookmarkStart w:name="z403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Зинеденском сельском округе сервитуты для прогона скота не установлены.</w:t>
      </w:r>
    </w:p>
    <w:bookmarkEnd w:id="293"/>
    <w:bookmarkStart w:name="z404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п.3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ст.15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Зинеденского сельского округа, не обеспеченных пастбищами в пределах села перемещается на 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2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Зинеденскому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Зинеденского сельского округа в разрезе категорий земель, собственников земельных участков и землепользователей на</w:t>
      </w:r>
    </w:p>
    <w:bookmarkStart w:name="z407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5"/>
    <w:p>
      <w:pPr>
        <w:spacing w:after="0"/>
        <w:ind w:left="0"/>
        <w:jc w:val="both"/>
      </w:pPr>
      <w:r>
        <w:drawing>
          <wp:inline distT="0" distB="0" distL="0" distR="0">
            <wp:extent cx="70993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Зинеденском сельского округа</w:t>
      </w:r>
    </w:p>
    <w:bookmarkStart w:name="z409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</w:t>
      </w:r>
    </w:p>
    <w:bookmarkEnd w:id="296"/>
    <w:bookmarkStart w:name="z410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7"/>
    <w:p>
      <w:pPr>
        <w:spacing w:after="0"/>
        <w:ind w:left="0"/>
        <w:jc w:val="both"/>
      </w:pPr>
      <w:r>
        <w:drawing>
          <wp:inline distT="0" distB="0" distL="0" distR="0">
            <wp:extent cx="78105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Зинеденскому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Зинеденского сельского округа</w:t>
      </w:r>
    </w:p>
    <w:bookmarkStart w:name="z413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8"/>
    <w:p>
      <w:pPr>
        <w:spacing w:after="0"/>
        <w:ind w:left="0"/>
        <w:jc w:val="both"/>
      </w:pPr>
      <w:r>
        <w:drawing>
          <wp:inline distT="0" distB="0" distL="0" distR="0">
            <wp:extent cx="78105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Зинеденскому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416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9"/>
    <w:p>
      <w:pPr>
        <w:spacing w:after="0"/>
        <w:ind w:left="0"/>
        <w:jc w:val="both"/>
      </w:pPr>
      <w:r>
        <w:drawing>
          <wp:inline distT="0" distB="0" distL="0" distR="0">
            <wp:extent cx="78105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Зинеденскому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Start w:name="z419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Зинеденского сельского округа протекает обводнительный канал "Кобяково-Забурын" протяженностью 12 километров.</w:t>
      </w:r>
    </w:p>
    <w:bookmarkEnd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Зинеденский сельский округ</w:t>
      </w:r>
    </w:p>
    <w:bookmarkStart w:name="z421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1"/>
    <w:p>
      <w:pPr>
        <w:spacing w:after="0"/>
        <w:ind w:left="0"/>
        <w:jc w:val="both"/>
      </w:pPr>
      <w:r>
        <w:drawing>
          <wp:inline distT="0" distB="0" distL="0" distR="0">
            <wp:extent cx="7810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Зинеденскому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Зинеденском сельском округе</w:t>
      </w:r>
    </w:p>
    <w:bookmarkStart w:name="z424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2"/>
    <w:p>
      <w:pPr>
        <w:spacing w:after="0"/>
        <w:ind w:left="0"/>
        <w:jc w:val="both"/>
      </w:pPr>
      <w:r>
        <w:drawing>
          <wp:inline distT="0" distB="0" distL="0" distR="0">
            <wp:extent cx="7810500" cy="1023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Зинеденскому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7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3"/>
    <w:p>
      <w:pPr>
        <w:spacing w:after="0"/>
        <w:ind w:left="0"/>
        <w:jc w:val="both"/>
      </w:pPr>
      <w:r>
        <w:drawing>
          <wp:inline distT="0" distB="0" distL="0" distR="0">
            <wp:extent cx="78105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Зинеденскому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Start w:name="z430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4"/>
    <w:p>
      <w:pPr>
        <w:spacing w:after="0"/>
        <w:ind w:left="0"/>
        <w:jc w:val="both"/>
      </w:pPr>
      <w:r>
        <w:drawing>
          <wp:inline distT="0" distB="0" distL="0" distR="0">
            <wp:extent cx="78105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Исатайского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апреля 2023 года № 9-VIII</w:t>
            </w:r>
          </w:p>
        </w:tc>
      </w:tr>
    </w:tbl>
    <w:bookmarkStart w:name="z432" w:id="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Исатайскому сельскому округу на 2023-2024 годы</w:t>
      </w:r>
    </w:p>
    <w:bookmarkEnd w:id="305"/>
    <w:bookmarkStart w:name="z433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Исатайском сельском округе на 2023-2024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Государственном реестре нормативных правовых актов Республики Казахстан за номером 111938),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Государственном реестре нормативных правовых актов Республики Казахстан за номером 89660).</w:t>
      </w:r>
    </w:p>
    <w:bookmarkEnd w:id="306"/>
    <w:bookmarkStart w:name="z434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07"/>
    <w:bookmarkStart w:name="z435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308"/>
    <w:bookmarkStart w:name="z436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Исатайского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09"/>
    <w:bookmarkStart w:name="z437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10"/>
    <w:bookmarkStart w:name="z438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11"/>
    <w:bookmarkStart w:name="z439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12"/>
    <w:bookmarkStart w:name="z440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13"/>
    <w:bookmarkStart w:name="z441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14"/>
    <w:bookmarkStart w:name="z442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315"/>
    <w:bookmarkStart w:name="z443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пастбищепользователей.</w:t>
      </w:r>
    </w:p>
    <w:bookmarkEnd w:id="316"/>
    <w:bookmarkStart w:name="z444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Исатайского сельского округа101903 гектар (га), из них земли населенных пунктов – 11638 га, земли запаса- 90265га.</w:t>
      </w:r>
    </w:p>
    <w:bookmarkEnd w:id="317"/>
    <w:bookmarkStart w:name="z445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Исатайском сельском округе имеется 1 сельский населенный пункт.</w:t>
      </w:r>
    </w:p>
    <w:bookmarkEnd w:id="318"/>
    <w:bookmarkStart w:name="z446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Исатайского сельского округа — равнинный. Территория округа расположена в центральной части Прикаспийской низменности. Большую часть территории занимают пески Нарын, Бузанай и Ментеке;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300—350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319"/>
    <w:bookmarkStart w:name="z447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зеленополынные пастбища с преобладанием плохопоедаемых полыней (джунгарской, сантолинолистой, эстрагона, тонковойлочной, цитварной, кустарниковой, высокой, Маршалловской, пятидольчатой, шагыра, бургуна).</w:t>
      </w:r>
    </w:p>
    <w:bookmarkEnd w:id="320"/>
    <w:bookmarkStart w:name="z448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ноября 2022 года в Исатайском сельском округе насчитывается (личное подворье) крупного рогатого скота 740 голов, мелкого скота 2187 голов,176 голов лошадей, 625 верблюдов.</w:t>
      </w:r>
    </w:p>
    <w:bookmarkEnd w:id="321"/>
    <w:bookmarkStart w:name="z449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в пределах территории населенного пункта Исатай – 0 гектар.</w:t>
      </w:r>
    </w:p>
    <w:bookmarkEnd w:id="322"/>
    <w:bookmarkStart w:name="z450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га/гол.требуется 40744,8 га пастбищ.</w:t>
      </w:r>
    </w:p>
    <w:bookmarkEnd w:id="323"/>
    <w:bookmarkStart w:name="z451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324"/>
    <w:bookmarkStart w:name="z452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740 гол.*18 га./гол.= 13320 га.</w:t>
      </w:r>
    </w:p>
    <w:bookmarkEnd w:id="325"/>
    <w:bookmarkStart w:name="z453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2187 гол.*3,6 га./гол.= 7873,2 га.</w:t>
      </w:r>
    </w:p>
    <w:bookmarkEnd w:id="326"/>
    <w:bookmarkStart w:name="z454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176 гол.*21,6га./гол.= 3801,6 га.</w:t>
      </w:r>
    </w:p>
    <w:bookmarkEnd w:id="327"/>
    <w:bookmarkStart w:name="z455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625 гол.*25,2 га./гол.= 15750 га.</w:t>
      </w:r>
    </w:p>
    <w:bookmarkEnd w:id="328"/>
    <w:bookmarkStart w:name="z456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13320 га.+ 7873,2 га.+ 3801,6 га.+ 15750 га.= 40744,8 га.</w:t>
      </w:r>
    </w:p>
    <w:bookmarkEnd w:id="329"/>
    <w:bookmarkStart w:name="z457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поголовье в ТОО, крестьянских и фермерских хозяйствах Исатайского сельского округа составляет: крупного рогатого скота 460 головы, мелкого скота 1366 голов, 207 голов лошадей, 87 голов верблюдов.</w:t>
      </w:r>
    </w:p>
    <w:bookmarkEnd w:id="330"/>
    <w:bookmarkStart w:name="z458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потребность в пастбищах составляет 24274,8га, в землепользовании этих хозяйств имеется 4165 га пастбищных угодий, дополнительно требуется 21459,8 га пастбищ.</w:t>
      </w:r>
    </w:p>
    <w:bookmarkEnd w:id="331"/>
    <w:bookmarkStart w:name="z459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332"/>
    <w:bookmarkStart w:name="z460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3845 гол.*18 га./гол.=84590 га.</w:t>
      </w:r>
    </w:p>
    <w:bookmarkEnd w:id="333"/>
    <w:bookmarkStart w:name="z461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6885 гол.*3,6га./гол.= 30294 га.</w:t>
      </w:r>
    </w:p>
    <w:bookmarkEnd w:id="334"/>
    <w:bookmarkStart w:name="z462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3516 гол.*21,6га./гол.=92822,4 га.</w:t>
      </w:r>
    </w:p>
    <w:bookmarkEnd w:id="335"/>
    <w:bookmarkStart w:name="z463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1163 гол.*25,2 га./гол.=35820,4 га.</w:t>
      </w:r>
    </w:p>
    <w:bookmarkEnd w:id="336"/>
    <w:bookmarkStart w:name="z464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8856 га.+ 5461,2 га.+2635,2 га.+ 1209,6 га.= 18162 га.</w:t>
      </w:r>
    </w:p>
    <w:bookmarkEnd w:id="337"/>
    <w:bookmarkStart w:name="z465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18162 - 4165 = 13997 га.</w:t>
      </w:r>
    </w:p>
    <w:bookmarkEnd w:id="338"/>
    <w:bookmarkStart w:name="z466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Исатайского района, площадь пастбищ, находящихся в землепользовании всех ТОО, крестьянских и фермерских хозяйств на территории Исатайского сельского округа составляет 4165 га.</w:t>
      </w:r>
    </w:p>
    <w:bookmarkEnd w:id="339"/>
    <w:bookmarkStart w:name="z467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Исатайского сельского округа имеется 1(один) скотомогильник.</w:t>
      </w:r>
    </w:p>
    <w:bookmarkEnd w:id="340"/>
    <w:bookmarkStart w:name="z468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Исатайского сельского округа имеются аридные пастбища.</w:t>
      </w:r>
    </w:p>
    <w:bookmarkEnd w:id="341"/>
    <w:bookmarkStart w:name="z469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Исатайском сельском округе сервитуты для прогона скота не установлены.</w:t>
      </w:r>
    </w:p>
    <w:bookmarkEnd w:id="342"/>
    <w:bookmarkStart w:name="z470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п.3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ст.15 Закона Республики Казахстан "О пастбищах",поголовье сельскохозяйственных животных личного подворья местного населения, крестьянских и фермерских хозяйств Зинеденского сельского округа, не обеспеченных пастбищами в пределах села перемещается на 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3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Исатайскому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Исатайского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Start w:name="z473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4"/>
    <w:p>
      <w:pPr>
        <w:spacing w:after="0"/>
        <w:ind w:left="0"/>
        <w:jc w:val="both"/>
      </w:pPr>
      <w:r>
        <w:drawing>
          <wp:inline distT="0" distB="0" distL="0" distR="0">
            <wp:extent cx="67691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Исатайского сельского округа</w:t>
      </w:r>
    </w:p>
    <w:bookmarkStart w:name="z475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</w:t>
      </w:r>
    </w:p>
    <w:bookmarkEnd w:id="345"/>
    <w:bookmarkStart w:name="z476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6"/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Исатайскому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Тущыкудыкского сельского округа</w:t>
      </w:r>
    </w:p>
    <w:bookmarkStart w:name="z479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7"/>
    <w:p>
      <w:pPr>
        <w:spacing w:after="0"/>
        <w:ind w:left="0"/>
        <w:jc w:val="both"/>
      </w:pPr>
      <w:r>
        <w:drawing>
          <wp:inline distT="0" distB="0" distL="0" distR="0">
            <wp:extent cx="78105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Исатайскому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482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8"/>
    <w:p>
      <w:pPr>
        <w:spacing w:after="0"/>
        <w:ind w:left="0"/>
        <w:jc w:val="both"/>
      </w:pPr>
      <w:r>
        <w:drawing>
          <wp:inline distT="0" distB="0" distL="0" distR="0">
            <wp:extent cx="7810500" cy="871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Исатайскому сельскому округу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 </w:t>
      </w:r>
      <w:r>
        <w:br/>
      </w:r>
      <w:r>
        <w:rPr>
          <w:rFonts w:ascii="Times New Roman"/>
          <w:b/>
          <w:i w:val="false"/>
          <w:color w:val="000000"/>
        </w:rPr>
        <w:t>Исатайский сельский округ</w:t>
      </w:r>
    </w:p>
    <w:bookmarkStart w:name="z486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9"/>
    <w:p>
      <w:pPr>
        <w:spacing w:after="0"/>
        <w:ind w:left="0"/>
        <w:jc w:val="both"/>
      </w:pPr>
      <w:r>
        <w:drawing>
          <wp:inline distT="0" distB="0" distL="0" distR="0">
            <wp:extent cx="78105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Исатайскому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Start w:name="z489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0"/>
    <w:p>
      <w:pPr>
        <w:spacing w:after="0"/>
        <w:ind w:left="0"/>
        <w:jc w:val="both"/>
      </w:pPr>
      <w:r>
        <w:drawing>
          <wp:inline distT="0" distB="0" distL="0" distR="0">
            <wp:extent cx="78105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Исатайскому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Исатайском сельском округе</w:t>
      </w:r>
    </w:p>
    <w:bookmarkStart w:name="z492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1"/>
    <w:p>
      <w:pPr>
        <w:spacing w:after="0"/>
        <w:ind w:left="0"/>
        <w:jc w:val="both"/>
      </w:pPr>
      <w:r>
        <w:drawing>
          <wp:inline distT="0" distB="0" distL="0" distR="0">
            <wp:extent cx="78105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Исатайскому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Start w:name="z495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2"/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