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6e4a70" w14:textId="46e4a7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Казыгуртском районе на 2022-2023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Казыгуртского районного маслихата Туркестанской области от 17 января 2023 года № 38/171-VII. Прекращено действие в связи с истечением срока</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от 23 января 2001 года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в Казыгуртском районе на 2022-2023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xml:space="preserve">
      2. Настоящее решение вводится в действие по истечении десяти календарных дней после дня его первого официального опубликования.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У.Копеев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Казыгуртского районного маслихата</w:t>
            </w:r>
            <w:r>
              <w:br/>
            </w:r>
            <w:r>
              <w:rPr>
                <w:rFonts w:ascii="Times New Roman"/>
                <w:b w:val="false"/>
                <w:i w:val="false"/>
                <w:color w:val="000000"/>
                <w:sz w:val="20"/>
              </w:rPr>
              <w:t>от "17" января 2023 года № 38/171-VII</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в Казыгуртском районе на 2022-2023 годы</w:t>
      </w:r>
    </w:p>
    <w:bookmarkEnd w:id="3"/>
    <w:bookmarkStart w:name="z6"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Казыгуртскому району на 2022-2023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4"/>
    <w:bookmarkStart w:name="z7"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8" w:id="6"/>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План</w:t>
      </w:r>
      <w:r>
        <w:rPr>
          <w:rFonts w:ascii="Times New Roman"/>
          <w:b w:val="false"/>
          <w:i w:val="false"/>
          <w:color w:val="000000"/>
          <w:sz w:val="28"/>
        </w:rPr>
        <w:t xml:space="preserve"> содержит:</w:t>
      </w:r>
    </w:p>
    <w:bookmarkEnd w:id="6"/>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в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Казыгуртского района составляет 409 304 гектаров. Совокупность всех сельскохозяйственных угодья 275 533 гектар, в том числе пашни 100 964 гектар, в том числе 13 500 гектар орошаемой пашни, 1 950 гектар многолетних насаждений, 3224 гектар сенокосных угодья, пастбищные 133 835 гектар.</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275 533 гектар;</w:t>
      </w:r>
    </w:p>
    <w:p>
      <w:pPr>
        <w:spacing w:after="0"/>
        <w:ind w:left="0"/>
        <w:jc w:val="both"/>
      </w:pPr>
      <w:r>
        <w:rPr>
          <w:rFonts w:ascii="Times New Roman"/>
          <w:b w:val="false"/>
          <w:i w:val="false"/>
          <w:color w:val="000000"/>
          <w:sz w:val="28"/>
        </w:rPr>
        <w:t>
      земли населенных пунктов 39 701 гектар;</w:t>
      </w:r>
    </w:p>
    <w:p>
      <w:pPr>
        <w:spacing w:after="0"/>
        <w:ind w:left="0"/>
        <w:jc w:val="both"/>
      </w:pPr>
      <w:r>
        <w:rPr>
          <w:rFonts w:ascii="Times New Roman"/>
          <w:b w:val="false"/>
          <w:i w:val="false"/>
          <w:color w:val="000000"/>
          <w:sz w:val="28"/>
        </w:rPr>
        <w:t>
      земли используемые не в целях промышленности, транспорта, связи, обороны, сельского хозяйства 2274 гектар;</w:t>
      </w:r>
    </w:p>
    <w:p>
      <w:pPr>
        <w:spacing w:after="0"/>
        <w:ind w:left="0"/>
        <w:jc w:val="both"/>
      </w:pPr>
      <w:r>
        <w:rPr>
          <w:rFonts w:ascii="Times New Roman"/>
          <w:b w:val="false"/>
          <w:i w:val="false"/>
          <w:color w:val="000000"/>
          <w:sz w:val="28"/>
        </w:rPr>
        <w:t>
      земли лесного фонда 60,0 гектар;</w:t>
      </w:r>
    </w:p>
    <w:p>
      <w:pPr>
        <w:spacing w:after="0"/>
        <w:ind w:left="0"/>
        <w:jc w:val="both"/>
      </w:pPr>
      <w:r>
        <w:rPr>
          <w:rFonts w:ascii="Times New Roman"/>
          <w:b w:val="false"/>
          <w:i w:val="false"/>
          <w:color w:val="000000"/>
          <w:sz w:val="28"/>
        </w:rPr>
        <w:t>
      земли водного фонда 424,0 гектар;</w:t>
      </w:r>
    </w:p>
    <w:p>
      <w:pPr>
        <w:spacing w:after="0"/>
        <w:ind w:left="0"/>
        <w:jc w:val="both"/>
      </w:pPr>
      <w:r>
        <w:rPr>
          <w:rFonts w:ascii="Times New Roman"/>
          <w:b w:val="false"/>
          <w:i w:val="false"/>
          <w:color w:val="000000"/>
          <w:sz w:val="28"/>
        </w:rPr>
        <w:t>
      6244 гектаров земли Казыгуртского района в эксплуатации Байдибекского района и Толебийского района.</w:t>
      </w:r>
    </w:p>
    <w:p>
      <w:pPr>
        <w:spacing w:after="0"/>
        <w:ind w:left="0"/>
        <w:jc w:val="both"/>
      </w:pPr>
      <w:r>
        <w:rPr>
          <w:rFonts w:ascii="Times New Roman"/>
          <w:b w:val="false"/>
          <w:i w:val="false"/>
          <w:color w:val="000000"/>
          <w:sz w:val="28"/>
        </w:rPr>
        <w:t>
      По административно-территориальному делению в Казыгуртском районе расположено 13 сельских округов (Жанабазар, Жигерген, Турбат, Кызылкия, Какпак, Сарапхана, Шарбулак, Карабау, Казыгурт, Алтынтобе, С.Рахимов,К.Абдалиев,Шанак) 64 сельских населенных пунктов.</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xml:space="preserve">
      Рельеф Казыгуртского района равнинный, южная часть несколько более возвышенная, чем Северная, и эта часть разделена на овраги притоками реки Келес. Самая высокая точка района находится к востоку от села Жигерген (383 метра). Климат района континентальный. Через район протекают реки Келес и Ұясу, Аганай, Тастаксай и другие. В центральной части района построено Аганайское водохранилище. </w:t>
      </w:r>
    </w:p>
    <w:p>
      <w:pPr>
        <w:spacing w:after="0"/>
        <w:ind w:left="0"/>
        <w:jc w:val="both"/>
      </w:pPr>
      <w:r>
        <w:rPr>
          <w:rFonts w:ascii="Times New Roman"/>
          <w:b w:val="false"/>
          <w:i w:val="false"/>
          <w:color w:val="000000"/>
          <w:sz w:val="28"/>
        </w:rPr>
        <w:t>
      Вдоль южной части района проложен большой Келесский магистральный канал.</w:t>
      </w:r>
    </w:p>
    <w:p>
      <w:pPr>
        <w:spacing w:after="0"/>
        <w:ind w:left="0"/>
        <w:jc w:val="both"/>
      </w:pPr>
      <w:r>
        <w:rPr>
          <w:rFonts w:ascii="Times New Roman"/>
          <w:b w:val="false"/>
          <w:i w:val="false"/>
          <w:color w:val="000000"/>
          <w:sz w:val="28"/>
        </w:rPr>
        <w:t>
      На севере росли киикоты, Кокпек, сар-сазан, баялыш, куанеук. На севере района произрастают эфемероидные растения, смешанные с полынью, ши. Из лекарственных растений рис гостя, черная медуана.</w:t>
      </w:r>
    </w:p>
    <w:p>
      <w:pPr>
        <w:spacing w:after="0"/>
        <w:ind w:left="0"/>
        <w:jc w:val="both"/>
      </w:pPr>
      <w:r>
        <w:rPr>
          <w:rFonts w:ascii="Times New Roman"/>
          <w:b w:val="false"/>
          <w:i w:val="false"/>
          <w:color w:val="000000"/>
          <w:sz w:val="28"/>
        </w:rPr>
        <w:t>
      Климаты: Он формируется из-за географического расположения территории района (то есть из-за того, что основной источник влаги в атмосфере находится слишком далеко от океанов). Зимы короткие, мягкие, лето длинное, жаркое и таинственное. Снег идет около 40 дней в году. Но это не длится долго и быстро тает. Самый холодный месяц январь, когда средняя температура составляет 12-20 градусов ниже нуля. Средняя толщина снежного покрова составляет 20-40 сантиметров. Снег выпадает в конце ноября, начале декабря и начинает таять в марте. Среднегодовое количество осадков составляет 200-380 мм. Большая часть ветра дует с востока, юго-востока. Средняя скорость 3-5 метров в секунду. Из-за ветра летом гидротермальная температура в районе снижается (0,3-0,4), а влажность уменьшается, образуя таинственный, сухой и жаркий период. Лето длится до 8 месяцев на юге округа. Средняя летняя температура 27-42С.</w:t>
      </w:r>
    </w:p>
    <w:p>
      <w:pPr>
        <w:spacing w:after="0"/>
        <w:ind w:left="0"/>
        <w:jc w:val="both"/>
      </w:pPr>
      <w:r>
        <w:rPr>
          <w:rFonts w:ascii="Times New Roman"/>
          <w:b w:val="false"/>
          <w:i w:val="false"/>
          <w:color w:val="000000"/>
          <w:sz w:val="28"/>
        </w:rPr>
        <w:t>
      Гидрография: Самая большая и самая длинная река в нашей области - река Келес впадает в реку Сырдарья через Казыгуртский район. Кроме того, в этом районе есть реки Келес и Уясу, Аганай и Тастаксай. Самое большое водохранилище в нашем районе - Аганайское водохранилище. Емкость Аганайского водохранилища составляет 2 миллиона кубометров. Он пополняется водой из рек Аганай и родников.</w:t>
      </w:r>
    </w:p>
    <w:p>
      <w:pPr>
        <w:spacing w:after="0"/>
        <w:ind w:left="0"/>
        <w:jc w:val="both"/>
      </w:pPr>
      <w:r>
        <w:rPr>
          <w:rFonts w:ascii="Times New Roman"/>
          <w:b w:val="false"/>
          <w:i w:val="false"/>
          <w:color w:val="000000"/>
          <w:sz w:val="28"/>
        </w:rPr>
        <w:t>
      Кроме того, в этом районе есть водохранилища Рабат и Кокибель.</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На территории района 275 533 гектар земель пригодных для ведения сельского хозяйства, в том числе 100 964 гектар пашни, 13 500 гектар орошаемой пашни, многолетних растений 1950 гектар, сенокосные угодья 30 902 гектар, пастбищных 133 835 гектар.</w:t>
      </w:r>
    </w:p>
    <w:p>
      <w:pPr>
        <w:spacing w:after="0"/>
        <w:ind w:left="0"/>
        <w:jc w:val="both"/>
      </w:pPr>
      <w:r>
        <w:rPr>
          <w:rFonts w:ascii="Times New Roman"/>
          <w:b w:val="false"/>
          <w:i w:val="false"/>
          <w:color w:val="000000"/>
          <w:sz w:val="28"/>
        </w:rPr>
        <w:t>
       По Казыгуртскому району крупный рогатый скот 97999, овец и коз 383748, лошадей 37193 голов.</w:t>
      </w:r>
    </w:p>
    <w:p>
      <w:pPr>
        <w:spacing w:after="0"/>
        <w:ind w:left="0"/>
        <w:jc w:val="both"/>
      </w:pPr>
      <w:r>
        <w:rPr>
          <w:rFonts w:ascii="Times New Roman"/>
          <w:b w:val="false"/>
          <w:i w:val="false"/>
          <w:color w:val="000000"/>
          <w:sz w:val="28"/>
        </w:rPr>
        <w:t xml:space="preserve">
      Информация о поголовье скота по сельским округам Казыгуртского района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Кақпак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К.Абдалиев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Кызылқия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249991</w:t>
            </w:r>
          </w:p>
        </w:tc>
      </w:tr>
    </w:tbl>
    <w:p>
      <w:pPr>
        <w:spacing w:after="0"/>
        <w:ind w:left="0"/>
        <w:jc w:val="both"/>
      </w:pPr>
      <w:r>
        <w:rPr>
          <w:rFonts w:ascii="Times New Roman"/>
          <w:b w:val="false"/>
          <w:i w:val="false"/>
          <w:color w:val="000000"/>
          <w:sz w:val="28"/>
        </w:rPr>
        <w:t>
      Уровень обеспеченности скота на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сельских округов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угодии,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угодия,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угодия,гектар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угодия,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угодии,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разница в районе пастбищ и необходимых пастбищ,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К.Абдалиев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-95791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-1752230</w:t>
            </w:r>
          </w:p>
        </w:tc>
      </w:tr>
    </w:tbl>
    <w:p>
      <w:pPr>
        <w:spacing w:after="0"/>
        <w:ind w:left="0"/>
        <w:jc w:val="both"/>
      </w:pPr>
      <w:r>
        <w:rPr>
          <w:rFonts w:ascii="Times New Roman"/>
          <w:b w:val="false"/>
          <w:i w:val="false"/>
          <w:color w:val="000000"/>
          <w:sz w:val="28"/>
        </w:rPr>
        <w:t>
      Список землепользователей которые планируется взять для государственных нужд и передать в общее пользование населению.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площадь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которые планируется взять для государственных нужд</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 Ата"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000240017536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13. 09.2000 жылғы №58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19-289-032-684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2002"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020440007272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25.06.2007 жылғы №259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КБ ЛТД" ЖШС (Шарбұлақ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020140007856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p>
            <w:pPr>
              <w:spacing w:after="20"/>
              <w:ind w:left="20"/>
              <w:jc w:val="both"/>
            </w:pPr>
            <w:r>
              <w:rPr>
                <w:rFonts w:ascii="Times New Roman"/>
                <w:b w:val="false"/>
                <w:i w:val="false"/>
                <w:color w:val="000000"/>
                <w:sz w:val="20"/>
              </w:rPr>
              <w:t>
Анықтау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14.12.2017 жылғы №436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 Ата"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011140017923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23.01.2002 жылғы №33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Абдугани Шәкірұлы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651013301056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12.10.1999 жылғы №983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Райымбердиева Замзагул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630303402902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24.06.2010 жылғы №266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Жамалов Асылбек Турсынбаевич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651019301504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21.04.2010 жылғы №163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19-289-032-996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Жамалов Асылбек Турсынбаевич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651019301504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04.07.2008 жылғы №251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Жамалов Асылбек Турсынбаевич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651019301504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17.04.2013 жылғы №200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У.Ж"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960540001351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14.02.2002 жылғы №93/а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Шарақымбай Жұмын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25.02.1999 жылғы №627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Жаппаров Адил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401014301020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25.02.1999 жылғы №429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Айкынбаев Бактияр Аскарулы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760228301114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03.10.2011 жылғы №479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19-289-046-599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Перденбаев Жаксыбек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480315301376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15.11.2004 жылғы №507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Миршепов Бектай Орынбаевич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650221300879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26.03.1999 жылғы №677/354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19-289-046-266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Бектибай Мекенбаевич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660104303244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16.03.1999 жылғы №682/321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Толеген Абдуллаұлы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410503300842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22.02.2012 жылғы №109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Толеген Абдуллаұлы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410503300842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26.07.2007 жылғы №294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 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030240001397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04.12.2010 жылғы №27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Нурмахан Алибайулы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760213301886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25.02.1997 жылғы №429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Сапарбек Тогаевич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450509301434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27.12.2012 жылғы №606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Сапарбек Тогаевич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450509301434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20.12.2010 жылғы №573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19-289-046-579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Жанали Айнабекович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570524301371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26.03.1999 жылғы №679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Дарханбаев Бахытбек Диханович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730219301526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18.12.2003 жылғы №429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Байтелесов Шеран Акимович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560626301780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30.12.1996 жылғы №363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"Қазығұрт-Астық"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110540019902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03.10.2011 жылғы №479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Арипбаев Арман Таскулович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700604301117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03.11.2009 жылғы №483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Абишова Айсулу Жанысбековна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580220400237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05.12.2014 жылғы №502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Мурат Маханбетович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741019350343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27.03.2007 жылғы №93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Ербол Абдигаппарович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780510302139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13.09.2013 жылғы №461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Байтурсынов Ануар Толенұлы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770706300780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26.03.1999 жылғы №677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Ерлан Амзеевич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630728302607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11.04.2007 жылғы №160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Тасполатов Нурполат Токполатулы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680105301227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26..12.2018 жылғы №8203 Заң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Артыкбаев Жуман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480817300793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12.03.1998 жылғы №656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Артыкбаев Жуман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480817300793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28.11.2005 жылғы №638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Тлеген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330630300192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30.07.2012 жылғы №363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Толеген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330630300192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04.05.2017 жылғы №152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Тәжен Елемесұлы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390315301991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14.12.2012 жылғы №579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Карсыбаев Ережеп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690926302107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05.08.2005 жылғы №458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Сейдазова Мейрхан Куатовна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550615402654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04..03.2020 жылғы №499</w:t>
            </w:r>
          </w:p>
          <w:p>
            <w:pPr>
              <w:spacing w:after="20"/>
              <w:ind w:left="20"/>
              <w:jc w:val="both"/>
            </w:pPr>
            <w:r>
              <w:rPr>
                <w:rFonts w:ascii="Times New Roman"/>
                <w:b w:val="false"/>
                <w:i w:val="false"/>
                <w:color w:val="000000"/>
                <w:sz w:val="20"/>
              </w:rPr>
              <w:t>
Заң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Калдыгозов Сундеткали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680721300654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 ауданы әкімдігінің 18.05.2007 жылғы №328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Калдыгозов Сундеткали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680721300654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 ауданы әкімдігінің 18.05.2007 жылғы №328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Нурша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380101425127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07.02.2020 жылғы №638</w:t>
            </w:r>
          </w:p>
          <w:p>
            <w:pPr>
              <w:spacing w:after="20"/>
              <w:ind w:left="20"/>
              <w:jc w:val="both"/>
            </w:pPr>
            <w:r>
              <w:rPr>
                <w:rFonts w:ascii="Times New Roman"/>
                <w:b w:val="false"/>
                <w:i w:val="false"/>
                <w:color w:val="000000"/>
                <w:sz w:val="20"/>
              </w:rPr>
              <w:t>
Заң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19-289-046-553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Сыдықов Шымыр Тулегенович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620102304531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08.06.2009 жылғы №276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Тулеген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360815302487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22.06.2004 жылғы №263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Есенкулова Азиза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21.09.2020 жылғы №5245 Сату-сатып алу шарты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Жандос Ибрагимович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830711301363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30.01.2018 жылғы №468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Куваниш Серикбаевич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660606302334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23.02.2011 жылғы №105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19-289-046-589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 Тохтарбай Рыскулович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590209301957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11.03.2003 жылғы №151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Намазбаев Бахадыр Нурсалиевич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680809302577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23.02.2011 жылғы №108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"Абдикайдар-Алинур"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201140013465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"Agniet agro gardens"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220140011648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01.08.2013 жылғы №393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19-289-046-683,684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Жакан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480201301534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16.05.2007 жылғы №201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 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030240001397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20.12.2010 жылғы №573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Сагимбек Базарбаевич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681115301747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26.03.1999 жылғы №677 шешімі</w:t>
            </w:r>
          </w:p>
          <w:p>
            <w:pPr>
              <w:spacing w:after="20"/>
              <w:ind w:left="20"/>
              <w:jc w:val="both"/>
            </w:pPr>
            <w:r>
              <w:rPr>
                <w:rFonts w:ascii="Times New Roman"/>
                <w:b w:val="false"/>
                <w:i w:val="false"/>
                <w:color w:val="000000"/>
                <w:sz w:val="20"/>
              </w:rPr>
              <w:t>
Қазығұрт ауданы әкімдігінің 09.09.2019 жылғы №231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Шалхаров Рахманберди Тулендиевич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770606302852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24.06.2005 жылғы №417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"Қызыр-Айтқұл"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051140013551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24.06.2005 жылғы №417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Карсыбаев Ережеп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690926302107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05.08.2005 жылғы №458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Булешов Бакытжан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581230300647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12.04.2000 жылғы №1272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Тәжен Елемесұлы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390315301991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26.02.1997 жылғы №433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Даулетбек Ибашович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710426302437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07.10.2019 жылғы №264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Танатов Абдигаппар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560730301052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21.10.2006 жылғы №457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Пазилов Абдижалил Сапарович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10.12.2014 жылғы №535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"Айнатас-ХХІ ғасыр"ӨК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010140009711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08.08.2001 жылғы №59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19-289-081-030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Бегалаев Токтамурат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510529300994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12.05.1998 жылғы №245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19-289-081-032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Калмуратов Леяс Караманович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540228301614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31.03.1998 жылғы №140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19-289-081-033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"Берекелі-Қақпақ"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081240006578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27.02.2009 жылғы №105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"Берекелі-Қақпақ"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081240006578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27.02.2009 жылғы №105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Т"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030140002212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15.03.2010 жылғы №93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"Мерген-Т"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030140002212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15.03.2010 жылғы №93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"Мерген-Т"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030140002212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03.09.2003 жылғы №264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Шералиев Биржан Нурсултанович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651208301492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09.09.2013 жылғы №459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19-289-052-2684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Ерназаров Сергазы Сапаралыевич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860209302318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05.12.2014 жылғы №502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Ќарабай Аскар Жобайұлы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520510301198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22.22.2012 жылғы №109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bl>
    <w:p>
      <w:pPr>
        <w:spacing w:after="0"/>
        <w:ind w:left="0"/>
        <w:jc w:val="both"/>
      </w:pPr>
      <w:r>
        <w:rPr>
          <w:rFonts w:ascii="Times New Roman"/>
          <w:b w:val="false"/>
          <w:i w:val="false"/>
          <w:color w:val="000000"/>
          <w:sz w:val="28"/>
        </w:rPr>
        <w:t>
      Список землепользователей которые планируется взять для государственных нужд и передать в общее пользование населению.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площадь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которые планируется взять для государственных нужд</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Жаркимбеков Жандос Кадирбаевич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060740002190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03.10.2011 жылғы №479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Колжасаров Шегирбек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581217302494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07.07.2012 жылғы №347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Танирберген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450409300402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03.10.2011 жылғы №479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Калденова Ушкемпир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420303400853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26..04.2013 жылғы №3499 Заң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060740002190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24.06.2010 жылғы №266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060740002190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24.06.2010 жылғы №266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Өмірбай Ақдаулет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930221301876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22.02.2021 жылғы №1328 сыйға беру шарты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Бейсенбай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010964003900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17.11.2020 жылғы №4430 Заң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060740002190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24.06.2010 жылғы №266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Ахаев Надирхан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750203302880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10.06.2004 жылғы №244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060740002190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24.06.2010 жылғы №266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Рахматуллаев Ескендір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480513300552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29.04.2003 жылғы №131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Танирберген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450409300402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23.02.2011 жылғы №98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19-289-052-539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Арман Найманбаевич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510403300700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12.08.2021 жылғы №4912 Заң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Лабенов Бекжан Аблайович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780602301214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06.08.2018 жылғы №2741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19-289-052-2741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060740002190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24.06.2010 жылғы №266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Бектуров Сапархан Аярбекорвич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760202301836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17.03.1999 жылғы №665/181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19-289-052-674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Алимкулов Нышанбай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691010300237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08.07.2009 жылғы №3417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Урматова Бибигуль Тулкибаевна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650415402579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18.05.2015 жылғы №3221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Мейрбеков Усен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431022300438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25.02.1999 жылғы №634/143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Ауесхан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470901302109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26.03.1997 жылғы №477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Бурханбаев Бауыржан Еркинович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630429301834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26.03.1997 жылғы №477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Турлыбеков Нуржан Мергенбаевич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380827300945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12.11.2020 жылғы №4371 Өсиет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"Ақжарқын" ЖШС</w:t>
            </w:r>
          </w:p>
          <w:p>
            <w:pPr>
              <w:spacing w:after="20"/>
              <w:ind w:left="20"/>
              <w:jc w:val="both"/>
            </w:pPr>
            <w:r>
              <w:rPr>
                <w:rFonts w:ascii="Times New Roman"/>
                <w:b w:val="false"/>
                <w:i w:val="false"/>
                <w:color w:val="000000"/>
                <w:sz w:val="20"/>
              </w:rPr>
              <w:t>
Каримбаев Бахтияр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080940050047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15.10.2008 жылғы №353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Айтумаев Амантай Тойлиевич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680411301210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04.07.2008 жылғы №251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Тортыкулов Бахтияр Жакипбаевич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660128302059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04.06.2019 жылғы №150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Сейлбек Жаксанович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550325301841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21.06.2019 жылғы №175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Тойлыбаев Абдигапбар Ануарович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611012302577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16.06.2010 жылғы №251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"Бура-Баба"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041140021937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14.12.2004 жылғы №634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"Оңласын ата"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080640003367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04.02.2009 жылғы №46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Капанова Айнур Сержановна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810429302810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04.01.2022 жылғы №152</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Сейдулла Тоганбаевич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751116300198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28.04.2015 жылғы №3кепілге қойылған мүлікті өткізу хаттамасы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19-289-021-481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Калбеков Абдихали Жаппарович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580102305788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03.11.2004 жылғы №493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Себекова Қалипа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670712402110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16.06.2017 жылғы №424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"Қайнар-21"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030240008354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20.02.2006 жылғы №71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19-289-080-2020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991140006277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30.05.2018 жылғы №156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"MURAGER-2050"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201140021169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26.11.2020 жылғы жарғылық капиталға мүлікті табыстау келісім шарты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Асқарова Райхан Жамиловна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670601401901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02.12.2014 жылғы №5197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19-289-080-891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 ата"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140540017634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24.02.2019 жылғы №254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Тагаева Айгуль Исаевна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750515402573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20.06.2020 жылғы кепілге қойылған мүлікті қабылдау-өткізу актісі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Тагаева Айгуль Исаевна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750515402573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о передачи заложенного имущества от 10.06.2020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19-289-080-1505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Құрбанбаева Клара Тілеуқызы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641206401298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30.05.2020 жылғы №2167</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Сапиллаев Шарыбай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461015301592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02.07.2012 жылғы №330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"Жанақ"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990740013526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27.03.2018 жылғы №102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Баймулдаев Калман Калиевич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480610300996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31.03.1998 жылғы №140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19-289-080-2061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Баигазиев Серикбай Тилегенович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640605302068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06.01.2000 жылғы №1084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19-289-080-879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Жадгарова Икпол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531127401652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17.07.2015 жылғы Жер теліміне сервитутты орнату бойынша №1 келісім шарты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бау"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030840022202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03.09.2003 жылғы №263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Әсілбек Бақыт Әбденұлы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611127301326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17.04.2006 жылғы №187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"Смарт Фермер"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180140018229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20.10.2020 жылғы №1 Қабылдау өткізу актісі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Қасымбеков Аманкул Медеуовичке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601119301559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04.06.2016 жылғы №2880 Өсиет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Нұржан Икрамұлы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710715300749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05.12.2014 жылғы №502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Тиллабек Тогаевич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600812301721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о передаче заложенного имущества от 23.07.2018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Жамалов Сейдилла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470915301811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12.05.1998 жылғы №245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Джакыпов Оналбай Канаевич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630628301806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31.03.1998 жылғы №140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19-289-080-941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Угембай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580720301814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11.09.2019 жылғы №236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Канкоджаев Алтынбек Куатович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710330301813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18.04.2007 жылғы №171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Нұрлыбаев Алтынбек Паринбекович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680717300989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18.06.2015 жылғы №3962</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Сартбаев Қуандық Бейсенбекович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740824301011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07.10.2011 жылғы №10121</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Сатаева Зура Куандыковна "Берік" шаруа қожалығы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751217402704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12.09.2011 жылғы №458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990340014609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12.03.1999 жылғы №657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Талибов Куралбай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530715301977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20.03.2000 жылғы №1221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Агро"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270700214058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09.12.2020 жылғы кепілге қойылған мүлікті қабылдау-өткізу актісі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Тимур Өмірұлы.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681102302241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27.12.2011 жылғы №12624</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Артықбаев Қуат Турапович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680223304649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29.12.2004 жылғы №672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Өзібеков Өмірзақ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371216300835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12.05.1998 жылғы №245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Арапбаев Мусирали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540520302550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09.11.2009 жылғы №483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19-289-036-544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Тагаева Айгул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750515402573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 передаче имущества должника истцу) № от 10.06.2020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Жорабаев Жандарбек Каппарович "Жорабай" ш/қ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531105301468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08.01.2021 жылғы №4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Адильбаев Куат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620114302907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08.02.2002 жылғы №72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470510301780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27.12.2012 жылғы №606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Медеубеков Бекхалый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560920302896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29.12.2004 жылғы №662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Артықбаев Орынбасар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630915302975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14.04.2004 жылғы №158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"Жорабай" ш/қ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110364014330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10.01.2019 жылғы №6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Казбай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450819300461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21.10.2005 жылғы №571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Байтүгел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980240000792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01.02.2008 жылғы №53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Байтүгел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980240000792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01.02.2008 жылғы №53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Изтаев Бекжигит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770802502362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19.09.2004 жылғы №360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Байбутаев Амирали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541112300300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28.06.2004 жылғы №273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Кудияров Ахат Мамахович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750506302181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09.09.2013 жылғы №459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Ынтымақ" ЖШС, Умиркулов Нургали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181040010567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18.05.2021 жылғы шарт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Мусиров Алиаскар Сансызбаевич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650110303116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14.02.2002 жылғы №90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Бортебаев Абубакир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660203302630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23.05.2013 жылғы №249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Асабаев Талғат Куатбекович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670512301753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23.04.2014 жылғы №159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Алиханов Сейдуалы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671118302188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14.01.2002 жылғы №1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Колаев Сейсенбек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460115300832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12.04.2000 жылғы №1282/10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Жунисова Лаззат Алипбаевна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24.12.2021 жылғы №5869</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Шалтаева Култай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14.12.2021 жылғы №1335</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Жандос Арапович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760102302216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24.12.2013 жылғы №675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19-289-052-2731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Умбетбай Оспанович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530125300852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31.03.1998 жылғы №135 шешімі</w:t>
            </w:r>
          </w:p>
          <w:p>
            <w:pPr>
              <w:spacing w:after="20"/>
              <w:ind w:left="20"/>
              <w:jc w:val="both"/>
            </w:pPr>
            <w:r>
              <w:rPr>
                <w:rFonts w:ascii="Times New Roman"/>
                <w:b w:val="false"/>
                <w:i w:val="false"/>
                <w:color w:val="000000"/>
                <w:sz w:val="20"/>
              </w:rPr>
              <w:t>
Қазығұрт ауданы әкімдігінің 11.06.2012 жылғы №284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Шырын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420101425563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31.03.1998 жылғы №135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Байдулла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690901302917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19.04.1999 жылғы №746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Бурханбаева Ханшайым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06.04.1999 жылғы №720/294 шеш3м3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Кокишев Тойлыбай Турдыбаевич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791113302918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07.10.2014 жылғы №7232</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840919300457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24.06.2005 жылғы №417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Асылбек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690214302061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28.11.2003 жылғы №381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Пошанбеков Онгар Курбанулы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610723301472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27.04.2009 жылғы №207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Куздеубаев Данияр Айнабекович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660619301377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30.01.2007 жылғы №15/4 қаулысы</w:t>
            </w:r>
          </w:p>
          <w:p>
            <w:pPr>
              <w:spacing w:after="20"/>
              <w:ind w:left="20"/>
              <w:jc w:val="both"/>
            </w:pPr>
            <w:r>
              <w:rPr>
                <w:rFonts w:ascii="Times New Roman"/>
                <w:b w:val="false"/>
                <w:i w:val="false"/>
                <w:color w:val="000000"/>
                <w:sz w:val="20"/>
              </w:rPr>
              <w:t>
Қазығұрт ауданы әкімдігінің 03.11.2017 жылғы №385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Бактыбек Нуржанович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590317302734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27.05.2005 жылғы №333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174,87</w:t>
            </w:r>
          </w:p>
          <w:p>
            <w:pPr>
              <w:spacing w:after="20"/>
              <w:ind w:left="20"/>
              <w:jc w:val="both"/>
            </w:pPr>
            <w:r>
              <w:rPr>
                <w:rFonts w:ascii="Times New Roman"/>
                <w:b w:val="false"/>
                <w:i w:val="false"/>
                <w:color w:val="000000"/>
                <w:sz w:val="20"/>
              </w:rPr>
              <w:t>
152,0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Нурмуханбет Нуржанович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661009302450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23.06.2009 жылғы №319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Калдыбаева Макбуба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470505302791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15.09.2021 жылғы №4501</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Лесбеков Батырхан Мирсалиевич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981107301944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24.11.1998 жылғы №446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Туменбаев Бакытжан Рысбаевич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590709301458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12.08.1999 жылғы №907/326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Муратбек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680713300739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04.05.2004 жылғы №193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"Байтүгел"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980240000792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27.05.2005 жылғы №343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Лесбекова Назым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380807301082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22.11.2004 жылғы №548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19-289-052-1509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Ержан Касимович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640428302115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14.04.2004 жылғы №158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Торебаев Малик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500630300892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23.03.2004 жылғы №193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Нуржауова Балагул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490505402427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28.02.2003 жылғы №61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Полатов Муратхан Усенович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680109302277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23.01.2002 жылғы №40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Жорабек Қиянтай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420420301168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17.03.1998 жылғы №109/21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Бахадыр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561012301993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24.01.2005 жылғы №50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Балыкбаев Сапаргали Исакович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831126301386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22.04.2013 жылғы №212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Мауленов Байтыкбай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560713301189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22.04.2013 жылғы №212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Ержан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640428302115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14.04.2004 жылғы №158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Даржанова Гульзира Асхатовна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740127401623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11.10.2018 жылғы №5905</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Опабеков Игорь Жолдасович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641124301612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04.03.2004 жылғы №93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Опабеков Игорь Жолдасович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641124301612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16.06.2010 жылғы №257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"Ынтымақ-2004"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050240017991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07.07.2011 жылғы №355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Сапаралиева Нуржамал Айтбековна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690520402824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21.04.2014 жылғы №137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3570,11</w:t>
            </w:r>
          </w:p>
        </w:tc>
      </w:tr>
    </w:tbl>
    <w:p>
      <w:pPr>
        <w:spacing w:after="0"/>
        <w:ind w:left="0"/>
        <w:jc w:val="both"/>
      </w:pPr>
      <w:r>
        <w:rPr>
          <w:rFonts w:ascii="Times New Roman"/>
          <w:b w:val="false"/>
          <w:i w:val="false"/>
          <w:color w:val="000000"/>
          <w:sz w:val="28"/>
        </w:rPr>
        <w:t>
      Ветеринарно-санитарные обьекты, обслуживающие домашних животных: ветеринарные станции - 13, купка мелко рогатого скота - 34, пункт искусственного осеменение - 36, биотермические котловины - 13.</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Кақпак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К.Абдалиев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С.Рахимов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единица3,1 центнер/гектар.</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 проверка в соответствии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использоввание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 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Веснне- 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весннее- осеннее</w:t>
            </w:r>
          </w:p>
        </w:tc>
      </w:tr>
    </w:tbl>
    <w:p>
      <w:pPr>
        <w:spacing w:after="0"/>
        <w:ind w:left="0"/>
        <w:jc w:val="both"/>
      </w:pPr>
      <w:r>
        <w:rPr>
          <w:rFonts w:ascii="Times New Roman"/>
          <w:b w:val="false"/>
          <w:i w:val="false"/>
          <w:color w:val="000000"/>
          <w:sz w:val="28"/>
        </w:rPr>
        <w:t>
      Поток корма оценивается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использование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xml:space="preserve">
      Общая площадь пастбищ в Казыгуртском районе составляет 133 835га, согласно </w:t>
      </w:r>
      <w:r>
        <w:rPr>
          <w:rFonts w:ascii="Times New Roman"/>
          <w:b w:val="false"/>
          <w:i w:val="false"/>
          <w:color w:val="000000"/>
          <w:sz w:val="28"/>
        </w:rPr>
        <w:t>приказу</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допустимых норм загрузки общей площади пастбищ" с учетом пастбищ на поголовье скота в общей сложности необходимо 1 752 230 гектаров пастбищных земель.</w:t>
      </w:r>
    </w:p>
    <w:p>
      <w:pPr>
        <w:spacing w:after="0"/>
        <w:ind w:left="0"/>
        <w:jc w:val="both"/>
      </w:pPr>
      <w:r>
        <w:rPr>
          <w:rFonts w:ascii="Times New Roman"/>
          <w:b w:val="false"/>
          <w:i w:val="false"/>
          <w:color w:val="000000"/>
          <w:sz w:val="28"/>
        </w:rPr>
        <w:t>
      В общей сложности по району 518811голов скота (97982 голов КРС, 20008 лошадей, 38363голов МРС) используют 133 835 га пастбищ, из них 17603 голов (5869 голов КРС, 1697 лошадей, 10037 голов МРС) содержатся в неволе.</w:t>
      </w:r>
    </w:p>
    <w:p>
      <w:pPr>
        <w:spacing w:after="0"/>
        <w:ind w:left="0"/>
        <w:jc w:val="both"/>
      </w:pPr>
      <w:r>
        <w:rPr>
          <w:rFonts w:ascii="Times New Roman"/>
          <w:b w:val="false"/>
          <w:i w:val="false"/>
          <w:color w:val="000000"/>
          <w:sz w:val="28"/>
        </w:rPr>
        <w:t>
      На основании выше изложенного, в Казыгуртском районе не хватает пастбищных угодья общей площадью 1 752 230 га.</w:t>
      </w:r>
    </w:p>
    <w:p>
      <w:pPr>
        <w:spacing w:after="0"/>
        <w:ind w:left="0"/>
        <w:jc w:val="both"/>
      </w:pPr>
      <w:r>
        <w:rPr>
          <w:rFonts w:ascii="Times New Roman"/>
          <w:b w:val="false"/>
          <w:i w:val="false"/>
          <w:color w:val="000000"/>
          <w:sz w:val="28"/>
        </w:rPr>
        <w:t>
      Для решения проблемы дефицита пастбищ в Казыгуртском районе, нужно перевести животноводство из пастбищной системы в систему содержание скота без пастбищ (заготовка, откорма) и уменьшить нагрузку на пастбища.</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xml:space="preserve">
      Рекомендуется пересчитать максимальный объем пастбищ установленный для скота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от 14 апреля 2015 года № 3-3 / 332 "Об утверждении предельно допустимых норм загрузки общей площади пастбищ", в зависимости от места проживания.</w:t>
      </w:r>
    </w:p>
    <w:bookmarkStart w:name="z9" w:id="7"/>
    <w:p>
      <w:pPr>
        <w:spacing w:after="0"/>
        <w:ind w:left="0"/>
        <w:jc w:val="both"/>
      </w:pPr>
      <w:r>
        <w:rPr>
          <w:rFonts w:ascii="Times New Roman"/>
          <w:b w:val="false"/>
          <w:i w:val="false"/>
          <w:color w:val="000000"/>
          <w:sz w:val="28"/>
        </w:rPr>
        <w:t>
      В приложении содержатся данные, схемы и карты по сельским округам.</w:t>
      </w:r>
    </w:p>
    <w:bookmarkEnd w:id="7"/>
    <w:bookmarkStart w:name="z10" w:id="8"/>
    <w:p>
      <w:pPr>
        <w:spacing w:after="0"/>
        <w:ind w:left="0"/>
        <w:jc w:val="both"/>
      </w:pPr>
      <w:r>
        <w:rPr>
          <w:rFonts w:ascii="Times New Roman"/>
          <w:b w:val="false"/>
          <w:i w:val="false"/>
          <w:color w:val="000000"/>
          <w:sz w:val="28"/>
        </w:rPr>
        <w:t>
      Приложение 1 - с/о Жанабазар</w:t>
      </w:r>
    </w:p>
    <w:bookmarkEnd w:id="8"/>
    <w:bookmarkStart w:name="z11" w:id="9"/>
    <w:p>
      <w:pPr>
        <w:spacing w:after="0"/>
        <w:ind w:left="0"/>
        <w:jc w:val="both"/>
      </w:pPr>
      <w:r>
        <w:rPr>
          <w:rFonts w:ascii="Times New Roman"/>
          <w:b w:val="false"/>
          <w:i w:val="false"/>
          <w:color w:val="000000"/>
          <w:sz w:val="28"/>
        </w:rPr>
        <w:t>
      Приложение 2 – с/о Шанак</w:t>
      </w:r>
    </w:p>
    <w:bookmarkEnd w:id="9"/>
    <w:bookmarkStart w:name="z12" w:id="10"/>
    <w:p>
      <w:pPr>
        <w:spacing w:after="0"/>
        <w:ind w:left="0"/>
        <w:jc w:val="both"/>
      </w:pPr>
      <w:r>
        <w:rPr>
          <w:rFonts w:ascii="Times New Roman"/>
          <w:b w:val="false"/>
          <w:i w:val="false"/>
          <w:color w:val="000000"/>
          <w:sz w:val="28"/>
        </w:rPr>
        <w:t xml:space="preserve">
      Приложение 3 – с/о Шарбулак </w:t>
      </w:r>
    </w:p>
    <w:bookmarkEnd w:id="10"/>
    <w:bookmarkStart w:name="z13" w:id="11"/>
    <w:p>
      <w:pPr>
        <w:spacing w:after="0"/>
        <w:ind w:left="0"/>
        <w:jc w:val="both"/>
      </w:pPr>
      <w:r>
        <w:rPr>
          <w:rFonts w:ascii="Times New Roman"/>
          <w:b w:val="false"/>
          <w:i w:val="false"/>
          <w:color w:val="000000"/>
          <w:sz w:val="28"/>
        </w:rPr>
        <w:t>
      Приложение 4 - с/оКызылкия</w:t>
      </w:r>
    </w:p>
    <w:bookmarkEnd w:id="11"/>
    <w:bookmarkStart w:name="z14" w:id="12"/>
    <w:p>
      <w:pPr>
        <w:spacing w:after="0"/>
        <w:ind w:left="0"/>
        <w:jc w:val="both"/>
      </w:pPr>
      <w:r>
        <w:rPr>
          <w:rFonts w:ascii="Times New Roman"/>
          <w:b w:val="false"/>
          <w:i w:val="false"/>
          <w:color w:val="000000"/>
          <w:sz w:val="28"/>
        </w:rPr>
        <w:t xml:space="preserve">
      Приложение 5 –с/о С.Рахимов </w:t>
      </w:r>
    </w:p>
    <w:bookmarkEnd w:id="12"/>
    <w:bookmarkStart w:name="z15" w:id="13"/>
    <w:p>
      <w:pPr>
        <w:spacing w:after="0"/>
        <w:ind w:left="0"/>
        <w:jc w:val="both"/>
      </w:pPr>
      <w:r>
        <w:rPr>
          <w:rFonts w:ascii="Times New Roman"/>
          <w:b w:val="false"/>
          <w:i w:val="false"/>
          <w:color w:val="000000"/>
          <w:sz w:val="28"/>
        </w:rPr>
        <w:t>
      Приложение 6 – с/о К.Абдалиев</w:t>
      </w:r>
    </w:p>
    <w:bookmarkEnd w:id="13"/>
    <w:bookmarkStart w:name="z16" w:id="14"/>
    <w:p>
      <w:pPr>
        <w:spacing w:after="0"/>
        <w:ind w:left="0"/>
        <w:jc w:val="both"/>
      </w:pPr>
      <w:r>
        <w:rPr>
          <w:rFonts w:ascii="Times New Roman"/>
          <w:b w:val="false"/>
          <w:i w:val="false"/>
          <w:color w:val="000000"/>
          <w:sz w:val="28"/>
        </w:rPr>
        <w:t>
      Приложение 7 - с/оАлтынтобе</w:t>
      </w:r>
    </w:p>
    <w:bookmarkEnd w:id="14"/>
    <w:bookmarkStart w:name="z17" w:id="15"/>
    <w:p>
      <w:pPr>
        <w:spacing w:after="0"/>
        <w:ind w:left="0"/>
        <w:jc w:val="both"/>
      </w:pPr>
      <w:r>
        <w:rPr>
          <w:rFonts w:ascii="Times New Roman"/>
          <w:b w:val="false"/>
          <w:i w:val="false"/>
          <w:color w:val="000000"/>
          <w:sz w:val="28"/>
        </w:rPr>
        <w:t xml:space="preserve">
      Приложение 8 - с/оТурбат </w:t>
      </w:r>
    </w:p>
    <w:bookmarkEnd w:id="15"/>
    <w:bookmarkStart w:name="z18" w:id="16"/>
    <w:p>
      <w:pPr>
        <w:spacing w:after="0"/>
        <w:ind w:left="0"/>
        <w:jc w:val="both"/>
      </w:pPr>
      <w:r>
        <w:rPr>
          <w:rFonts w:ascii="Times New Roman"/>
          <w:b w:val="false"/>
          <w:i w:val="false"/>
          <w:color w:val="000000"/>
          <w:sz w:val="28"/>
        </w:rPr>
        <w:t>
      Приложение 9 -с/оКарабау</w:t>
      </w:r>
    </w:p>
    <w:bookmarkEnd w:id="16"/>
    <w:bookmarkStart w:name="z19" w:id="17"/>
    <w:p>
      <w:pPr>
        <w:spacing w:after="0"/>
        <w:ind w:left="0"/>
        <w:jc w:val="both"/>
      </w:pPr>
      <w:r>
        <w:rPr>
          <w:rFonts w:ascii="Times New Roman"/>
          <w:b w:val="false"/>
          <w:i w:val="false"/>
          <w:color w:val="000000"/>
          <w:sz w:val="28"/>
        </w:rPr>
        <w:t xml:space="preserve">
      Приложение 10 -с/оКакпак </w:t>
      </w:r>
    </w:p>
    <w:bookmarkEnd w:id="17"/>
    <w:bookmarkStart w:name="z20" w:id="18"/>
    <w:p>
      <w:pPr>
        <w:spacing w:after="0"/>
        <w:ind w:left="0"/>
        <w:jc w:val="both"/>
      </w:pPr>
      <w:r>
        <w:rPr>
          <w:rFonts w:ascii="Times New Roman"/>
          <w:b w:val="false"/>
          <w:i w:val="false"/>
          <w:color w:val="000000"/>
          <w:sz w:val="28"/>
        </w:rPr>
        <w:t xml:space="preserve">
      Приложение 11 – с/о Сарапхана </w:t>
      </w:r>
    </w:p>
    <w:bookmarkEnd w:id="18"/>
    <w:bookmarkStart w:name="z21" w:id="19"/>
    <w:p>
      <w:pPr>
        <w:spacing w:after="0"/>
        <w:ind w:left="0"/>
        <w:jc w:val="both"/>
      </w:pPr>
      <w:r>
        <w:rPr>
          <w:rFonts w:ascii="Times New Roman"/>
          <w:b w:val="false"/>
          <w:i w:val="false"/>
          <w:color w:val="000000"/>
          <w:sz w:val="28"/>
        </w:rPr>
        <w:t xml:space="preserve">
      Приложение 12 – с/о Жигерген </w:t>
      </w:r>
    </w:p>
    <w:bookmarkEnd w:id="19"/>
    <w:bookmarkStart w:name="z22" w:id="20"/>
    <w:p>
      <w:pPr>
        <w:spacing w:after="0"/>
        <w:ind w:left="0"/>
        <w:jc w:val="both"/>
      </w:pPr>
      <w:r>
        <w:rPr>
          <w:rFonts w:ascii="Times New Roman"/>
          <w:b w:val="false"/>
          <w:i w:val="false"/>
          <w:color w:val="000000"/>
          <w:sz w:val="28"/>
        </w:rPr>
        <w:t>
      1.Сельский округ Жанабазар</w:t>
      </w:r>
    </w:p>
    <w:bookmarkEnd w:id="20"/>
    <w:p>
      <w:pPr>
        <w:spacing w:after="0"/>
        <w:ind w:left="0"/>
        <w:jc w:val="both"/>
      </w:pPr>
      <w:r>
        <w:rPr>
          <w:rFonts w:ascii="Times New Roman"/>
          <w:b w:val="false"/>
          <w:i w:val="false"/>
          <w:color w:val="000000"/>
          <w:sz w:val="28"/>
        </w:rPr>
        <w:t xml:space="preserve">
      Центр - село Жанабазар. </w:t>
      </w:r>
    </w:p>
    <w:p>
      <w:pPr>
        <w:spacing w:after="0"/>
        <w:ind w:left="0"/>
        <w:jc w:val="both"/>
      </w:pPr>
      <w:r>
        <w:rPr>
          <w:rFonts w:ascii="Times New Roman"/>
          <w:b w:val="false"/>
          <w:i w:val="false"/>
          <w:color w:val="000000"/>
          <w:sz w:val="28"/>
        </w:rPr>
        <w:t>
      Населенные пункты –Улгили, Карабастау, Жанаталап, Жылыбулак, Жанажол, Женис, ХХ лек КазССР, Тилектес, Жанабазар.</w:t>
      </w:r>
    </w:p>
    <w:p>
      <w:pPr>
        <w:spacing w:after="0"/>
        <w:ind w:left="0"/>
        <w:jc w:val="both"/>
      </w:pPr>
      <w:r>
        <w:rPr>
          <w:rFonts w:ascii="Times New Roman"/>
          <w:b w:val="false"/>
          <w:i w:val="false"/>
          <w:color w:val="000000"/>
          <w:sz w:val="28"/>
        </w:rPr>
        <w:t>
      Количество населения - 12292 человека.</w:t>
      </w:r>
    </w:p>
    <w:p>
      <w:pPr>
        <w:spacing w:after="0"/>
        <w:ind w:left="0"/>
        <w:jc w:val="both"/>
      </w:pPr>
      <w:r>
        <w:rPr>
          <w:rFonts w:ascii="Times New Roman"/>
          <w:b w:val="false"/>
          <w:i w:val="false"/>
          <w:color w:val="000000"/>
          <w:sz w:val="28"/>
        </w:rPr>
        <w:t>
      Общая площадь округа - 26691 гектар.</w:t>
      </w:r>
    </w:p>
    <w:p>
      <w:pPr>
        <w:spacing w:after="0"/>
        <w:ind w:left="0"/>
        <w:jc w:val="both"/>
      </w:pPr>
      <w:r>
        <w:rPr>
          <w:rFonts w:ascii="Times New Roman"/>
          <w:b w:val="false"/>
          <w:i w:val="false"/>
          <w:color w:val="000000"/>
          <w:sz w:val="28"/>
        </w:rPr>
        <w:t>
      том числе:</w:t>
      </w:r>
    </w:p>
    <w:p>
      <w:pPr>
        <w:spacing w:after="0"/>
        <w:ind w:left="0"/>
        <w:jc w:val="both"/>
      </w:pPr>
      <w:r>
        <w:rPr>
          <w:rFonts w:ascii="Times New Roman"/>
          <w:b w:val="false"/>
          <w:i w:val="false"/>
          <w:color w:val="000000"/>
          <w:sz w:val="28"/>
        </w:rPr>
        <w:t>
      сельскохозяйственные земли - 22510 гектар;</w:t>
      </w:r>
    </w:p>
    <w:p>
      <w:pPr>
        <w:spacing w:after="0"/>
        <w:ind w:left="0"/>
        <w:jc w:val="both"/>
      </w:pPr>
      <w:r>
        <w:rPr>
          <w:rFonts w:ascii="Times New Roman"/>
          <w:b w:val="false"/>
          <w:i w:val="false"/>
          <w:color w:val="000000"/>
          <w:sz w:val="28"/>
        </w:rPr>
        <w:t>
      общая площадь посева - 8139 гектар;</w:t>
      </w:r>
    </w:p>
    <w:p>
      <w:pPr>
        <w:spacing w:after="0"/>
        <w:ind w:left="0"/>
        <w:jc w:val="both"/>
      </w:pPr>
      <w:r>
        <w:rPr>
          <w:rFonts w:ascii="Times New Roman"/>
          <w:b w:val="false"/>
          <w:i w:val="false"/>
          <w:color w:val="000000"/>
          <w:sz w:val="28"/>
        </w:rPr>
        <w:t>
      орошаемые земли - 764 гектар;</w:t>
      </w:r>
    </w:p>
    <w:p>
      <w:pPr>
        <w:spacing w:after="0"/>
        <w:ind w:left="0"/>
        <w:jc w:val="both"/>
      </w:pPr>
      <w:r>
        <w:rPr>
          <w:rFonts w:ascii="Times New Roman"/>
          <w:b w:val="false"/>
          <w:i w:val="false"/>
          <w:color w:val="000000"/>
          <w:sz w:val="28"/>
        </w:rPr>
        <w:t>
      многолетние насаждения– 130 гектар;</w:t>
      </w:r>
    </w:p>
    <w:p>
      <w:pPr>
        <w:spacing w:after="0"/>
        <w:ind w:left="0"/>
        <w:jc w:val="both"/>
      </w:pPr>
      <w:r>
        <w:rPr>
          <w:rFonts w:ascii="Times New Roman"/>
          <w:b w:val="false"/>
          <w:i w:val="false"/>
          <w:color w:val="000000"/>
          <w:sz w:val="28"/>
        </w:rPr>
        <w:t>
      пастбищная земля - 8616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месту жительства: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пастбищах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 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патсбища,гектар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-190204</w:t>
            </w:r>
          </w:p>
        </w:tc>
      </w:tr>
    </w:tbl>
    <w:p>
      <w:pPr>
        <w:spacing w:after="0"/>
        <w:ind w:left="0"/>
        <w:jc w:val="left"/>
      </w:pPr>
      <w:r>
        <w:br/>
      </w:r>
    </w:p>
    <w:p>
      <w:pPr>
        <w:spacing w:after="0"/>
        <w:ind w:left="0"/>
        <w:jc w:val="both"/>
      </w:pPr>
      <w:r>
        <w:drawing>
          <wp:inline distT="0" distB="0" distL="0" distR="0">
            <wp:extent cx="77724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724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21"/>
    <w:p>
      <w:pPr>
        <w:spacing w:after="0"/>
        <w:ind w:left="0"/>
        <w:jc w:val="both"/>
      </w:pPr>
      <w:r>
        <w:rPr>
          <w:rFonts w:ascii="Times New Roman"/>
          <w:b w:val="false"/>
          <w:i w:val="false"/>
          <w:color w:val="000000"/>
          <w:sz w:val="28"/>
        </w:rPr>
        <w:t>
      2. Сельский округ Шанак</w:t>
      </w:r>
    </w:p>
    <w:bookmarkEnd w:id="21"/>
    <w:p>
      <w:pPr>
        <w:spacing w:after="0"/>
        <w:ind w:left="0"/>
        <w:jc w:val="both"/>
      </w:pPr>
      <w:r>
        <w:rPr>
          <w:rFonts w:ascii="Times New Roman"/>
          <w:b w:val="false"/>
          <w:i w:val="false"/>
          <w:color w:val="000000"/>
          <w:sz w:val="28"/>
        </w:rPr>
        <w:t>
      Центр- село Шанак.</w:t>
      </w:r>
    </w:p>
    <w:p>
      <w:pPr>
        <w:spacing w:after="0"/>
        <w:ind w:left="0"/>
        <w:jc w:val="both"/>
      </w:pPr>
      <w:r>
        <w:rPr>
          <w:rFonts w:ascii="Times New Roman"/>
          <w:b w:val="false"/>
          <w:i w:val="false"/>
          <w:color w:val="000000"/>
          <w:sz w:val="28"/>
        </w:rPr>
        <w:t>
      Населенные пункты– Шанак,Ақжар, Ескі Шанақ, Станция Шанак,Ызабұлақ.</w:t>
      </w:r>
    </w:p>
    <w:p>
      <w:pPr>
        <w:spacing w:after="0"/>
        <w:ind w:left="0"/>
        <w:jc w:val="both"/>
      </w:pPr>
      <w:r>
        <w:rPr>
          <w:rFonts w:ascii="Times New Roman"/>
          <w:b w:val="false"/>
          <w:i w:val="false"/>
          <w:color w:val="000000"/>
          <w:sz w:val="28"/>
        </w:rPr>
        <w:t>
      Количество населения - 3860 человек.</w:t>
      </w:r>
    </w:p>
    <w:p>
      <w:pPr>
        <w:spacing w:after="0"/>
        <w:ind w:left="0"/>
        <w:jc w:val="both"/>
      </w:pPr>
      <w:r>
        <w:rPr>
          <w:rFonts w:ascii="Times New Roman"/>
          <w:b w:val="false"/>
          <w:i w:val="false"/>
          <w:color w:val="000000"/>
          <w:sz w:val="28"/>
        </w:rPr>
        <w:t>
      Общая площадь округа- 52525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земли- 46618гектар;</w:t>
      </w:r>
    </w:p>
    <w:p>
      <w:pPr>
        <w:spacing w:after="0"/>
        <w:ind w:left="0"/>
        <w:jc w:val="both"/>
      </w:pPr>
      <w:r>
        <w:rPr>
          <w:rFonts w:ascii="Times New Roman"/>
          <w:b w:val="false"/>
          <w:i w:val="false"/>
          <w:color w:val="000000"/>
          <w:sz w:val="28"/>
        </w:rPr>
        <w:t>
      общая площадь посева - 18343 гектар;</w:t>
      </w:r>
    </w:p>
    <w:p>
      <w:pPr>
        <w:spacing w:after="0"/>
        <w:ind w:left="0"/>
        <w:jc w:val="both"/>
      </w:pPr>
      <w:r>
        <w:rPr>
          <w:rFonts w:ascii="Times New Roman"/>
          <w:b w:val="false"/>
          <w:i w:val="false"/>
          <w:color w:val="000000"/>
          <w:sz w:val="28"/>
        </w:rPr>
        <w:t>
      орошаемые земли– 30 гектар;</w:t>
      </w:r>
    </w:p>
    <w:p>
      <w:pPr>
        <w:spacing w:after="0"/>
        <w:ind w:left="0"/>
        <w:jc w:val="both"/>
      </w:pPr>
      <w:r>
        <w:rPr>
          <w:rFonts w:ascii="Times New Roman"/>
          <w:b w:val="false"/>
          <w:i w:val="false"/>
          <w:color w:val="000000"/>
          <w:sz w:val="28"/>
        </w:rPr>
        <w:t>
      пастбищная земля- 27916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площадь пастбищ в населенных пунктах, </w:t>
            </w:r>
          </w:p>
          <w:p>
            <w:pPr>
              <w:spacing w:after="20"/>
              <w:ind w:left="20"/>
              <w:jc w:val="both"/>
            </w:pPr>
            <w:r>
              <w:rPr>
                <w:rFonts w:ascii="Times New Roman"/>
                <w:b w:val="false"/>
                <w:i w:val="false"/>
                <w:color w:val="000000"/>
                <w:sz w:val="20"/>
              </w:rPr>
              <w:t>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-175774</w:t>
            </w:r>
          </w:p>
        </w:tc>
      </w:tr>
    </w:tbl>
    <w:p>
      <w:pPr>
        <w:spacing w:after="0"/>
        <w:ind w:left="0"/>
        <w:jc w:val="left"/>
      </w:pPr>
      <w:r>
        <w:br/>
      </w:r>
    </w:p>
    <w:p>
      <w:pPr>
        <w:spacing w:after="0"/>
        <w:ind w:left="0"/>
        <w:jc w:val="both"/>
      </w:pPr>
      <w:r>
        <w:drawing>
          <wp:inline distT="0" distB="0" distL="0" distR="0">
            <wp:extent cx="67056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056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22"/>
    <w:p>
      <w:pPr>
        <w:spacing w:after="0"/>
        <w:ind w:left="0"/>
        <w:jc w:val="both"/>
      </w:pPr>
      <w:r>
        <w:rPr>
          <w:rFonts w:ascii="Times New Roman"/>
          <w:b w:val="false"/>
          <w:i w:val="false"/>
          <w:color w:val="000000"/>
          <w:sz w:val="28"/>
        </w:rPr>
        <w:t>
      3. Сельский округ Шарбулак</w:t>
      </w:r>
    </w:p>
    <w:bookmarkEnd w:id="22"/>
    <w:p>
      <w:pPr>
        <w:spacing w:after="0"/>
        <w:ind w:left="0"/>
        <w:jc w:val="both"/>
      </w:pPr>
      <w:r>
        <w:rPr>
          <w:rFonts w:ascii="Times New Roman"/>
          <w:b w:val="false"/>
          <w:i w:val="false"/>
          <w:color w:val="000000"/>
          <w:sz w:val="28"/>
        </w:rPr>
        <w:t>
      Центр- село Шарбулак.</w:t>
      </w:r>
    </w:p>
    <w:p>
      <w:pPr>
        <w:spacing w:after="0"/>
        <w:ind w:left="0"/>
        <w:jc w:val="both"/>
      </w:pPr>
      <w:r>
        <w:rPr>
          <w:rFonts w:ascii="Times New Roman"/>
          <w:b w:val="false"/>
          <w:i w:val="false"/>
          <w:color w:val="000000"/>
          <w:sz w:val="28"/>
        </w:rPr>
        <w:t>
      Населенные пункты–Шарбулак, Акбастау.</w:t>
      </w:r>
    </w:p>
    <w:p>
      <w:pPr>
        <w:spacing w:after="0"/>
        <w:ind w:left="0"/>
        <w:jc w:val="both"/>
      </w:pPr>
      <w:r>
        <w:rPr>
          <w:rFonts w:ascii="Times New Roman"/>
          <w:b w:val="false"/>
          <w:i w:val="false"/>
          <w:color w:val="000000"/>
          <w:sz w:val="28"/>
        </w:rPr>
        <w:t>
      Количество населения - 5063 человек.</w:t>
      </w:r>
    </w:p>
    <w:p>
      <w:pPr>
        <w:spacing w:after="0"/>
        <w:ind w:left="0"/>
        <w:jc w:val="both"/>
      </w:pPr>
      <w:r>
        <w:rPr>
          <w:rFonts w:ascii="Times New Roman"/>
          <w:b w:val="false"/>
          <w:i w:val="false"/>
          <w:color w:val="000000"/>
          <w:sz w:val="28"/>
        </w:rPr>
        <w:t>
      Общая площадь округа- 23680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земли- 20564гектар;</w:t>
      </w:r>
    </w:p>
    <w:p>
      <w:pPr>
        <w:spacing w:after="0"/>
        <w:ind w:left="0"/>
        <w:jc w:val="both"/>
      </w:pPr>
      <w:r>
        <w:rPr>
          <w:rFonts w:ascii="Times New Roman"/>
          <w:b w:val="false"/>
          <w:i w:val="false"/>
          <w:color w:val="000000"/>
          <w:sz w:val="28"/>
        </w:rPr>
        <w:t>
      общая площадь посева - 9147 гектар;</w:t>
      </w:r>
    </w:p>
    <w:p>
      <w:pPr>
        <w:spacing w:after="0"/>
        <w:ind w:left="0"/>
        <w:jc w:val="both"/>
      </w:pPr>
      <w:r>
        <w:rPr>
          <w:rFonts w:ascii="Times New Roman"/>
          <w:b w:val="false"/>
          <w:i w:val="false"/>
          <w:color w:val="000000"/>
          <w:sz w:val="28"/>
        </w:rPr>
        <w:t>
      орошаемые земли- 739гектар;</w:t>
      </w:r>
    </w:p>
    <w:p>
      <w:pPr>
        <w:spacing w:after="0"/>
        <w:ind w:left="0"/>
        <w:jc w:val="both"/>
      </w:pPr>
      <w:r>
        <w:rPr>
          <w:rFonts w:ascii="Times New Roman"/>
          <w:b w:val="false"/>
          <w:i w:val="false"/>
          <w:color w:val="000000"/>
          <w:sz w:val="28"/>
        </w:rPr>
        <w:t>
      пастбищная земля- 6948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площадь пастбищ в населенных пунктах, </w:t>
            </w:r>
          </w:p>
          <w:p>
            <w:pPr>
              <w:spacing w:after="20"/>
              <w:ind w:left="20"/>
              <w:jc w:val="both"/>
            </w:pPr>
            <w:r>
              <w:rPr>
                <w:rFonts w:ascii="Times New Roman"/>
                <w:b w:val="false"/>
                <w:i w:val="false"/>
                <w:color w:val="000000"/>
                <w:sz w:val="20"/>
              </w:rPr>
              <w:t>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-61862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-54827</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-116689</w:t>
            </w:r>
          </w:p>
        </w:tc>
      </w:tr>
    </w:tbl>
    <w:p>
      <w:pPr>
        <w:spacing w:after="0"/>
        <w:ind w:left="0"/>
        <w:jc w:val="left"/>
      </w:pPr>
      <w:r>
        <w:br/>
      </w:r>
    </w:p>
    <w:p>
      <w:pPr>
        <w:spacing w:after="0"/>
        <w:ind w:left="0"/>
        <w:jc w:val="both"/>
      </w:pPr>
      <w:r>
        <w:drawing>
          <wp:inline distT="0" distB="0" distL="0" distR="0">
            <wp:extent cx="77724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724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23"/>
    <w:p>
      <w:pPr>
        <w:spacing w:after="0"/>
        <w:ind w:left="0"/>
        <w:jc w:val="both"/>
      </w:pPr>
      <w:r>
        <w:rPr>
          <w:rFonts w:ascii="Times New Roman"/>
          <w:b w:val="false"/>
          <w:i w:val="false"/>
          <w:color w:val="000000"/>
          <w:sz w:val="28"/>
        </w:rPr>
        <w:t>
      4. Сельский округ Кызылкия</w:t>
      </w:r>
    </w:p>
    <w:bookmarkEnd w:id="23"/>
    <w:p>
      <w:pPr>
        <w:spacing w:after="0"/>
        <w:ind w:left="0"/>
        <w:jc w:val="both"/>
      </w:pPr>
      <w:r>
        <w:rPr>
          <w:rFonts w:ascii="Times New Roman"/>
          <w:b w:val="false"/>
          <w:i w:val="false"/>
          <w:color w:val="000000"/>
          <w:sz w:val="28"/>
        </w:rPr>
        <w:t>
      Центр- село Кызылкия.</w:t>
      </w:r>
    </w:p>
    <w:p>
      <w:pPr>
        <w:spacing w:after="0"/>
        <w:ind w:left="0"/>
        <w:jc w:val="both"/>
      </w:pPr>
      <w:r>
        <w:rPr>
          <w:rFonts w:ascii="Times New Roman"/>
          <w:b w:val="false"/>
          <w:i w:val="false"/>
          <w:color w:val="000000"/>
          <w:sz w:val="28"/>
        </w:rPr>
        <w:t>
      Населенные пункты–Кызылкия,Айнатас, Тугыртас, Кызылсенгир, Ынталы.</w:t>
      </w:r>
    </w:p>
    <w:p>
      <w:pPr>
        <w:spacing w:after="0"/>
        <w:ind w:left="0"/>
        <w:jc w:val="both"/>
      </w:pPr>
      <w:r>
        <w:rPr>
          <w:rFonts w:ascii="Times New Roman"/>
          <w:b w:val="false"/>
          <w:i w:val="false"/>
          <w:color w:val="000000"/>
          <w:sz w:val="28"/>
        </w:rPr>
        <w:t>
      Количество населения - 11000 человек.</w:t>
      </w:r>
    </w:p>
    <w:p>
      <w:pPr>
        <w:spacing w:after="0"/>
        <w:ind w:left="0"/>
        <w:jc w:val="both"/>
      </w:pPr>
      <w:r>
        <w:rPr>
          <w:rFonts w:ascii="Times New Roman"/>
          <w:b w:val="false"/>
          <w:i w:val="false"/>
          <w:color w:val="000000"/>
          <w:sz w:val="28"/>
        </w:rPr>
        <w:t>
      Общая площадь округа- 23292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земли- 21054гектар;</w:t>
      </w:r>
    </w:p>
    <w:p>
      <w:pPr>
        <w:spacing w:after="0"/>
        <w:ind w:left="0"/>
        <w:jc w:val="both"/>
      </w:pPr>
      <w:r>
        <w:rPr>
          <w:rFonts w:ascii="Times New Roman"/>
          <w:b w:val="false"/>
          <w:i w:val="false"/>
          <w:color w:val="000000"/>
          <w:sz w:val="28"/>
        </w:rPr>
        <w:t>
      общая площадь посева - 13953 гектар;</w:t>
      </w:r>
    </w:p>
    <w:p>
      <w:pPr>
        <w:spacing w:after="0"/>
        <w:ind w:left="0"/>
        <w:jc w:val="both"/>
      </w:pPr>
      <w:r>
        <w:rPr>
          <w:rFonts w:ascii="Times New Roman"/>
          <w:b w:val="false"/>
          <w:i w:val="false"/>
          <w:color w:val="000000"/>
          <w:sz w:val="28"/>
        </w:rPr>
        <w:t>
      орошаемые земли- 5430гектар;</w:t>
      </w:r>
    </w:p>
    <w:p>
      <w:pPr>
        <w:spacing w:after="0"/>
        <w:ind w:left="0"/>
        <w:jc w:val="both"/>
      </w:pPr>
      <w:r>
        <w:rPr>
          <w:rFonts w:ascii="Times New Roman"/>
          <w:b w:val="false"/>
          <w:i w:val="false"/>
          <w:color w:val="000000"/>
          <w:sz w:val="28"/>
        </w:rPr>
        <w:t>
      пастбищная земля- 6442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-122636</w:t>
            </w:r>
          </w:p>
        </w:tc>
      </w:tr>
    </w:tbl>
    <w:p>
      <w:pPr>
        <w:spacing w:after="0"/>
        <w:ind w:left="0"/>
        <w:jc w:val="left"/>
      </w:pPr>
      <w:r>
        <w:br/>
      </w:r>
    </w:p>
    <w:p>
      <w:pPr>
        <w:spacing w:after="0"/>
        <w:ind w:left="0"/>
        <w:jc w:val="both"/>
      </w:pPr>
      <w:r>
        <w:drawing>
          <wp:inline distT="0" distB="0" distL="0" distR="0">
            <wp:extent cx="77724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724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24"/>
    <w:p>
      <w:pPr>
        <w:spacing w:after="0"/>
        <w:ind w:left="0"/>
        <w:jc w:val="both"/>
      </w:pPr>
      <w:r>
        <w:rPr>
          <w:rFonts w:ascii="Times New Roman"/>
          <w:b w:val="false"/>
          <w:i w:val="false"/>
          <w:color w:val="000000"/>
          <w:sz w:val="28"/>
        </w:rPr>
        <w:t>
      5. Сельский округ С.Рахимов</w:t>
      </w:r>
    </w:p>
    <w:bookmarkEnd w:id="24"/>
    <w:p>
      <w:pPr>
        <w:spacing w:after="0"/>
        <w:ind w:left="0"/>
        <w:jc w:val="both"/>
      </w:pPr>
      <w:r>
        <w:rPr>
          <w:rFonts w:ascii="Times New Roman"/>
          <w:b w:val="false"/>
          <w:i w:val="false"/>
          <w:color w:val="000000"/>
          <w:sz w:val="28"/>
        </w:rPr>
        <w:t>
      Центр- село Кокибел.</w:t>
      </w:r>
    </w:p>
    <w:p>
      <w:pPr>
        <w:spacing w:after="0"/>
        <w:ind w:left="0"/>
        <w:jc w:val="both"/>
      </w:pPr>
      <w:r>
        <w:rPr>
          <w:rFonts w:ascii="Times New Roman"/>
          <w:b w:val="false"/>
          <w:i w:val="false"/>
          <w:color w:val="000000"/>
          <w:sz w:val="28"/>
        </w:rPr>
        <w:t>
      Населенные пункты–Майбулак, Кокибел, Кызылата.</w:t>
      </w:r>
    </w:p>
    <w:p>
      <w:pPr>
        <w:spacing w:after="0"/>
        <w:ind w:left="0"/>
        <w:jc w:val="both"/>
      </w:pPr>
      <w:r>
        <w:rPr>
          <w:rFonts w:ascii="Times New Roman"/>
          <w:b w:val="false"/>
          <w:i w:val="false"/>
          <w:color w:val="000000"/>
          <w:sz w:val="28"/>
        </w:rPr>
        <w:t>
      Количество населения - 4023 человек.</w:t>
      </w:r>
    </w:p>
    <w:p>
      <w:pPr>
        <w:spacing w:after="0"/>
        <w:ind w:left="0"/>
        <w:jc w:val="both"/>
      </w:pPr>
      <w:r>
        <w:rPr>
          <w:rFonts w:ascii="Times New Roman"/>
          <w:b w:val="false"/>
          <w:i w:val="false"/>
          <w:color w:val="000000"/>
          <w:sz w:val="28"/>
        </w:rPr>
        <w:t>
      Общая площадь округа- 10079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земли- 8587 гектар;</w:t>
      </w:r>
    </w:p>
    <w:p>
      <w:pPr>
        <w:spacing w:after="0"/>
        <w:ind w:left="0"/>
        <w:jc w:val="both"/>
      </w:pPr>
      <w:r>
        <w:rPr>
          <w:rFonts w:ascii="Times New Roman"/>
          <w:b w:val="false"/>
          <w:i w:val="false"/>
          <w:color w:val="000000"/>
          <w:sz w:val="28"/>
        </w:rPr>
        <w:t>
      общая площадь посева - 3246 гектар;</w:t>
      </w:r>
    </w:p>
    <w:p>
      <w:pPr>
        <w:spacing w:after="0"/>
        <w:ind w:left="0"/>
        <w:jc w:val="both"/>
      </w:pPr>
      <w:r>
        <w:rPr>
          <w:rFonts w:ascii="Times New Roman"/>
          <w:b w:val="false"/>
          <w:i w:val="false"/>
          <w:color w:val="000000"/>
          <w:sz w:val="28"/>
        </w:rPr>
        <w:t>
      орошаемые земли- 371гектар;</w:t>
      </w:r>
    </w:p>
    <w:p>
      <w:pPr>
        <w:spacing w:after="0"/>
        <w:ind w:left="0"/>
        <w:jc w:val="both"/>
      </w:pPr>
      <w:r>
        <w:rPr>
          <w:rFonts w:ascii="Times New Roman"/>
          <w:b w:val="false"/>
          <w:i w:val="false"/>
          <w:color w:val="000000"/>
          <w:sz w:val="28"/>
        </w:rPr>
        <w:t>
      пастбищная земля- 3074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Майбұлақ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Пастбищи для распределения сельскохозяйственных животных и сезонных маршрутов нету.</w:t>
      </w:r>
    </w:p>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 ные пункты</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Майбұлақ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-29266</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-28960</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-37565</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-95791</w:t>
            </w:r>
          </w:p>
        </w:tc>
      </w:tr>
    </w:tbl>
    <w:p>
      <w:pPr>
        <w:spacing w:after="0"/>
        <w:ind w:left="0"/>
        <w:jc w:val="left"/>
      </w:pPr>
      <w:r>
        <w:br/>
      </w:r>
    </w:p>
    <w:p>
      <w:pPr>
        <w:spacing w:after="0"/>
        <w:ind w:left="0"/>
        <w:jc w:val="both"/>
      </w:pPr>
      <w:r>
        <w:drawing>
          <wp:inline distT="0" distB="0" distL="0" distR="0">
            <wp:extent cx="77724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724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5"/>
    <w:p>
      <w:pPr>
        <w:spacing w:after="0"/>
        <w:ind w:left="0"/>
        <w:jc w:val="both"/>
      </w:pPr>
      <w:r>
        <w:rPr>
          <w:rFonts w:ascii="Times New Roman"/>
          <w:b w:val="false"/>
          <w:i w:val="false"/>
          <w:color w:val="000000"/>
          <w:sz w:val="28"/>
        </w:rPr>
        <w:t>
      6. Сельский округ К.Абдалиев</w:t>
      </w:r>
    </w:p>
    <w:bookmarkEnd w:id="25"/>
    <w:p>
      <w:pPr>
        <w:spacing w:after="0"/>
        <w:ind w:left="0"/>
        <w:jc w:val="both"/>
      </w:pPr>
      <w:r>
        <w:rPr>
          <w:rFonts w:ascii="Times New Roman"/>
          <w:b w:val="false"/>
          <w:i w:val="false"/>
          <w:color w:val="000000"/>
          <w:sz w:val="28"/>
        </w:rPr>
        <w:t>
      Центр- село Рабат.</w:t>
      </w:r>
    </w:p>
    <w:p>
      <w:pPr>
        <w:spacing w:after="0"/>
        <w:ind w:left="0"/>
        <w:jc w:val="both"/>
      </w:pPr>
      <w:r>
        <w:rPr>
          <w:rFonts w:ascii="Times New Roman"/>
          <w:b w:val="false"/>
          <w:i w:val="false"/>
          <w:color w:val="000000"/>
          <w:sz w:val="28"/>
        </w:rPr>
        <w:t>
      Населенные пункты–Рабат, Амангелди, Енбекши,Жанаталап, Кызылдала, Кыдыр Мамбет.</w:t>
      </w:r>
    </w:p>
    <w:p>
      <w:pPr>
        <w:spacing w:after="0"/>
        <w:ind w:left="0"/>
        <w:jc w:val="both"/>
      </w:pPr>
      <w:r>
        <w:rPr>
          <w:rFonts w:ascii="Times New Roman"/>
          <w:b w:val="false"/>
          <w:i w:val="false"/>
          <w:color w:val="000000"/>
          <w:sz w:val="28"/>
        </w:rPr>
        <w:t>
      Количе ство населения - 10509 человек.</w:t>
      </w:r>
    </w:p>
    <w:p>
      <w:pPr>
        <w:spacing w:after="0"/>
        <w:ind w:left="0"/>
        <w:jc w:val="both"/>
      </w:pPr>
      <w:r>
        <w:rPr>
          <w:rFonts w:ascii="Times New Roman"/>
          <w:b w:val="false"/>
          <w:i w:val="false"/>
          <w:color w:val="000000"/>
          <w:sz w:val="28"/>
        </w:rPr>
        <w:t>
      Общая площадь округа- 41001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земли- 32081гектар;</w:t>
      </w:r>
    </w:p>
    <w:p>
      <w:pPr>
        <w:spacing w:after="0"/>
        <w:ind w:left="0"/>
        <w:jc w:val="both"/>
      </w:pPr>
      <w:r>
        <w:rPr>
          <w:rFonts w:ascii="Times New Roman"/>
          <w:b w:val="false"/>
          <w:i w:val="false"/>
          <w:color w:val="000000"/>
          <w:sz w:val="28"/>
        </w:rPr>
        <w:t>
      общая площадь посева - 7473 гектар;</w:t>
      </w:r>
    </w:p>
    <w:p>
      <w:pPr>
        <w:spacing w:after="0"/>
        <w:ind w:left="0"/>
        <w:jc w:val="both"/>
      </w:pPr>
      <w:r>
        <w:rPr>
          <w:rFonts w:ascii="Times New Roman"/>
          <w:b w:val="false"/>
          <w:i w:val="false"/>
          <w:color w:val="000000"/>
          <w:sz w:val="28"/>
        </w:rPr>
        <w:t>
      орошаемые земли- 4644гектар;</w:t>
      </w:r>
    </w:p>
    <w:p>
      <w:pPr>
        <w:spacing w:after="0"/>
        <w:ind w:left="0"/>
        <w:jc w:val="both"/>
      </w:pPr>
      <w:r>
        <w:rPr>
          <w:rFonts w:ascii="Times New Roman"/>
          <w:b w:val="false"/>
          <w:i w:val="false"/>
          <w:color w:val="000000"/>
          <w:sz w:val="28"/>
        </w:rPr>
        <w:t>
      пастбищная земля– 16950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Қыдырмамбет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Қыдырмамбет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 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Қыдырмамбет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p>
    <w:p>
      <w:pPr>
        <w:spacing w:after="0"/>
        <w:ind w:left="0"/>
        <w:jc w:val="both"/>
      </w:pPr>
      <w:r>
        <w:drawing>
          <wp:inline distT="0" distB="0" distL="0" distR="0">
            <wp:extent cx="77724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724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6"/>
    <w:p>
      <w:pPr>
        <w:spacing w:after="0"/>
        <w:ind w:left="0"/>
        <w:jc w:val="both"/>
      </w:pPr>
      <w:r>
        <w:rPr>
          <w:rFonts w:ascii="Times New Roman"/>
          <w:b w:val="false"/>
          <w:i w:val="false"/>
          <w:color w:val="000000"/>
          <w:sz w:val="28"/>
        </w:rPr>
        <w:t>
      7. Сельский округ Алтынтобе</w:t>
      </w:r>
    </w:p>
    <w:bookmarkEnd w:id="26"/>
    <w:p>
      <w:pPr>
        <w:spacing w:after="0"/>
        <w:ind w:left="0"/>
        <w:jc w:val="both"/>
      </w:pPr>
      <w:r>
        <w:rPr>
          <w:rFonts w:ascii="Times New Roman"/>
          <w:b w:val="false"/>
          <w:i w:val="false"/>
          <w:color w:val="000000"/>
          <w:sz w:val="28"/>
        </w:rPr>
        <w:t>
      Центр- село Алтынтобе.</w:t>
      </w:r>
    </w:p>
    <w:p>
      <w:pPr>
        <w:spacing w:after="0"/>
        <w:ind w:left="0"/>
        <w:jc w:val="both"/>
      </w:pPr>
      <w:r>
        <w:rPr>
          <w:rFonts w:ascii="Times New Roman"/>
          <w:b w:val="false"/>
          <w:i w:val="false"/>
          <w:color w:val="000000"/>
          <w:sz w:val="28"/>
        </w:rPr>
        <w:t>
      Населенные пункты – Косагаш,Алтынтобе,Аккум,Каржан,Карабау,Кырыккыз</w:t>
      </w:r>
    </w:p>
    <w:p>
      <w:pPr>
        <w:spacing w:after="0"/>
        <w:ind w:left="0"/>
        <w:jc w:val="both"/>
      </w:pPr>
      <w:r>
        <w:rPr>
          <w:rFonts w:ascii="Times New Roman"/>
          <w:b w:val="false"/>
          <w:i w:val="false"/>
          <w:color w:val="000000"/>
          <w:sz w:val="28"/>
        </w:rPr>
        <w:t>
      Количество населения - 8901 человек.</w:t>
      </w:r>
    </w:p>
    <w:p>
      <w:pPr>
        <w:spacing w:after="0"/>
        <w:ind w:left="0"/>
        <w:jc w:val="both"/>
      </w:pPr>
      <w:r>
        <w:rPr>
          <w:rFonts w:ascii="Times New Roman"/>
          <w:b w:val="false"/>
          <w:i w:val="false"/>
          <w:color w:val="000000"/>
          <w:sz w:val="28"/>
        </w:rPr>
        <w:t>
      Общая площадь округа- 20326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17433 гектар;</w:t>
      </w:r>
    </w:p>
    <w:p>
      <w:pPr>
        <w:spacing w:after="0"/>
        <w:ind w:left="0"/>
        <w:jc w:val="both"/>
      </w:pPr>
      <w:r>
        <w:rPr>
          <w:rFonts w:ascii="Times New Roman"/>
          <w:b w:val="false"/>
          <w:i w:val="false"/>
          <w:color w:val="000000"/>
          <w:sz w:val="28"/>
        </w:rPr>
        <w:t>
      общая площадь посева - 10627 гектар;</w:t>
      </w:r>
    </w:p>
    <w:p>
      <w:pPr>
        <w:spacing w:after="0"/>
        <w:ind w:left="0"/>
        <w:jc w:val="both"/>
      </w:pPr>
      <w:r>
        <w:rPr>
          <w:rFonts w:ascii="Times New Roman"/>
          <w:b w:val="false"/>
          <w:i w:val="false"/>
          <w:color w:val="000000"/>
          <w:sz w:val="28"/>
        </w:rPr>
        <w:t>
      орошаемые земли- 749гектар;</w:t>
      </w:r>
    </w:p>
    <w:p>
      <w:pPr>
        <w:spacing w:after="0"/>
        <w:ind w:left="0"/>
        <w:jc w:val="both"/>
      </w:pPr>
      <w:r>
        <w:rPr>
          <w:rFonts w:ascii="Times New Roman"/>
          <w:b w:val="false"/>
          <w:i w:val="false"/>
          <w:color w:val="000000"/>
          <w:sz w:val="28"/>
        </w:rPr>
        <w:t>
      пастбищная земля- 5146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Календарный график сезонных маршрутов перегона по использованию определенных пастбищ сельско-хозяйственных животных. А также продолжительность срока па 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 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-198473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bl>
    <w:p>
      <w:pPr>
        <w:spacing w:after="0"/>
        <w:ind w:left="0"/>
        <w:jc w:val="left"/>
      </w:pPr>
      <w:r>
        <w:br/>
      </w:r>
    </w:p>
    <w:p>
      <w:pPr>
        <w:spacing w:after="0"/>
        <w:ind w:left="0"/>
        <w:jc w:val="both"/>
      </w:pPr>
      <w:r>
        <w:drawing>
          <wp:inline distT="0" distB="0" distL="0" distR="0">
            <wp:extent cx="77724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7724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7"/>
    <w:p>
      <w:pPr>
        <w:spacing w:after="0"/>
        <w:ind w:left="0"/>
        <w:jc w:val="both"/>
      </w:pPr>
      <w:r>
        <w:rPr>
          <w:rFonts w:ascii="Times New Roman"/>
          <w:b w:val="false"/>
          <w:i w:val="false"/>
          <w:color w:val="000000"/>
          <w:sz w:val="28"/>
        </w:rPr>
        <w:t>
      8. Сельский округ Турбат</w:t>
      </w:r>
    </w:p>
    <w:bookmarkEnd w:id="27"/>
    <w:p>
      <w:pPr>
        <w:spacing w:after="0"/>
        <w:ind w:left="0"/>
        <w:jc w:val="both"/>
      </w:pPr>
      <w:r>
        <w:rPr>
          <w:rFonts w:ascii="Times New Roman"/>
          <w:b w:val="false"/>
          <w:i w:val="false"/>
          <w:color w:val="000000"/>
          <w:sz w:val="28"/>
        </w:rPr>
        <w:t>
      Центр- село Турбат.</w:t>
      </w:r>
    </w:p>
    <w:p>
      <w:pPr>
        <w:spacing w:after="0"/>
        <w:ind w:left="0"/>
        <w:jc w:val="both"/>
      </w:pPr>
      <w:r>
        <w:rPr>
          <w:rFonts w:ascii="Times New Roman"/>
          <w:b w:val="false"/>
          <w:i w:val="false"/>
          <w:color w:val="000000"/>
          <w:sz w:val="28"/>
        </w:rPr>
        <w:t>
      Населенные пункты–Турбат,Ондирис, Кызылдихан, Енбек.</w:t>
      </w:r>
    </w:p>
    <w:p>
      <w:pPr>
        <w:spacing w:after="0"/>
        <w:ind w:left="0"/>
        <w:jc w:val="both"/>
      </w:pPr>
      <w:r>
        <w:rPr>
          <w:rFonts w:ascii="Times New Roman"/>
          <w:b w:val="false"/>
          <w:i w:val="false"/>
          <w:color w:val="000000"/>
          <w:sz w:val="28"/>
        </w:rPr>
        <w:t>
      Количество населения - 10720 человек.</w:t>
      </w:r>
    </w:p>
    <w:p>
      <w:pPr>
        <w:spacing w:after="0"/>
        <w:ind w:left="0"/>
        <w:jc w:val="both"/>
      </w:pPr>
      <w:r>
        <w:rPr>
          <w:rFonts w:ascii="Times New Roman"/>
          <w:b w:val="false"/>
          <w:i w:val="false"/>
          <w:color w:val="000000"/>
          <w:sz w:val="28"/>
        </w:rPr>
        <w:t>
      Общая площадь округа- 16453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13118-гектар;</w:t>
      </w:r>
    </w:p>
    <w:p>
      <w:pPr>
        <w:spacing w:after="0"/>
        <w:ind w:left="0"/>
        <w:jc w:val="both"/>
      </w:pPr>
      <w:r>
        <w:rPr>
          <w:rFonts w:ascii="Times New Roman"/>
          <w:b w:val="false"/>
          <w:i w:val="false"/>
          <w:color w:val="000000"/>
          <w:sz w:val="28"/>
        </w:rPr>
        <w:t>
      общая площадь посева - 5874 гектар;</w:t>
      </w:r>
    </w:p>
    <w:p>
      <w:pPr>
        <w:spacing w:after="0"/>
        <w:ind w:left="0"/>
        <w:jc w:val="both"/>
      </w:pPr>
      <w:r>
        <w:rPr>
          <w:rFonts w:ascii="Times New Roman"/>
          <w:b w:val="false"/>
          <w:i w:val="false"/>
          <w:color w:val="000000"/>
          <w:sz w:val="28"/>
        </w:rPr>
        <w:t>
      орошаемые земли- 323гектар;</w:t>
      </w:r>
    </w:p>
    <w:p>
      <w:pPr>
        <w:spacing w:after="0"/>
        <w:ind w:left="0"/>
        <w:jc w:val="both"/>
      </w:pPr>
      <w:r>
        <w:rPr>
          <w:rFonts w:ascii="Times New Roman"/>
          <w:b w:val="false"/>
          <w:i w:val="false"/>
          <w:color w:val="000000"/>
          <w:sz w:val="28"/>
        </w:rPr>
        <w:t>
      пастбищная земля- 5034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 ные пункты</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-38120</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-39250</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-37038</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-40568</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-154976</w:t>
            </w:r>
          </w:p>
        </w:tc>
      </w:tr>
    </w:tbl>
    <w:p>
      <w:pPr>
        <w:spacing w:after="0"/>
        <w:ind w:left="0"/>
        <w:jc w:val="left"/>
      </w:pPr>
      <w:r>
        <w:br/>
      </w:r>
    </w:p>
    <w:p>
      <w:pPr>
        <w:spacing w:after="0"/>
        <w:ind w:left="0"/>
        <w:jc w:val="both"/>
      </w:pPr>
      <w:r>
        <w:drawing>
          <wp:inline distT="0" distB="0" distL="0" distR="0">
            <wp:extent cx="77851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7851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8"/>
    <w:p>
      <w:pPr>
        <w:spacing w:after="0"/>
        <w:ind w:left="0"/>
        <w:jc w:val="both"/>
      </w:pPr>
      <w:r>
        <w:rPr>
          <w:rFonts w:ascii="Times New Roman"/>
          <w:b w:val="false"/>
          <w:i w:val="false"/>
          <w:color w:val="000000"/>
          <w:sz w:val="28"/>
        </w:rPr>
        <w:t>
      9. Сельский округ Карабау.</w:t>
      </w:r>
    </w:p>
    <w:bookmarkEnd w:id="28"/>
    <w:p>
      <w:pPr>
        <w:spacing w:after="0"/>
        <w:ind w:left="0"/>
        <w:jc w:val="both"/>
      </w:pPr>
      <w:r>
        <w:rPr>
          <w:rFonts w:ascii="Times New Roman"/>
          <w:b w:val="false"/>
          <w:i w:val="false"/>
          <w:color w:val="000000"/>
          <w:sz w:val="28"/>
        </w:rPr>
        <w:t>
      Центр- село Сынтас.</w:t>
      </w:r>
    </w:p>
    <w:p>
      <w:pPr>
        <w:spacing w:after="0"/>
        <w:ind w:left="0"/>
        <w:jc w:val="both"/>
      </w:pPr>
      <w:r>
        <w:rPr>
          <w:rFonts w:ascii="Times New Roman"/>
          <w:b w:val="false"/>
          <w:i w:val="false"/>
          <w:color w:val="000000"/>
          <w:sz w:val="28"/>
        </w:rPr>
        <w:t>
      Населенные пункты–Сынтас,Ушбулак,Жумысшы,Карабау</w:t>
      </w:r>
    </w:p>
    <w:p>
      <w:pPr>
        <w:spacing w:after="0"/>
        <w:ind w:left="0"/>
        <w:jc w:val="both"/>
      </w:pPr>
      <w:r>
        <w:rPr>
          <w:rFonts w:ascii="Times New Roman"/>
          <w:b w:val="false"/>
          <w:i w:val="false"/>
          <w:color w:val="000000"/>
          <w:sz w:val="28"/>
        </w:rPr>
        <w:t>
      Количество населения - 6505 человек.</w:t>
      </w:r>
    </w:p>
    <w:p>
      <w:pPr>
        <w:spacing w:after="0"/>
        <w:ind w:left="0"/>
        <w:jc w:val="both"/>
      </w:pPr>
      <w:r>
        <w:rPr>
          <w:rFonts w:ascii="Times New Roman"/>
          <w:b w:val="false"/>
          <w:i w:val="false"/>
          <w:color w:val="000000"/>
          <w:sz w:val="28"/>
        </w:rPr>
        <w:t>
      Общая площадь округа- 11634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9853-гектар;</w:t>
      </w:r>
    </w:p>
    <w:p>
      <w:pPr>
        <w:spacing w:after="0"/>
        <w:ind w:left="0"/>
        <w:jc w:val="both"/>
      </w:pPr>
      <w:r>
        <w:rPr>
          <w:rFonts w:ascii="Times New Roman"/>
          <w:b w:val="false"/>
          <w:i w:val="false"/>
          <w:color w:val="000000"/>
          <w:sz w:val="28"/>
        </w:rPr>
        <w:t>
      общая площадь посева - 6664 гектар;</w:t>
      </w:r>
    </w:p>
    <w:p>
      <w:pPr>
        <w:spacing w:after="0"/>
        <w:ind w:left="0"/>
        <w:jc w:val="both"/>
      </w:pPr>
      <w:r>
        <w:rPr>
          <w:rFonts w:ascii="Times New Roman"/>
          <w:b w:val="false"/>
          <w:i w:val="false"/>
          <w:color w:val="000000"/>
          <w:sz w:val="28"/>
        </w:rPr>
        <w:t>
      орошаемые земли- 198гектар;</w:t>
      </w:r>
    </w:p>
    <w:p>
      <w:pPr>
        <w:spacing w:after="0"/>
        <w:ind w:left="0"/>
        <w:jc w:val="both"/>
      </w:pPr>
      <w:r>
        <w:rPr>
          <w:rFonts w:ascii="Times New Roman"/>
          <w:b w:val="false"/>
          <w:i w:val="false"/>
          <w:color w:val="000000"/>
          <w:sz w:val="28"/>
        </w:rPr>
        <w:t>
      пастбищная земля- 1604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Сынтас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 ные пункты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-83809</w:t>
            </w:r>
          </w:p>
        </w:tc>
      </w:tr>
    </w:tbl>
    <w:p>
      <w:pPr>
        <w:spacing w:after="0"/>
        <w:ind w:left="0"/>
        <w:jc w:val="left"/>
      </w:pPr>
      <w:r>
        <w:br/>
      </w:r>
    </w:p>
    <w:p>
      <w:pPr>
        <w:spacing w:after="0"/>
        <w:ind w:left="0"/>
        <w:jc w:val="both"/>
      </w:pPr>
      <w:r>
        <w:drawing>
          <wp:inline distT="0" distB="0" distL="0" distR="0">
            <wp:extent cx="77597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7597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9"/>
    <w:p>
      <w:pPr>
        <w:spacing w:after="0"/>
        <w:ind w:left="0"/>
        <w:jc w:val="both"/>
      </w:pPr>
      <w:r>
        <w:rPr>
          <w:rFonts w:ascii="Times New Roman"/>
          <w:b w:val="false"/>
          <w:i w:val="false"/>
          <w:color w:val="000000"/>
          <w:sz w:val="28"/>
        </w:rPr>
        <w:t>
      10. Сельский округ Какпак.</w:t>
      </w:r>
    </w:p>
    <w:bookmarkEnd w:id="29"/>
    <w:p>
      <w:pPr>
        <w:spacing w:after="0"/>
        <w:ind w:left="0"/>
        <w:jc w:val="both"/>
      </w:pPr>
      <w:r>
        <w:rPr>
          <w:rFonts w:ascii="Times New Roman"/>
          <w:b w:val="false"/>
          <w:i w:val="false"/>
          <w:color w:val="000000"/>
          <w:sz w:val="28"/>
        </w:rPr>
        <w:t>
      Центр- село Какпак.</w:t>
      </w:r>
    </w:p>
    <w:p>
      <w:pPr>
        <w:spacing w:after="0"/>
        <w:ind w:left="0"/>
        <w:jc w:val="both"/>
      </w:pPr>
      <w:r>
        <w:rPr>
          <w:rFonts w:ascii="Times New Roman"/>
          <w:b w:val="false"/>
          <w:i w:val="false"/>
          <w:color w:val="000000"/>
          <w:sz w:val="28"/>
        </w:rPr>
        <w:t>
      Населенные пункты – Какпак,Зангар,Сырлысай,</w:t>
      </w:r>
    </w:p>
    <w:p>
      <w:pPr>
        <w:spacing w:after="0"/>
        <w:ind w:left="0"/>
        <w:jc w:val="both"/>
      </w:pPr>
      <w:r>
        <w:rPr>
          <w:rFonts w:ascii="Times New Roman"/>
          <w:b w:val="false"/>
          <w:i w:val="false"/>
          <w:color w:val="000000"/>
          <w:sz w:val="28"/>
        </w:rPr>
        <w:t>
      Количество населения - 5640 человек.</w:t>
      </w:r>
    </w:p>
    <w:p>
      <w:pPr>
        <w:spacing w:after="0"/>
        <w:ind w:left="0"/>
        <w:jc w:val="both"/>
      </w:pPr>
      <w:r>
        <w:rPr>
          <w:rFonts w:ascii="Times New Roman"/>
          <w:b w:val="false"/>
          <w:i w:val="false"/>
          <w:color w:val="000000"/>
          <w:sz w:val="28"/>
        </w:rPr>
        <w:t>
      Общая площадь округа- 15098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13625-гектар;</w:t>
      </w:r>
    </w:p>
    <w:p>
      <w:pPr>
        <w:spacing w:after="0"/>
        <w:ind w:left="0"/>
        <w:jc w:val="both"/>
      </w:pPr>
      <w:r>
        <w:rPr>
          <w:rFonts w:ascii="Times New Roman"/>
          <w:b w:val="false"/>
          <w:i w:val="false"/>
          <w:color w:val="000000"/>
          <w:sz w:val="28"/>
        </w:rPr>
        <w:t>
      общая площадь посева - 9028 гектар;</w:t>
      </w:r>
    </w:p>
    <w:p>
      <w:pPr>
        <w:spacing w:after="0"/>
        <w:ind w:left="0"/>
        <w:jc w:val="both"/>
      </w:pPr>
      <w:r>
        <w:rPr>
          <w:rFonts w:ascii="Times New Roman"/>
          <w:b w:val="false"/>
          <w:i w:val="false"/>
          <w:color w:val="000000"/>
          <w:sz w:val="28"/>
        </w:rPr>
        <w:t>
      орошаемые земли- 3525гектар;</w:t>
      </w:r>
    </w:p>
    <w:p>
      <w:pPr>
        <w:spacing w:after="0"/>
        <w:ind w:left="0"/>
        <w:jc w:val="both"/>
      </w:pPr>
      <w:r>
        <w:rPr>
          <w:rFonts w:ascii="Times New Roman"/>
          <w:b w:val="false"/>
          <w:i w:val="false"/>
          <w:color w:val="000000"/>
          <w:sz w:val="28"/>
        </w:rPr>
        <w:t>
      пастбищная земля- 5483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 ные пункты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-83809</w:t>
            </w:r>
          </w:p>
        </w:tc>
      </w:tr>
    </w:tbl>
    <w:p>
      <w:pPr>
        <w:spacing w:after="0"/>
        <w:ind w:left="0"/>
        <w:jc w:val="left"/>
      </w:pPr>
      <w:r>
        <w:br/>
      </w:r>
    </w:p>
    <w:p>
      <w:pPr>
        <w:spacing w:after="0"/>
        <w:ind w:left="0"/>
        <w:jc w:val="both"/>
      </w:pPr>
      <w:r>
        <w:drawing>
          <wp:inline distT="0" distB="0" distL="0" distR="0">
            <wp:extent cx="77724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7724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30"/>
    <w:p>
      <w:pPr>
        <w:spacing w:after="0"/>
        <w:ind w:left="0"/>
        <w:jc w:val="both"/>
      </w:pPr>
      <w:r>
        <w:rPr>
          <w:rFonts w:ascii="Times New Roman"/>
          <w:b w:val="false"/>
          <w:i w:val="false"/>
          <w:color w:val="000000"/>
          <w:sz w:val="28"/>
        </w:rPr>
        <w:t>
      11. Сельский округ Сарапхана</w:t>
      </w:r>
    </w:p>
    <w:bookmarkEnd w:id="30"/>
    <w:p>
      <w:pPr>
        <w:spacing w:after="0"/>
        <w:ind w:left="0"/>
        <w:jc w:val="both"/>
      </w:pPr>
      <w:r>
        <w:rPr>
          <w:rFonts w:ascii="Times New Roman"/>
          <w:b w:val="false"/>
          <w:i w:val="false"/>
          <w:color w:val="000000"/>
          <w:sz w:val="28"/>
        </w:rPr>
        <w:t>
      Центр-село Сарапхана</w:t>
      </w:r>
    </w:p>
    <w:p>
      <w:pPr>
        <w:spacing w:after="0"/>
        <w:ind w:left="0"/>
        <w:jc w:val="both"/>
      </w:pPr>
      <w:r>
        <w:rPr>
          <w:rFonts w:ascii="Times New Roman"/>
          <w:b w:val="false"/>
          <w:i w:val="false"/>
          <w:color w:val="000000"/>
          <w:sz w:val="28"/>
        </w:rPr>
        <w:t>
      Населенные пункты –Сарапхана, Жинишке, Махамбет, Майлыошак, Бакабулак</w:t>
      </w:r>
    </w:p>
    <w:p>
      <w:pPr>
        <w:spacing w:after="0"/>
        <w:ind w:left="0"/>
        <w:jc w:val="both"/>
      </w:pPr>
      <w:r>
        <w:rPr>
          <w:rFonts w:ascii="Times New Roman"/>
          <w:b w:val="false"/>
          <w:i w:val="false"/>
          <w:color w:val="000000"/>
          <w:sz w:val="28"/>
        </w:rPr>
        <w:t>
      Количество населения -8772 человек</w:t>
      </w:r>
    </w:p>
    <w:p>
      <w:pPr>
        <w:spacing w:after="0"/>
        <w:ind w:left="0"/>
        <w:jc w:val="both"/>
      </w:pPr>
      <w:r>
        <w:rPr>
          <w:rFonts w:ascii="Times New Roman"/>
          <w:b w:val="false"/>
          <w:i w:val="false"/>
          <w:color w:val="000000"/>
          <w:sz w:val="28"/>
        </w:rPr>
        <w:t>
      Общая площадь округа-22343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земли- 20253 гектар;</w:t>
      </w:r>
    </w:p>
    <w:p>
      <w:pPr>
        <w:spacing w:after="0"/>
        <w:ind w:left="0"/>
        <w:jc w:val="both"/>
      </w:pPr>
      <w:r>
        <w:rPr>
          <w:rFonts w:ascii="Times New Roman"/>
          <w:b w:val="false"/>
          <w:i w:val="false"/>
          <w:color w:val="000000"/>
          <w:sz w:val="28"/>
        </w:rPr>
        <w:t>
      общая площадь посева - 8029 гектар;</w:t>
      </w:r>
    </w:p>
    <w:p>
      <w:pPr>
        <w:spacing w:after="0"/>
        <w:ind w:left="0"/>
        <w:jc w:val="both"/>
      </w:pPr>
      <w:r>
        <w:rPr>
          <w:rFonts w:ascii="Times New Roman"/>
          <w:b w:val="false"/>
          <w:i w:val="false"/>
          <w:color w:val="000000"/>
          <w:sz w:val="28"/>
        </w:rPr>
        <w:t>
      орошаемые земли- 205 гектар;</w:t>
      </w:r>
    </w:p>
    <w:p>
      <w:pPr>
        <w:spacing w:after="0"/>
        <w:ind w:left="0"/>
        <w:jc w:val="both"/>
      </w:pPr>
      <w:r>
        <w:rPr>
          <w:rFonts w:ascii="Times New Roman"/>
          <w:b w:val="false"/>
          <w:i w:val="false"/>
          <w:color w:val="000000"/>
          <w:sz w:val="28"/>
        </w:rPr>
        <w:t>
      пастбищная земля- 9193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 ные пункты</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-20450</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-21492</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-18787</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-21592</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-24571</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-19555</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-126447</w:t>
            </w:r>
          </w:p>
        </w:tc>
      </w:tr>
    </w:tbl>
    <w:p>
      <w:pPr>
        <w:spacing w:after="0"/>
        <w:ind w:left="0"/>
        <w:jc w:val="left"/>
      </w:pPr>
      <w:r>
        <w:br/>
      </w:r>
    </w:p>
    <w:p>
      <w:pPr>
        <w:spacing w:after="0"/>
        <w:ind w:left="0"/>
        <w:jc w:val="both"/>
      </w:pPr>
      <w:r>
        <w:drawing>
          <wp:inline distT="0" distB="0" distL="0" distR="0">
            <wp:extent cx="77851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7851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302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21600" cy="1092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21600" cy="1092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31"/>
    <w:p>
      <w:pPr>
        <w:spacing w:after="0"/>
        <w:ind w:left="0"/>
        <w:jc w:val="both"/>
      </w:pPr>
      <w:r>
        <w:rPr>
          <w:rFonts w:ascii="Times New Roman"/>
          <w:b w:val="false"/>
          <w:i w:val="false"/>
          <w:color w:val="000000"/>
          <w:sz w:val="28"/>
        </w:rPr>
        <w:t>
      12. Сельский округ Жигерген.</w:t>
      </w:r>
    </w:p>
    <w:bookmarkEnd w:id="31"/>
    <w:p>
      <w:pPr>
        <w:spacing w:after="0"/>
        <w:ind w:left="0"/>
        <w:jc w:val="both"/>
      </w:pPr>
      <w:r>
        <w:rPr>
          <w:rFonts w:ascii="Times New Roman"/>
          <w:b w:val="false"/>
          <w:i w:val="false"/>
          <w:color w:val="000000"/>
          <w:sz w:val="28"/>
        </w:rPr>
        <w:t>
      Центр- село Жигерген.</w:t>
      </w:r>
    </w:p>
    <w:p>
      <w:pPr>
        <w:spacing w:after="0"/>
        <w:ind w:left="0"/>
        <w:jc w:val="both"/>
      </w:pPr>
      <w:r>
        <w:rPr>
          <w:rFonts w:ascii="Times New Roman"/>
          <w:b w:val="false"/>
          <w:i w:val="false"/>
          <w:color w:val="000000"/>
          <w:sz w:val="28"/>
        </w:rPr>
        <w:t>
      Населенные пункты – Жигерген, Айнатас, Дихан, Тесиктобе, Кызылбулак, Огем.</w:t>
      </w:r>
    </w:p>
    <w:p>
      <w:pPr>
        <w:spacing w:after="0"/>
        <w:ind w:left="0"/>
        <w:jc w:val="both"/>
      </w:pPr>
      <w:r>
        <w:rPr>
          <w:rFonts w:ascii="Times New Roman"/>
          <w:b w:val="false"/>
          <w:i w:val="false"/>
          <w:color w:val="000000"/>
          <w:sz w:val="28"/>
        </w:rPr>
        <w:t>
      Количество населения - 4460 человек.</w:t>
      </w:r>
    </w:p>
    <w:p>
      <w:pPr>
        <w:spacing w:after="0"/>
        <w:ind w:left="0"/>
        <w:jc w:val="both"/>
      </w:pPr>
      <w:r>
        <w:rPr>
          <w:rFonts w:ascii="Times New Roman"/>
          <w:b w:val="false"/>
          <w:i w:val="false"/>
          <w:color w:val="000000"/>
          <w:sz w:val="28"/>
        </w:rPr>
        <w:t>
      Общая площадь округа- 95546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13321-гектар;</w:t>
      </w:r>
    </w:p>
    <w:p>
      <w:pPr>
        <w:spacing w:after="0"/>
        <w:ind w:left="0"/>
        <w:jc w:val="both"/>
      </w:pPr>
      <w:r>
        <w:rPr>
          <w:rFonts w:ascii="Times New Roman"/>
          <w:b w:val="false"/>
          <w:i w:val="false"/>
          <w:color w:val="000000"/>
          <w:sz w:val="28"/>
        </w:rPr>
        <w:t>
      общая площадь посева - 3467 гектар;</w:t>
      </w:r>
    </w:p>
    <w:p>
      <w:pPr>
        <w:spacing w:after="0"/>
        <w:ind w:left="0"/>
        <w:jc w:val="both"/>
      </w:pPr>
      <w:r>
        <w:rPr>
          <w:rFonts w:ascii="Times New Roman"/>
          <w:b w:val="false"/>
          <w:i w:val="false"/>
          <w:color w:val="000000"/>
          <w:sz w:val="28"/>
        </w:rPr>
        <w:t>
      орошаемые земли- 490гектар;</w:t>
      </w:r>
    </w:p>
    <w:p>
      <w:pPr>
        <w:spacing w:after="0"/>
        <w:ind w:left="0"/>
        <w:jc w:val="both"/>
      </w:pPr>
      <w:r>
        <w:rPr>
          <w:rFonts w:ascii="Times New Roman"/>
          <w:b w:val="false"/>
          <w:i w:val="false"/>
          <w:color w:val="000000"/>
          <w:sz w:val="28"/>
        </w:rPr>
        <w:t>
      пастбищная земля- 8961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 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bl>
    <w:p>
      <w:pPr>
        <w:spacing w:after="0"/>
        <w:ind w:left="0"/>
        <w:jc w:val="left"/>
      </w:pPr>
      <w:r>
        <w:br/>
      </w:r>
    </w:p>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