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8d47c" w14:textId="d98d47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Риддер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Риддерского городского маслихата Восточно-Казахстанской области от 16 января 2023 года № 24/5-VII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2-1)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Земельного кодекса Республики Казахстан,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Риддерский городской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городе Риддер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Нужных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Риддерского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16 января 2023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24/5-VII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Риддер на 2023-2024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Риддер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Земельным 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пастбищ,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производственное направление хозяйств города Риддер овощемолочное, а дополнительная отрасль – производство картофеля. В городе развито молочное скотоводство, доля мясного скотоводства в общем поголовье незначительна. Составляющей устойчивого развития отрасли является рациональное использование земель сельскохозяйственного назначения.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способами, не приводящими к существенному снижению плодородия почв и мелиоративного состояния земель.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города составляет 487473,0 га, в том числе пашни 2684,49 га, сенокосов 5558,79 га, пастбищ 5671,55 га, прочих 170,97 га.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административно-территориального деления территория населенного пункта состоит из территории города Риддера, 9 сельских населенных пунктов (Бутаково, Верхняя Хариузовка, Лесное, Коноваловка, Ульбастрой, Лениногорский Лесхоз, Ливино, Поперечное, Пригородное) и одного поселка Ульба.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Риддер относится к горной лесостепной зоне. Климат зоны очень влажный, умеренно холодный. Климат в целом и погодные условия не позволяют выращивать теплолюбивые культуры с продолжительным вегетационным периодом, поэтому растениеводство имеет подсобное значение в экономике хозяйств. Значительная часть территории используется в качестве продуктивных кормовых угодий и летних пастбищ.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результате совокупного влияния вех факторов почвообразования, почва территории города Риддер формируется различными типами и устанавливаются особенности в их географическом распространении. Почвы гор, предгорных равнин и межгорных долин образовались в условиях вертикальной зональности. В горных условиях сформировались горные лесные, горные лесолугово-степные, горно-степные, горные черноземы оподзоленные. Почвы равнин и межгорных долин представлены лесными почвами, черноземами оподзоленными, полугидроморфными и гидроморфными почвами.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реки и ручьи на обследованной территории относятся к горну правобережью Иртыша. Наиболее крупными реками являются Ульба, Тихая, Быструха, Белая Уба и другие. Питание рек происходит за счет талых и дождевых вод. Поверхностные воды чистые, пресные. Все поверхностные и грунтовые воды пригодны для бытовых и сельскохозяйственных нужд.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сельскохозяйственное водоснабжение базируется на поверхностных водах, наличие достаточного количества водных источников обеспечивают полную обводненность пастбищных угодий.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земельного учета площадь, закрепленная за городом, составляет 12613,0 га. В зависимости от целевого назначения весь земельный фонд территории населенного пункта распределяется по категориям: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категории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14085,8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(городов, поселков и сельских населенных пунктов)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12613,0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для нужд космической  деятельности, обороны, национальной безопасности и иного несельскохозяйственного 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1919,65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385523,0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18637,5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особоохраняемых природных территорий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54 687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487465,95</w:t>
            </w:r>
          </w:p>
        </w:tc>
      </w:tr>
    </w:tbl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животных предоставляются пастбища, входящие в земли сельскохозяйственного назначения, земли населенных пунктов и земли запаса.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составляют 14085,8 га. На их долю приходится 2,9 % от всей площади территории. Практически все земли сельскохозяйственного назначения находятся в пользовании и собственности физических лиц, негосударственных и государственных предприятий.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категории земель запаса числится 18637,5 га сельскохозяйственных угодий, из них: 478,5 га залежи; 6602,2 га сенокосов; 9402,4 га пастбищ. Это невостребованные и не представленные в собственность или пользование земли, являются резервом для целей сельскохозяйственного использования. В землях запаса находятся большое количество мелкоконтурных пастбищ, это удаленные, труднодоступные и низкопродуктивные участки, практически никогда не использовавшиеся для выпаса скота.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Почти все земли, пригодные для сельскохозяйственного использования, закреплены за землепользователями. Очень интенсивно используются земли населенных пунктов, особенно пастбищные угодья.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по городу числится 6152 голов крупного рогатого скота, 1791 голов мелкого рогатого скота, 1949 голов лошадей.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действуют 1 ветеринарный пункт, 1 убойная площадка, 1 скотомогильник (биотермическая яма).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земель, необходимых для жизнедеятельности сел, при установлении черты населенных пунктов, рассчитывались на имеющееся в тот период поголовье скота у населения. В настоящее время отмечается тенденция роста поголовья крупного и мелкого рогатого скота (далее КРС и МРС), и лошадей, что создает недостаток выделенных округам пастбищных угодий.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 потребности в пастбищах по округам проведен согласно норм нагрузки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на основании материалов геоботанических обследований.</w:t>
      </w:r>
    </w:p>
    <w:bookmarkEnd w:id="31"/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населения в пастбищах по городу Риддеру на 01.01.2023 г.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 с указанием видов животных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Закрепленные земли за населенными пунктами (га)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пастбищные угодья для нужд населения (га)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Пастбищные угодья на границе черты населенного пункта для нужд населения при дополнительной потребности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у населения по видам (ед.):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(га)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 (га)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 (га)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 на отгоне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Риддер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Бутаково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Верхняя Хариузовка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Коноваловка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Ульбастрой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Ливино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Лениногорский Лесхоз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Поперечное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429,5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312,5.5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Ульба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 за счет пастбищ на границе черты населенного пункта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-523,5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расчете потребности в пастбищах на выпасаемое поголовье скота у населения, по селам, поселку и городу Риддер пастбищ дополнительно не требуется, дефицит обеспеченности пастбищными угодьями в пределах границ населенных пунктов на выпасаемое поголовье в селах Пригородное, Лесное, Ульбастрой, Ливино, Лениногорский лесхоз, Поперечное и поселке Ульба устранен за счет пастбищных угодий расположенных на границе черты населенных пунктов.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потребности пастбищ в границах населенных пунктов необходимо изменение территории населенных пунктов и перераспределение площадей между землями сельскохозяйственного назначения и земель запаса. Для выпаса всего скота населения необходимо дополнительно включить в земли населенных пунктов 1515,5 га пастбищ, за счет земель запаса расположенных на границе населенных пунктов.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сезонные пастбища на всей территории отведены. Также заключен меморандум по лесному фонду для выпаса скота на сезонный отгон.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использовании сельскохозяйственных угодий в населенных пунктах необходимо соблюдать пастбищеобороты, что улучшит состояние кормовой базы. Для обеспечения скота пастбищными кормами в летний период поголовье коров и молодняка до 6-ти месяцев предлагается оставить на выпасе на пастбищах, находящихся вблизи населенных пунктов. Для молодняка старшего возраста и лошадей рекомендуется организовать летние лагеря на более отдаленных пастбищах.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не допустить ухудшения кормового достоинства и снижения урожаев травостоя естественных и сеяных пастбищ, необходимо применять систему использования пастбищ, т. е. вводить пастбищеоборот.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Пастбищеоборотом называется такая система использования пастбищ и ухода за ними, при которой в определенном порядке (в течение сезона, через год или несколько лет) изменяются сроки и способы их использования. Для этого периодически чередуют выпас и сенокошение со сменой сроков пастьбы, предоставляют пастбищу отдых.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составлении схемы пастбищеоборота обычно предусматривают ежегодную смену порядка использования загонов под выпас скота (причем если, например, в текущем году пастьба скота начиналась с первого загона, то в следующем году нужно начинать ее со второго, затем с третьего и т. д.); периодическое использование для сенокошения ряда загонов, на которых в предыдущем году начинали пастьбу весной; периодическое позднее скашивание (после обсеменения), а на сильно сбитых пастбищах периодическое предоставление полного отдыха с проведением необходимых агротехнических мероприятий.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природно-климатических условий и сбитости пастбищ (что особенно актуально применительно к пастбищам, используемым населением), используется сменно-сезонный пастбищеоборот, который предусматривает трех-загонную схему с последовательной сменой загонов в течение сезонов года. При такой схеме пастбищеоборота каждый участок необходимо делить на загоны очередного стравливания: для начала, середины и конца сезона.</w:t>
      </w:r>
    </w:p>
    <w:bookmarkEnd w:id="40"/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пастбищеоборотов: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 май-июнь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 июль-август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 сентябрь-октябрь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 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 май-июнь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 июль-август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 июль-август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 сентябрь-октябрь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 май-июнь</w:t>
            </w:r>
          </w:p>
        </w:tc>
      </w:tr>
    </w:tbl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Данную схему пастбищеоборотов необходимо применять при организации пастбищ для выпаса скота населения всех земель города Риддера.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План по управлению пастбищами и их использованию по городу Риддер на 2023-2024 годы позволит обеспечить потребность в кормах, рациональное использование пастбищ, улучшить их состояние, инфраструктуру, предотвратить процесс деградации.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город Риддер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591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Бутаково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Верхняя Хариузовка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Пригородное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5702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Лесное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343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Коноваловка</w:t>
      </w:r>
    </w:p>
    <w:bookmarkEnd w:id="60"/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Ульбастрой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Ливино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Лениногорский лесхоз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759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139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село Поперечное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поселок Ульба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Риддера</w:t>
      </w:r>
    </w:p>
    <w:bookmarkEnd w:id="78"/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591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137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Бутаково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Верхняя Хариузовка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Пригородное</w:t>
      </w:r>
    </w:p>
    <w:bookmarkEnd w:id="87"/>
    <w:bookmarkStart w:name="z1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5702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129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Лесное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Коноваловка</w:t>
      </w:r>
    </w:p>
    <w:bookmarkEnd w:id="93"/>
    <w:bookmarkStart w:name="z11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1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Ульбастрой</w:t>
      </w:r>
    </w:p>
    <w:bookmarkEnd w:id="96"/>
    <w:bookmarkStart w:name="z12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130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Ливино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Лениногорский лесхоз</w:t>
      </w:r>
    </w:p>
    <w:bookmarkEnd w:id="102"/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759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Поперечное</w:t>
      </w:r>
    </w:p>
    <w:bookmarkEnd w:id="105"/>
    <w:bookmarkStart w:name="z13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поселок Ульба</w:t>
      </w:r>
    </w:p>
    <w:bookmarkEnd w:id="108"/>
    <w:bookmarkStart w:name="z13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 Риддер</w:t>
      </w:r>
    </w:p>
    <w:bookmarkEnd w:id="111"/>
    <w:bookmarkStart w:name="z14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591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5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Бутаково</w:t>
      </w:r>
    </w:p>
    <w:bookmarkEnd w:id="114"/>
    <w:bookmarkStart w:name="z14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Верхняя Хариузовка</w:t>
      </w:r>
    </w:p>
    <w:bookmarkEnd w:id="117"/>
    <w:bookmarkStart w:name="z15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Пригородное</w:t>
      </w:r>
    </w:p>
    <w:bookmarkEnd w:id="120"/>
    <w:bookmarkStart w:name="z15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5702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Лесное</w:t>
      </w:r>
    </w:p>
    <w:bookmarkEnd w:id="123"/>
    <w:bookmarkStart w:name="z15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1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Коноваловка</w:t>
      </w:r>
    </w:p>
    <w:bookmarkEnd w:id="126"/>
    <w:bookmarkStart w:name="z16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5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Ульбастрой</w:t>
      </w:r>
    </w:p>
    <w:bookmarkEnd w:id="129"/>
    <w:bookmarkStart w:name="z16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Ливино</w:t>
      </w:r>
    </w:p>
    <w:bookmarkEnd w:id="132"/>
    <w:bookmarkStart w:name="z17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Лениногорский лесхоз</w:t>
      </w:r>
    </w:p>
    <w:bookmarkEnd w:id="135"/>
    <w:bookmarkStart w:name="z1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759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Поперечное</w:t>
      </w:r>
    </w:p>
    <w:bookmarkEnd w:id="138"/>
    <w:bookmarkStart w:name="z17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1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поселок Ульба</w:t>
      </w:r>
    </w:p>
    <w:bookmarkEnd w:id="141"/>
    <w:bookmarkStart w:name="z18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5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город Риддер</w:t>
      </w:r>
    </w:p>
    <w:bookmarkEnd w:id="144"/>
    <w:bookmarkStart w:name="z18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6591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Бутаково</w:t>
      </w:r>
    </w:p>
    <w:bookmarkEnd w:id="147"/>
    <w:bookmarkStart w:name="z19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3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Верхняя Хариузовка</w:t>
      </w:r>
    </w:p>
    <w:bookmarkEnd w:id="150"/>
    <w:bookmarkStart w:name="z19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7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Пригородное</w:t>
      </w:r>
    </w:p>
    <w:bookmarkEnd w:id="153"/>
    <w:bookmarkStart w:name="z19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5702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Лесное</w:t>
      </w:r>
    </w:p>
    <w:bookmarkEnd w:id="156"/>
    <w:bookmarkStart w:name="z20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Коноваловка</w:t>
      </w:r>
    </w:p>
    <w:bookmarkEnd w:id="159"/>
    <w:bookmarkStart w:name="z20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Ульбастрой</w:t>
      </w:r>
    </w:p>
    <w:bookmarkEnd w:id="162"/>
    <w:bookmarkStart w:name="z21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Ливино</w:t>
      </w:r>
    </w:p>
    <w:bookmarkEnd w:id="165"/>
    <w:bookmarkStart w:name="z21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7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Лениногорский лесхоз</w:t>
      </w:r>
    </w:p>
    <w:bookmarkEnd w:id="168"/>
    <w:bookmarkStart w:name="z21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759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село Поперечное</w:t>
      </w:r>
    </w:p>
    <w:bookmarkEnd w:id="171"/>
    <w:bookmarkStart w:name="z22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5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поселок Ульба</w:t>
      </w:r>
    </w:p>
    <w:bookmarkEnd w:id="174"/>
    <w:bookmarkStart w:name="z22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9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 Риддер</w:t>
      </w:r>
    </w:p>
    <w:bookmarkEnd w:id="177"/>
    <w:bookmarkStart w:name="z23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65913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3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Пригородное</w:t>
      </w:r>
    </w:p>
    <w:bookmarkEnd w:id="180"/>
    <w:bookmarkStart w:name="z23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62103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Лесное</w:t>
      </w:r>
    </w:p>
    <w:bookmarkEnd w:id="183"/>
    <w:bookmarkStart w:name="z23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1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Ульбастрой</w:t>
      </w:r>
    </w:p>
    <w:bookmarkEnd w:id="186"/>
    <w:bookmarkStart w:name="z24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Ливино</w:t>
      </w:r>
    </w:p>
    <w:bookmarkEnd w:id="189"/>
    <w:bookmarkStart w:name="z24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-----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Граница населенного пункта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используемые для выпаса скота населения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  перераспределения пастбищ для размещения поголовья сельскохозяйственных животных физических и (или) юридических лиц, у которых отсутствуют пастбища,  и перемещения его на предоставляемые пастбища, площадь 459 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используемые для выпаса скота населения за чертой населенного пункта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Лениногорский лесхоз</w:t>
      </w:r>
    </w:p>
    <w:bookmarkEnd w:id="192"/>
    <w:bookmarkStart w:name="z25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2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Поперечное</w:t>
      </w:r>
    </w:p>
    <w:bookmarkEnd w:id="194"/>
    <w:bookmarkStart w:name="z25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5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Коноваловка</w:t>
      </w:r>
    </w:p>
    <w:bookmarkEnd w:id="196"/>
    <w:bookmarkStart w:name="z25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8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Бутаково</w:t>
      </w:r>
    </w:p>
    <w:bookmarkEnd w:id="198"/>
    <w:bookmarkStart w:name="z25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1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Верхняя Хариузовка</w:t>
      </w:r>
    </w:p>
    <w:bookmarkEnd w:id="200"/>
    <w:bookmarkStart w:name="z26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поселок Ульба</w:t>
      </w:r>
    </w:p>
    <w:bookmarkEnd w:id="202"/>
    <w:bookmarkStart w:name="z26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Пригородное</w:t>
      </w:r>
    </w:p>
    <w:bookmarkEnd w:id="204"/>
    <w:bookmarkStart w:name="z26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57023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Лесное</w:t>
      </w:r>
    </w:p>
    <w:bookmarkEnd w:id="207"/>
    <w:bookmarkStart w:name="z27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Ульбастрой</w:t>
      </w:r>
    </w:p>
    <w:bookmarkEnd w:id="210"/>
    <w:bookmarkStart w:name="z27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9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Ливино</w:t>
      </w:r>
    </w:p>
    <w:bookmarkEnd w:id="213"/>
    <w:bookmarkStart w:name="z28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6200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3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Лениногорский лесхоз</w:t>
      </w:r>
    </w:p>
    <w:bookmarkEnd w:id="216"/>
    <w:bookmarkStart w:name="z28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7597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7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Поперечное</w:t>
      </w:r>
    </w:p>
    <w:bookmarkEnd w:id="219"/>
    <w:bookmarkStart w:name="z28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1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Коноваловка</w:t>
      </w:r>
    </w:p>
    <w:bookmarkEnd w:id="222"/>
    <w:bookmarkStart w:name="z29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5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Бутаково</w:t>
      </w:r>
    </w:p>
    <w:bookmarkEnd w:id="225"/>
    <w:bookmarkStart w:name="z29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9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Верхняя Хариузовка</w:t>
      </w:r>
    </w:p>
    <w:bookmarkEnd w:id="228"/>
    <w:bookmarkStart w:name="z30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6032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0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 Ульба</w:t>
      </w:r>
    </w:p>
    <w:bookmarkEnd w:id="231"/>
    <w:bookmarkStart w:name="z30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Риддер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07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Риддер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Бутаково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Верхняя Хариузовка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Лесное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Коноваловка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Ульбастрой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Ливино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Лениногорский Лесхоз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Поперечное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Ульба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 - июнь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 - август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