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82e441" w14:textId="c82e4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Жангалинскому району на 2023-2024 годы</w:t>
      </w:r>
    </w:p>
    <w:p>
      <w:pPr>
        <w:spacing w:after="0"/>
        <w:ind w:left="0"/>
        <w:jc w:val="both"/>
      </w:pPr>
      <w:r>
        <w:rPr>
          <w:rFonts w:ascii="Times New Roman"/>
          <w:b w:val="false"/>
          <w:i w:val="false"/>
          <w:color w:val="000000"/>
          <w:sz w:val="28"/>
        </w:rPr>
        <w:t>Решение Жангалинского районного маслихата Западно-Казахстанской области от 24 апреля 2023 года № 4-4</w:t>
      </w:r>
    </w:p>
    <w:p>
      <w:pPr>
        <w:spacing w:after="0"/>
        <w:ind w:left="0"/>
        <w:jc w:val="both"/>
      </w:pPr>
      <w:bookmarkStart w:name="z3" w:id="0"/>
      <w:r>
        <w:rPr>
          <w:rFonts w:ascii="Times New Roman"/>
          <w:b w:val="false"/>
          <w:i w:val="false"/>
          <w:color w:val="000000"/>
          <w:sz w:val="28"/>
        </w:rPr>
        <w:t xml:space="preserve">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и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Жангалинский районный маслихат </w:t>
      </w:r>
      <w:r>
        <w:rPr>
          <w:rFonts w:ascii="Times New Roman"/>
          <w:b/>
          <w:i w:val="false"/>
          <w:color w:val="000000"/>
          <w:sz w:val="28"/>
        </w:rPr>
        <w:t>РЕШИЛ</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по Жангалинскому району на 2023-2024 годы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решению.</w:t>
      </w:r>
    </w:p>
    <w:bookmarkEnd w:id="1"/>
    <w:bookmarkStart w:name="z5" w:id="2"/>
    <w:p>
      <w:pPr>
        <w:spacing w:after="0"/>
        <w:ind w:left="0"/>
        <w:jc w:val="both"/>
      </w:pPr>
      <w:r>
        <w:rPr>
          <w:rFonts w:ascii="Times New Roman"/>
          <w:b w:val="false"/>
          <w:i w:val="false"/>
          <w:color w:val="000000"/>
          <w:sz w:val="28"/>
        </w:rPr>
        <w:t>
      2. Настоящее решение вводится в действие со дня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Каменов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 xml:space="preserve">к решению районного маслихата </w:t>
            </w:r>
            <w:r>
              <w:br/>
            </w:r>
            <w:r>
              <w:rPr>
                <w:rFonts w:ascii="Times New Roman"/>
                <w:b w:val="false"/>
                <w:i w:val="false"/>
                <w:color w:val="000000"/>
                <w:sz w:val="20"/>
              </w:rPr>
              <w:t>от 24 апреля 2023 года № 4-4</w:t>
            </w:r>
          </w:p>
        </w:tc>
      </w:tr>
    </w:tbl>
    <w:bookmarkStart w:name="z8" w:id="3"/>
    <w:p>
      <w:pPr>
        <w:spacing w:after="0"/>
        <w:ind w:left="0"/>
        <w:jc w:val="left"/>
      </w:pPr>
      <w:r>
        <w:rPr>
          <w:rFonts w:ascii="Times New Roman"/>
          <w:b/>
          <w:i w:val="false"/>
          <w:color w:val="000000"/>
        </w:rPr>
        <w:t xml:space="preserve"> План по управлению пастбищами и их использованию по Жангалинскому району на 2023-2024 годы</w:t>
      </w:r>
    </w:p>
    <w:bookmarkEnd w:id="3"/>
    <w:bookmarkStart w:name="z9"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Жангалинскому району на 2023-2024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№173 "Об утверждении Правил рационального использования пастбищ" (зарегистрированное в Реестре государственной регистрации нормативных правовых актов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№3-3/332 "Об утверждении предельно допустимой нормы нагрузки на общую площадь пастбищ" (зарегистрированное в Реестре государственной регистрации нормативных правовых актов №11064).</w:t>
      </w:r>
    </w:p>
    <w:bookmarkEnd w:id="4"/>
    <w:bookmarkStart w:name="z10"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1" w:id="6"/>
    <w:p>
      <w:pPr>
        <w:spacing w:after="0"/>
        <w:ind w:left="0"/>
        <w:jc w:val="both"/>
      </w:pPr>
      <w:r>
        <w:rPr>
          <w:rFonts w:ascii="Times New Roman"/>
          <w:b w:val="false"/>
          <w:i w:val="false"/>
          <w:color w:val="000000"/>
          <w:sz w:val="28"/>
        </w:rPr>
        <w:t>
      План содержит:</w:t>
      </w:r>
    </w:p>
    <w:bookmarkEnd w:id="6"/>
    <w:bookmarkStart w:name="z12" w:id="7"/>
    <w:p>
      <w:pPr>
        <w:spacing w:after="0"/>
        <w:ind w:left="0"/>
        <w:jc w:val="both"/>
      </w:pPr>
      <w:r>
        <w:rPr>
          <w:rFonts w:ascii="Times New Roman"/>
          <w:b w:val="false"/>
          <w:i w:val="false"/>
          <w:color w:val="000000"/>
          <w:sz w:val="28"/>
        </w:rPr>
        <w:t xml:space="preserve">
      1) сведения о ветеринарно-санитарных объектах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7"/>
    <w:bookmarkStart w:name="z13" w:id="8"/>
    <w:p>
      <w:pPr>
        <w:spacing w:after="0"/>
        <w:ind w:left="0"/>
        <w:jc w:val="both"/>
      </w:pPr>
      <w:r>
        <w:rPr>
          <w:rFonts w:ascii="Times New Roman"/>
          <w:b w:val="false"/>
          <w:i w:val="false"/>
          <w:color w:val="000000"/>
          <w:sz w:val="28"/>
        </w:rPr>
        <w:t xml:space="preserve">
      2)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8"/>
    <w:bookmarkStart w:name="z14" w:id="9"/>
    <w:p>
      <w:pPr>
        <w:spacing w:after="0"/>
        <w:ind w:left="0"/>
        <w:jc w:val="both"/>
      </w:pPr>
      <w:r>
        <w:rPr>
          <w:rFonts w:ascii="Times New Roman"/>
          <w:b w:val="false"/>
          <w:i w:val="false"/>
          <w:color w:val="000000"/>
          <w:sz w:val="28"/>
        </w:rPr>
        <w:t xml:space="preserve">
      3) схемы (карты)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к настоящему Плану;</w:t>
      </w:r>
    </w:p>
    <w:bookmarkEnd w:id="9"/>
    <w:bookmarkStart w:name="z15" w:id="10"/>
    <w:p>
      <w:pPr>
        <w:spacing w:after="0"/>
        <w:ind w:left="0"/>
        <w:jc w:val="both"/>
      </w:pPr>
      <w:r>
        <w:rPr>
          <w:rFonts w:ascii="Times New Roman"/>
          <w:b w:val="false"/>
          <w:i w:val="false"/>
          <w:color w:val="000000"/>
          <w:sz w:val="28"/>
        </w:rPr>
        <w:t xml:space="preserve">
      4) карты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приложениям 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к настоящему Плану;</w:t>
      </w:r>
    </w:p>
    <w:bookmarkEnd w:id="10"/>
    <w:bookmarkStart w:name="z16" w:id="11"/>
    <w:p>
      <w:pPr>
        <w:spacing w:after="0"/>
        <w:ind w:left="0"/>
        <w:jc w:val="both"/>
      </w:pPr>
      <w:r>
        <w:rPr>
          <w:rFonts w:ascii="Times New Roman"/>
          <w:b w:val="false"/>
          <w:i w:val="false"/>
          <w:color w:val="000000"/>
          <w:sz w:val="28"/>
        </w:rPr>
        <w:t xml:space="preserve">
      5) схемы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приложениям 19</w:t>
      </w:r>
      <w:r>
        <w:rPr>
          <w:rFonts w:ascii="Times New Roman"/>
          <w:b w:val="false"/>
          <w:i w:val="false"/>
          <w:color w:val="000000"/>
          <w:sz w:val="28"/>
        </w:rPr>
        <w:t xml:space="preserve">,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к настоящему Плану;</w:t>
      </w:r>
    </w:p>
    <w:bookmarkEnd w:id="11"/>
    <w:bookmarkStart w:name="z17" w:id="12"/>
    <w:p>
      <w:pPr>
        <w:spacing w:after="0"/>
        <w:ind w:left="0"/>
        <w:jc w:val="both"/>
      </w:pPr>
      <w:r>
        <w:rPr>
          <w:rFonts w:ascii="Times New Roman"/>
          <w:b w:val="false"/>
          <w:i w:val="false"/>
          <w:color w:val="000000"/>
          <w:sz w:val="28"/>
        </w:rPr>
        <w:t xml:space="preserve">
      6) схемы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приложениям 27</w:t>
      </w:r>
      <w:r>
        <w:rPr>
          <w:rFonts w:ascii="Times New Roman"/>
          <w:b w:val="false"/>
          <w:i w:val="false"/>
          <w:color w:val="000000"/>
          <w:sz w:val="28"/>
        </w:rPr>
        <w:t xml:space="preserve">, </w:t>
      </w:r>
      <w:r>
        <w:rPr>
          <w:rFonts w:ascii="Times New Roman"/>
          <w:b w:val="false"/>
          <w:i w:val="false"/>
          <w:color w:val="000000"/>
          <w:sz w:val="28"/>
        </w:rPr>
        <w:t>28</w:t>
      </w:r>
      <w:r>
        <w:rPr>
          <w:rFonts w:ascii="Times New Roman"/>
          <w:b w:val="false"/>
          <w:i w:val="false"/>
          <w:color w:val="000000"/>
          <w:sz w:val="28"/>
        </w:rPr>
        <w:t xml:space="preserve">,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w:t>
      </w:r>
      <w:r>
        <w:rPr>
          <w:rFonts w:ascii="Times New Roman"/>
          <w:b w:val="false"/>
          <w:i w:val="false"/>
          <w:color w:val="000000"/>
          <w:sz w:val="28"/>
        </w:rPr>
        <w:t xml:space="preserve">,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к настоящему Плану;</w:t>
      </w:r>
    </w:p>
    <w:bookmarkEnd w:id="12"/>
    <w:bookmarkStart w:name="z18" w:id="13"/>
    <w:p>
      <w:pPr>
        <w:spacing w:after="0"/>
        <w:ind w:left="0"/>
        <w:jc w:val="both"/>
      </w:pPr>
      <w:r>
        <w:rPr>
          <w:rFonts w:ascii="Times New Roman"/>
          <w:b w:val="false"/>
          <w:i w:val="false"/>
          <w:color w:val="000000"/>
          <w:sz w:val="28"/>
        </w:rPr>
        <w:t xml:space="preserve">
      7) схемы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 согласно </w:t>
      </w:r>
      <w:r>
        <w:rPr>
          <w:rFonts w:ascii="Times New Roman"/>
          <w:b w:val="false"/>
          <w:i w:val="false"/>
          <w:color w:val="000000"/>
          <w:sz w:val="28"/>
        </w:rPr>
        <w:t>приложениям 35</w:t>
      </w:r>
      <w:r>
        <w:rPr>
          <w:rFonts w:ascii="Times New Roman"/>
          <w:b w:val="false"/>
          <w:i w:val="false"/>
          <w:color w:val="000000"/>
          <w:sz w:val="28"/>
        </w:rPr>
        <w:t xml:space="preserve">, </w:t>
      </w:r>
      <w:r>
        <w:rPr>
          <w:rFonts w:ascii="Times New Roman"/>
          <w:b w:val="false"/>
          <w:i w:val="false"/>
          <w:color w:val="000000"/>
          <w:sz w:val="28"/>
        </w:rPr>
        <w:t>36</w:t>
      </w:r>
      <w:r>
        <w:rPr>
          <w:rFonts w:ascii="Times New Roman"/>
          <w:b w:val="false"/>
          <w:i w:val="false"/>
          <w:color w:val="000000"/>
          <w:sz w:val="28"/>
        </w:rPr>
        <w:t xml:space="preserve">,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к настоящему Плану;</w:t>
      </w:r>
    </w:p>
    <w:bookmarkEnd w:id="13"/>
    <w:bookmarkStart w:name="z19" w:id="14"/>
    <w:p>
      <w:pPr>
        <w:spacing w:after="0"/>
        <w:ind w:left="0"/>
        <w:jc w:val="both"/>
      </w:pPr>
      <w:r>
        <w:rPr>
          <w:rFonts w:ascii="Times New Roman"/>
          <w:b w:val="false"/>
          <w:i w:val="false"/>
          <w:color w:val="000000"/>
          <w:sz w:val="28"/>
        </w:rPr>
        <w:t xml:space="preserve">
      7-1)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 согласно </w:t>
      </w:r>
      <w:r>
        <w:rPr>
          <w:rFonts w:ascii="Times New Roman"/>
          <w:b w:val="false"/>
          <w:i w:val="false"/>
          <w:color w:val="000000"/>
          <w:sz w:val="28"/>
        </w:rPr>
        <w:t>приложениям 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к настоящему Плану;</w:t>
      </w:r>
    </w:p>
    <w:bookmarkEnd w:id="14"/>
    <w:bookmarkStart w:name="z20" w:id="15"/>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bookmarkEnd w:id="15"/>
    <w:bookmarkStart w:name="z21" w:id="16"/>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bookmarkEnd w:id="16"/>
    <w:bookmarkStart w:name="z22" w:id="17"/>
    <w:p>
      <w:pPr>
        <w:spacing w:after="0"/>
        <w:ind w:left="0"/>
        <w:jc w:val="both"/>
      </w:pPr>
      <w:r>
        <w:rPr>
          <w:rFonts w:ascii="Times New Roman"/>
          <w:b w:val="false"/>
          <w:i w:val="false"/>
          <w:color w:val="000000"/>
          <w:sz w:val="28"/>
        </w:rPr>
        <w:t>
      По административно-территориальному делению в Жангалинском районе имеются 9 сельских округов, 22 сельских населенных пунктов.</w:t>
      </w:r>
    </w:p>
    <w:bookmarkEnd w:id="17"/>
    <w:bookmarkStart w:name="z23" w:id="18"/>
    <w:p>
      <w:pPr>
        <w:spacing w:after="0"/>
        <w:ind w:left="0"/>
        <w:jc w:val="both"/>
      </w:pPr>
      <w:r>
        <w:rPr>
          <w:rFonts w:ascii="Times New Roman"/>
          <w:b w:val="false"/>
          <w:i w:val="false"/>
          <w:color w:val="000000"/>
          <w:sz w:val="28"/>
        </w:rPr>
        <w:t>
      Общая площадь территории Жангалинского района 2 076 073 га, из них пастбищные земли – 1 768 288 га, орошаемые земли – 48 350 га.</w:t>
      </w:r>
    </w:p>
    <w:bookmarkEnd w:id="18"/>
    <w:bookmarkStart w:name="z24" w:id="19"/>
    <w:p>
      <w:pPr>
        <w:spacing w:after="0"/>
        <w:ind w:left="0"/>
        <w:jc w:val="both"/>
      </w:pPr>
      <w:r>
        <w:rPr>
          <w:rFonts w:ascii="Times New Roman"/>
          <w:b w:val="false"/>
          <w:i w:val="false"/>
          <w:color w:val="000000"/>
          <w:sz w:val="28"/>
        </w:rPr>
        <w:t>
      По категориям земли подразделяются на:</w:t>
      </w:r>
    </w:p>
    <w:bookmarkEnd w:id="19"/>
    <w:bookmarkStart w:name="z25" w:id="20"/>
    <w:p>
      <w:pPr>
        <w:spacing w:after="0"/>
        <w:ind w:left="0"/>
        <w:jc w:val="both"/>
      </w:pPr>
      <w:r>
        <w:rPr>
          <w:rFonts w:ascii="Times New Roman"/>
          <w:b w:val="false"/>
          <w:i w:val="false"/>
          <w:color w:val="000000"/>
          <w:sz w:val="28"/>
        </w:rPr>
        <w:t>
      земли сельскохозяйственного назначения – 1 044 820 га;</w:t>
      </w:r>
    </w:p>
    <w:bookmarkEnd w:id="20"/>
    <w:bookmarkStart w:name="z26" w:id="21"/>
    <w:p>
      <w:pPr>
        <w:spacing w:after="0"/>
        <w:ind w:left="0"/>
        <w:jc w:val="both"/>
      </w:pPr>
      <w:r>
        <w:rPr>
          <w:rFonts w:ascii="Times New Roman"/>
          <w:b w:val="false"/>
          <w:i w:val="false"/>
          <w:color w:val="000000"/>
          <w:sz w:val="28"/>
        </w:rPr>
        <w:t>
      земли населенных пунктов – 131 360 га;</w:t>
      </w:r>
    </w:p>
    <w:bookmarkEnd w:id="21"/>
    <w:bookmarkStart w:name="z27" w:id="22"/>
    <w:p>
      <w:pPr>
        <w:spacing w:after="0"/>
        <w:ind w:left="0"/>
        <w:jc w:val="both"/>
      </w:pPr>
      <w:r>
        <w:rPr>
          <w:rFonts w:ascii="Times New Roman"/>
          <w:b w:val="false"/>
          <w:i w:val="false"/>
          <w:color w:val="000000"/>
          <w:sz w:val="28"/>
        </w:rPr>
        <w:t>
      земли лесного фонда – 213 га;</w:t>
      </w:r>
    </w:p>
    <w:bookmarkEnd w:id="22"/>
    <w:bookmarkStart w:name="z28" w:id="23"/>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1 063 га;</w:t>
      </w:r>
    </w:p>
    <w:bookmarkEnd w:id="23"/>
    <w:bookmarkStart w:name="z29" w:id="24"/>
    <w:p>
      <w:pPr>
        <w:spacing w:after="0"/>
        <w:ind w:left="0"/>
        <w:jc w:val="both"/>
      </w:pPr>
      <w:r>
        <w:rPr>
          <w:rFonts w:ascii="Times New Roman"/>
          <w:b w:val="false"/>
          <w:i w:val="false"/>
          <w:color w:val="000000"/>
          <w:sz w:val="28"/>
        </w:rPr>
        <w:t>
      земли водного фонда – 3 670 га;</w:t>
      </w:r>
    </w:p>
    <w:bookmarkEnd w:id="24"/>
    <w:bookmarkStart w:name="z30" w:id="25"/>
    <w:p>
      <w:pPr>
        <w:spacing w:after="0"/>
        <w:ind w:left="0"/>
        <w:jc w:val="both"/>
      </w:pPr>
      <w:r>
        <w:rPr>
          <w:rFonts w:ascii="Times New Roman"/>
          <w:b w:val="false"/>
          <w:i w:val="false"/>
          <w:color w:val="000000"/>
          <w:sz w:val="28"/>
        </w:rPr>
        <w:t>
      земли запаса – 388 188 га.</w:t>
      </w:r>
    </w:p>
    <w:bookmarkEnd w:id="25"/>
    <w:bookmarkStart w:name="z31" w:id="26"/>
    <w:p>
      <w:pPr>
        <w:spacing w:after="0"/>
        <w:ind w:left="0"/>
        <w:jc w:val="both"/>
      </w:pPr>
      <w:r>
        <w:rPr>
          <w:rFonts w:ascii="Times New Roman"/>
          <w:b w:val="false"/>
          <w:i w:val="false"/>
          <w:color w:val="000000"/>
          <w:sz w:val="28"/>
        </w:rPr>
        <w:t>
      Климат района резко континентальный, зима сравнительно холодная, лето жаркое и засушливое. Среднегодовая температура воздуха в январе – -15; -35°С, в июле – +25;+40°С. Средний размер осадков составляет - 30 мм, а годовой - 214 мм.</w:t>
      </w:r>
    </w:p>
    <w:bookmarkEnd w:id="26"/>
    <w:bookmarkStart w:name="z32" w:id="27"/>
    <w:p>
      <w:pPr>
        <w:spacing w:after="0"/>
        <w:ind w:left="0"/>
        <w:jc w:val="both"/>
      </w:pPr>
      <w:r>
        <w:rPr>
          <w:rFonts w:ascii="Times New Roman"/>
          <w:b w:val="false"/>
          <w:i w:val="false"/>
          <w:color w:val="000000"/>
          <w:sz w:val="28"/>
        </w:rPr>
        <w:t>
      Растительный покров района разнообразный, включает примерно 124 видов. Самые распространенные из них бело полынно-типчаковые и бело полынно-пустынножитняковые травы.</w:t>
      </w:r>
    </w:p>
    <w:bookmarkEnd w:id="27"/>
    <w:bookmarkStart w:name="z33" w:id="28"/>
    <w:p>
      <w:pPr>
        <w:spacing w:after="0"/>
        <w:ind w:left="0"/>
        <w:jc w:val="both"/>
      </w:pPr>
      <w:r>
        <w:rPr>
          <w:rFonts w:ascii="Times New Roman"/>
          <w:b w:val="false"/>
          <w:i w:val="false"/>
          <w:color w:val="000000"/>
          <w:sz w:val="28"/>
        </w:rPr>
        <w:t>
      Почвы светло каштановые, на юге встречаются солончаковые земли. Толщина плодородной почвы 40-50 см.</w:t>
      </w:r>
    </w:p>
    <w:bookmarkEnd w:id="28"/>
    <w:bookmarkStart w:name="z34" w:id="29"/>
    <w:p>
      <w:pPr>
        <w:spacing w:after="0"/>
        <w:ind w:left="0"/>
        <w:jc w:val="both"/>
      </w:pPr>
      <w:r>
        <w:rPr>
          <w:rFonts w:ascii="Times New Roman"/>
          <w:b w:val="false"/>
          <w:i w:val="false"/>
          <w:color w:val="000000"/>
          <w:sz w:val="28"/>
        </w:rPr>
        <w:t>
      В районе действуют 9 ветеринарных пунктов и 9 скотомогильников.</w:t>
      </w:r>
    </w:p>
    <w:bookmarkEnd w:id="29"/>
    <w:bookmarkStart w:name="z35" w:id="30"/>
    <w:p>
      <w:pPr>
        <w:spacing w:after="0"/>
        <w:ind w:left="0"/>
        <w:jc w:val="both"/>
      </w:pPr>
      <w:r>
        <w:rPr>
          <w:rFonts w:ascii="Times New Roman"/>
          <w:b w:val="false"/>
          <w:i w:val="false"/>
          <w:color w:val="000000"/>
          <w:sz w:val="28"/>
        </w:rPr>
        <w:t>
      В настоящее время в Жангалинском районе насчитывается крупного рогатого скота 23 749 голов, мелкого рогатого скота 72 953 голов, 9 712 голов лошадей, 268 голов верблюдов.</w:t>
      </w:r>
    </w:p>
    <w:bookmarkEnd w:id="30"/>
    <w:bookmarkStart w:name="z36" w:id="31"/>
    <w:p>
      <w:pPr>
        <w:spacing w:after="0"/>
        <w:ind w:left="0"/>
        <w:jc w:val="both"/>
      </w:pPr>
      <w:r>
        <w:rPr>
          <w:rFonts w:ascii="Times New Roman"/>
          <w:b w:val="false"/>
          <w:i w:val="false"/>
          <w:color w:val="000000"/>
          <w:sz w:val="28"/>
        </w:rPr>
        <w:t>
      В связи с ростом поголовья скота на личных подворьях в некоторых сельских округах наблюдается нехватка 334 659 га пастбищных земель, в том числе Жангалинском сельском округе 69 700 га, Брликском сельском округе 84 989 га, Жанажолском сельском округе 15 784 га, Жанаказанском сельском округе 24 902 га, Копжасарском сельском округе 39 223 га, Кызылобинском сельском округе 26 569 га, Мастексайском сельском округе 19 086 га, Пятимарском сельском округе 43 412 га и С.Мендешевском сельском округе 10 994 га.</w:t>
      </w:r>
    </w:p>
    <w:bookmarkEnd w:id="31"/>
    <w:bookmarkStart w:name="z37" w:id="32"/>
    <w:p>
      <w:pPr>
        <w:spacing w:after="0"/>
        <w:ind w:left="0"/>
        <w:jc w:val="both"/>
      </w:pPr>
      <w:r>
        <w:rPr>
          <w:rFonts w:ascii="Times New Roman"/>
          <w:b w:val="false"/>
          <w:i w:val="false"/>
          <w:color w:val="000000"/>
          <w:sz w:val="28"/>
        </w:rPr>
        <w:t>
      В связи с увеличением поголовья скота на личных подворьях необходимо 334 659 га пастбищ.</w:t>
      </w:r>
    </w:p>
    <w:bookmarkEnd w:id="32"/>
    <w:bookmarkStart w:name="z38" w:id="33"/>
    <w:p>
      <w:pPr>
        <w:spacing w:after="0"/>
        <w:ind w:left="0"/>
        <w:jc w:val="both"/>
      </w:pPr>
      <w:r>
        <w:rPr>
          <w:rFonts w:ascii="Times New Roman"/>
          <w:b w:val="false"/>
          <w:i w:val="false"/>
          <w:color w:val="000000"/>
          <w:sz w:val="28"/>
        </w:rPr>
        <w:t>
      Для решения этих проблем – необходимо рационально выделить пастбищные угодья из государственного фонда и увеличить площади пастбищ за счет земель населенных пунктов, земель сельскохозяйственного назначения и земель запаса Жангалинского района.</w:t>
      </w:r>
    </w:p>
    <w:bookmarkEnd w:id="33"/>
    <w:bookmarkStart w:name="z39" w:id="34"/>
    <w:p>
      <w:pPr>
        <w:spacing w:after="0"/>
        <w:ind w:left="0"/>
        <w:jc w:val="both"/>
      </w:pPr>
      <w:r>
        <w:rPr>
          <w:rFonts w:ascii="Times New Roman"/>
          <w:b w:val="false"/>
          <w:i w:val="false"/>
          <w:color w:val="000000"/>
          <w:sz w:val="28"/>
        </w:rPr>
        <w:t>
      На сегодняшний день по Жангалинскому району резервный земельный запас составляет 388 188 га пастбищных земель.</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41" w:id="35"/>
    <w:p>
      <w:pPr>
        <w:spacing w:after="0"/>
        <w:ind w:left="0"/>
        <w:jc w:val="left"/>
      </w:pPr>
      <w:r>
        <w:rPr>
          <w:rFonts w:ascii="Times New Roman"/>
          <w:b/>
          <w:i w:val="false"/>
          <w:color w:val="000000"/>
        </w:rPr>
        <w:t xml:space="preserve"> Сведения о ветеринарно-санитарных объектах</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пункты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Скотомогильники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С.Мендешевский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43" w:id="36"/>
    <w:p>
      <w:pPr>
        <w:spacing w:after="0"/>
        <w:ind w:left="0"/>
        <w:jc w:val="left"/>
      </w:pPr>
      <w:r>
        <w:rPr>
          <w:rFonts w:ascii="Times New Roman"/>
          <w:b/>
          <w:i w:val="false"/>
          <w:color w:val="000000"/>
        </w:rPr>
        <w:t xml:space="preserve"> Календарный график по использованию пастбищ, определяющие сезонные маршруты </w:t>
      </w:r>
      <w:r>
        <w:br/>
      </w:r>
      <w:r>
        <w:rPr>
          <w:rFonts w:ascii="Times New Roman"/>
          <w:b/>
          <w:i w:val="false"/>
          <w:color w:val="000000"/>
        </w:rPr>
        <w:t>выпаса и отгона сельскохозяйственных животных</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на отдаленные пастбища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отгона животных с отдаленных пастбищ</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Жанаказанский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Мастексайский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С.Мендешевский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Пятимарский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Брликский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Кызылобинский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Жангалинский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Первая половина марта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декада ноября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4" w:id="37"/>
    <w:p>
      <w:pPr>
        <w:spacing w:after="0"/>
        <w:ind w:left="0"/>
        <w:jc w:val="both"/>
      </w:pPr>
      <w:r>
        <w:rPr>
          <w:rFonts w:ascii="Times New Roman"/>
          <w:b w:val="false"/>
          <w:i w:val="false"/>
          <w:color w:val="000000"/>
          <w:sz w:val="28"/>
        </w:rPr>
        <w:t>
      Длительность пастбищного периода связана с почвенно-климатической зоной, видами сельскохозяйственных животных, а также урожайностью пастбищ в умеренно сухих на ковыльно – типчаково – полынных степях – составляет 200-230 дней.</w:t>
      </w:r>
    </w:p>
    <w:bookmarkEnd w:id="37"/>
    <w:bookmarkStart w:name="z45" w:id="38"/>
    <w:p>
      <w:pPr>
        <w:spacing w:after="0"/>
        <w:ind w:left="0"/>
        <w:jc w:val="both"/>
      </w:pPr>
      <w:r>
        <w:rPr>
          <w:rFonts w:ascii="Times New Roman"/>
          <w:b w:val="false"/>
          <w:i w:val="false"/>
          <w:color w:val="000000"/>
          <w:sz w:val="28"/>
        </w:rPr>
        <w:t>
      В данном случае продолжительность выпаса для крупного рогатого скота, мелкого рогатого скота, лошадей и верблюдов связана с максимальной глубиной снежного покрова с плотностью снега и другими факторами.</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47" w:id="39"/>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39"/>
    <w:bookmarkStart w:name="z48" w:id="40"/>
    <w:p>
      <w:pPr>
        <w:spacing w:after="0"/>
        <w:ind w:left="0"/>
        <w:jc w:val="left"/>
      </w:pPr>
      <w:r>
        <w:rPr>
          <w:rFonts w:ascii="Times New Roman"/>
          <w:b/>
          <w:i w:val="false"/>
          <w:color w:val="000000"/>
        </w:rPr>
        <w:t xml:space="preserve"> Жанаказанский сельский округ</w:t>
      </w:r>
    </w:p>
    <w:bookmarkEnd w:id="40"/>
    <w:bookmarkStart w:name="z49"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68326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326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51" w:id="42"/>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2"/>
    <w:bookmarkStart w:name="z52" w:id="43"/>
    <w:p>
      <w:pPr>
        <w:spacing w:after="0"/>
        <w:ind w:left="0"/>
        <w:jc w:val="left"/>
      </w:pPr>
      <w:r>
        <w:rPr>
          <w:rFonts w:ascii="Times New Roman"/>
          <w:b/>
          <w:i w:val="false"/>
          <w:color w:val="000000"/>
        </w:rPr>
        <w:t xml:space="preserve"> Жанажолский сельский округ</w:t>
      </w:r>
    </w:p>
    <w:bookmarkEnd w:id="43"/>
    <w:bookmarkStart w:name="z53"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62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62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55" w:id="45"/>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45"/>
    <w:bookmarkStart w:name="z56" w:id="46"/>
    <w:p>
      <w:pPr>
        <w:spacing w:after="0"/>
        <w:ind w:left="0"/>
        <w:jc w:val="left"/>
      </w:pPr>
      <w:r>
        <w:rPr>
          <w:rFonts w:ascii="Times New Roman"/>
          <w:b/>
          <w:i w:val="false"/>
          <w:color w:val="000000"/>
        </w:rPr>
        <w:t xml:space="preserve"> Мастексайский сельский округ</w:t>
      </w:r>
    </w:p>
    <w:bookmarkEnd w:id="46"/>
    <w:bookmarkStart w:name="z57"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1263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263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59" w:id="48"/>
    <w:p>
      <w:pPr>
        <w:spacing w:after="0"/>
        <w:ind w:left="0"/>
        <w:jc w:val="left"/>
      </w:pPr>
      <w:r>
        <w:rPr>
          <w:rFonts w:ascii="Times New Roman"/>
          <w:b/>
          <w:i w:val="false"/>
          <w:color w:val="000000"/>
        </w:rPr>
        <w:t xml:space="preserve"> Схема (карта) расположения пастбищ на территории административно–</w:t>
      </w:r>
      <w:r>
        <w:br/>
      </w:r>
      <w:r>
        <w:rPr>
          <w:rFonts w:ascii="Times New Roman"/>
          <w:b/>
          <w:i w:val="false"/>
          <w:color w:val="000000"/>
        </w:rPr>
        <w:t xml:space="preserve">территориальной единицы в разрезе категорий земель, собственников земельных </w:t>
      </w:r>
      <w:r>
        <w:br/>
      </w:r>
      <w:r>
        <w:rPr>
          <w:rFonts w:ascii="Times New Roman"/>
          <w:b/>
          <w:i w:val="false"/>
          <w:color w:val="000000"/>
        </w:rPr>
        <w:t>участков и землепользователей на основании правоустанавливающих документов</w:t>
      </w:r>
    </w:p>
    <w:bookmarkEnd w:id="48"/>
    <w:bookmarkStart w:name="z60" w:id="49"/>
    <w:p>
      <w:pPr>
        <w:spacing w:after="0"/>
        <w:ind w:left="0"/>
        <w:jc w:val="left"/>
      </w:pPr>
      <w:r>
        <w:rPr>
          <w:rFonts w:ascii="Times New Roman"/>
          <w:b/>
          <w:i w:val="false"/>
          <w:color w:val="000000"/>
        </w:rPr>
        <w:t xml:space="preserve"> Копжасарский сельский округ</w:t>
      </w:r>
    </w:p>
    <w:bookmarkEnd w:id="49"/>
    <w:bookmarkStart w:name="z61"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63" w:id="51"/>
    <w:p>
      <w:pPr>
        <w:spacing w:after="0"/>
        <w:ind w:left="0"/>
        <w:jc w:val="left"/>
      </w:pPr>
      <w:r>
        <w:rPr>
          <w:rFonts w:ascii="Times New Roman"/>
          <w:b/>
          <w:i w:val="false"/>
          <w:color w:val="000000"/>
        </w:rPr>
        <w:t xml:space="preserve"> Схема (карта) расположения пастбищ на территории административно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1"/>
    <w:bookmarkStart w:name="z64" w:id="52"/>
    <w:p>
      <w:pPr>
        <w:spacing w:after="0"/>
        <w:ind w:left="0"/>
        <w:jc w:val="left"/>
      </w:pPr>
      <w:r>
        <w:rPr>
          <w:rFonts w:ascii="Times New Roman"/>
          <w:b/>
          <w:i w:val="false"/>
          <w:color w:val="000000"/>
        </w:rPr>
        <w:t xml:space="preserve"> С.Мендешевский сельский округ</w:t>
      </w:r>
    </w:p>
    <w:bookmarkEnd w:id="52"/>
    <w:bookmarkStart w:name="z65" w:id="53"/>
    <w:p>
      <w:pPr>
        <w:spacing w:after="0"/>
        <w:ind w:left="0"/>
        <w:jc w:val="both"/>
      </w:pPr>
      <w:r>
        <w:rPr>
          <w:rFonts w:ascii="Times New Roman"/>
          <w:b w:val="false"/>
          <w:i w:val="false"/>
          <w:color w:val="000000"/>
          <w:sz w:val="28"/>
        </w:rPr>
        <w:t xml:space="preserve">
      </w:t>
      </w:r>
    </w:p>
    <w:bookmarkEnd w:id="53"/>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району на 2023-2024 годы</w:t>
            </w:r>
          </w:p>
        </w:tc>
      </w:tr>
    </w:tbl>
    <w:bookmarkStart w:name="z68" w:id="54"/>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4"/>
    <w:bookmarkStart w:name="z69" w:id="55"/>
    <w:p>
      <w:pPr>
        <w:spacing w:after="0"/>
        <w:ind w:left="0"/>
        <w:jc w:val="left"/>
      </w:pPr>
      <w:r>
        <w:rPr>
          <w:rFonts w:ascii="Times New Roman"/>
          <w:b/>
          <w:i w:val="false"/>
          <w:color w:val="000000"/>
        </w:rPr>
        <w:t xml:space="preserve"> Пятимарский сельский округ</w:t>
      </w:r>
    </w:p>
    <w:bookmarkEnd w:id="55"/>
    <w:bookmarkStart w:name="z70" w:id="56"/>
    <w:p>
      <w:pPr>
        <w:spacing w:after="0"/>
        <w:ind w:left="0"/>
        <w:jc w:val="both"/>
      </w:pPr>
      <w:r>
        <w:rPr>
          <w:rFonts w:ascii="Times New Roman"/>
          <w:b w:val="false"/>
          <w:i w:val="false"/>
          <w:color w:val="000000"/>
          <w:sz w:val="28"/>
        </w:rPr>
        <w:t xml:space="preserve">
      </w:t>
      </w:r>
    </w:p>
    <w:bookmarkEnd w:id="56"/>
    <w:p>
      <w:pPr>
        <w:spacing w:after="0"/>
        <w:ind w:left="0"/>
        <w:jc w:val="both"/>
      </w:pPr>
      <w:r>
        <w:drawing>
          <wp:inline distT="0" distB="0" distL="0" distR="0">
            <wp:extent cx="78105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72" w:id="57"/>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57"/>
    <w:bookmarkStart w:name="z73" w:id="58"/>
    <w:p>
      <w:pPr>
        <w:spacing w:after="0"/>
        <w:ind w:left="0"/>
        <w:jc w:val="left"/>
      </w:pPr>
      <w:r>
        <w:rPr>
          <w:rFonts w:ascii="Times New Roman"/>
          <w:b/>
          <w:i w:val="false"/>
          <w:color w:val="000000"/>
        </w:rPr>
        <w:t xml:space="preserve"> Брликский сельский округ</w:t>
      </w:r>
    </w:p>
    <w:bookmarkEnd w:id="58"/>
    <w:bookmarkStart w:name="z74" w:id="59"/>
    <w:p>
      <w:pPr>
        <w:spacing w:after="0"/>
        <w:ind w:left="0"/>
        <w:jc w:val="both"/>
      </w:pPr>
      <w:r>
        <w:rPr>
          <w:rFonts w:ascii="Times New Roman"/>
          <w:b w:val="false"/>
          <w:i w:val="false"/>
          <w:color w:val="000000"/>
          <w:sz w:val="28"/>
        </w:rPr>
        <w:t xml:space="preserve">
      </w:t>
      </w:r>
    </w:p>
    <w:bookmarkEnd w:id="59"/>
    <w:p>
      <w:pPr>
        <w:spacing w:after="0"/>
        <w:ind w:left="0"/>
        <w:jc w:val="both"/>
      </w:pPr>
      <w:r>
        <w:drawing>
          <wp:inline distT="0" distB="0" distL="0" distR="0">
            <wp:extent cx="77343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343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76" w:id="60"/>
    <w:p>
      <w:pPr>
        <w:spacing w:after="0"/>
        <w:ind w:left="0"/>
        <w:jc w:val="left"/>
      </w:pPr>
      <w:r>
        <w:rPr>
          <w:rFonts w:ascii="Times New Roman"/>
          <w:b/>
          <w:i w:val="false"/>
          <w:color w:val="000000"/>
        </w:rPr>
        <w:t xml:space="preserve"> Схема (карта)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60"/>
    <w:bookmarkStart w:name="z77" w:id="61"/>
    <w:p>
      <w:pPr>
        <w:spacing w:after="0"/>
        <w:ind w:left="0"/>
        <w:jc w:val="left"/>
      </w:pPr>
      <w:r>
        <w:rPr>
          <w:rFonts w:ascii="Times New Roman"/>
          <w:b/>
          <w:i w:val="false"/>
          <w:color w:val="000000"/>
        </w:rPr>
        <w:t xml:space="preserve"> Кызылобинский сельский округ</w:t>
      </w:r>
    </w:p>
    <w:bookmarkEnd w:id="61"/>
    <w:bookmarkStart w:name="z78"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8105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80" w:id="6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3"/>
    <w:bookmarkStart w:name="z81" w:id="64"/>
    <w:p>
      <w:pPr>
        <w:spacing w:after="0"/>
        <w:ind w:left="0"/>
        <w:jc w:val="left"/>
      </w:pPr>
      <w:r>
        <w:rPr>
          <w:rFonts w:ascii="Times New Roman"/>
          <w:b/>
          <w:i w:val="false"/>
          <w:color w:val="000000"/>
        </w:rPr>
        <w:t xml:space="preserve"> Жанаказанский сельский округ</w:t>
      </w:r>
    </w:p>
    <w:bookmarkEnd w:id="64"/>
    <w:bookmarkStart w:name="z82" w:id="65"/>
    <w:p>
      <w:pPr>
        <w:spacing w:after="0"/>
        <w:ind w:left="0"/>
        <w:jc w:val="both"/>
      </w:pPr>
      <w:r>
        <w:rPr>
          <w:rFonts w:ascii="Times New Roman"/>
          <w:b w:val="false"/>
          <w:i w:val="false"/>
          <w:color w:val="000000"/>
          <w:sz w:val="28"/>
        </w:rPr>
        <w:t xml:space="preserve">
      </w:t>
      </w:r>
    </w:p>
    <w:bookmarkEnd w:id="65"/>
    <w:p>
      <w:pPr>
        <w:spacing w:after="0"/>
        <w:ind w:left="0"/>
        <w:jc w:val="both"/>
      </w:pPr>
      <w:r>
        <w:drawing>
          <wp:inline distT="0" distB="0" distL="0" distR="0">
            <wp:extent cx="7810500" cy="1211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211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85" w:id="6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67"/>
    <w:bookmarkStart w:name="z86" w:id="68"/>
    <w:p>
      <w:pPr>
        <w:spacing w:after="0"/>
        <w:ind w:left="0"/>
        <w:jc w:val="left"/>
      </w:pPr>
      <w:r>
        <w:rPr>
          <w:rFonts w:ascii="Times New Roman"/>
          <w:b/>
          <w:i w:val="false"/>
          <w:color w:val="000000"/>
        </w:rPr>
        <w:t xml:space="preserve"> Жанажолский сельский округ</w:t>
      </w:r>
    </w:p>
    <w:bookmarkEnd w:id="68"/>
    <w:bookmarkStart w:name="z87" w:id="69"/>
    <w:p>
      <w:pPr>
        <w:spacing w:after="0"/>
        <w:ind w:left="0"/>
        <w:jc w:val="both"/>
      </w:pPr>
      <w:r>
        <w:rPr>
          <w:rFonts w:ascii="Times New Roman"/>
          <w:b w:val="false"/>
          <w:i w:val="false"/>
          <w:color w:val="000000"/>
          <w:sz w:val="28"/>
        </w:rPr>
        <w:t xml:space="preserve">
      </w:t>
      </w:r>
    </w:p>
    <w:bookmarkEnd w:id="69"/>
    <w:p>
      <w:pPr>
        <w:spacing w:after="0"/>
        <w:ind w:left="0"/>
        <w:jc w:val="both"/>
      </w:pPr>
      <w:r>
        <w:drawing>
          <wp:inline distT="0" distB="0" distL="0" distR="0">
            <wp:extent cx="7810500" cy="161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61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8"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90" w:id="7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1"/>
    <w:bookmarkStart w:name="z91" w:id="72"/>
    <w:p>
      <w:pPr>
        <w:spacing w:after="0"/>
        <w:ind w:left="0"/>
        <w:jc w:val="left"/>
      </w:pPr>
      <w:r>
        <w:rPr>
          <w:rFonts w:ascii="Times New Roman"/>
          <w:b/>
          <w:i w:val="false"/>
          <w:color w:val="000000"/>
        </w:rPr>
        <w:t xml:space="preserve"> Мастексайский сельский округ</w:t>
      </w:r>
    </w:p>
    <w:bookmarkEnd w:id="72"/>
    <w:bookmarkStart w:name="z92"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 w:id="74"/>
    <w:p>
      <w:pPr>
        <w:spacing w:after="0"/>
        <w:ind w:left="0"/>
        <w:jc w:val="both"/>
      </w:pPr>
      <w:r>
        <w:rPr>
          <w:rFonts w:ascii="Times New Roman"/>
          <w:b w:val="false"/>
          <w:i w:val="false"/>
          <w:color w:val="000000"/>
          <w:sz w:val="28"/>
        </w:rPr>
        <w:t xml:space="preserve">
      </w:t>
      </w:r>
    </w:p>
    <w:bookmarkEnd w:id="74"/>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95" w:id="75"/>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5"/>
    <w:bookmarkStart w:name="z96" w:id="76"/>
    <w:p>
      <w:pPr>
        <w:spacing w:after="0"/>
        <w:ind w:left="0"/>
        <w:jc w:val="left"/>
      </w:pPr>
      <w:r>
        <w:rPr>
          <w:rFonts w:ascii="Times New Roman"/>
          <w:b/>
          <w:i w:val="false"/>
          <w:color w:val="000000"/>
        </w:rPr>
        <w:t xml:space="preserve"> Копжасарский сельский округ</w:t>
      </w:r>
    </w:p>
    <w:bookmarkEnd w:id="76"/>
    <w:bookmarkStart w:name="z97"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1061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061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 w:id="78"/>
    <w:p>
      <w:pPr>
        <w:spacing w:after="0"/>
        <w:ind w:left="0"/>
        <w:jc w:val="both"/>
      </w:pPr>
      <w:r>
        <w:rPr>
          <w:rFonts w:ascii="Times New Roman"/>
          <w:b w:val="false"/>
          <w:i w:val="false"/>
          <w:color w:val="000000"/>
          <w:sz w:val="28"/>
        </w:rPr>
        <w:t xml:space="preserve">
      </w:t>
      </w:r>
    </w:p>
    <w:bookmarkEnd w:id="78"/>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00" w:id="79"/>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79"/>
    <w:bookmarkStart w:name="z101" w:id="80"/>
    <w:p>
      <w:pPr>
        <w:spacing w:after="0"/>
        <w:ind w:left="0"/>
        <w:jc w:val="left"/>
      </w:pPr>
      <w:r>
        <w:rPr>
          <w:rFonts w:ascii="Times New Roman"/>
          <w:b/>
          <w:i w:val="false"/>
          <w:color w:val="000000"/>
        </w:rPr>
        <w:t xml:space="preserve"> С.Мендешевский сельский округ</w:t>
      </w:r>
    </w:p>
    <w:bookmarkEnd w:id="80"/>
    <w:bookmarkStart w:name="z102"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82"/>
    <w:p>
      <w:pPr>
        <w:spacing w:after="0"/>
        <w:ind w:left="0"/>
        <w:jc w:val="both"/>
      </w:pPr>
      <w:r>
        <w:rPr>
          <w:rFonts w:ascii="Times New Roman"/>
          <w:b w:val="false"/>
          <w:i w:val="false"/>
          <w:color w:val="000000"/>
          <w:sz w:val="28"/>
        </w:rPr>
        <w:t xml:space="preserve">
      </w:t>
      </w:r>
    </w:p>
    <w:bookmarkEnd w:id="82"/>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05" w:id="83"/>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3"/>
    <w:bookmarkStart w:name="z106" w:id="84"/>
    <w:p>
      <w:pPr>
        <w:spacing w:after="0"/>
        <w:ind w:left="0"/>
        <w:jc w:val="left"/>
      </w:pPr>
      <w:r>
        <w:rPr>
          <w:rFonts w:ascii="Times New Roman"/>
          <w:b/>
          <w:i w:val="false"/>
          <w:color w:val="000000"/>
        </w:rPr>
        <w:t xml:space="preserve"> Пятимарский сельский округ</w:t>
      </w:r>
    </w:p>
    <w:bookmarkEnd w:id="84"/>
    <w:bookmarkStart w:name="z107" w:id="85"/>
    <w:p>
      <w:pPr>
        <w:spacing w:after="0"/>
        <w:ind w:left="0"/>
        <w:jc w:val="both"/>
      </w:pPr>
      <w:r>
        <w:rPr>
          <w:rFonts w:ascii="Times New Roman"/>
          <w:b w:val="false"/>
          <w:i w:val="false"/>
          <w:color w:val="000000"/>
          <w:sz w:val="28"/>
        </w:rPr>
        <w:t xml:space="preserve">
      </w:t>
      </w:r>
    </w:p>
    <w:bookmarkEnd w:id="85"/>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8"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10" w:id="87"/>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87"/>
    <w:bookmarkStart w:name="z111" w:id="88"/>
    <w:p>
      <w:pPr>
        <w:spacing w:after="0"/>
        <w:ind w:left="0"/>
        <w:jc w:val="left"/>
      </w:pPr>
      <w:r>
        <w:rPr>
          <w:rFonts w:ascii="Times New Roman"/>
          <w:b/>
          <w:i w:val="false"/>
          <w:color w:val="000000"/>
        </w:rPr>
        <w:t xml:space="preserve"> Брликский сельский округ</w:t>
      </w:r>
    </w:p>
    <w:bookmarkEnd w:id="88"/>
    <w:bookmarkStart w:name="z112"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3"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15" w:id="9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91"/>
    <w:bookmarkStart w:name="z116" w:id="92"/>
    <w:p>
      <w:pPr>
        <w:spacing w:after="0"/>
        <w:ind w:left="0"/>
        <w:jc w:val="left"/>
      </w:pPr>
      <w:r>
        <w:rPr>
          <w:rFonts w:ascii="Times New Roman"/>
          <w:b/>
          <w:i w:val="false"/>
          <w:color w:val="000000"/>
        </w:rPr>
        <w:t xml:space="preserve"> Кызылобинский сельский округ</w:t>
      </w:r>
    </w:p>
    <w:bookmarkEnd w:id="92"/>
    <w:bookmarkStart w:name="z117"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8" w:id="94"/>
    <w:p>
      <w:pPr>
        <w:spacing w:after="0"/>
        <w:ind w:left="0"/>
        <w:jc w:val="both"/>
      </w:pPr>
      <w:r>
        <w:rPr>
          <w:rFonts w:ascii="Times New Roman"/>
          <w:b w:val="false"/>
          <w:i w:val="false"/>
          <w:color w:val="000000"/>
          <w:sz w:val="28"/>
        </w:rPr>
        <w:t xml:space="preserve">
      </w:t>
      </w:r>
    </w:p>
    <w:bookmarkEnd w:id="94"/>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20" w:id="9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95"/>
    <w:bookmarkStart w:name="z121" w:id="96"/>
    <w:p>
      <w:pPr>
        <w:spacing w:after="0"/>
        <w:ind w:left="0"/>
        <w:jc w:val="left"/>
      </w:pPr>
      <w:r>
        <w:rPr>
          <w:rFonts w:ascii="Times New Roman"/>
          <w:b/>
          <w:i w:val="false"/>
          <w:color w:val="000000"/>
        </w:rPr>
        <w:t xml:space="preserve"> Жанаказанский сельский округ</w:t>
      </w:r>
    </w:p>
    <w:bookmarkEnd w:id="96"/>
    <w:bookmarkStart w:name="z122"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1132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32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98"/>
    <w:p>
      <w:pPr>
        <w:spacing w:after="0"/>
        <w:ind w:left="0"/>
        <w:jc w:val="both"/>
      </w:pPr>
      <w:r>
        <w:rPr>
          <w:rFonts w:ascii="Times New Roman"/>
          <w:b w:val="false"/>
          <w:i w:val="false"/>
          <w:color w:val="000000"/>
          <w:sz w:val="28"/>
        </w:rPr>
        <w:t xml:space="preserve">
      </w:t>
      </w:r>
    </w:p>
    <w:bookmarkEnd w:id="98"/>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25" w:id="9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99"/>
    <w:bookmarkStart w:name="z126" w:id="100"/>
    <w:p>
      <w:pPr>
        <w:spacing w:after="0"/>
        <w:ind w:left="0"/>
        <w:jc w:val="left"/>
      </w:pPr>
      <w:r>
        <w:rPr>
          <w:rFonts w:ascii="Times New Roman"/>
          <w:b/>
          <w:i w:val="false"/>
          <w:color w:val="000000"/>
        </w:rPr>
        <w:t xml:space="preserve"> Жанажолский сельский округ</w:t>
      </w:r>
    </w:p>
    <w:bookmarkEnd w:id="100"/>
    <w:bookmarkStart w:name="z127"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7810500" cy="1510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510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102"/>
    <w:p>
      <w:pPr>
        <w:spacing w:after="0"/>
        <w:ind w:left="0"/>
        <w:jc w:val="both"/>
      </w:pPr>
      <w:r>
        <w:rPr>
          <w:rFonts w:ascii="Times New Roman"/>
          <w:b w:val="false"/>
          <w:i w:val="false"/>
          <w:color w:val="000000"/>
          <w:sz w:val="28"/>
        </w:rPr>
        <w:t xml:space="preserve">
      </w:t>
      </w:r>
    </w:p>
    <w:bookmarkEnd w:id="102"/>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30" w:id="10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03"/>
    <w:bookmarkStart w:name="z131" w:id="104"/>
    <w:p>
      <w:pPr>
        <w:spacing w:after="0"/>
        <w:ind w:left="0"/>
        <w:jc w:val="left"/>
      </w:pPr>
      <w:r>
        <w:rPr>
          <w:rFonts w:ascii="Times New Roman"/>
          <w:b/>
          <w:i w:val="false"/>
          <w:color w:val="000000"/>
        </w:rPr>
        <w:t xml:space="preserve"> Мастексайский сельский округ</w:t>
      </w:r>
    </w:p>
    <w:bookmarkEnd w:id="104"/>
    <w:bookmarkStart w:name="z132"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1179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79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 xml:space="preserve">району на 2023-2024 годы </w:t>
            </w:r>
          </w:p>
        </w:tc>
      </w:tr>
    </w:tbl>
    <w:bookmarkStart w:name="z135" w:id="107"/>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07"/>
    <w:bookmarkStart w:name="z136" w:id="108"/>
    <w:p>
      <w:pPr>
        <w:spacing w:after="0"/>
        <w:ind w:left="0"/>
        <w:jc w:val="left"/>
      </w:pPr>
      <w:r>
        <w:rPr>
          <w:rFonts w:ascii="Times New Roman"/>
          <w:b/>
          <w:i w:val="false"/>
          <w:color w:val="000000"/>
        </w:rPr>
        <w:t xml:space="preserve"> Копжасарский сельский округ</w:t>
      </w:r>
    </w:p>
    <w:bookmarkEnd w:id="108"/>
    <w:bookmarkStart w:name="z137"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8" w:id="110"/>
    <w:p>
      <w:pPr>
        <w:spacing w:after="0"/>
        <w:ind w:left="0"/>
        <w:jc w:val="both"/>
      </w:pPr>
      <w:r>
        <w:rPr>
          <w:rFonts w:ascii="Times New Roman"/>
          <w:b w:val="false"/>
          <w:i w:val="false"/>
          <w:color w:val="000000"/>
          <w:sz w:val="28"/>
        </w:rPr>
        <w:t xml:space="preserve">
      </w:t>
      </w:r>
    </w:p>
    <w:bookmarkEnd w:id="110"/>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40" w:id="111"/>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11"/>
    <w:bookmarkStart w:name="z141" w:id="112"/>
    <w:p>
      <w:pPr>
        <w:spacing w:after="0"/>
        <w:ind w:left="0"/>
        <w:jc w:val="left"/>
      </w:pPr>
      <w:r>
        <w:rPr>
          <w:rFonts w:ascii="Times New Roman"/>
          <w:b/>
          <w:i w:val="false"/>
          <w:color w:val="000000"/>
        </w:rPr>
        <w:t xml:space="preserve"> С.Мендешевский сельский округ</w:t>
      </w:r>
    </w:p>
    <w:bookmarkEnd w:id="112"/>
    <w:bookmarkStart w:name="z142"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78105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826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114"/>
    <w:p>
      <w:pPr>
        <w:spacing w:after="0"/>
        <w:ind w:left="0"/>
        <w:jc w:val="both"/>
      </w:pPr>
      <w:r>
        <w:rPr>
          <w:rFonts w:ascii="Times New Roman"/>
          <w:b w:val="false"/>
          <w:i w:val="false"/>
          <w:color w:val="000000"/>
          <w:sz w:val="28"/>
        </w:rPr>
        <w:t xml:space="preserve">
      </w:t>
      </w:r>
    </w:p>
    <w:bookmarkEnd w:id="114"/>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45" w:id="115"/>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15"/>
    <w:bookmarkStart w:name="z146" w:id="116"/>
    <w:p>
      <w:pPr>
        <w:spacing w:after="0"/>
        <w:ind w:left="0"/>
        <w:jc w:val="left"/>
      </w:pPr>
      <w:r>
        <w:rPr>
          <w:rFonts w:ascii="Times New Roman"/>
          <w:b/>
          <w:i w:val="false"/>
          <w:color w:val="000000"/>
        </w:rPr>
        <w:t xml:space="preserve"> Пятимарский сельский округ</w:t>
      </w:r>
    </w:p>
    <w:bookmarkEnd w:id="116"/>
    <w:bookmarkStart w:name="z147" w:id="117"/>
    <w:p>
      <w:pPr>
        <w:spacing w:after="0"/>
        <w:ind w:left="0"/>
        <w:jc w:val="both"/>
      </w:pPr>
      <w:r>
        <w:rPr>
          <w:rFonts w:ascii="Times New Roman"/>
          <w:b w:val="false"/>
          <w:i w:val="false"/>
          <w:color w:val="000000"/>
          <w:sz w:val="28"/>
        </w:rPr>
        <w:t xml:space="preserve">
      </w:t>
      </w:r>
    </w:p>
    <w:bookmarkEnd w:id="117"/>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8"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50" w:id="119"/>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19"/>
    <w:bookmarkStart w:name="z151" w:id="120"/>
    <w:p>
      <w:pPr>
        <w:spacing w:after="0"/>
        <w:ind w:left="0"/>
        <w:jc w:val="left"/>
      </w:pPr>
      <w:r>
        <w:rPr>
          <w:rFonts w:ascii="Times New Roman"/>
          <w:b/>
          <w:i w:val="false"/>
          <w:color w:val="000000"/>
        </w:rPr>
        <w:t xml:space="preserve"> Брликский сельский округ</w:t>
      </w:r>
    </w:p>
    <w:bookmarkEnd w:id="120"/>
    <w:bookmarkStart w:name="z152" w:id="121"/>
    <w:p>
      <w:pPr>
        <w:spacing w:after="0"/>
        <w:ind w:left="0"/>
        <w:jc w:val="both"/>
      </w:pPr>
      <w:r>
        <w:rPr>
          <w:rFonts w:ascii="Times New Roman"/>
          <w:b w:val="false"/>
          <w:i w:val="false"/>
          <w:color w:val="000000"/>
          <w:sz w:val="28"/>
        </w:rPr>
        <w:t xml:space="preserve">
      </w:t>
      </w:r>
    </w:p>
    <w:bookmarkEnd w:id="121"/>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3" w:id="122"/>
    <w:p>
      <w:pPr>
        <w:spacing w:after="0"/>
        <w:ind w:left="0"/>
        <w:jc w:val="both"/>
      </w:pPr>
      <w:r>
        <w:rPr>
          <w:rFonts w:ascii="Times New Roman"/>
          <w:b w:val="false"/>
          <w:i w:val="false"/>
          <w:color w:val="000000"/>
          <w:sz w:val="28"/>
        </w:rPr>
        <w:t xml:space="preserve">
      </w:t>
      </w:r>
    </w:p>
    <w:bookmarkEnd w:id="122"/>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55" w:id="12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копаниям, оросительным или обводнительным каналам, трубчатым или шахтным колодцам), составленную согласно норме потребления воды</w:t>
      </w:r>
    </w:p>
    <w:bookmarkEnd w:id="123"/>
    <w:bookmarkStart w:name="z156" w:id="124"/>
    <w:p>
      <w:pPr>
        <w:spacing w:after="0"/>
        <w:ind w:left="0"/>
        <w:jc w:val="left"/>
      </w:pPr>
      <w:r>
        <w:rPr>
          <w:rFonts w:ascii="Times New Roman"/>
          <w:b/>
          <w:i w:val="false"/>
          <w:color w:val="000000"/>
        </w:rPr>
        <w:t xml:space="preserve"> Кызылобинский сельский округ</w:t>
      </w:r>
    </w:p>
    <w:bookmarkEnd w:id="124"/>
    <w:bookmarkStart w:name="z157" w:id="125"/>
    <w:p>
      <w:pPr>
        <w:spacing w:after="0"/>
        <w:ind w:left="0"/>
        <w:jc w:val="both"/>
      </w:pPr>
      <w:r>
        <w:rPr>
          <w:rFonts w:ascii="Times New Roman"/>
          <w:b w:val="false"/>
          <w:i w:val="false"/>
          <w:color w:val="000000"/>
          <w:sz w:val="28"/>
        </w:rPr>
        <w:t xml:space="preserve">
      </w:t>
      </w:r>
    </w:p>
    <w:bookmarkEnd w:id="125"/>
    <w:p>
      <w:pPr>
        <w:spacing w:after="0"/>
        <w:ind w:left="0"/>
        <w:jc w:val="both"/>
      </w:pPr>
      <w:r>
        <w:drawing>
          <wp:inline distT="0" distB="0" distL="0" distR="0">
            <wp:extent cx="7810500" cy="1004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1004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7810500" cy="177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77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60" w:id="12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27"/>
    <w:bookmarkStart w:name="z161" w:id="128"/>
    <w:p>
      <w:pPr>
        <w:spacing w:after="0"/>
        <w:ind w:left="0"/>
        <w:jc w:val="left"/>
      </w:pPr>
      <w:r>
        <w:rPr>
          <w:rFonts w:ascii="Times New Roman"/>
          <w:b/>
          <w:i w:val="false"/>
          <w:color w:val="000000"/>
        </w:rPr>
        <w:t xml:space="preserve"> Жанаказанский сельский округ</w:t>
      </w:r>
    </w:p>
    <w:bookmarkEnd w:id="128"/>
    <w:bookmarkStart w:name="z162"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7810500" cy="1156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56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 w:id="130"/>
    <w:p>
      <w:pPr>
        <w:spacing w:after="0"/>
        <w:ind w:left="0"/>
        <w:jc w:val="both"/>
      </w:pPr>
      <w:r>
        <w:rPr>
          <w:rFonts w:ascii="Times New Roman"/>
          <w:b w:val="false"/>
          <w:i w:val="false"/>
          <w:color w:val="000000"/>
          <w:sz w:val="28"/>
        </w:rPr>
        <w:t xml:space="preserve">
      </w:t>
      </w:r>
    </w:p>
    <w:bookmarkEnd w:id="130"/>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65" w:id="13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1"/>
    <w:bookmarkStart w:name="z166" w:id="132"/>
    <w:p>
      <w:pPr>
        <w:spacing w:after="0"/>
        <w:ind w:left="0"/>
        <w:jc w:val="left"/>
      </w:pPr>
      <w:r>
        <w:rPr>
          <w:rFonts w:ascii="Times New Roman"/>
          <w:b/>
          <w:i w:val="false"/>
          <w:color w:val="000000"/>
        </w:rPr>
        <w:t xml:space="preserve"> Жанажолский сельский округ</w:t>
      </w:r>
    </w:p>
    <w:bookmarkEnd w:id="132"/>
    <w:bookmarkStart w:name="z167" w:id="133"/>
    <w:p>
      <w:pPr>
        <w:spacing w:after="0"/>
        <w:ind w:left="0"/>
        <w:jc w:val="both"/>
      </w:pPr>
      <w:r>
        <w:rPr>
          <w:rFonts w:ascii="Times New Roman"/>
          <w:b w:val="false"/>
          <w:i w:val="false"/>
          <w:color w:val="000000"/>
          <w:sz w:val="28"/>
        </w:rPr>
        <w:t xml:space="preserve">
      </w:t>
      </w:r>
    </w:p>
    <w:bookmarkEnd w:id="133"/>
    <w:p>
      <w:pPr>
        <w:spacing w:after="0"/>
        <w:ind w:left="0"/>
        <w:jc w:val="both"/>
      </w:pPr>
      <w:r>
        <w:drawing>
          <wp:inline distT="0" distB="0" distL="0" distR="0">
            <wp:extent cx="7810500" cy="157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57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8"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70" w:id="13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5"/>
    <w:bookmarkStart w:name="z171" w:id="136"/>
    <w:p>
      <w:pPr>
        <w:spacing w:after="0"/>
        <w:ind w:left="0"/>
        <w:jc w:val="left"/>
      </w:pPr>
      <w:r>
        <w:rPr>
          <w:rFonts w:ascii="Times New Roman"/>
          <w:b/>
          <w:i w:val="false"/>
          <w:color w:val="000000"/>
        </w:rPr>
        <w:t xml:space="preserve"> Мастексайский сельский округ</w:t>
      </w:r>
    </w:p>
    <w:bookmarkEnd w:id="136"/>
    <w:bookmarkStart w:name="z172"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1256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256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3" w:id="138"/>
    <w:p>
      <w:pPr>
        <w:spacing w:after="0"/>
        <w:ind w:left="0"/>
        <w:jc w:val="both"/>
      </w:pPr>
      <w:r>
        <w:rPr>
          <w:rFonts w:ascii="Times New Roman"/>
          <w:b w:val="false"/>
          <w:i w:val="false"/>
          <w:color w:val="000000"/>
          <w:sz w:val="28"/>
        </w:rPr>
        <w:t xml:space="preserve">
      </w:t>
      </w:r>
    </w:p>
    <w:bookmarkEnd w:id="138"/>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75" w:id="139"/>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39"/>
    <w:bookmarkStart w:name="z176" w:id="140"/>
    <w:p>
      <w:pPr>
        <w:spacing w:after="0"/>
        <w:ind w:left="0"/>
        <w:jc w:val="left"/>
      </w:pPr>
      <w:r>
        <w:rPr>
          <w:rFonts w:ascii="Times New Roman"/>
          <w:b/>
          <w:i w:val="false"/>
          <w:color w:val="000000"/>
        </w:rPr>
        <w:t xml:space="preserve"> Копжасарский сельский округ</w:t>
      </w:r>
    </w:p>
    <w:bookmarkEnd w:id="140"/>
    <w:bookmarkStart w:name="z177" w:id="141"/>
    <w:p>
      <w:pPr>
        <w:spacing w:after="0"/>
        <w:ind w:left="0"/>
        <w:jc w:val="both"/>
      </w:pPr>
      <w:r>
        <w:rPr>
          <w:rFonts w:ascii="Times New Roman"/>
          <w:b w:val="false"/>
          <w:i w:val="false"/>
          <w:color w:val="000000"/>
          <w:sz w:val="28"/>
        </w:rPr>
        <w:t xml:space="preserve">
      </w:t>
      </w:r>
    </w:p>
    <w:bookmarkEnd w:id="141"/>
    <w:p>
      <w:pPr>
        <w:spacing w:after="0"/>
        <w:ind w:left="0"/>
        <w:jc w:val="both"/>
      </w:pPr>
      <w:r>
        <w:drawing>
          <wp:inline distT="0" distB="0" distL="0" distR="0">
            <wp:extent cx="78105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80" w:id="143"/>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3"/>
    <w:bookmarkStart w:name="z181" w:id="144"/>
    <w:p>
      <w:pPr>
        <w:spacing w:after="0"/>
        <w:ind w:left="0"/>
        <w:jc w:val="left"/>
      </w:pPr>
      <w:r>
        <w:rPr>
          <w:rFonts w:ascii="Times New Roman"/>
          <w:b/>
          <w:i w:val="false"/>
          <w:color w:val="000000"/>
        </w:rPr>
        <w:t xml:space="preserve"> С.Мендешевский сельский округ</w:t>
      </w:r>
    </w:p>
    <w:bookmarkEnd w:id="144"/>
    <w:bookmarkStart w:name="z182"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 w:id="146"/>
    <w:p>
      <w:pPr>
        <w:spacing w:after="0"/>
        <w:ind w:left="0"/>
        <w:jc w:val="both"/>
      </w:pPr>
      <w:r>
        <w:rPr>
          <w:rFonts w:ascii="Times New Roman"/>
          <w:b w:val="false"/>
          <w:i w:val="false"/>
          <w:color w:val="000000"/>
          <w:sz w:val="28"/>
        </w:rPr>
        <w:t xml:space="preserve">
      </w:t>
      </w:r>
    </w:p>
    <w:bookmarkEnd w:id="146"/>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85" w:id="147"/>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47"/>
    <w:bookmarkStart w:name="z186" w:id="148"/>
    <w:p>
      <w:pPr>
        <w:spacing w:after="0"/>
        <w:ind w:left="0"/>
        <w:jc w:val="left"/>
      </w:pPr>
      <w:r>
        <w:rPr>
          <w:rFonts w:ascii="Times New Roman"/>
          <w:b/>
          <w:i w:val="false"/>
          <w:color w:val="000000"/>
        </w:rPr>
        <w:t xml:space="preserve"> Пятимарский сельский округ</w:t>
      </w:r>
    </w:p>
    <w:bookmarkEnd w:id="148"/>
    <w:bookmarkStart w:name="z187"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8" w:id="150"/>
    <w:p>
      <w:pPr>
        <w:spacing w:after="0"/>
        <w:ind w:left="0"/>
        <w:jc w:val="both"/>
      </w:pPr>
      <w:r>
        <w:rPr>
          <w:rFonts w:ascii="Times New Roman"/>
          <w:b w:val="false"/>
          <w:i w:val="false"/>
          <w:color w:val="000000"/>
          <w:sz w:val="28"/>
        </w:rPr>
        <w:t xml:space="preserve">
      </w:t>
      </w:r>
    </w:p>
    <w:bookmarkEnd w:id="150"/>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 xml:space="preserve">району на 2023-2024 годы </w:t>
            </w:r>
          </w:p>
        </w:tc>
      </w:tr>
    </w:tbl>
    <w:bookmarkStart w:name="z190" w:id="151"/>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51"/>
    <w:bookmarkStart w:name="z191" w:id="152"/>
    <w:p>
      <w:pPr>
        <w:spacing w:after="0"/>
        <w:ind w:left="0"/>
        <w:jc w:val="left"/>
      </w:pPr>
      <w:r>
        <w:rPr>
          <w:rFonts w:ascii="Times New Roman"/>
          <w:b/>
          <w:i w:val="false"/>
          <w:color w:val="000000"/>
        </w:rPr>
        <w:t xml:space="preserve"> Брликский сельский округ</w:t>
      </w:r>
    </w:p>
    <w:bookmarkEnd w:id="152"/>
    <w:bookmarkStart w:name="z192"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78105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 w:id="154"/>
    <w:p>
      <w:pPr>
        <w:spacing w:after="0"/>
        <w:ind w:left="0"/>
        <w:jc w:val="both"/>
      </w:pPr>
      <w:r>
        <w:rPr>
          <w:rFonts w:ascii="Times New Roman"/>
          <w:b w:val="false"/>
          <w:i w:val="false"/>
          <w:color w:val="000000"/>
          <w:sz w:val="28"/>
        </w:rPr>
        <w:t xml:space="preserve">
      </w:t>
      </w:r>
    </w:p>
    <w:bookmarkEnd w:id="154"/>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195" w:id="15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155"/>
    <w:bookmarkStart w:name="z196" w:id="156"/>
    <w:p>
      <w:pPr>
        <w:spacing w:after="0"/>
        <w:ind w:left="0"/>
        <w:jc w:val="left"/>
      </w:pPr>
      <w:r>
        <w:rPr>
          <w:rFonts w:ascii="Times New Roman"/>
          <w:b/>
          <w:i w:val="false"/>
          <w:color w:val="000000"/>
        </w:rPr>
        <w:t xml:space="preserve"> Кызылобинский сельский округ</w:t>
      </w:r>
    </w:p>
    <w:bookmarkEnd w:id="156"/>
    <w:bookmarkStart w:name="z197"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1022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022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00" w:id="15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59"/>
    <w:bookmarkStart w:name="z201" w:id="160"/>
    <w:p>
      <w:pPr>
        <w:spacing w:after="0"/>
        <w:ind w:left="0"/>
        <w:jc w:val="left"/>
      </w:pPr>
      <w:r>
        <w:rPr>
          <w:rFonts w:ascii="Times New Roman"/>
          <w:b/>
          <w:i w:val="false"/>
          <w:color w:val="000000"/>
        </w:rPr>
        <w:t xml:space="preserve"> Жанаказанский сельский округ</w:t>
      </w:r>
    </w:p>
    <w:bookmarkEnd w:id="160"/>
    <w:bookmarkStart w:name="z202"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 w:id="162"/>
    <w:p>
      <w:pPr>
        <w:spacing w:after="0"/>
        <w:ind w:left="0"/>
        <w:jc w:val="both"/>
      </w:pPr>
      <w:r>
        <w:rPr>
          <w:rFonts w:ascii="Times New Roman"/>
          <w:b w:val="false"/>
          <w:i w:val="false"/>
          <w:color w:val="000000"/>
          <w:sz w:val="28"/>
        </w:rPr>
        <w:t xml:space="preserve">
      </w:t>
      </w:r>
    </w:p>
    <w:bookmarkEnd w:id="162"/>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 xml:space="preserve">району на 2023-2024 годы </w:t>
            </w:r>
          </w:p>
        </w:tc>
      </w:tr>
    </w:tbl>
    <w:bookmarkStart w:name="z205" w:id="16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63"/>
    <w:bookmarkStart w:name="z206" w:id="164"/>
    <w:p>
      <w:pPr>
        <w:spacing w:after="0"/>
        <w:ind w:left="0"/>
        <w:jc w:val="left"/>
      </w:pPr>
      <w:r>
        <w:rPr>
          <w:rFonts w:ascii="Times New Roman"/>
          <w:b/>
          <w:i w:val="false"/>
          <w:color w:val="000000"/>
        </w:rPr>
        <w:t xml:space="preserve"> Жанажолский сельский округ</w:t>
      </w:r>
    </w:p>
    <w:bookmarkEnd w:id="164"/>
    <w:bookmarkStart w:name="z207"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158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58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66"/>
    <w:p>
      <w:pPr>
        <w:spacing w:after="0"/>
        <w:ind w:left="0"/>
        <w:jc w:val="both"/>
      </w:pPr>
      <w:r>
        <w:rPr>
          <w:rFonts w:ascii="Times New Roman"/>
          <w:b w:val="false"/>
          <w:i w:val="false"/>
          <w:color w:val="000000"/>
          <w:sz w:val="28"/>
        </w:rPr>
        <w:t xml:space="preserve">
      </w:t>
      </w:r>
    </w:p>
    <w:bookmarkEnd w:id="166"/>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10" w:id="16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67"/>
    <w:bookmarkStart w:name="z211" w:id="168"/>
    <w:p>
      <w:pPr>
        <w:spacing w:after="0"/>
        <w:ind w:left="0"/>
        <w:jc w:val="left"/>
      </w:pPr>
      <w:r>
        <w:rPr>
          <w:rFonts w:ascii="Times New Roman"/>
          <w:b/>
          <w:i w:val="false"/>
          <w:color w:val="000000"/>
        </w:rPr>
        <w:t xml:space="preserve"> Мастексайский сельский округ</w:t>
      </w:r>
    </w:p>
    <w:bookmarkEnd w:id="168"/>
    <w:bookmarkStart w:name="z212" w:id="169"/>
    <w:p>
      <w:pPr>
        <w:spacing w:after="0"/>
        <w:ind w:left="0"/>
        <w:jc w:val="both"/>
      </w:pPr>
      <w:r>
        <w:rPr>
          <w:rFonts w:ascii="Times New Roman"/>
          <w:b w:val="false"/>
          <w:i w:val="false"/>
          <w:color w:val="000000"/>
          <w:sz w:val="28"/>
        </w:rPr>
        <w:t xml:space="preserve">
      </w:t>
      </w:r>
    </w:p>
    <w:bookmarkEnd w:id="169"/>
    <w:p>
      <w:pPr>
        <w:spacing w:after="0"/>
        <w:ind w:left="0"/>
        <w:jc w:val="both"/>
      </w:pPr>
      <w:r>
        <w:drawing>
          <wp:inline distT="0" distB="0" distL="0" distR="0">
            <wp:extent cx="7810500" cy="1268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268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70"/>
    <w:p>
      <w:pPr>
        <w:spacing w:after="0"/>
        <w:ind w:left="0"/>
        <w:jc w:val="both"/>
      </w:pPr>
      <w:r>
        <w:rPr>
          <w:rFonts w:ascii="Times New Roman"/>
          <w:b w:val="false"/>
          <w:i w:val="false"/>
          <w:color w:val="000000"/>
          <w:sz w:val="28"/>
        </w:rPr>
        <w:t xml:space="preserve">
      </w:t>
      </w:r>
    </w:p>
    <w:bookmarkEnd w:id="170"/>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15" w:id="171"/>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71"/>
    <w:bookmarkStart w:name="z216" w:id="172"/>
    <w:p>
      <w:pPr>
        <w:spacing w:after="0"/>
        <w:ind w:left="0"/>
        <w:jc w:val="left"/>
      </w:pPr>
      <w:r>
        <w:rPr>
          <w:rFonts w:ascii="Times New Roman"/>
          <w:b/>
          <w:i w:val="false"/>
          <w:color w:val="000000"/>
        </w:rPr>
        <w:t xml:space="preserve"> Копжасарский сельский округ</w:t>
      </w:r>
    </w:p>
    <w:bookmarkEnd w:id="172"/>
    <w:bookmarkStart w:name="z217" w:id="173"/>
    <w:p>
      <w:pPr>
        <w:spacing w:after="0"/>
        <w:ind w:left="0"/>
        <w:jc w:val="both"/>
      </w:pPr>
      <w:r>
        <w:rPr>
          <w:rFonts w:ascii="Times New Roman"/>
          <w:b w:val="false"/>
          <w:i w:val="false"/>
          <w:color w:val="000000"/>
          <w:sz w:val="28"/>
        </w:rPr>
        <w:t xml:space="preserve">
      </w:t>
      </w:r>
    </w:p>
    <w:bookmarkEnd w:id="173"/>
    <w:p>
      <w:pPr>
        <w:spacing w:after="0"/>
        <w:ind w:left="0"/>
        <w:jc w:val="both"/>
      </w:pPr>
      <w:r>
        <w:drawing>
          <wp:inline distT="0" distB="0" distL="0" distR="0">
            <wp:extent cx="7810500" cy="1097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097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8" w:id="174"/>
    <w:p>
      <w:pPr>
        <w:spacing w:after="0"/>
        <w:ind w:left="0"/>
        <w:jc w:val="both"/>
      </w:pPr>
      <w:r>
        <w:rPr>
          <w:rFonts w:ascii="Times New Roman"/>
          <w:b w:val="false"/>
          <w:i w:val="false"/>
          <w:color w:val="000000"/>
          <w:sz w:val="28"/>
        </w:rPr>
        <w:t xml:space="preserve">
      </w:t>
      </w:r>
    </w:p>
    <w:bookmarkEnd w:id="174"/>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 xml:space="preserve">району на 2023-2024 годы </w:t>
            </w:r>
          </w:p>
        </w:tc>
      </w:tr>
    </w:tbl>
    <w:bookmarkStart w:name="z220" w:id="175"/>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75"/>
    <w:bookmarkStart w:name="z221" w:id="176"/>
    <w:p>
      <w:pPr>
        <w:spacing w:after="0"/>
        <w:ind w:left="0"/>
        <w:jc w:val="left"/>
      </w:pPr>
      <w:r>
        <w:rPr>
          <w:rFonts w:ascii="Times New Roman"/>
          <w:b/>
          <w:i w:val="false"/>
          <w:color w:val="000000"/>
        </w:rPr>
        <w:t xml:space="preserve"> С.Мендешевский сельский округ</w:t>
      </w:r>
    </w:p>
    <w:bookmarkEnd w:id="176"/>
    <w:bookmarkStart w:name="z222" w:id="177"/>
    <w:p>
      <w:pPr>
        <w:spacing w:after="0"/>
        <w:ind w:left="0"/>
        <w:jc w:val="both"/>
      </w:pPr>
      <w:r>
        <w:rPr>
          <w:rFonts w:ascii="Times New Roman"/>
          <w:b w:val="false"/>
          <w:i w:val="false"/>
          <w:color w:val="000000"/>
          <w:sz w:val="28"/>
        </w:rPr>
        <w:t xml:space="preserve">
      </w:t>
      </w:r>
    </w:p>
    <w:bookmarkEnd w:id="177"/>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78"/>
    <w:p>
      <w:pPr>
        <w:spacing w:after="0"/>
        <w:ind w:left="0"/>
        <w:jc w:val="both"/>
      </w:pPr>
      <w:r>
        <w:rPr>
          <w:rFonts w:ascii="Times New Roman"/>
          <w:b w:val="false"/>
          <w:i w:val="false"/>
          <w:color w:val="000000"/>
          <w:sz w:val="28"/>
        </w:rPr>
        <w:t xml:space="preserve">
      </w:t>
      </w:r>
    </w:p>
    <w:bookmarkEnd w:id="178"/>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25" w:id="179"/>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79"/>
    <w:bookmarkStart w:name="z226" w:id="180"/>
    <w:p>
      <w:pPr>
        <w:spacing w:after="0"/>
        <w:ind w:left="0"/>
        <w:jc w:val="left"/>
      </w:pPr>
      <w:r>
        <w:rPr>
          <w:rFonts w:ascii="Times New Roman"/>
          <w:b/>
          <w:i w:val="false"/>
          <w:color w:val="000000"/>
        </w:rPr>
        <w:t xml:space="preserve"> Пятимарский сельский округ</w:t>
      </w:r>
    </w:p>
    <w:bookmarkEnd w:id="180"/>
    <w:bookmarkStart w:name="z227" w:id="181"/>
    <w:p>
      <w:pPr>
        <w:spacing w:after="0"/>
        <w:ind w:left="0"/>
        <w:jc w:val="both"/>
      </w:pPr>
      <w:r>
        <w:rPr>
          <w:rFonts w:ascii="Times New Roman"/>
          <w:b w:val="false"/>
          <w:i w:val="false"/>
          <w:color w:val="000000"/>
          <w:sz w:val="28"/>
        </w:rPr>
        <w:t xml:space="preserve">
      </w:t>
      </w:r>
    </w:p>
    <w:bookmarkEnd w:id="181"/>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30" w:id="183"/>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w:t>
      </w:r>
      <w:r>
        <w:br/>
      </w:r>
      <w:r>
        <w:rPr>
          <w:rFonts w:ascii="Times New Roman"/>
          <w:b/>
          <w:i w:val="false"/>
          <w:color w:val="000000"/>
        </w:rPr>
        <w:t>расположенными при городе районного значения, поселке, селе, сельском округе</w:t>
      </w:r>
    </w:p>
    <w:bookmarkEnd w:id="183"/>
    <w:bookmarkStart w:name="z231" w:id="184"/>
    <w:p>
      <w:pPr>
        <w:spacing w:after="0"/>
        <w:ind w:left="0"/>
        <w:jc w:val="left"/>
      </w:pPr>
      <w:r>
        <w:rPr>
          <w:rFonts w:ascii="Times New Roman"/>
          <w:b/>
          <w:i w:val="false"/>
          <w:color w:val="000000"/>
        </w:rPr>
        <w:t xml:space="preserve"> Брликский сельский округ</w:t>
      </w:r>
    </w:p>
    <w:bookmarkEnd w:id="184"/>
    <w:bookmarkStart w:name="z232"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3"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35" w:id="187"/>
    <w:p>
      <w:pPr>
        <w:spacing w:after="0"/>
        <w:ind w:left="0"/>
        <w:jc w:val="left"/>
      </w:pPr>
      <w:r>
        <w:rPr>
          <w:rFonts w:ascii="Times New Roman"/>
          <w:b/>
          <w:i w:val="false"/>
          <w:color w:val="000000"/>
        </w:rPr>
        <w:t xml:space="preserve">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при городе районного значения, поселке, селе, сельском округе</w:t>
      </w:r>
    </w:p>
    <w:bookmarkEnd w:id="187"/>
    <w:bookmarkStart w:name="z236" w:id="188"/>
    <w:p>
      <w:pPr>
        <w:spacing w:after="0"/>
        <w:ind w:left="0"/>
        <w:jc w:val="left"/>
      </w:pPr>
      <w:r>
        <w:rPr>
          <w:rFonts w:ascii="Times New Roman"/>
          <w:b/>
          <w:i w:val="false"/>
          <w:color w:val="000000"/>
        </w:rPr>
        <w:t xml:space="preserve"> Кызылобинский сельский округ</w:t>
      </w:r>
    </w:p>
    <w:bookmarkEnd w:id="188"/>
    <w:bookmarkStart w:name="z237" w:id="189"/>
    <w:p>
      <w:pPr>
        <w:spacing w:after="0"/>
        <w:ind w:left="0"/>
        <w:jc w:val="both"/>
      </w:pPr>
      <w:r>
        <w:rPr>
          <w:rFonts w:ascii="Times New Roman"/>
          <w:b w:val="false"/>
          <w:i w:val="false"/>
          <w:color w:val="000000"/>
          <w:sz w:val="28"/>
        </w:rPr>
        <w:t xml:space="preserve">
      </w:t>
      </w:r>
    </w:p>
    <w:bookmarkEnd w:id="189"/>
    <w:p>
      <w:pPr>
        <w:spacing w:after="0"/>
        <w:ind w:left="0"/>
        <w:jc w:val="both"/>
      </w:pPr>
      <w:r>
        <w:drawing>
          <wp:inline distT="0" distB="0" distL="0" distR="0">
            <wp:extent cx="78105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190"/>
    <w:p>
      <w:pPr>
        <w:spacing w:after="0"/>
        <w:ind w:left="0"/>
        <w:jc w:val="both"/>
      </w:pPr>
      <w:r>
        <w:rPr>
          <w:rFonts w:ascii="Times New Roman"/>
          <w:b w:val="false"/>
          <w:i w:val="false"/>
          <w:color w:val="000000"/>
          <w:sz w:val="28"/>
        </w:rPr>
        <w:t xml:space="preserve">
      </w:t>
      </w:r>
    </w:p>
    <w:bookmarkEnd w:id="190"/>
    <w:p>
      <w:pPr>
        <w:spacing w:after="0"/>
        <w:ind w:left="0"/>
        <w:jc w:val="both"/>
      </w:pPr>
      <w:r>
        <w:drawing>
          <wp:inline distT="0" distB="0" distL="0" distR="0">
            <wp:extent cx="7810500" cy="100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100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40" w:id="191"/>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91"/>
    <w:bookmarkStart w:name="z241" w:id="192"/>
    <w:p>
      <w:pPr>
        <w:spacing w:after="0"/>
        <w:ind w:left="0"/>
        <w:jc w:val="left"/>
      </w:pPr>
      <w:r>
        <w:rPr>
          <w:rFonts w:ascii="Times New Roman"/>
          <w:b/>
          <w:i w:val="false"/>
          <w:color w:val="000000"/>
        </w:rPr>
        <w:t xml:space="preserve"> Жанаказанский сельский округ</w:t>
      </w:r>
    </w:p>
    <w:bookmarkEnd w:id="192"/>
    <w:bookmarkStart w:name="z242"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127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1278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194"/>
    <w:p>
      <w:pPr>
        <w:spacing w:after="0"/>
        <w:ind w:left="0"/>
        <w:jc w:val="both"/>
      </w:pPr>
      <w:r>
        <w:rPr>
          <w:rFonts w:ascii="Times New Roman"/>
          <w:b w:val="false"/>
          <w:i w:val="false"/>
          <w:color w:val="000000"/>
          <w:sz w:val="28"/>
        </w:rPr>
        <w:t xml:space="preserve">
      </w:t>
      </w:r>
    </w:p>
    <w:bookmarkEnd w:id="194"/>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45" w:id="195"/>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95"/>
    <w:bookmarkStart w:name="z246" w:id="196"/>
    <w:p>
      <w:pPr>
        <w:spacing w:after="0"/>
        <w:ind w:left="0"/>
        <w:jc w:val="left"/>
      </w:pPr>
      <w:r>
        <w:rPr>
          <w:rFonts w:ascii="Times New Roman"/>
          <w:b/>
          <w:i w:val="false"/>
          <w:color w:val="000000"/>
        </w:rPr>
        <w:t xml:space="preserve"> Жанажолский сельский округ</w:t>
      </w:r>
    </w:p>
    <w:bookmarkEnd w:id="196"/>
    <w:bookmarkStart w:name="z247" w:id="197"/>
    <w:p>
      <w:pPr>
        <w:spacing w:after="0"/>
        <w:ind w:left="0"/>
        <w:jc w:val="both"/>
      </w:pPr>
      <w:r>
        <w:rPr>
          <w:rFonts w:ascii="Times New Roman"/>
          <w:b w:val="false"/>
          <w:i w:val="false"/>
          <w:color w:val="000000"/>
          <w:sz w:val="28"/>
        </w:rPr>
        <w:t xml:space="preserve">
      </w:t>
      </w:r>
    </w:p>
    <w:bookmarkEnd w:id="197"/>
    <w:p>
      <w:pPr>
        <w:spacing w:after="0"/>
        <w:ind w:left="0"/>
        <w:jc w:val="both"/>
      </w:pPr>
      <w:r>
        <w:drawing>
          <wp:inline distT="0" distB="0" distL="0" distR="0">
            <wp:extent cx="7810500" cy="150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50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 w:id="198"/>
    <w:p>
      <w:pPr>
        <w:spacing w:after="0"/>
        <w:ind w:left="0"/>
        <w:jc w:val="both"/>
      </w:pPr>
      <w:r>
        <w:rPr>
          <w:rFonts w:ascii="Times New Roman"/>
          <w:b w:val="false"/>
          <w:i w:val="false"/>
          <w:color w:val="000000"/>
          <w:sz w:val="28"/>
        </w:rPr>
        <w:t xml:space="preserve">
      </w:t>
      </w:r>
    </w:p>
    <w:bookmarkEnd w:id="198"/>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50" w:id="199"/>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199"/>
    <w:bookmarkStart w:name="z251" w:id="200"/>
    <w:p>
      <w:pPr>
        <w:spacing w:after="0"/>
        <w:ind w:left="0"/>
        <w:jc w:val="left"/>
      </w:pPr>
      <w:r>
        <w:rPr>
          <w:rFonts w:ascii="Times New Roman"/>
          <w:b/>
          <w:i w:val="false"/>
          <w:color w:val="000000"/>
        </w:rPr>
        <w:t xml:space="preserve"> Мастексайский сельский округ</w:t>
      </w:r>
    </w:p>
    <w:bookmarkEnd w:id="200"/>
    <w:bookmarkStart w:name="z252" w:id="201"/>
    <w:p>
      <w:pPr>
        <w:spacing w:after="0"/>
        <w:ind w:left="0"/>
        <w:jc w:val="both"/>
      </w:pPr>
      <w:r>
        <w:rPr>
          <w:rFonts w:ascii="Times New Roman"/>
          <w:b w:val="false"/>
          <w:i w:val="false"/>
          <w:color w:val="000000"/>
          <w:sz w:val="28"/>
        </w:rPr>
        <w:t xml:space="preserve">
      </w:t>
      </w:r>
    </w:p>
    <w:bookmarkEnd w:id="201"/>
    <w:p>
      <w:pPr>
        <w:spacing w:after="0"/>
        <w:ind w:left="0"/>
        <w:jc w:val="both"/>
      </w:pPr>
      <w:r>
        <w:drawing>
          <wp:inline distT="0" distB="0" distL="0" distR="0">
            <wp:extent cx="78105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 w:id="202"/>
    <w:p>
      <w:pPr>
        <w:spacing w:after="0"/>
        <w:ind w:left="0"/>
        <w:jc w:val="both"/>
      </w:pPr>
      <w:r>
        <w:rPr>
          <w:rFonts w:ascii="Times New Roman"/>
          <w:b w:val="false"/>
          <w:i w:val="false"/>
          <w:color w:val="000000"/>
          <w:sz w:val="28"/>
        </w:rPr>
        <w:t xml:space="preserve">
      </w:t>
      </w:r>
    </w:p>
    <w:bookmarkEnd w:id="202"/>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55" w:id="203"/>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203"/>
    <w:bookmarkStart w:name="z256" w:id="204"/>
    <w:p>
      <w:pPr>
        <w:spacing w:after="0"/>
        <w:ind w:left="0"/>
        <w:jc w:val="left"/>
      </w:pPr>
      <w:r>
        <w:rPr>
          <w:rFonts w:ascii="Times New Roman"/>
          <w:b/>
          <w:i w:val="false"/>
          <w:color w:val="000000"/>
        </w:rPr>
        <w:t xml:space="preserve"> Копжасарский сельский округ</w:t>
      </w:r>
    </w:p>
    <w:bookmarkEnd w:id="204"/>
    <w:bookmarkStart w:name="z257" w:id="205"/>
    <w:p>
      <w:pPr>
        <w:spacing w:after="0"/>
        <w:ind w:left="0"/>
        <w:jc w:val="both"/>
      </w:pPr>
      <w:r>
        <w:rPr>
          <w:rFonts w:ascii="Times New Roman"/>
          <w:b w:val="false"/>
          <w:i w:val="false"/>
          <w:color w:val="000000"/>
          <w:sz w:val="28"/>
        </w:rPr>
        <w:t xml:space="preserve">
      </w:t>
      </w:r>
    </w:p>
    <w:bookmarkEnd w:id="205"/>
    <w:p>
      <w:pPr>
        <w:spacing w:after="0"/>
        <w:ind w:left="0"/>
        <w:jc w:val="both"/>
      </w:pPr>
      <w:r>
        <w:drawing>
          <wp:inline distT="0" distB="0" distL="0" distR="0">
            <wp:extent cx="78105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206"/>
    <w:p>
      <w:pPr>
        <w:spacing w:after="0"/>
        <w:ind w:left="0"/>
        <w:jc w:val="both"/>
      </w:pPr>
      <w:r>
        <w:rPr>
          <w:rFonts w:ascii="Times New Roman"/>
          <w:b w:val="false"/>
          <w:i w:val="false"/>
          <w:color w:val="000000"/>
          <w:sz w:val="28"/>
        </w:rPr>
        <w:t xml:space="preserve">
      </w:t>
      </w:r>
    </w:p>
    <w:bookmarkEnd w:id="206"/>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60" w:id="207"/>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207"/>
    <w:bookmarkStart w:name="z261" w:id="208"/>
    <w:p>
      <w:pPr>
        <w:spacing w:after="0"/>
        <w:ind w:left="0"/>
        <w:jc w:val="left"/>
      </w:pPr>
      <w:r>
        <w:rPr>
          <w:rFonts w:ascii="Times New Roman"/>
          <w:b/>
          <w:i w:val="false"/>
          <w:color w:val="000000"/>
        </w:rPr>
        <w:t xml:space="preserve"> С.Мендешевский сельский округ</w:t>
      </w:r>
    </w:p>
    <w:bookmarkEnd w:id="208"/>
    <w:bookmarkStart w:name="z262" w:id="209"/>
    <w:p>
      <w:pPr>
        <w:spacing w:after="0"/>
        <w:ind w:left="0"/>
        <w:jc w:val="both"/>
      </w:pPr>
      <w:r>
        <w:rPr>
          <w:rFonts w:ascii="Times New Roman"/>
          <w:b w:val="false"/>
          <w:i w:val="false"/>
          <w:color w:val="000000"/>
          <w:sz w:val="28"/>
        </w:rPr>
        <w:t xml:space="preserve">
      </w:t>
      </w:r>
    </w:p>
    <w:bookmarkEnd w:id="209"/>
    <w:p>
      <w:pPr>
        <w:spacing w:after="0"/>
        <w:ind w:left="0"/>
        <w:jc w:val="both"/>
      </w:pPr>
      <w:r>
        <w:drawing>
          <wp:inline distT="0" distB="0" distL="0" distR="0">
            <wp:extent cx="78105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3" w:id="210"/>
    <w:p>
      <w:pPr>
        <w:spacing w:after="0"/>
        <w:ind w:left="0"/>
        <w:jc w:val="both"/>
      </w:pPr>
      <w:r>
        <w:rPr>
          <w:rFonts w:ascii="Times New Roman"/>
          <w:b w:val="false"/>
          <w:i w:val="false"/>
          <w:color w:val="000000"/>
          <w:sz w:val="28"/>
        </w:rPr>
        <w:t xml:space="preserve">
      </w:t>
      </w:r>
    </w:p>
    <w:bookmarkEnd w:id="210"/>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пастбищами и их</w:t>
            </w:r>
            <w:r>
              <w:br/>
            </w:r>
            <w:r>
              <w:rPr>
                <w:rFonts w:ascii="Times New Roman"/>
                <w:b w:val="false"/>
                <w:i w:val="false"/>
                <w:color w:val="000000"/>
                <w:sz w:val="20"/>
              </w:rPr>
              <w:t xml:space="preserve"> 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65" w:id="211"/>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211"/>
    <w:bookmarkStart w:name="z266" w:id="212"/>
    <w:p>
      <w:pPr>
        <w:spacing w:after="0"/>
        <w:ind w:left="0"/>
        <w:jc w:val="left"/>
      </w:pPr>
      <w:r>
        <w:rPr>
          <w:rFonts w:ascii="Times New Roman"/>
          <w:b/>
          <w:i w:val="false"/>
          <w:color w:val="000000"/>
        </w:rPr>
        <w:t xml:space="preserve"> Пятимарский сельский округ</w:t>
      </w:r>
    </w:p>
    <w:bookmarkEnd w:id="212"/>
    <w:bookmarkStart w:name="z267" w:id="213"/>
    <w:p>
      <w:pPr>
        <w:spacing w:after="0"/>
        <w:ind w:left="0"/>
        <w:jc w:val="both"/>
      </w:pPr>
      <w:r>
        <w:rPr>
          <w:rFonts w:ascii="Times New Roman"/>
          <w:b w:val="false"/>
          <w:i w:val="false"/>
          <w:color w:val="000000"/>
          <w:sz w:val="28"/>
        </w:rPr>
        <w:t xml:space="preserve">
      </w:t>
      </w:r>
    </w:p>
    <w:bookmarkEnd w:id="213"/>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8" w:id="214"/>
    <w:p>
      <w:pPr>
        <w:spacing w:after="0"/>
        <w:ind w:left="0"/>
        <w:jc w:val="both"/>
      </w:pPr>
      <w:r>
        <w:rPr>
          <w:rFonts w:ascii="Times New Roman"/>
          <w:b w:val="false"/>
          <w:i w:val="false"/>
          <w:color w:val="000000"/>
          <w:sz w:val="28"/>
        </w:rPr>
        <w:t xml:space="preserve">
      </w:t>
      </w:r>
    </w:p>
    <w:bookmarkEnd w:id="214"/>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70" w:id="215"/>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215"/>
    <w:bookmarkStart w:name="z271" w:id="216"/>
    <w:p>
      <w:pPr>
        <w:spacing w:after="0"/>
        <w:ind w:left="0"/>
        <w:jc w:val="left"/>
      </w:pPr>
      <w:r>
        <w:rPr>
          <w:rFonts w:ascii="Times New Roman"/>
          <w:b/>
          <w:i w:val="false"/>
          <w:color w:val="000000"/>
        </w:rPr>
        <w:t xml:space="preserve"> Брликский сельский округ</w:t>
      </w:r>
    </w:p>
    <w:bookmarkEnd w:id="216"/>
    <w:bookmarkStart w:name="z272" w:id="217"/>
    <w:p>
      <w:pPr>
        <w:spacing w:after="0"/>
        <w:ind w:left="0"/>
        <w:jc w:val="both"/>
      </w:pPr>
      <w:r>
        <w:rPr>
          <w:rFonts w:ascii="Times New Roman"/>
          <w:b w:val="false"/>
          <w:i w:val="false"/>
          <w:color w:val="000000"/>
          <w:sz w:val="28"/>
        </w:rPr>
        <w:t xml:space="preserve">
      </w:t>
      </w:r>
    </w:p>
    <w:bookmarkEnd w:id="217"/>
    <w:p>
      <w:pPr>
        <w:spacing w:after="0"/>
        <w:ind w:left="0"/>
        <w:jc w:val="both"/>
      </w:pPr>
      <w:r>
        <w:drawing>
          <wp:inline distT="0" distB="0" distL="0" distR="0">
            <wp:extent cx="78105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97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 xml:space="preserve">к Плану по управлению </w:t>
            </w:r>
            <w:r>
              <w:br/>
            </w:r>
            <w:r>
              <w:rPr>
                <w:rFonts w:ascii="Times New Roman"/>
                <w:b w:val="false"/>
                <w:i w:val="false"/>
                <w:color w:val="000000"/>
                <w:sz w:val="20"/>
              </w:rPr>
              <w:t xml:space="preserve">пастбищами и их </w:t>
            </w:r>
            <w:r>
              <w:br/>
            </w:r>
            <w:r>
              <w:rPr>
                <w:rFonts w:ascii="Times New Roman"/>
                <w:b w:val="false"/>
                <w:i w:val="false"/>
                <w:color w:val="000000"/>
                <w:sz w:val="20"/>
              </w:rPr>
              <w:t xml:space="preserve">использованию </w:t>
            </w:r>
            <w:r>
              <w:br/>
            </w:r>
            <w:r>
              <w:rPr>
                <w:rFonts w:ascii="Times New Roman"/>
                <w:b w:val="false"/>
                <w:i w:val="false"/>
                <w:color w:val="000000"/>
                <w:sz w:val="20"/>
              </w:rPr>
              <w:t xml:space="preserve">по Жангалинскому </w:t>
            </w:r>
            <w:r>
              <w:br/>
            </w:r>
            <w:r>
              <w:rPr>
                <w:rFonts w:ascii="Times New Roman"/>
                <w:b w:val="false"/>
                <w:i w:val="false"/>
                <w:color w:val="000000"/>
                <w:sz w:val="20"/>
              </w:rPr>
              <w:t>району на 2023-2024 годы</w:t>
            </w:r>
          </w:p>
        </w:tc>
      </w:tr>
    </w:tbl>
    <w:bookmarkStart w:name="z275" w:id="219"/>
    <w:p>
      <w:pPr>
        <w:spacing w:after="0"/>
        <w:ind w:left="0"/>
        <w:jc w:val="left"/>
      </w:pPr>
      <w:r>
        <w:rPr>
          <w:rFonts w:ascii="Times New Roman"/>
          <w:b/>
          <w:i w:val="false"/>
          <w:color w:val="000000"/>
        </w:rPr>
        <w:t xml:space="preserve"> Карту с обозначением внешних и внутренних границ и площадей пастбищ, необходимых для удовлетворения нужд населения для выпаса сельскохозяйственных животных личного подворья, в зависимости от местных условий и особенностей</w:t>
      </w:r>
    </w:p>
    <w:bookmarkEnd w:id="219"/>
    <w:bookmarkStart w:name="z276" w:id="220"/>
    <w:p>
      <w:pPr>
        <w:spacing w:after="0"/>
        <w:ind w:left="0"/>
        <w:jc w:val="left"/>
      </w:pPr>
      <w:r>
        <w:rPr>
          <w:rFonts w:ascii="Times New Roman"/>
          <w:b/>
          <w:i w:val="false"/>
          <w:color w:val="000000"/>
        </w:rPr>
        <w:t xml:space="preserve"> Кызылобинский сельский округ</w:t>
      </w:r>
    </w:p>
    <w:bookmarkEnd w:id="220"/>
    <w:bookmarkStart w:name="z277" w:id="221"/>
    <w:p>
      <w:pPr>
        <w:spacing w:after="0"/>
        <w:ind w:left="0"/>
        <w:jc w:val="both"/>
      </w:pPr>
      <w:r>
        <w:rPr>
          <w:rFonts w:ascii="Times New Roman"/>
          <w:b w:val="false"/>
          <w:i w:val="false"/>
          <w:color w:val="000000"/>
          <w:sz w:val="28"/>
        </w:rPr>
        <w:t xml:space="preserve">
      </w:t>
      </w:r>
    </w:p>
    <w:bookmarkEnd w:id="221"/>
    <w:p>
      <w:pPr>
        <w:spacing w:after="0"/>
        <w:ind w:left="0"/>
        <w:jc w:val="both"/>
      </w:pPr>
      <w:r>
        <w:drawing>
          <wp:inline distT="0" distB="0" distL="0" distR="0">
            <wp:extent cx="7810500" cy="991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991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8" w:id="222"/>
    <w:p>
      <w:pPr>
        <w:spacing w:after="0"/>
        <w:ind w:left="0"/>
        <w:jc w:val="both"/>
      </w:pPr>
      <w:r>
        <w:rPr>
          <w:rFonts w:ascii="Times New Roman"/>
          <w:b w:val="false"/>
          <w:i w:val="false"/>
          <w:color w:val="000000"/>
          <w:sz w:val="28"/>
        </w:rPr>
        <w:t xml:space="preserve">
      </w:t>
      </w:r>
    </w:p>
    <w:bookmarkEnd w:id="222"/>
    <w:p>
      <w:pPr>
        <w:spacing w:after="0"/>
        <w:ind w:left="0"/>
        <w:jc w:val="both"/>
      </w:pPr>
      <w:r>
        <w:drawing>
          <wp:inline distT="0" distB="0" distL="0" distR="0">
            <wp:extent cx="7810500" cy="138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138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