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581c35" w14:textId="8581c35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Казталовскому району на 2023-2024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Казталовского районного маслихата Западно-Казахстанской области от 22 мая 2023 года № 5-3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пастбищах" и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"О местном государственном управлении и самоуправлении в Республике Казахстан" Казталовский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End w:id="0"/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Казталовскому району на 2023-2024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со дня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С.Мулдашев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решению Казталовского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районного маслихата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22 мая 2023 года №5-3</w:t>
            </w:r>
          </w:p>
        </w:tc>
      </w:tr>
    </w:tbl>
    <w:bookmarkStart w:name="z8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Казталовскому району на 2023-2024 годы</w:t>
      </w:r>
    </w:p>
    <w:bookmarkEnd w:id="3"/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Казталовскому району на 2023-2024 годы (далее – План) разработан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20 февраля 2017 года "О пастбищах",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– Министра сельского хозяйства Республики Казахстан от 24 апреля 2017 года №173 "Об утверждении Правил рационального использования пастбищ" (зарегистрированное в Реестре государственной регистрации нормативных правовых актов №15090),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№3-3/332 "Об утверждении предельно допустимой нормы нагрузки на общую площадь пастбищ" (зарегистрированное в Реестре государственной регистрации нормативных правовых актов №11064).</w:t>
      </w:r>
    </w:p>
    <w:bookmarkEnd w:id="4"/>
    <w:bookmarkStart w:name="z1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5"/>
    <w:bookmarkStart w:name="z11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6"/>
    <w:bookmarkStart w:name="z12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сведения о ветеринарно-санитарных объектах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7"/>
    <w:bookmarkStart w:name="z13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календарный график по использованию пастбищ, устанавливающий сезонные маршруты выпаса и передвижения сельскохозяйственных животных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4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схемы (карты)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13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14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карты с обозначениями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19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29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6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схемы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составленные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35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39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49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7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схемы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51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59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61</w:t>
      </w:r>
      <w:r>
        <w:rPr>
          <w:rFonts w:ascii="Times New Roman"/>
          <w:b w:val="false"/>
          <w:i w:val="false"/>
          <w:color w:val="000000"/>
          <w:sz w:val="28"/>
        </w:rPr>
        <w:t>,</w:t>
      </w:r>
      <w:r>
        <w:rPr>
          <w:rFonts w:ascii="Times New Roman"/>
          <w:b w:val="false"/>
          <w:i w:val="false"/>
          <w:color w:val="000000"/>
          <w:sz w:val="28"/>
        </w:rPr>
        <w:t>62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8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схемы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 67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69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79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19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7-1) схемы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особенностей, расположенными при городе районного значения, поселке, селе, сельском округе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83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88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89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90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91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92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93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94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95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96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97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98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20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5"/>
    <w:bookmarkStart w:name="z21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6"/>
    <w:bookmarkStart w:name="z22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административно-территориальному делению в Казталовского районе имеются 16 сельских округов, 48 сельских населенных пунктов.</w:t>
      </w:r>
    </w:p>
    <w:bookmarkEnd w:id="17"/>
    <w:bookmarkStart w:name="z23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Казталовского района 1 860 581 га, из них пастбищные земли – 871 165,3 га.</w:t>
      </w:r>
    </w:p>
    <w:bookmarkEnd w:id="18"/>
    <w:bookmarkStart w:name="z24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9"/>
    <w:bookmarkStart w:name="z25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1037668,4 га;</w:t>
      </w:r>
    </w:p>
    <w:bookmarkEnd w:id="20"/>
    <w:bookmarkStart w:name="z26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245060 га;</w:t>
      </w:r>
    </w:p>
    <w:bookmarkEnd w:id="21"/>
    <w:bookmarkStart w:name="z2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назначения–5006,3 га;</w:t>
      </w:r>
    </w:p>
    <w:bookmarkEnd w:id="22"/>
    <w:bookmarkStart w:name="z28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13414,2 га;</w:t>
      </w:r>
    </w:p>
    <w:bookmarkEnd w:id="23"/>
    <w:bookmarkStart w:name="z29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–584154,1 га.</w:t>
      </w:r>
    </w:p>
    <w:bookmarkEnd w:id="24"/>
    <w:bookmarkStart w:name="z30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сравнительно холодная, лето жаркое и засушливое. Среднегодовая температура воздуха в январе – -14; -35°С, в июле - +24; +38°С. Средний размер осадков составляет - 30 мм, а годовой - 214 мм.</w:t>
      </w:r>
    </w:p>
    <w:bookmarkEnd w:id="25"/>
    <w:bookmarkStart w:name="z31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118 видов. Самые распространенные из них зерновые и астроцветные травы.</w:t>
      </w:r>
    </w:p>
    <w:bookmarkEnd w:id="26"/>
    <w:bookmarkStart w:name="z32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светлокаштановые, на юге встречаются солончаковые земли. Толщина плодородной почвы 40-50 см.</w:t>
      </w:r>
    </w:p>
    <w:bookmarkEnd w:id="27"/>
    <w:bookmarkStart w:name="z33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15 ветеринарных пункт и 16 скотомогильников.</w:t>
      </w:r>
    </w:p>
    <w:bookmarkEnd w:id="28"/>
    <w:bookmarkStart w:name="z34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Казталовском районе насчитывается крупного рогатого скота 44180 голов, мелкого рогатого скота 137149 голов, 8114 голов лошадей, 69 голов верблюдов.</w:t>
      </w:r>
    </w:p>
    <w:bookmarkEnd w:id="29"/>
    <w:bookmarkStart w:name="z35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связи с ростом поголовья скота на личных подворьях в некоторых сельских округах наблюдается нехватка 286459,3 га пастбищных земель в том числе Казталовском сельском округе – 3224,6 га, Бостандыкском сельском округе 9039,9 га, Теренкульском сельском округе 20507,2 га, Караобинском сельском округе 20027,9 га, Кушанкульском сельском округе 16687,0 га, Бирикском сельском округе – 2381,9 га, Болашакском сельском округе 19736,1 га, Кайындинском сельском округе 3580,9 га, Жалпакталском сельском округе 17654,1 га, Жанажолском сельском округе – 6729,8 га, Акпатерском сельском округе 14433,5 га, Карасуском сельском округе 75993,5 га, Караузенском сельском округе 18819,2 га, Талдкудыкском сельском округе – 10013,3 га, Талдыапанском сельском округе 8065,2 га, Коктерекском сельском округе 39565,2 га.</w:t>
      </w:r>
    </w:p>
    <w:bookmarkEnd w:id="30"/>
    <w:bookmarkStart w:name="z36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решения этих проблем –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запаса Казталовского района. В целях обеспечения потребности населения в пастбищных угодьях для выпаса сельскохозяйственных животных зарезервировано 163362,0 га свободной земли района.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Плану по управлению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пастбищами и их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8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Сведения о ветеринарно-санитарных объектах</w:t>
      </w:r>
    </w:p>
    <w:bookmarkEnd w:id="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Ветеринарный пункт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купания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Пункты осеменения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Болашакский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Казталовский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Бостандыкский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Кушанкульский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Теренкульский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Караубинский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Караузеньский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Куктерекский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Акпатерский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Талдыкудыкский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Талдыапанский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Жалпакталский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15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-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-
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16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0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определяюшие сезонные маршруты выпаса и отгона сельскохозяйственных животных</w:t>
      </w:r>
    </w:p>
    <w:bookmarkEnd w:id="3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Казталовский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Жалпакталский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Брикский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Теренкульский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Кушанкульский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Караубинский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Кайындинский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Болашакский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Бостандыкский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Куктерекский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Жанажолский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Караузеньский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Карасуский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Талдыкудыкский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Акпатерский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Талдыапанский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половина апреля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4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пастбищного периода связана с почвенно-климатической зоной, видами сельскохозяйственных животных, а также урожайностью пастбищ в умеренно сухих на ковыльно – типчаково – полынных степях – составляет 180-200 дней.</w:t>
      </w:r>
    </w:p>
    <w:bookmarkEnd w:id="34"/>
    <w:bookmarkStart w:name="z4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скота, лошадей и верблюдов связана с максимальной глубиной снежного покрова с плотностью снега и другими факторами.</w:t>
      </w:r>
    </w:p>
    <w:bookmarkEnd w:id="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4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36"/>
    <w:bookmarkStart w:name="z45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Акпатерский сельский округ</w:t>
      </w:r>
    </w:p>
    <w:bookmarkEnd w:id="37"/>
    <w:bookmarkStart w:name="z46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"/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6845300" cy="237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0"/>
    <w:bookmarkStart w:name="z5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Болашакский сельский округ</w:t>
      </w:r>
    </w:p>
    <w:bookmarkEnd w:id="41"/>
    <w:bookmarkStart w:name="z51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2"/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57785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4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4"/>
    <w:bookmarkStart w:name="z55" w:id="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Бостандыкский сельский округ</w:t>
      </w:r>
    </w:p>
    <w:bookmarkEnd w:id="45"/>
    <w:bookmarkStart w:name="z56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6"/>
    <w:p>
      <w:pPr>
        <w:spacing w:after="0"/>
        <w:ind w:left="0"/>
        <w:jc w:val="both"/>
      </w:pPr>
      <w:r>
        <w:drawing>
          <wp:inline distT="0" distB="0" distL="0" distR="0">
            <wp:extent cx="7810500" cy="709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9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57785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8"/>
    <w:bookmarkStart w:name="z60" w:id="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Брикский сельский округ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0"/>
    <w:p>
      <w:pPr>
        <w:spacing w:after="0"/>
        <w:ind w:left="0"/>
        <w:jc w:val="both"/>
      </w:pPr>
      <w:r>
        <w:drawing>
          <wp:inline distT="0" distB="0" distL="0" distR="0">
            <wp:extent cx="67564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1"/>
    <w:p>
      <w:pPr>
        <w:spacing w:after="0"/>
        <w:ind w:left="0"/>
        <w:jc w:val="both"/>
      </w:pPr>
      <w:r>
        <w:drawing>
          <wp:inline distT="0" distB="0" distL="0" distR="0">
            <wp:extent cx="57785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4" w:id="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52"/>
    <w:bookmarkStart w:name="z65" w:id="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Жалпакталский сельский округ</w:t>
      </w:r>
    </w:p>
    <w:bookmarkEnd w:id="53"/>
    <w:bookmarkStart w:name="z66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4"/>
    <w:p>
      <w:pPr>
        <w:spacing w:after="0"/>
        <w:ind w:left="0"/>
        <w:jc w:val="both"/>
      </w:pPr>
      <w:r>
        <w:drawing>
          <wp:inline distT="0" distB="0" distL="0" distR="0">
            <wp:extent cx="67056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57785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ларды пайдалану жөніндегі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69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 </w:t>
      </w:r>
    </w:p>
    <w:bookmarkEnd w:id="56"/>
    <w:bookmarkStart w:name="z70" w:id="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Жанажолский сельский округ</w:t>
      </w:r>
    </w:p>
    <w:bookmarkEnd w:id="57"/>
    <w:bookmarkStart w:name="z71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8"/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9"/>
    <w:p>
      <w:pPr>
        <w:spacing w:after="0"/>
        <w:ind w:left="0"/>
        <w:jc w:val="both"/>
      </w:pPr>
      <w:r>
        <w:drawing>
          <wp:inline distT="0" distB="0" distL="0" distR="0">
            <wp:extent cx="57785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4" w:id="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0"/>
    <w:bookmarkStart w:name="z75" w:id="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Казталовский сельский округ</w:t>
      </w:r>
    </w:p>
    <w:bookmarkEnd w:id="61"/>
    <w:bookmarkStart w:name="z76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2"/>
    <w:p>
      <w:pPr>
        <w:spacing w:after="0"/>
        <w:ind w:left="0"/>
        <w:jc w:val="both"/>
      </w:pPr>
      <w:r>
        <w:drawing>
          <wp:inline distT="0" distB="0" distL="0" distR="0">
            <wp:extent cx="7810500" cy="5588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7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3"/>
    <w:p>
      <w:pPr>
        <w:spacing w:after="0"/>
        <w:ind w:left="0"/>
        <w:jc w:val="both"/>
      </w:pPr>
      <w:r>
        <w:drawing>
          <wp:inline distT="0" distB="0" distL="0" distR="0">
            <wp:extent cx="5778500" cy="198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79" w:id="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4"/>
    <w:bookmarkStart w:name="z80" w:id="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Коктерекский сельский округ</w:t>
      </w:r>
    </w:p>
    <w:bookmarkEnd w:id="65"/>
    <w:bookmarkStart w:name="z81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"/>
    <w:p>
      <w:pPr>
        <w:spacing w:after="0"/>
        <w:ind w:left="0"/>
        <w:jc w:val="both"/>
      </w:pPr>
      <w:r>
        <w:drawing>
          <wp:inline distT="0" distB="0" distL="0" distR="0">
            <wp:extent cx="7810500" cy="561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"/>
    <w:p>
      <w:pPr>
        <w:spacing w:after="0"/>
        <w:ind w:left="0"/>
        <w:jc w:val="both"/>
      </w:pPr>
      <w:r>
        <w:drawing>
          <wp:inline distT="0" distB="0" distL="0" distR="0">
            <wp:extent cx="57785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4" w:id="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68"/>
    <w:bookmarkStart w:name="z85" w:id="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Кайындинский сельский округ</w:t>
      </w:r>
    </w:p>
    <w:bookmarkEnd w:id="69"/>
    <w:bookmarkStart w:name="z86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0"/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7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1"/>
    <w:p>
      <w:pPr>
        <w:spacing w:after="0"/>
        <w:ind w:left="0"/>
        <w:jc w:val="both"/>
      </w:pPr>
      <w:r>
        <w:drawing>
          <wp:inline distT="0" distB="0" distL="0" distR="0">
            <wp:extent cx="57785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89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2"/>
    <w:bookmarkStart w:name="z90" w:id="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Караобинский сельский округ</w:t>
      </w:r>
    </w:p>
    <w:bookmarkEnd w:id="73"/>
    <w:bookmarkStart w:name="z91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"/>
    <w:p>
      <w:pPr>
        <w:spacing w:after="0"/>
        <w:ind w:left="0"/>
        <w:jc w:val="both"/>
      </w:pPr>
      <w:r>
        <w:drawing>
          <wp:inline distT="0" distB="0" distL="0" distR="0">
            <wp:extent cx="78105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57785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4" w:id="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76"/>
    <w:bookmarkStart w:name="z95" w:id="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Караузенский сельский округ</w:t>
      </w:r>
    </w:p>
    <w:bookmarkEnd w:id="77"/>
    <w:bookmarkStart w:name="z96" w:id="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8"/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57785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99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0"/>
    <w:bookmarkStart w:name="z100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Карасуский сельский округ</w:t>
      </w:r>
    </w:p>
    <w:bookmarkEnd w:id="81"/>
    <w:bookmarkStart w:name="z101"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2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3"/>
    <w:p>
      <w:pPr>
        <w:spacing w:after="0"/>
        <w:ind w:left="0"/>
        <w:jc w:val="both"/>
      </w:pPr>
      <w:r>
        <w:drawing>
          <wp:inline distT="0" distB="0" distL="0" distR="0">
            <wp:extent cx="57785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4" w:id="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4"/>
    <w:bookmarkStart w:name="z105" w:id="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Кушанкульский сельский округ</w:t>
      </w:r>
    </w:p>
    <w:bookmarkEnd w:id="85"/>
    <w:bookmarkStart w:name="z106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6"/>
    <w:p>
      <w:pPr>
        <w:spacing w:after="0"/>
        <w:ind w:left="0"/>
        <w:jc w:val="both"/>
      </w:pPr>
      <w:r>
        <w:drawing>
          <wp:inline distT="0" distB="0" distL="0" distR="0">
            <wp:extent cx="7810500" cy="607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7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7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7"/>
    <w:p>
      <w:pPr>
        <w:spacing w:after="0"/>
        <w:ind w:left="0"/>
        <w:jc w:val="both"/>
      </w:pPr>
      <w:r>
        <w:drawing>
          <wp:inline distT="0" distB="0" distL="0" distR="0">
            <wp:extent cx="57785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09" w:id="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88"/>
    <w:bookmarkStart w:name="z110" w:id="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Талдыапанский сельский округ</w:t>
      </w:r>
    </w:p>
    <w:bookmarkEnd w:id="89"/>
    <w:bookmarkStart w:name="z111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0"/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2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1"/>
    <w:p>
      <w:pPr>
        <w:spacing w:after="0"/>
        <w:ind w:left="0"/>
        <w:jc w:val="both"/>
      </w:pPr>
      <w:r>
        <w:drawing>
          <wp:inline distT="0" distB="0" distL="0" distR="0">
            <wp:extent cx="57785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4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92"/>
    <w:bookmarkStart w:name="z115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Талдыкудыкский сельский округ</w:t>
      </w:r>
    </w:p>
    <w:bookmarkEnd w:id="93"/>
    <w:bookmarkStart w:name="z116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7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5"/>
    <w:p>
      <w:pPr>
        <w:spacing w:after="0"/>
        <w:ind w:left="0"/>
        <w:jc w:val="both"/>
      </w:pPr>
      <w:r>
        <w:drawing>
          <wp:inline distT="0" distB="0" distL="0" distR="0">
            <wp:extent cx="57785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19" w:id="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административно – 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96"/>
    <w:bookmarkStart w:name="z120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Теренкульский сельский округ</w:t>
      </w:r>
    </w:p>
    <w:bookmarkEnd w:id="97"/>
    <w:bookmarkStart w:name="z121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"/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2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9"/>
    <w:p>
      <w:pPr>
        <w:spacing w:after="0"/>
        <w:ind w:left="0"/>
        <w:jc w:val="both"/>
      </w:pPr>
      <w:r>
        <w:drawing>
          <wp:inline distT="0" distB="0" distL="0" distR="0">
            <wp:extent cx="5778500" cy="214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4" w:id="1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обозначениями внешних и внутренних границ и площадей пастбищ, в том числе сезонных, объектов пастбищной инфраструктуры</w:t>
      </w:r>
    </w:p>
    <w:bookmarkEnd w:id="100"/>
    <w:bookmarkStart w:name="z125" w:id="1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Акпатерский сельский округ</w:t>
      </w:r>
    </w:p>
    <w:bookmarkEnd w:id="101"/>
    <w:bookmarkStart w:name="z126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7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3"/>
    <w:p>
      <w:pPr>
        <w:spacing w:after="0"/>
        <w:ind w:left="0"/>
        <w:jc w:val="both"/>
      </w:pPr>
      <w:r>
        <w:drawing>
          <wp:inline distT="0" distB="0" distL="0" distR="0">
            <wp:extent cx="5778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29" w:id="1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обозначениями внешних и внутренних границ и площадей пастбищ, в том числе сезонных, объектов пастбищной инфраструктуры</w:t>
      </w:r>
    </w:p>
    <w:bookmarkEnd w:id="104"/>
    <w:bookmarkStart w:name="z130" w:id="1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Болашакский сельский округ</w:t>
      </w:r>
    </w:p>
    <w:bookmarkEnd w:id="105"/>
    <w:bookmarkStart w:name="z131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6"/>
    <w:p>
      <w:pPr>
        <w:spacing w:after="0"/>
        <w:ind w:left="0"/>
        <w:jc w:val="both"/>
      </w:pPr>
      <w:r>
        <w:drawing>
          <wp:inline distT="0" distB="0" distL="0" distR="0">
            <wp:extent cx="78105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7"/>
    <w:p>
      <w:pPr>
        <w:spacing w:after="0"/>
        <w:ind w:left="0"/>
        <w:jc w:val="both"/>
      </w:pPr>
      <w:r>
        <w:drawing>
          <wp:inline distT="0" distB="0" distL="0" distR="0">
            <wp:extent cx="5778500" cy="236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4" w:id="1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обозначениями внешних и внутренних границ и площадей пастбищ, в том числе сезонных, объектов пастбищной инфраструктуры</w:t>
      </w:r>
    </w:p>
    <w:bookmarkEnd w:id="108"/>
    <w:bookmarkStart w:name="z135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Бостандыкский сельский округ</w:t>
      </w:r>
    </w:p>
    <w:bookmarkEnd w:id="109"/>
    <w:bookmarkStart w:name="z136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0"/>
    <w:p>
      <w:pPr>
        <w:spacing w:after="0"/>
        <w:ind w:left="0"/>
        <w:jc w:val="both"/>
      </w:pPr>
      <w:r>
        <w:drawing>
          <wp:inline distT="0" distB="0" distL="0" distR="0">
            <wp:extent cx="78105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39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обозначениями внешних и внутренних границ и площадей пастбищ, в том числе сезонных, объектов пастбищной инфраструктуры</w:t>
      </w:r>
    </w:p>
    <w:bookmarkEnd w:id="112"/>
    <w:bookmarkStart w:name="z140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Брикский сельский округ</w:t>
      </w:r>
    </w:p>
    <w:bookmarkEnd w:id="113"/>
    <w:bookmarkStart w:name="z141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668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8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5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4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обозначениями внешних и внутренних границ и площадей пастбищ, в том числе сезонных, объектов пастбищной инфраструктуры</w:t>
      </w:r>
    </w:p>
    <w:bookmarkEnd w:id="116"/>
    <w:bookmarkStart w:name="z145" w:id="1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Жалпакталский сельский округ</w:t>
      </w:r>
    </w:p>
    <w:bookmarkEnd w:id="117"/>
    <w:bookmarkStart w:name="z146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8"/>
    <w:p>
      <w:pPr>
        <w:spacing w:after="0"/>
        <w:ind w:left="0"/>
        <w:jc w:val="both"/>
      </w:pPr>
      <w:r>
        <w:drawing>
          <wp:inline distT="0" distB="0" distL="0" distR="0">
            <wp:extent cx="66929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7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49" w:id="1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обозначениями внешних и внутренних границ и площадей пастбищ, в том числе сезонных, объектов пастбищной инфраструктуры</w:t>
      </w:r>
    </w:p>
    <w:bookmarkEnd w:id="120"/>
    <w:bookmarkStart w:name="z150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Жанажолский сельский округ</w:t>
      </w:r>
    </w:p>
    <w:bookmarkEnd w:id="121"/>
    <w:bookmarkStart w:name="z15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2"/>
    <w:p>
      <w:pPr>
        <w:spacing w:after="0"/>
        <w:ind w:left="0"/>
        <w:jc w:val="both"/>
      </w:pPr>
      <w:r>
        <w:drawing>
          <wp:inline distT="0" distB="0" distL="0" distR="0">
            <wp:extent cx="7810500" cy="735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5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3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4" w:id="1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обозначениями внешних и внутренних границ и площадей пастбищ, в том числе сезонных, объектов пастбищной инфраструктуры</w:t>
      </w:r>
    </w:p>
    <w:bookmarkEnd w:id="124"/>
    <w:bookmarkStart w:name="z155" w:id="1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Казталовский сельский округ</w:t>
      </w:r>
    </w:p>
    <w:bookmarkEnd w:id="125"/>
    <w:bookmarkStart w:name="z156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"/>
    <w:p>
      <w:pPr>
        <w:spacing w:after="0"/>
        <w:ind w:left="0"/>
        <w:jc w:val="both"/>
      </w:pPr>
      <w:r>
        <w:drawing>
          <wp:inline distT="0" distB="0" distL="0" distR="0">
            <wp:extent cx="7810500" cy="661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1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7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59" w:id="1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обозначениями внешних и внутренних границ и площадей пастбищ, в том числе сезонных, объектов пастбищной инфраструктуры</w:t>
      </w:r>
    </w:p>
    <w:bookmarkEnd w:id="128"/>
    <w:bookmarkStart w:name="z160" w:id="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Коктерекский сельский округ</w:t>
      </w:r>
    </w:p>
    <w:bookmarkEnd w:id="129"/>
    <w:bookmarkStart w:name="z16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0"/>
    <w:p>
      <w:pPr>
        <w:spacing w:after="0"/>
        <w:ind w:left="0"/>
        <w:jc w:val="both"/>
      </w:pPr>
      <w:r>
        <w:drawing>
          <wp:inline distT="0" distB="0" distL="0" distR="0">
            <wp:extent cx="7810500" cy="576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6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1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4" w:id="1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обозначениями внешних и внутренних границ и площадей пастбищ, в том числе сезонных, объектов пастбищной инфраструктуры</w:t>
      </w:r>
    </w:p>
    <w:bookmarkEnd w:id="132"/>
    <w:bookmarkStart w:name="z165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Кайындинский сельский округ</w:t>
      </w:r>
    </w:p>
    <w:bookmarkEnd w:id="133"/>
    <w:bookmarkStart w:name="z166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4"/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5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69" w:id="1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обозначениями внешних и внутренних границ и площадей пастбищ, в том числе сезонных, объектов пастбищной инфраструктуры</w:t>
      </w:r>
    </w:p>
    <w:bookmarkEnd w:id="136"/>
    <w:bookmarkStart w:name="z170" w:id="1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Караобинский сельский округ</w:t>
      </w:r>
    </w:p>
    <w:bookmarkEnd w:id="137"/>
    <w:bookmarkStart w:name="z171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8"/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2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9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4" w:id="1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обозначениями внешних и внутренних границ и площадей пастбищ, в том числе сезонных, объектов пастбищной инфраструктуры</w:t>
      </w:r>
    </w:p>
    <w:bookmarkEnd w:id="140"/>
    <w:bookmarkStart w:name="z175" w:id="1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Караузенский сельский округ</w:t>
      </w:r>
    </w:p>
    <w:bookmarkEnd w:id="141"/>
    <w:bookmarkStart w:name="z176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2"/>
    <w:p>
      <w:pPr>
        <w:spacing w:after="0"/>
        <w:ind w:left="0"/>
        <w:jc w:val="both"/>
      </w:pPr>
      <w:r>
        <w:drawing>
          <wp:inline distT="0" distB="0" distL="0" distR="0">
            <wp:extent cx="7810500" cy="662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7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3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79" w:id="1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обозначениями внешних и внутренних границ и площадей пастбищ, в том числе сезонных, объектов пастбищной инфраструктуры</w:t>
      </w:r>
    </w:p>
    <w:bookmarkEnd w:id="144"/>
    <w:bookmarkStart w:name="z180" w:id="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Карасуский сельский округ</w:t>
      </w:r>
    </w:p>
    <w:bookmarkEnd w:id="145"/>
    <w:bookmarkStart w:name="z181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6"/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47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4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обозначениями внешних и внутренних границ и площадей пастбищ, в том числе сезонных, объектов пастбищной инфраструктуры</w:t>
      </w:r>
    </w:p>
    <w:bookmarkEnd w:id="148"/>
    <w:bookmarkStart w:name="z185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Кушанкульский сельский округ</w:t>
      </w:r>
    </w:p>
    <w:bookmarkEnd w:id="149"/>
    <w:bookmarkStart w:name="z186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0"/>
    <w:p>
      <w:pPr>
        <w:spacing w:after="0"/>
        <w:ind w:left="0"/>
        <w:jc w:val="both"/>
      </w:pPr>
      <w:r>
        <w:drawing>
          <wp:inline distT="0" distB="0" distL="0" distR="0">
            <wp:extent cx="7810500" cy="605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1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89" w:id="1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обозначениями внешних и внутренних границ и площадей пастбищ, в том числе сезонных, объектов пастбищной инфраструктуры</w:t>
      </w:r>
    </w:p>
    <w:bookmarkEnd w:id="152"/>
    <w:bookmarkStart w:name="z190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Талдыапанский сельский округ</w:t>
      </w:r>
    </w:p>
    <w:bookmarkEnd w:id="153"/>
    <w:bookmarkStart w:name="z191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2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5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4" w:id="1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обозначениями внешних и внутренних границ и площадей пастбищ, в том числе сезонных, объектов пастбищной инфраструктуры</w:t>
      </w:r>
    </w:p>
    <w:bookmarkEnd w:id="156"/>
    <w:bookmarkStart w:name="z195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Талдыкудукский сельский округ</w:t>
      </w:r>
    </w:p>
    <w:bookmarkEnd w:id="157"/>
    <w:bookmarkStart w:name="z196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8"/>
    <w:p>
      <w:pPr>
        <w:spacing w:after="0"/>
        <w:ind w:left="0"/>
        <w:jc w:val="both"/>
      </w:pPr>
      <w:r>
        <w:drawing>
          <wp:inline distT="0" distB="0" distL="0" distR="0">
            <wp:extent cx="7810500" cy="433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7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9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199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обозначениями внешних и внутренних границ и площадей пастбищ, в том числе сезонных, объектов пастбищной инфраструктуры</w:t>
      </w:r>
    </w:p>
    <w:bookmarkEnd w:id="160"/>
    <w:bookmarkStart w:name="z200" w:id="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Теренкульский сельский округ</w:t>
      </w:r>
    </w:p>
    <w:bookmarkEnd w:id="161"/>
    <w:bookmarkStart w:name="z20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2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2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3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4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64"/>
    <w:bookmarkStart w:name="z205" w:id="1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Акпатерский сельский округ</w:t>
      </w:r>
    </w:p>
    <w:bookmarkEnd w:id="165"/>
    <w:bookmarkStart w:name="z206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6"/>
    <w:p>
      <w:pPr>
        <w:spacing w:after="0"/>
        <w:ind w:left="0"/>
        <w:jc w:val="both"/>
      </w:pPr>
      <w:r>
        <w:drawing>
          <wp:inline distT="0" distB="0" distL="0" distR="0">
            <wp:extent cx="7810500" cy="497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67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09" w:id="1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68"/>
    <w:bookmarkStart w:name="z210" w:id="1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Болашакский сельский округ</w:t>
      </w:r>
    </w:p>
    <w:bookmarkEnd w:id="169"/>
    <w:bookmarkStart w:name="z211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0"/>
    <w:p>
      <w:pPr>
        <w:spacing w:after="0"/>
        <w:ind w:left="0"/>
        <w:jc w:val="both"/>
      </w:pPr>
      <w:r>
        <w:drawing>
          <wp:inline distT="0" distB="0" distL="0" distR="0">
            <wp:extent cx="7810500" cy="505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5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1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14" w:id="1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72"/>
    <w:bookmarkStart w:name="z215" w:id="17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Бостандыкский сельский округ</w:t>
      </w:r>
    </w:p>
    <w:bookmarkEnd w:id="173"/>
    <w:bookmarkStart w:name="z216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4"/>
    <w:p>
      <w:pPr>
        <w:spacing w:after="0"/>
        <w:ind w:left="0"/>
        <w:jc w:val="both"/>
      </w:pPr>
      <w:r>
        <w:drawing>
          <wp:inline distT="0" distB="0" distL="0" distR="0">
            <wp:extent cx="7810500" cy="518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5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19" w:id="1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76"/>
    <w:bookmarkStart w:name="z220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Брикский сельский округ</w:t>
      </w:r>
    </w:p>
    <w:bookmarkEnd w:id="177"/>
    <w:bookmarkStart w:name="z221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8"/>
    <w:p>
      <w:pPr>
        <w:spacing w:after="0"/>
        <w:ind w:left="0"/>
        <w:jc w:val="both"/>
      </w:pPr>
      <w:r>
        <w:drawing>
          <wp:inline distT="0" distB="0" distL="0" distR="0">
            <wp:extent cx="7810500" cy="687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7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2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79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4" w:id="1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80"/>
    <w:bookmarkStart w:name="z225" w:id="1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Жалпакталский сельский округ</w:t>
      </w:r>
    </w:p>
    <w:bookmarkEnd w:id="181"/>
    <w:bookmarkStart w:name="z226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2"/>
    <w:p>
      <w:pPr>
        <w:spacing w:after="0"/>
        <w:ind w:left="0"/>
        <w:jc w:val="both"/>
      </w:pPr>
      <w:r>
        <w:drawing>
          <wp:inline distT="0" distB="0" distL="0" distR="0">
            <wp:extent cx="6692900" cy="656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656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3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29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84"/>
    <w:bookmarkStart w:name="z230" w:id="18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Жанажолский сельский округ</w:t>
      </w:r>
    </w:p>
    <w:bookmarkEnd w:id="185"/>
    <w:bookmarkStart w:name="z231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6"/>
    <w:p>
      <w:pPr>
        <w:spacing w:after="0"/>
        <w:ind w:left="0"/>
        <w:jc w:val="both"/>
      </w:pPr>
      <w:r>
        <w:drawing>
          <wp:inline distT="0" distB="0" distL="0" distR="0">
            <wp:extent cx="7810500" cy="622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2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2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7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4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88"/>
    <w:bookmarkStart w:name="z235" w:id="1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Казталовский сельский округ</w:t>
      </w:r>
    </w:p>
    <w:bookmarkEnd w:id="189"/>
    <w:bookmarkStart w:name="z236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0"/>
    <w:p>
      <w:pPr>
        <w:spacing w:after="0"/>
        <w:ind w:left="0"/>
        <w:jc w:val="both"/>
      </w:pPr>
      <w:r>
        <w:drawing>
          <wp:inline distT="0" distB="0" distL="0" distR="0">
            <wp:extent cx="7810500" cy="506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3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1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39" w:id="1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92"/>
    <w:bookmarkStart w:name="z240" w:id="1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Коктерекский сельский округ</w:t>
      </w:r>
    </w:p>
    <w:bookmarkEnd w:id="193"/>
    <w:bookmarkStart w:name="z241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4"/>
    <w:p>
      <w:pPr>
        <w:spacing w:after="0"/>
        <w:ind w:left="0"/>
        <w:jc w:val="both"/>
      </w:pPr>
      <w:r>
        <w:drawing>
          <wp:inline distT="0" distB="0" distL="0" distR="0">
            <wp:extent cx="78105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2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44" w:id="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196"/>
    <w:bookmarkStart w:name="z245" w:id="1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Кайындинский сельский округ</w:t>
      </w:r>
    </w:p>
    <w:bookmarkEnd w:id="197"/>
    <w:bookmarkStart w:name="z246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8"/>
    <w:p>
      <w:pPr>
        <w:spacing w:after="0"/>
        <w:ind w:left="0"/>
        <w:jc w:val="both"/>
      </w:pPr>
      <w:r>
        <w:drawing>
          <wp:inline distT="0" distB="0" distL="0" distR="0">
            <wp:extent cx="7810500" cy="577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7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7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49" w:id="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00"/>
    <w:bookmarkStart w:name="z250" w:id="20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Караобинский сельский округ</w:t>
      </w:r>
    </w:p>
    <w:bookmarkEnd w:id="201"/>
    <w:bookmarkStart w:name="z251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2"/>
    <w:p>
      <w:pPr>
        <w:spacing w:after="0"/>
        <w:ind w:left="0"/>
        <w:jc w:val="both"/>
      </w:pPr>
      <w:r>
        <w:drawing>
          <wp:inline distT="0" distB="0" distL="0" distR="0">
            <wp:extent cx="7810500" cy="655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2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3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2023-2024 годы </w:t>
            </w:r>
          </w:p>
        </w:tc>
      </w:tr>
    </w:tbl>
    <w:bookmarkStart w:name="z254" w:id="2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04"/>
    <w:bookmarkStart w:name="z255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Караузенский сельский округ</w:t>
      </w:r>
    </w:p>
    <w:bookmarkEnd w:id="205"/>
    <w:bookmarkStart w:name="z256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585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7"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7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59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08"/>
    <w:bookmarkStart w:name="z260" w:id="2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Карасуский сельский округ</w:t>
      </w:r>
    </w:p>
    <w:bookmarkEnd w:id="209"/>
    <w:bookmarkStart w:name="z261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0"/>
    <w:p>
      <w:pPr>
        <w:spacing w:after="0"/>
        <w:ind w:left="0"/>
        <w:jc w:val="both"/>
      </w:pPr>
      <w:r>
        <w:drawing>
          <wp:inline distT="0" distB="0" distL="0" distR="0">
            <wp:extent cx="7810500" cy="458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2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1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64" w:id="2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12"/>
    <w:bookmarkStart w:name="z265" w:id="2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Кушанкульский сельский округ</w:t>
      </w:r>
    </w:p>
    <w:bookmarkEnd w:id="213"/>
    <w:bookmarkStart w:name="z266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4"/>
    <w:p>
      <w:pPr>
        <w:spacing w:after="0"/>
        <w:ind w:left="0"/>
        <w:jc w:val="both"/>
      </w:pPr>
      <w:r>
        <w:drawing>
          <wp:inline distT="0" distB="0" distL="0" distR="0">
            <wp:extent cx="7810500" cy="7112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7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5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69" w:id="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16"/>
    <w:bookmarkStart w:name="z270" w:id="2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Талдыапанский сельский округ</w:t>
      </w:r>
    </w:p>
    <w:bookmarkEnd w:id="217"/>
    <w:bookmarkStart w:name="z271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8"/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2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9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74" w:id="2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20"/>
    <w:bookmarkStart w:name="z275" w:id="2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Талдыкудукский сельский округ</w:t>
      </w:r>
    </w:p>
    <w:bookmarkEnd w:id="221"/>
    <w:bookmarkStart w:name="z276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2"/>
    <w:p>
      <w:pPr>
        <w:spacing w:after="0"/>
        <w:ind w:left="0"/>
        <w:jc w:val="both"/>
      </w:pPr>
      <w:r>
        <w:drawing>
          <wp:inline distT="0" distB="0" distL="0" distR="0">
            <wp:extent cx="7810500" cy="487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7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3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79" w:id="2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</w:t>
      </w:r>
    </w:p>
    <w:bookmarkEnd w:id="224"/>
    <w:bookmarkStart w:name="z280" w:id="2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Теренкульский сельский округ</w:t>
      </w:r>
    </w:p>
    <w:bookmarkEnd w:id="225"/>
    <w:bookmarkStart w:name="z281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6"/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2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27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84" w:id="2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28"/>
    <w:bookmarkStart w:name="z285" w:id="2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Акпатерский сельский округ</w:t>
      </w:r>
    </w:p>
    <w:bookmarkEnd w:id="229"/>
    <w:bookmarkStart w:name="z286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0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7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1"/>
    <w:p>
      <w:pPr>
        <w:spacing w:after="0"/>
        <w:ind w:left="0"/>
        <w:jc w:val="both"/>
      </w:pPr>
      <w:r>
        <w:drawing>
          <wp:inline distT="0" distB="0" distL="0" distR="0">
            <wp:extent cx="7810500" cy="977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89" w:id="2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32"/>
    <w:bookmarkStart w:name="z290" w:id="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Брикский сельский округ</w:t>
      </w:r>
    </w:p>
    <w:bookmarkEnd w:id="233"/>
    <w:bookmarkStart w:name="z291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4"/>
    <w:p>
      <w:pPr>
        <w:spacing w:after="0"/>
        <w:ind w:left="0"/>
        <w:jc w:val="both"/>
      </w:pPr>
      <w:r>
        <w:drawing>
          <wp:inline distT="0" distB="0" distL="0" distR="0">
            <wp:extent cx="7810500" cy="675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5"/>
    <w:p>
      <w:pPr>
        <w:spacing w:after="0"/>
        <w:ind w:left="0"/>
        <w:jc w:val="both"/>
      </w:pPr>
      <w:r>
        <w:drawing>
          <wp:inline distT="0" distB="0" distL="0" distR="0">
            <wp:extent cx="70612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94" w:id="2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36"/>
    <w:bookmarkStart w:name="z295" w:id="2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Болашакский сельский округ</w:t>
      </w:r>
    </w:p>
    <w:bookmarkEnd w:id="237"/>
    <w:bookmarkStart w:name="z296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8"/>
    <w:p>
      <w:pPr>
        <w:spacing w:after="0"/>
        <w:ind w:left="0"/>
        <w:jc w:val="both"/>
      </w:pPr>
      <w:r>
        <w:drawing>
          <wp:inline distT="0" distB="0" distL="0" distR="0">
            <wp:extent cx="7810500" cy="633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3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7" w:id="2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78105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299" w:id="2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40"/>
    <w:bookmarkStart w:name="z300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Бостандыкский сельский округ</w:t>
      </w:r>
    </w:p>
    <w:bookmarkEnd w:id="241"/>
    <w:bookmarkStart w:name="z301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2"/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2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8105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04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44"/>
    <w:bookmarkStart w:name="z305" w:id="2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Жалпакталский сельский округ</w:t>
      </w:r>
    </w:p>
    <w:bookmarkEnd w:id="245"/>
    <w:bookmarkStart w:name="z306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6"/>
    <w:p>
      <w:pPr>
        <w:spacing w:after="0"/>
        <w:ind w:left="0"/>
        <w:jc w:val="both"/>
      </w:pPr>
      <w:r>
        <w:drawing>
          <wp:inline distT="0" distB="0" distL="0" distR="0">
            <wp:extent cx="6692900" cy="716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7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47"/>
    <w:p>
      <w:pPr>
        <w:spacing w:after="0"/>
        <w:ind w:left="0"/>
        <w:jc w:val="both"/>
      </w:pPr>
      <w:r>
        <w:drawing>
          <wp:inline distT="0" distB="0" distL="0" distR="0">
            <wp:extent cx="78105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09" w:id="2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48"/>
    <w:bookmarkStart w:name="z310" w:id="2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Жанажолский сельский округ</w:t>
      </w:r>
    </w:p>
    <w:bookmarkEnd w:id="249"/>
    <w:bookmarkStart w:name="z311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0"/>
    <w:p>
      <w:pPr>
        <w:spacing w:after="0"/>
        <w:ind w:left="0"/>
        <w:jc w:val="both"/>
      </w:pPr>
      <w:r>
        <w:drawing>
          <wp:inline distT="0" distB="0" distL="0" distR="0">
            <wp:extent cx="7810500" cy="6705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0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13" w:id="2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51"/>
    <w:bookmarkStart w:name="z314" w:id="2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Казталовский сельский округ</w:t>
      </w:r>
    </w:p>
    <w:bookmarkEnd w:id="252"/>
    <w:bookmarkStart w:name="z315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3"/>
    <w:p>
      <w:pPr>
        <w:spacing w:after="0"/>
        <w:ind w:left="0"/>
        <w:jc w:val="both"/>
      </w:pPr>
      <w:r>
        <w:drawing>
          <wp:inline distT="0" distB="0" distL="0" distR="0">
            <wp:extent cx="7810500" cy="6032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3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16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4"/>
    <w:p>
      <w:pPr>
        <w:spacing w:after="0"/>
        <w:ind w:left="0"/>
        <w:jc w:val="both"/>
      </w:pPr>
      <w:r>
        <w:drawing>
          <wp:inline distT="0" distB="0" distL="0" distR="0">
            <wp:extent cx="78105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18" w:id="2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55"/>
    <w:bookmarkStart w:name="z319" w:id="2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Коктерекский сельский округ</w:t>
      </w:r>
    </w:p>
    <w:bookmarkEnd w:id="256"/>
    <w:bookmarkStart w:name="z320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7"/>
    <w:p>
      <w:pPr>
        <w:spacing w:after="0"/>
        <w:ind w:left="0"/>
        <w:jc w:val="both"/>
      </w:pPr>
      <w:r>
        <w:drawing>
          <wp:inline distT="0" distB="0" distL="0" distR="0">
            <wp:extent cx="7810500" cy="532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32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1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58"/>
    <w:p>
      <w:pPr>
        <w:spacing w:after="0"/>
        <w:ind w:left="0"/>
        <w:jc w:val="both"/>
      </w:pPr>
      <w:r>
        <w:drawing>
          <wp:inline distT="0" distB="0" distL="0" distR="0">
            <wp:extent cx="78105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23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59"/>
    <w:bookmarkStart w:name="z324" w:id="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Кайындинский сельский округ</w:t>
      </w:r>
    </w:p>
    <w:bookmarkEnd w:id="260"/>
    <w:bookmarkStart w:name="z325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1"/>
    <w:p>
      <w:pPr>
        <w:spacing w:after="0"/>
        <w:ind w:left="0"/>
        <w:jc w:val="both"/>
      </w:pPr>
      <w:r>
        <w:drawing>
          <wp:inline distT="0" distB="0" distL="0" distR="0">
            <wp:extent cx="7810500" cy="581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1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2"/>
    <w:p>
      <w:pPr>
        <w:spacing w:after="0"/>
        <w:ind w:left="0"/>
        <w:jc w:val="both"/>
      </w:pPr>
      <w:r>
        <w:drawing>
          <wp:inline distT="0" distB="0" distL="0" distR="0">
            <wp:extent cx="78105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28" w:id="2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63"/>
    <w:bookmarkStart w:name="z329" w:id="2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Караобинский сельский округ</w:t>
      </w:r>
    </w:p>
    <w:bookmarkEnd w:id="264"/>
    <w:bookmarkStart w:name="z330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5"/>
    <w:p>
      <w:pPr>
        <w:spacing w:after="0"/>
        <w:ind w:left="0"/>
        <w:jc w:val="both"/>
      </w:pPr>
      <w:r>
        <w:drawing>
          <wp:inline distT="0" distB="0" distL="0" distR="0">
            <wp:extent cx="7810500" cy="7010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1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6"/>
    <w:p>
      <w:pPr>
        <w:spacing w:after="0"/>
        <w:ind w:left="0"/>
        <w:jc w:val="both"/>
      </w:pPr>
      <w:r>
        <w:drawing>
          <wp:inline distT="0" distB="0" distL="0" distR="0">
            <wp:extent cx="78105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33" w:id="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67"/>
    <w:bookmarkStart w:name="z334" w:id="2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Караузенский сельский округ</w:t>
      </w:r>
    </w:p>
    <w:bookmarkEnd w:id="268"/>
    <w:bookmarkStart w:name="z335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69"/>
    <w:p>
      <w:pPr>
        <w:spacing w:after="0"/>
        <w:ind w:left="0"/>
        <w:jc w:val="both"/>
      </w:pPr>
      <w:r>
        <w:drawing>
          <wp:inline distT="0" distB="0" distL="0" distR="0">
            <wp:extent cx="78105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36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0"/>
    <w:p>
      <w:pPr>
        <w:spacing w:after="0"/>
        <w:ind w:left="0"/>
        <w:jc w:val="both"/>
      </w:pPr>
      <w:r>
        <w:drawing>
          <wp:inline distT="0" distB="0" distL="0" distR="0">
            <wp:extent cx="78105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38" w:id="2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71"/>
    <w:bookmarkStart w:name="z339" w:id="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Карасуский сельский округ</w:t>
      </w:r>
    </w:p>
    <w:bookmarkEnd w:id="272"/>
    <w:bookmarkStart w:name="z340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3"/>
    <w:p>
      <w:pPr>
        <w:spacing w:after="0"/>
        <w:ind w:left="0"/>
        <w:jc w:val="both"/>
      </w:pPr>
      <w:r>
        <w:drawing>
          <wp:inline distT="0" distB="0" distL="0" distR="0">
            <wp:extent cx="7810500" cy="566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66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1" w:id="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4"/>
    <w:p>
      <w:pPr>
        <w:spacing w:after="0"/>
        <w:ind w:left="0"/>
        <w:jc w:val="both"/>
      </w:pPr>
      <w:r>
        <w:drawing>
          <wp:inline distT="0" distB="0" distL="0" distR="0">
            <wp:extent cx="78105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43" w:id="2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75"/>
    <w:bookmarkStart w:name="z344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Кушанкульский сельский округ</w:t>
      </w:r>
    </w:p>
    <w:bookmarkEnd w:id="276"/>
    <w:bookmarkStart w:name="z345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7"/>
    <w:p>
      <w:pPr>
        <w:spacing w:after="0"/>
        <w:ind w:left="0"/>
        <w:jc w:val="both"/>
      </w:pPr>
      <w:r>
        <w:drawing>
          <wp:inline distT="0" distB="0" distL="0" distR="0">
            <wp:extent cx="7810500" cy="6438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6" w:id="2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78"/>
    <w:p>
      <w:pPr>
        <w:spacing w:after="0"/>
        <w:ind w:left="0"/>
        <w:jc w:val="both"/>
      </w:pPr>
      <w:r>
        <w:drawing>
          <wp:inline distT="0" distB="0" distL="0" distR="0">
            <wp:extent cx="78105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48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79"/>
    <w:bookmarkStart w:name="z349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Талдыапанский сельский округ</w:t>
      </w:r>
    </w:p>
    <w:bookmarkEnd w:id="280"/>
    <w:bookmarkStart w:name="z350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1"/>
    <w:p>
      <w:pPr>
        <w:spacing w:after="0"/>
        <w:ind w:left="0"/>
        <w:jc w:val="both"/>
      </w:pPr>
      <w:r>
        <w:drawing>
          <wp:inline distT="0" distB="0" distL="0" distR="0">
            <wp:extent cx="781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1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2"/>
    <w:p>
      <w:pPr>
        <w:spacing w:after="0"/>
        <w:ind w:left="0"/>
        <w:jc w:val="both"/>
      </w:pPr>
      <w:r>
        <w:drawing>
          <wp:inline distT="0" distB="0" distL="0" distR="0">
            <wp:extent cx="78105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53" w:id="2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83"/>
    <w:bookmarkStart w:name="z354" w:id="2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Талдыкудукский сельский округ</w:t>
      </w:r>
    </w:p>
    <w:bookmarkEnd w:id="284"/>
    <w:bookmarkStart w:name="z355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5"/>
    <w:p>
      <w:pPr>
        <w:spacing w:after="0"/>
        <w:ind w:left="0"/>
        <w:jc w:val="both"/>
      </w:pPr>
      <w:r>
        <w:drawing>
          <wp:inline distT="0" distB="0" distL="0" distR="0">
            <wp:extent cx="7810500" cy="589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6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6"/>
    <w:p>
      <w:pPr>
        <w:spacing w:after="0"/>
        <w:ind w:left="0"/>
        <w:jc w:val="both"/>
      </w:pPr>
      <w:r>
        <w:drawing>
          <wp:inline distT="0" distB="0" distL="0" distR="0">
            <wp:extent cx="78105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58" w:id="2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287"/>
    <w:bookmarkStart w:name="z359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Теренкульский сельский округ</w:t>
      </w:r>
    </w:p>
    <w:bookmarkEnd w:id="288"/>
    <w:bookmarkStart w:name="z360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89"/>
    <w:p>
      <w:pPr>
        <w:spacing w:after="0"/>
        <w:ind w:left="0"/>
        <w:jc w:val="both"/>
      </w:pPr>
      <w:r>
        <w:drawing>
          <wp:inline distT="0" distB="0" distL="0" distR="0">
            <wp:extent cx="7810500" cy="626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6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1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0"/>
    <w:p>
      <w:pPr>
        <w:spacing w:after="0"/>
        <w:ind w:left="0"/>
        <w:jc w:val="both"/>
      </w:pPr>
      <w:r>
        <w:drawing>
          <wp:inline distT="0" distB="0" distL="0" distR="0">
            <wp:extent cx="7810500" cy="99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63" w:id="2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91"/>
    <w:bookmarkStart w:name="z364" w:id="2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Акпатерский сельский округ</w:t>
      </w:r>
    </w:p>
    <w:bookmarkEnd w:id="292"/>
    <w:bookmarkStart w:name="z365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3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66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4"/>
    <w:p>
      <w:pPr>
        <w:spacing w:after="0"/>
        <w:ind w:left="0"/>
        <w:jc w:val="both"/>
      </w:pPr>
      <w:r>
        <w:drawing>
          <wp:inline distT="0" distB="0" distL="0" distR="0">
            <wp:extent cx="7810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68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95"/>
    <w:bookmarkStart w:name="z369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Брикский сельский округ</w:t>
      </w:r>
    </w:p>
    <w:bookmarkEnd w:id="296"/>
    <w:bookmarkStart w:name="z370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7"/>
    <w:p>
      <w:pPr>
        <w:spacing w:after="0"/>
        <w:ind w:left="0"/>
        <w:jc w:val="both"/>
      </w:pPr>
      <w:r>
        <w:drawing>
          <wp:inline distT="0" distB="0" distL="0" distR="0">
            <wp:extent cx="7810500" cy="6096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1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8"/>
    <w:p>
      <w:pPr>
        <w:spacing w:after="0"/>
        <w:ind w:left="0"/>
        <w:jc w:val="both"/>
      </w:pPr>
      <w:r>
        <w:drawing>
          <wp:inline distT="0" distB="0" distL="0" distR="0">
            <wp:extent cx="7810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73" w:id="2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299"/>
    <w:bookmarkStart w:name="z374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Болашакский сельский округ</w:t>
      </w:r>
    </w:p>
    <w:bookmarkEnd w:id="300"/>
    <w:bookmarkStart w:name="z375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1"/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6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2"/>
    <w:p>
      <w:pPr>
        <w:spacing w:after="0"/>
        <w:ind w:left="0"/>
        <w:jc w:val="both"/>
      </w:pPr>
      <w:r>
        <w:drawing>
          <wp:inline distT="0" distB="0" distL="0" distR="0">
            <wp:extent cx="7810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78" w:id="3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303"/>
    <w:bookmarkStart w:name="z379" w:id="30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Бостандыкский сельский округ</w:t>
      </w:r>
    </w:p>
    <w:bookmarkEnd w:id="304"/>
    <w:bookmarkStart w:name="z380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5"/>
    <w:p>
      <w:pPr>
        <w:spacing w:after="0"/>
        <w:ind w:left="0"/>
        <w:jc w:val="both"/>
      </w:pPr>
      <w:r>
        <w:drawing>
          <wp:inline distT="0" distB="0" distL="0" distR="0">
            <wp:extent cx="7810500" cy="628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8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1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6"/>
    <w:p>
      <w:pPr>
        <w:spacing w:after="0"/>
        <w:ind w:left="0"/>
        <w:jc w:val="both"/>
      </w:pPr>
      <w:r>
        <w:drawing>
          <wp:inline distT="0" distB="0" distL="0" distR="0">
            <wp:extent cx="7810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83" w:id="3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307"/>
    <w:bookmarkStart w:name="z384" w:id="3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Жалпакталский сельский округ</w:t>
      </w:r>
    </w:p>
    <w:bookmarkEnd w:id="308"/>
    <w:bookmarkStart w:name="z385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9"/>
    <w:p>
      <w:pPr>
        <w:spacing w:after="0"/>
        <w:ind w:left="0"/>
        <w:jc w:val="both"/>
      </w:pPr>
      <w:r>
        <w:drawing>
          <wp:inline distT="0" distB="0" distL="0" distR="0">
            <wp:extent cx="6692900" cy="6794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6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0"/>
    <w:p>
      <w:pPr>
        <w:spacing w:after="0"/>
        <w:ind w:left="0"/>
        <w:jc w:val="both"/>
      </w:pPr>
      <w:r>
        <w:drawing>
          <wp:inline distT="0" distB="0" distL="0" distR="0">
            <wp:extent cx="7810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88" w:id="3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311"/>
    <w:bookmarkStart w:name="z389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Жанажолский сельский округ</w:t>
      </w:r>
    </w:p>
    <w:bookmarkEnd w:id="312"/>
    <w:bookmarkStart w:name="z390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3"/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1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4"/>
    <w:p>
      <w:pPr>
        <w:spacing w:after="0"/>
        <w:ind w:left="0"/>
        <w:jc w:val="both"/>
      </w:pPr>
      <w:r>
        <w:drawing>
          <wp:inline distT="0" distB="0" distL="0" distR="0">
            <wp:extent cx="7810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93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315"/>
    <w:bookmarkStart w:name="z394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Казталовский сельский округ</w:t>
      </w:r>
    </w:p>
    <w:bookmarkEnd w:id="316"/>
    <w:bookmarkStart w:name="z395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7"/>
    <w:p>
      <w:pPr>
        <w:spacing w:after="0"/>
        <w:ind w:left="0"/>
        <w:jc w:val="both"/>
      </w:pPr>
      <w:r>
        <w:drawing>
          <wp:inline distT="0" distB="0" distL="0" distR="0">
            <wp:extent cx="7810500" cy="604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4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6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8"/>
    <w:p>
      <w:pPr>
        <w:spacing w:after="0"/>
        <w:ind w:left="0"/>
        <w:jc w:val="both"/>
      </w:pPr>
      <w:r>
        <w:drawing>
          <wp:inline distT="0" distB="0" distL="0" distR="0">
            <wp:extent cx="7810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398" w:id="3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319"/>
    <w:bookmarkStart w:name="z399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Коктерекский сельский округ</w:t>
      </w:r>
    </w:p>
    <w:bookmarkEnd w:id="320"/>
    <w:bookmarkStart w:name="z400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1"/>
    <w:p>
      <w:pPr>
        <w:spacing w:after="0"/>
        <w:ind w:left="0"/>
        <w:jc w:val="both"/>
      </w:pPr>
      <w:r>
        <w:drawing>
          <wp:inline distT="0" distB="0" distL="0" distR="0">
            <wp:extent cx="7810500" cy="481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1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2"/>
    <w:p>
      <w:pPr>
        <w:spacing w:after="0"/>
        <w:ind w:left="0"/>
        <w:jc w:val="both"/>
      </w:pPr>
      <w:r>
        <w:drawing>
          <wp:inline distT="0" distB="0" distL="0" distR="0">
            <wp:extent cx="7810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03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323"/>
    <w:bookmarkStart w:name="z404" w:id="3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Кайындинский сельский округ</w:t>
      </w:r>
    </w:p>
    <w:bookmarkEnd w:id="324"/>
    <w:bookmarkStart w:name="z405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5"/>
    <w:p>
      <w:pPr>
        <w:spacing w:after="0"/>
        <w:ind w:left="0"/>
        <w:jc w:val="both"/>
      </w:pPr>
      <w:r>
        <w:drawing>
          <wp:inline distT="0" distB="0" distL="0" distR="0">
            <wp:extent cx="7810500" cy="527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06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6"/>
    <w:p>
      <w:pPr>
        <w:spacing w:after="0"/>
        <w:ind w:left="0"/>
        <w:jc w:val="both"/>
      </w:pPr>
      <w:r>
        <w:drawing>
          <wp:inline distT="0" distB="0" distL="0" distR="0">
            <wp:extent cx="7810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08" w:id="3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327"/>
    <w:bookmarkStart w:name="z409" w:id="3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Караобинский сельский округ</w:t>
      </w:r>
    </w:p>
    <w:bookmarkEnd w:id="328"/>
    <w:bookmarkStart w:name="z410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29"/>
    <w:p>
      <w:pPr>
        <w:spacing w:after="0"/>
        <w:ind w:left="0"/>
        <w:jc w:val="both"/>
      </w:pPr>
      <w:r>
        <w:drawing>
          <wp:inline distT="0" distB="0" distL="0" distR="0">
            <wp:extent cx="7810500" cy="638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8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1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0"/>
    <w:p>
      <w:pPr>
        <w:spacing w:after="0"/>
        <w:ind w:left="0"/>
        <w:jc w:val="both"/>
      </w:pPr>
      <w:r>
        <w:drawing>
          <wp:inline distT="0" distB="0" distL="0" distR="0">
            <wp:extent cx="7810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13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331"/>
    <w:bookmarkStart w:name="z414" w:id="3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Караузенский сельский округ</w:t>
      </w:r>
    </w:p>
    <w:bookmarkEnd w:id="332"/>
    <w:bookmarkStart w:name="z415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3"/>
    <w:p>
      <w:pPr>
        <w:spacing w:after="0"/>
        <w:ind w:left="0"/>
        <w:jc w:val="both"/>
      </w:pPr>
      <w:r>
        <w:drawing>
          <wp:inline distT="0" distB="0" distL="0" distR="0">
            <wp:extent cx="7810500" cy="610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10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6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4"/>
    <w:p>
      <w:pPr>
        <w:spacing w:after="0"/>
        <w:ind w:left="0"/>
        <w:jc w:val="both"/>
      </w:pPr>
      <w:r>
        <w:drawing>
          <wp:inline distT="0" distB="0" distL="0" distR="0">
            <wp:extent cx="7810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18" w:id="3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335"/>
    <w:bookmarkStart w:name="z419" w:id="3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Карасуский сельский округ</w:t>
      </w:r>
    </w:p>
    <w:bookmarkEnd w:id="336"/>
    <w:bookmarkStart w:name="z420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7"/>
    <w:p>
      <w:pPr>
        <w:spacing w:after="0"/>
        <w:ind w:left="0"/>
        <w:jc w:val="both"/>
      </w:pPr>
      <w:r>
        <w:drawing>
          <wp:inline distT="0" distB="0" distL="0" distR="0">
            <wp:extent cx="7810500" cy="541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1" w:id="3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38"/>
    <w:p>
      <w:pPr>
        <w:spacing w:after="0"/>
        <w:ind w:left="0"/>
        <w:jc w:val="both"/>
      </w:pPr>
      <w:r>
        <w:drawing>
          <wp:inline distT="0" distB="0" distL="0" distR="0">
            <wp:extent cx="7810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23" w:id="3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339"/>
    <w:bookmarkStart w:name="z424" w:id="3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Кушанкульский сельский округ</w:t>
      </w:r>
    </w:p>
    <w:bookmarkEnd w:id="340"/>
    <w:bookmarkStart w:name="z425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1"/>
    <w:p>
      <w:pPr>
        <w:spacing w:after="0"/>
        <w:ind w:left="0"/>
        <w:jc w:val="both"/>
      </w:pPr>
      <w:r>
        <w:drawing>
          <wp:inline distT="0" distB="0" distL="0" distR="0">
            <wp:extent cx="7810500" cy="693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3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26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2"/>
    <w:p>
      <w:pPr>
        <w:spacing w:after="0"/>
        <w:ind w:left="0"/>
        <w:jc w:val="both"/>
      </w:pPr>
      <w:r>
        <w:drawing>
          <wp:inline distT="0" distB="0" distL="0" distR="0">
            <wp:extent cx="7810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28" w:id="3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343"/>
    <w:bookmarkStart w:name="z429" w:id="3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Талдыапанский сельский округ</w:t>
      </w:r>
    </w:p>
    <w:bookmarkEnd w:id="344"/>
    <w:bookmarkStart w:name="z430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5"/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32" w:id="3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346"/>
    <w:bookmarkStart w:name="z433" w:id="34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Талдыкудукский сельский округ</w:t>
      </w:r>
    </w:p>
    <w:bookmarkEnd w:id="347"/>
    <w:bookmarkStart w:name="z434" w:id="3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8"/>
    <w:p>
      <w:pPr>
        <w:spacing w:after="0"/>
        <w:ind w:left="0"/>
        <w:jc w:val="both"/>
      </w:pPr>
      <w:r>
        <w:drawing>
          <wp:inline distT="0" distB="0" distL="0" distR="0">
            <wp:extent cx="7810500" cy="3771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5" w:id="3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49"/>
    <w:p>
      <w:pPr>
        <w:spacing w:after="0"/>
        <w:ind w:left="0"/>
        <w:jc w:val="both"/>
      </w:pPr>
      <w:r>
        <w:drawing>
          <wp:inline distT="0" distB="0" distL="0" distR="0">
            <wp:extent cx="7810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37" w:id="3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</w:t>
      </w:r>
    </w:p>
    <w:bookmarkEnd w:id="350"/>
    <w:bookmarkStart w:name="z438" w:id="35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Теренкульский сельский округ</w:t>
      </w:r>
    </w:p>
    <w:bookmarkEnd w:id="351"/>
    <w:bookmarkStart w:name="z439" w:id="3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2"/>
    <w:p>
      <w:pPr>
        <w:spacing w:after="0"/>
        <w:ind w:left="0"/>
        <w:jc w:val="both"/>
      </w:pPr>
      <w:r>
        <w:drawing>
          <wp:inline distT="0" distB="0" distL="0" distR="0">
            <wp:extent cx="7810500" cy="5994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0" w:id="3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3"/>
    <w:p>
      <w:pPr>
        <w:spacing w:after="0"/>
        <w:ind w:left="0"/>
        <w:jc w:val="both"/>
      </w:pPr>
      <w:r>
        <w:drawing>
          <wp:inline distT="0" distB="0" distL="0" distR="0">
            <wp:extent cx="7810500" cy="71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42" w:id="3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354"/>
    <w:bookmarkStart w:name="z443" w:id="3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Акпатерский сельский округ</w:t>
      </w:r>
    </w:p>
    <w:bookmarkEnd w:id="355"/>
    <w:bookmarkStart w:name="z444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6"/>
    <w:p>
      <w:pPr>
        <w:spacing w:after="0"/>
        <w:ind w:left="0"/>
        <w:jc w:val="both"/>
      </w:pPr>
      <w:r>
        <w:drawing>
          <wp:inline distT="0" distB="0" distL="0" distR="0">
            <wp:extent cx="7810500" cy="4673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45" w:id="3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57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использованию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47" w:id="3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 </w:t>
      </w:r>
    </w:p>
    <w:bookmarkEnd w:id="358"/>
    <w:bookmarkStart w:name="z448" w:id="3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Брикский сельский округ</w:t>
      </w:r>
    </w:p>
    <w:bookmarkEnd w:id="359"/>
    <w:bookmarkStart w:name="z449" w:id="3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0"/>
    <w:p>
      <w:pPr>
        <w:spacing w:after="0"/>
        <w:ind w:left="0"/>
        <w:jc w:val="both"/>
      </w:pPr>
      <w:r>
        <w:drawing>
          <wp:inline distT="0" distB="0" distL="0" distR="0">
            <wp:extent cx="7810500" cy="706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6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0" w:id="3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1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52" w:id="3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362"/>
    <w:bookmarkStart w:name="z453" w:id="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Болашакский сельский округ</w:t>
      </w:r>
    </w:p>
    <w:bookmarkEnd w:id="363"/>
    <w:bookmarkStart w:name="z454" w:id="3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4"/>
    <w:p>
      <w:pPr>
        <w:spacing w:after="0"/>
        <w:ind w:left="0"/>
        <w:jc w:val="both"/>
      </w:pPr>
      <w:r>
        <w:drawing>
          <wp:inline distT="0" distB="0" distL="0" distR="0">
            <wp:extent cx="7810500" cy="588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88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5" w:id="3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5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57" w:id="3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366"/>
    <w:bookmarkStart w:name="z458" w:id="3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Бостандыкский сельский округ</w:t>
      </w:r>
    </w:p>
    <w:bookmarkEnd w:id="367"/>
    <w:bookmarkStart w:name="z459" w:id="3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8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0" w:id="3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69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62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370"/>
    <w:bookmarkStart w:name="z463" w:id="37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Жалпакталский сельский округ</w:t>
      </w:r>
    </w:p>
    <w:bookmarkEnd w:id="371"/>
    <w:bookmarkStart w:name="z464" w:id="3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2"/>
    <w:p>
      <w:pPr>
        <w:spacing w:after="0"/>
        <w:ind w:left="0"/>
        <w:jc w:val="both"/>
      </w:pPr>
      <w:r>
        <w:drawing>
          <wp:inline distT="0" distB="0" distL="0" distR="0">
            <wp:extent cx="66929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66929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5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3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67" w:id="3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374"/>
    <w:bookmarkStart w:name="z468" w:id="3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Жанажолский сельский округ</w:t>
      </w:r>
    </w:p>
    <w:bookmarkEnd w:id="375"/>
    <w:bookmarkStart w:name="z469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6"/>
    <w:p>
      <w:pPr>
        <w:spacing w:after="0"/>
        <w:ind w:left="0"/>
        <w:jc w:val="both"/>
      </w:pPr>
      <w:r>
        <w:drawing>
          <wp:inline distT="0" distB="0" distL="0" distR="0">
            <wp:extent cx="7810500" cy="683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83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0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7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72" w:id="3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378"/>
    <w:bookmarkStart w:name="z473" w:id="3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Казталовский сельский округ</w:t>
      </w:r>
    </w:p>
    <w:bookmarkEnd w:id="379"/>
    <w:bookmarkStart w:name="z474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0"/>
    <w:p>
      <w:pPr>
        <w:spacing w:after="0"/>
        <w:ind w:left="0"/>
        <w:jc w:val="both"/>
      </w:pPr>
      <w:r>
        <w:drawing>
          <wp:inline distT="0" distB="0" distL="0" distR="0">
            <wp:extent cx="7810500" cy="557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7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75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1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77" w:id="3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382"/>
    <w:bookmarkStart w:name="z478" w:id="3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Коктерекский сельский округ</w:t>
      </w:r>
    </w:p>
    <w:bookmarkEnd w:id="383"/>
    <w:bookmarkStart w:name="z479" w:id="3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4"/>
    <w:p>
      <w:pPr>
        <w:spacing w:after="0"/>
        <w:ind w:left="0"/>
        <w:jc w:val="both"/>
      </w:pPr>
      <w:r>
        <w:drawing>
          <wp:inline distT="0" distB="0" distL="0" distR="0">
            <wp:extent cx="7810500" cy="454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0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5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82" w:id="3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386"/>
    <w:bookmarkStart w:name="z483" w:id="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Кайындинский сельский округ</w:t>
      </w:r>
    </w:p>
    <w:bookmarkEnd w:id="387"/>
    <w:bookmarkStart w:name="z484" w:id="3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8"/>
    <w:p>
      <w:pPr>
        <w:spacing w:after="0"/>
        <w:ind w:left="0"/>
        <w:jc w:val="both"/>
      </w:pPr>
      <w:r>
        <w:drawing>
          <wp:inline distT="0" distB="0" distL="0" distR="0">
            <wp:extent cx="7810500" cy="551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1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5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9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87" w:id="3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390"/>
    <w:bookmarkStart w:name="z488" w:id="3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Караобинский сельский округ</w:t>
      </w:r>
    </w:p>
    <w:bookmarkEnd w:id="391"/>
    <w:bookmarkStart w:name="z489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2"/>
    <w:p>
      <w:pPr>
        <w:spacing w:after="0"/>
        <w:ind w:left="0"/>
        <w:jc w:val="both"/>
      </w:pPr>
      <w:r>
        <w:drawing>
          <wp:inline distT="0" distB="0" distL="0" distR="0">
            <wp:extent cx="7810500" cy="621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0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3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92" w:id="3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394"/>
    <w:bookmarkStart w:name="z493" w:id="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Караузенский сельский округ</w:t>
      </w:r>
    </w:p>
    <w:bookmarkEnd w:id="395"/>
    <w:bookmarkStart w:name="z494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6"/>
    <w:p>
      <w:pPr>
        <w:spacing w:after="0"/>
        <w:ind w:left="0"/>
        <w:jc w:val="both"/>
      </w:pPr>
      <w:r>
        <w:drawing>
          <wp:inline distT="0" distB="0" distL="0" distR="0">
            <wp:extent cx="7810500" cy="641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1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5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7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497" w:id="3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398"/>
    <w:bookmarkStart w:name="z498" w:id="3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Карасуский сельский округ</w:t>
      </w:r>
    </w:p>
    <w:bookmarkEnd w:id="399"/>
    <w:bookmarkStart w:name="z499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0"/>
    <w:p>
      <w:pPr>
        <w:spacing w:after="0"/>
        <w:ind w:left="0"/>
        <w:jc w:val="both"/>
      </w:pPr>
      <w:r>
        <w:drawing>
          <wp:inline distT="0" distB="0" distL="0" distR="0">
            <wp:extent cx="7810500" cy="595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95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0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1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02" w:id="40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402"/>
    <w:bookmarkStart w:name="z503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Кушанкульский сельский округ</w:t>
      </w:r>
    </w:p>
    <w:bookmarkEnd w:id="403"/>
    <w:bookmarkStart w:name="z504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4"/>
    <w:p>
      <w:pPr>
        <w:spacing w:after="0"/>
        <w:ind w:left="0"/>
        <w:jc w:val="both"/>
      </w:pPr>
      <w:r>
        <w:drawing>
          <wp:inline distT="0" distB="0" distL="0" distR="0">
            <wp:extent cx="7810500" cy="646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05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5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07" w:id="4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406"/>
    <w:bookmarkStart w:name="z508" w:id="4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Талдыапанский сельский округ</w:t>
      </w:r>
    </w:p>
    <w:bookmarkEnd w:id="407"/>
    <w:bookmarkStart w:name="z509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8"/>
    <w:p>
      <w:pPr>
        <w:spacing w:after="0"/>
        <w:ind w:left="0"/>
        <w:jc w:val="both"/>
      </w:pPr>
      <w:r>
        <w:drawing>
          <wp:inline distT="0" distB="0" distL="0" distR="0">
            <wp:extent cx="7810500" cy="4635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3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0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09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12" w:id="4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410"/>
    <w:bookmarkStart w:name="z513" w:id="4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Талдыкудыкский сельский округ</w:t>
      </w:r>
    </w:p>
    <w:bookmarkEnd w:id="411"/>
    <w:bookmarkStart w:name="z514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2"/>
    <w:p>
      <w:pPr>
        <w:spacing w:after="0"/>
        <w:ind w:left="0"/>
        <w:jc w:val="both"/>
      </w:pPr>
      <w:r>
        <w:drawing>
          <wp:inline distT="0" distB="0" distL="0" distR="0">
            <wp:extent cx="7810500" cy="546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15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3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Казталовскому району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2023-2024 годы</w:t>
            </w:r>
          </w:p>
        </w:tc>
      </w:tr>
    </w:tbl>
    <w:bookmarkStart w:name="z517" w:id="4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Схемы с обозначением внешних и внутренних границ и площадей пастбищ, необходимых для удовлетворения нужд населения для выпаса сельскохозяйственных животных личного подворья, в зависимости от местных условий и особенностей</w:t>
      </w:r>
    </w:p>
    <w:bookmarkEnd w:id="414"/>
    <w:bookmarkStart w:name="z518" w:id="4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Теренкульский сельский округ</w:t>
      </w:r>
    </w:p>
    <w:bookmarkEnd w:id="415"/>
    <w:bookmarkStart w:name="z519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6"/>
    <w:p>
      <w:pPr>
        <w:spacing w:after="0"/>
        <w:ind w:left="0"/>
        <w:jc w:val="both"/>
      </w:pPr>
      <w:r>
        <w:drawing>
          <wp:inline distT="0" distB="0" distL="0" distR="0">
            <wp:extent cx="78105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20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7"/>
    <w:p>
      <w:pPr>
        <w:spacing w:after="0"/>
        <w:ind w:left="0"/>
        <w:jc w:val="both"/>
      </w:pPr>
      <w:r>
        <w:drawing>
          <wp:inline distT="0" distB="0" distL="0" distR="0">
            <wp:extent cx="5778500" cy="223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media/document_image_rId57.jpeg" Type="http://schemas.openxmlformats.org/officeDocument/2006/relationships/image" Id="rId57"/><Relationship Target="media/document_image_rId58.jpeg" Type="http://schemas.openxmlformats.org/officeDocument/2006/relationships/image" Id="rId58"/><Relationship Target="media/document_image_rId59.jpeg" Type="http://schemas.openxmlformats.org/officeDocument/2006/relationships/image" Id="rId59"/><Relationship Target="media/document_image_rId60.jpeg" Type="http://schemas.openxmlformats.org/officeDocument/2006/relationships/image" Id="rId60"/><Relationship Target="media/document_image_rId61.jpeg" Type="http://schemas.openxmlformats.org/officeDocument/2006/relationships/image" Id="rId61"/><Relationship Target="media/document_image_rId62.jpeg" Type="http://schemas.openxmlformats.org/officeDocument/2006/relationships/image" Id="rId62"/><Relationship Target="media/document_image_rId63.jpeg" Type="http://schemas.openxmlformats.org/officeDocument/2006/relationships/image" Id="rId63"/><Relationship Target="media/document_image_rId64.jpeg" Type="http://schemas.openxmlformats.org/officeDocument/2006/relationships/image" Id="rId64"/><Relationship Target="media/document_image_rId65.jpeg" Type="http://schemas.openxmlformats.org/officeDocument/2006/relationships/image" Id="rId65"/><Relationship Target="media/document_image_rId66.jpeg" Type="http://schemas.openxmlformats.org/officeDocument/2006/relationships/image" Id="rId66"/><Relationship Target="media/document_image_rId67.jpeg" Type="http://schemas.openxmlformats.org/officeDocument/2006/relationships/image" Id="rId67"/><Relationship Target="media/document_image_rId68.jpeg" Type="http://schemas.openxmlformats.org/officeDocument/2006/relationships/image" Id="rId68"/><Relationship Target="media/document_image_rId69.jpeg" Type="http://schemas.openxmlformats.org/officeDocument/2006/relationships/image" Id="rId69"/><Relationship Target="media/document_image_rId70.jpeg" Type="http://schemas.openxmlformats.org/officeDocument/2006/relationships/image" Id="rId70"/><Relationship Target="media/document_image_rId71.jpeg" Type="http://schemas.openxmlformats.org/officeDocument/2006/relationships/image" Id="rId71"/><Relationship Target="media/document_image_rId72.jpeg" Type="http://schemas.openxmlformats.org/officeDocument/2006/relationships/image" Id="rId72"/><Relationship Target="media/document_image_rId73.jpeg" Type="http://schemas.openxmlformats.org/officeDocument/2006/relationships/image" Id="rId73"/><Relationship Target="media/document_image_rId74.jpeg" Type="http://schemas.openxmlformats.org/officeDocument/2006/relationships/image" Id="rId74"/><Relationship Target="media/document_image_rId75.jpeg" Type="http://schemas.openxmlformats.org/officeDocument/2006/relationships/image" Id="rId75"/><Relationship Target="media/document_image_rId76.jpeg" Type="http://schemas.openxmlformats.org/officeDocument/2006/relationships/image" Id="rId76"/><Relationship Target="media/document_image_rId77.jpeg" Type="http://schemas.openxmlformats.org/officeDocument/2006/relationships/image" Id="rId77"/><Relationship Target="media/document_image_rId78.jpeg" Type="http://schemas.openxmlformats.org/officeDocument/2006/relationships/image" Id="rId78"/><Relationship Target="media/document_image_rId79.jpeg" Type="http://schemas.openxmlformats.org/officeDocument/2006/relationships/image" Id="rId79"/><Relationship Target="media/document_image_rId80.jpeg" Type="http://schemas.openxmlformats.org/officeDocument/2006/relationships/image" Id="rId80"/><Relationship Target="media/document_image_rId81.jpeg" Type="http://schemas.openxmlformats.org/officeDocument/2006/relationships/image" Id="rId81"/><Relationship Target="media/document_image_rId82.jpeg" Type="http://schemas.openxmlformats.org/officeDocument/2006/relationships/image" Id="rId82"/><Relationship Target="media/document_image_rId83.jpeg" Type="http://schemas.openxmlformats.org/officeDocument/2006/relationships/image" Id="rId83"/><Relationship Target="media/document_image_rId84.jpeg" Type="http://schemas.openxmlformats.org/officeDocument/2006/relationships/image" Id="rId84"/><Relationship Target="media/document_image_rId85.jpeg" Type="http://schemas.openxmlformats.org/officeDocument/2006/relationships/image" Id="rId85"/><Relationship Target="media/document_image_rId86.jpeg" Type="http://schemas.openxmlformats.org/officeDocument/2006/relationships/image" Id="rId86"/><Relationship Target="media/document_image_rId87.jpeg" Type="http://schemas.openxmlformats.org/officeDocument/2006/relationships/image" Id="rId87"/><Relationship Target="media/document_image_rId88.jpeg" Type="http://schemas.openxmlformats.org/officeDocument/2006/relationships/image" Id="rId88"/><Relationship Target="media/document_image_rId89.jpeg" Type="http://schemas.openxmlformats.org/officeDocument/2006/relationships/image" Id="rId89"/><Relationship Target="media/document_image_rId90.jpeg" Type="http://schemas.openxmlformats.org/officeDocument/2006/relationships/image" Id="rId90"/><Relationship Target="media/document_image_rId91.jpeg" Type="http://schemas.openxmlformats.org/officeDocument/2006/relationships/image" Id="rId91"/><Relationship Target="media/document_image_rId92.jpeg" Type="http://schemas.openxmlformats.org/officeDocument/2006/relationships/image" Id="rId92"/><Relationship Target="media/document_image_rId93.jpeg" Type="http://schemas.openxmlformats.org/officeDocument/2006/relationships/image" Id="rId93"/><Relationship Target="media/document_image_rId94.jpeg" Type="http://schemas.openxmlformats.org/officeDocument/2006/relationships/image" Id="rId94"/><Relationship Target="media/document_image_rId95.jpeg" Type="http://schemas.openxmlformats.org/officeDocument/2006/relationships/image" Id="rId95"/><Relationship Target="media/document_image_rId96.jpeg" Type="http://schemas.openxmlformats.org/officeDocument/2006/relationships/image" Id="rId96"/><Relationship Target="media/document_image_rId97.jpeg" Type="http://schemas.openxmlformats.org/officeDocument/2006/relationships/image" Id="rId97"/><Relationship Target="media/document_image_rId98.jpeg" Type="http://schemas.openxmlformats.org/officeDocument/2006/relationships/image" Id="rId98"/><Relationship Target="media/document_image_rId99.jpeg" Type="http://schemas.openxmlformats.org/officeDocument/2006/relationships/image" Id="rId99"/><Relationship Target="media/document_image_rId100.jpeg" Type="http://schemas.openxmlformats.org/officeDocument/2006/relationships/image" Id="rId100"/><Relationship Target="media/document_image_rId101.jpeg" Type="http://schemas.openxmlformats.org/officeDocument/2006/relationships/image" Id="rId101"/><Relationship Target="media/document_image_rId102.jpeg" Type="http://schemas.openxmlformats.org/officeDocument/2006/relationships/image" Id="rId102"/><Relationship Target="media/document_image_rId103.jpeg" Type="http://schemas.openxmlformats.org/officeDocument/2006/relationships/image" Id="rId103"/><Relationship Target="media/document_image_rId104.jpeg" Type="http://schemas.openxmlformats.org/officeDocument/2006/relationships/image" Id="rId104"/><Relationship Target="media/document_image_rId105.jpeg" Type="http://schemas.openxmlformats.org/officeDocument/2006/relationships/image" Id="rId105"/><Relationship Target="media/document_image_rId106.jpeg" Type="http://schemas.openxmlformats.org/officeDocument/2006/relationships/image" Id="rId106"/><Relationship Target="media/document_image_rId107.jpeg" Type="http://schemas.openxmlformats.org/officeDocument/2006/relationships/image" Id="rId107"/><Relationship Target="media/document_image_rId108.jpeg" Type="http://schemas.openxmlformats.org/officeDocument/2006/relationships/image" Id="rId108"/><Relationship Target="media/document_image_rId109.jpeg" Type="http://schemas.openxmlformats.org/officeDocument/2006/relationships/image" Id="rId109"/><Relationship Target="media/document_image_rId110.jpeg" Type="http://schemas.openxmlformats.org/officeDocument/2006/relationships/image" Id="rId110"/><Relationship Target="media/document_image_rId111.jpeg" Type="http://schemas.openxmlformats.org/officeDocument/2006/relationships/image" Id="rId111"/><Relationship Target="media/document_image_rId112.jpeg" Type="http://schemas.openxmlformats.org/officeDocument/2006/relationships/image" Id="rId112"/><Relationship Target="media/document_image_rId113.jpeg" Type="http://schemas.openxmlformats.org/officeDocument/2006/relationships/image" Id="rId113"/><Relationship Target="media/document_image_rId114.jpeg" Type="http://schemas.openxmlformats.org/officeDocument/2006/relationships/image" Id="rId114"/><Relationship Target="media/document_image_rId115.jpeg" Type="http://schemas.openxmlformats.org/officeDocument/2006/relationships/image" Id="rId115"/><Relationship Target="media/document_image_rId116.jpeg" Type="http://schemas.openxmlformats.org/officeDocument/2006/relationships/image" Id="rId116"/><Relationship Target="media/document_image_rId117.jpeg" Type="http://schemas.openxmlformats.org/officeDocument/2006/relationships/image" Id="rId117"/><Relationship Target="media/document_image_rId118.jpeg" Type="http://schemas.openxmlformats.org/officeDocument/2006/relationships/image" Id="rId118"/><Relationship Target="media/document_image_rId119.jpeg" Type="http://schemas.openxmlformats.org/officeDocument/2006/relationships/image" Id="rId119"/><Relationship Target="media/document_image_rId120.jpeg" Type="http://schemas.openxmlformats.org/officeDocument/2006/relationships/image" Id="rId120"/><Relationship Target="media/document_image_rId121.jpeg" Type="http://schemas.openxmlformats.org/officeDocument/2006/relationships/image" Id="rId121"/><Relationship Target="media/document_image_rId122.jpeg" Type="http://schemas.openxmlformats.org/officeDocument/2006/relationships/image" Id="rId122"/><Relationship Target="media/document_image_rId123.jpeg" Type="http://schemas.openxmlformats.org/officeDocument/2006/relationships/image" Id="rId123"/><Relationship Target="media/document_image_rId124.jpeg" Type="http://schemas.openxmlformats.org/officeDocument/2006/relationships/image" Id="rId124"/><Relationship Target="media/document_image_rId125.jpeg" Type="http://schemas.openxmlformats.org/officeDocument/2006/relationships/image" Id="rId125"/><Relationship Target="media/document_image_rId126.jpeg" Type="http://schemas.openxmlformats.org/officeDocument/2006/relationships/image" Id="rId126"/><Relationship Target="media/document_image_rId127.jpeg" Type="http://schemas.openxmlformats.org/officeDocument/2006/relationships/image" Id="rId127"/><Relationship Target="media/document_image_rId128.jpeg" Type="http://schemas.openxmlformats.org/officeDocument/2006/relationships/image" Id="rId128"/><Relationship Target="media/document_image_rId129.jpeg" Type="http://schemas.openxmlformats.org/officeDocument/2006/relationships/image" Id="rId129"/><Relationship Target="media/document_image_rId130.jpeg" Type="http://schemas.openxmlformats.org/officeDocument/2006/relationships/image" Id="rId130"/><Relationship Target="media/document_image_rId131.jpeg" Type="http://schemas.openxmlformats.org/officeDocument/2006/relationships/image" Id="rId131"/><Relationship Target="media/document_image_rId132.jpeg" Type="http://schemas.openxmlformats.org/officeDocument/2006/relationships/image" Id="rId132"/><Relationship Target="media/document_image_rId133.jpeg" Type="http://schemas.openxmlformats.org/officeDocument/2006/relationships/image" Id="rId133"/><Relationship Target="media/document_image_rId134.jpeg" Type="http://schemas.openxmlformats.org/officeDocument/2006/relationships/image" Id="rId134"/><Relationship Target="media/document_image_rId135.jpeg" Type="http://schemas.openxmlformats.org/officeDocument/2006/relationships/image" Id="rId135"/><Relationship Target="media/document_image_rId136.jpeg" Type="http://schemas.openxmlformats.org/officeDocument/2006/relationships/image" Id="rId136"/><Relationship Target="media/document_image_rId137.jpeg" Type="http://schemas.openxmlformats.org/officeDocument/2006/relationships/image" Id="rId137"/><Relationship Target="media/document_image_rId138.jpeg" Type="http://schemas.openxmlformats.org/officeDocument/2006/relationships/image" Id="rId138"/><Relationship Target="media/document_image_rId139.jpeg" Type="http://schemas.openxmlformats.org/officeDocument/2006/relationships/image" Id="rId139"/><Relationship Target="media/document_image_rId140.jpeg" Type="http://schemas.openxmlformats.org/officeDocument/2006/relationships/image" Id="rId140"/><Relationship Target="media/document_image_rId141.jpeg" Type="http://schemas.openxmlformats.org/officeDocument/2006/relationships/image" Id="rId141"/><Relationship Target="media/document_image_rId142.jpeg" Type="http://schemas.openxmlformats.org/officeDocument/2006/relationships/image" Id="rId142"/><Relationship Target="media/document_image_rId143.jpeg" Type="http://schemas.openxmlformats.org/officeDocument/2006/relationships/image" Id="rId143"/><Relationship Target="media/document_image_rId144.jpeg" Type="http://schemas.openxmlformats.org/officeDocument/2006/relationships/image" Id="rId144"/><Relationship Target="media/document_image_rId145.jpeg" Type="http://schemas.openxmlformats.org/officeDocument/2006/relationships/image" Id="rId145"/><Relationship Target="media/document_image_rId146.jpeg" Type="http://schemas.openxmlformats.org/officeDocument/2006/relationships/image" Id="rId146"/><Relationship Target="media/document_image_rId147.jpeg" Type="http://schemas.openxmlformats.org/officeDocument/2006/relationships/image" Id="rId147"/><Relationship Target="media/document_image_rId148.jpeg" Type="http://schemas.openxmlformats.org/officeDocument/2006/relationships/image" Id="rId148"/><Relationship Target="media/document_image_rId149.jpeg" Type="http://schemas.openxmlformats.org/officeDocument/2006/relationships/image" Id="rId149"/><Relationship Target="media/document_image_rId150.jpeg" Type="http://schemas.openxmlformats.org/officeDocument/2006/relationships/image" Id="rId150"/><Relationship Target="media/document_image_rId151.jpeg" Type="http://schemas.openxmlformats.org/officeDocument/2006/relationships/image" Id="rId151"/><Relationship Target="media/document_image_rId152.jpeg" Type="http://schemas.openxmlformats.org/officeDocument/2006/relationships/image" Id="rId152"/><Relationship Target="media/document_image_rId153.jpeg" Type="http://schemas.openxmlformats.org/officeDocument/2006/relationships/image" Id="rId153"/><Relationship Target="media/document_image_rId154.jpeg" Type="http://schemas.openxmlformats.org/officeDocument/2006/relationships/image" Id="rId154"/><Relationship Target="media/document_image_rId155.jpeg" Type="http://schemas.openxmlformats.org/officeDocument/2006/relationships/image" Id="rId155"/><Relationship Target="media/document_image_rId156.jpeg" Type="http://schemas.openxmlformats.org/officeDocument/2006/relationships/image" Id="rId156"/><Relationship Target="media/document_image_rId157.jpeg" Type="http://schemas.openxmlformats.org/officeDocument/2006/relationships/image" Id="rId157"/><Relationship Target="media/document_image_rId158.jpeg" Type="http://schemas.openxmlformats.org/officeDocument/2006/relationships/image" Id="rId158"/><Relationship Target="media/document_image_rId159.jpeg" Type="http://schemas.openxmlformats.org/officeDocument/2006/relationships/image" Id="rId159"/><Relationship Target="media/document_image_rId160.jpeg" Type="http://schemas.openxmlformats.org/officeDocument/2006/relationships/image" Id="rId160"/><Relationship Target="media/document_image_rId161.jpeg" Type="http://schemas.openxmlformats.org/officeDocument/2006/relationships/image" Id="rId161"/><Relationship Target="media/document_image_rId162.jpeg" Type="http://schemas.openxmlformats.org/officeDocument/2006/relationships/image" Id="rId162"/><Relationship Target="media/document_image_rId163.jpeg" Type="http://schemas.openxmlformats.org/officeDocument/2006/relationships/image" Id="rId163"/><Relationship Target="media/document_image_rId164.jpeg" Type="http://schemas.openxmlformats.org/officeDocument/2006/relationships/image" Id="rId164"/><Relationship Target="media/document_image_rId165.jpeg" Type="http://schemas.openxmlformats.org/officeDocument/2006/relationships/image" Id="rId165"/><Relationship Target="media/document_image_rId166.jpeg" Type="http://schemas.openxmlformats.org/officeDocument/2006/relationships/image" Id="rId166"/><Relationship Target="media/document_image_rId167.jpeg" Type="http://schemas.openxmlformats.org/officeDocument/2006/relationships/image" Id="rId167"/><Relationship Target="media/document_image_rId168.jpeg" Type="http://schemas.openxmlformats.org/officeDocument/2006/relationships/image" Id="rId168"/><Relationship Target="media/document_image_rId169.jpeg" Type="http://schemas.openxmlformats.org/officeDocument/2006/relationships/image" Id="rId169"/><Relationship Target="media/document_image_rId170.jpeg" Type="http://schemas.openxmlformats.org/officeDocument/2006/relationships/image" Id="rId170"/><Relationship Target="media/document_image_rId171.jpeg" Type="http://schemas.openxmlformats.org/officeDocument/2006/relationships/image" Id="rId171"/><Relationship Target="media/document_image_rId172.jpeg" Type="http://schemas.openxmlformats.org/officeDocument/2006/relationships/image" Id="rId172"/><Relationship Target="media/document_image_rId173.jpeg" Type="http://schemas.openxmlformats.org/officeDocument/2006/relationships/image" Id="rId173"/><Relationship Target="media/document_image_rId174.jpeg" Type="http://schemas.openxmlformats.org/officeDocument/2006/relationships/image" Id="rId174"/><Relationship Target="media/document_image_rId175.jpeg" Type="http://schemas.openxmlformats.org/officeDocument/2006/relationships/image" Id="rId175"/><Relationship Target="media/document_image_rId176.jpeg" Type="http://schemas.openxmlformats.org/officeDocument/2006/relationships/image" Id="rId176"/><Relationship Target="media/document_image_rId177.jpeg" Type="http://schemas.openxmlformats.org/officeDocument/2006/relationships/image" Id="rId177"/><Relationship Target="media/document_image_rId178.jpeg" Type="http://schemas.openxmlformats.org/officeDocument/2006/relationships/image" Id="rId178"/><Relationship Target="media/document_image_rId179.jpeg" Type="http://schemas.openxmlformats.org/officeDocument/2006/relationships/image" Id="rId179"/><Relationship Target="media/document_image_rId180.jpeg" Type="http://schemas.openxmlformats.org/officeDocument/2006/relationships/image" Id="rId180"/><Relationship Target="media/document_image_rId181.jpeg" Type="http://schemas.openxmlformats.org/officeDocument/2006/relationships/image" Id="rId181"/><Relationship Target="media/document_image_rId182.jpeg" Type="http://schemas.openxmlformats.org/officeDocument/2006/relationships/image" Id="rId182"/><Relationship Target="media/document_image_rId183.jpeg" Type="http://schemas.openxmlformats.org/officeDocument/2006/relationships/image" Id="rId183"/><Relationship Target="media/document_image_rId184.jpeg" Type="http://schemas.openxmlformats.org/officeDocument/2006/relationships/image" Id="rId184"/><Relationship Target="media/document_image_rId185.jpeg" Type="http://schemas.openxmlformats.org/officeDocument/2006/relationships/image" Id="rId185"/><Relationship Target="media/document_image_rId186.jpeg" Type="http://schemas.openxmlformats.org/officeDocument/2006/relationships/image" Id="rId186"/><Relationship Target="media/document_image_rId187.jpeg" Type="http://schemas.openxmlformats.org/officeDocument/2006/relationships/image" Id="rId187"/><Relationship Target="media/document_image_rId188.jpeg" Type="http://schemas.openxmlformats.org/officeDocument/2006/relationships/image" Id="rId188"/><Relationship Target="media/document_image_rId189.jpeg" Type="http://schemas.openxmlformats.org/officeDocument/2006/relationships/image" Id="rId189"/><Relationship Target="media/document_image_rId190.jpeg" Type="http://schemas.openxmlformats.org/officeDocument/2006/relationships/image" Id="rId190"/><Relationship Target="media/document_image_rId191.jpeg" Type="http://schemas.openxmlformats.org/officeDocument/2006/relationships/image" Id="rId191"/><Relationship Target="media/document_image_rId192.jpeg" Type="http://schemas.openxmlformats.org/officeDocument/2006/relationships/image" Id="rId192"/><Relationship Target="media/document_image_rId193.jpeg" Type="http://schemas.openxmlformats.org/officeDocument/2006/relationships/image" Id="rId193"/><Relationship Target="media/document_image_rId194.jpeg" Type="http://schemas.openxmlformats.org/officeDocument/2006/relationships/image" Id="rId194"/><Relationship Target="media/document_image_rId195.jpeg" Type="http://schemas.openxmlformats.org/officeDocument/2006/relationships/image" Id="rId195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