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e684d9" w14:textId="6e684d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Таскалинскому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Таскалинского районного маслихата Западно-Казахстанской области от 4 мая 2023 года № 4-4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 Таскалинский районный маслихат 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План по управлению пастбищами и их использованию по Таскалинскому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решение вводится в действие со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 Бисенгалиева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Таскалинского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мая 2023 года № 4-4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</w:t>
      </w:r>
      <w:r>
        <w:br/>
      </w:r>
      <w:r>
        <w:rPr>
          <w:rFonts w:ascii="Times New Roman"/>
          <w:b/>
          <w:i w:val="false"/>
          <w:color w:val="000000"/>
        </w:rPr>
        <w:t>Таскалинскому району на 2023-2024 годы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Таскалинскому району на 2023-2024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(зарегистрированное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№11064).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сведения о ветеринарно-санитарных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схемы (карты)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карты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схемы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схемы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Таскалинском районе имеются 9 сельских округов, 28 сельских населенных пунктов.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Таскалинского района 806 805 га, из них пастбищные земли – 361 450 га.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572 886 га;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134 577 га;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3001 га;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территорий, земли оздоровительного, рекреационного и историко-культурного назначения – 175 га;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978 га;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95 188 га.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Пастбища, в связи с природно-климатической особенностью района относятся к природным пастбищам. Культурных и аридных пастбищ на территории района нет.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 севера на юг коричнево - каштановые, каштановые (темно - каштановые) и приоритетно светло - каштановые земли.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 степного разнотравья состоит из стрежнекорневых (гвоздики, васильки), корневищных (вероника седая, подмаренники), корнеотпрысковых (полынь) и коренных (ромашника, ковыль) растений.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геоботанических обследований пастбищ в 1978 году средняя урожайность пастбищных угодий составляет 3,5 центнер/га.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180-200 дней.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на территории района являются сельскохозяйственные формирования. Скот населения в населенных пунктах пасутся на отведенных землях.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3 ветеринарных пунктов, 8 мест для купания скота,15 скотомогильников.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района: у физических лиц – 9818 голов крупного рогатого скота, 45863 голов мелкого рогатого скота, 3130 голов лошадей; у юридических лиц – 32219 голов крупного рогатого скота, 54270 голов мелкого рогатого скота, 13241 голов лошадей. В целом по району 42037 голов крупного рогатого скота, 100 133 голов мелкого рогатого скота, 16371 голов лошадей.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района наблюдается нехватка пастбищных угодий на 8200 га в связи с ростом поголовья скота в частных дворах. В том числе, Амангельдинском сельском округе 1500 га, Достыкском сельском округе 1000 га, Таскалинском сельском округе 3200 га, Мерейском сельском округе 2500га нехватка пастбищных угодий.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крестьянским хозяйствам необходимо дополнительно 31 435 га пастбищных угодий, наблюдается дефицит пастбищных угодий в общей площади 39 635 га на поголовье скота.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Таскалинского района.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по Таскалинскому району резервный земельный запас составляет 41236 га пастбищных земель.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Косщинский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Мерекенский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Таскалинский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Чижинский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4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определяющие сезонные маршруты </w:t>
      </w:r>
      <w:r>
        <w:br/>
      </w:r>
      <w:r>
        <w:rPr>
          <w:rFonts w:ascii="Times New Roman"/>
          <w:b/>
          <w:i w:val="false"/>
          <w:color w:val="000000"/>
        </w:rPr>
        <w:t>выпаса и отгона сельскохозяйственных животных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Косщинский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Мерекенский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Таскалинский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Чижинский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4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</w:t>
      </w:r>
    </w:p>
    <w:bookmarkEnd w:id="39"/>
    <w:bookmarkStart w:name="z4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Актауский сельский округ</w:t>
      </w:r>
    </w:p>
    <w:bookmarkEnd w:id="40"/>
    <w:bookmarkStart w:name="z49" w:id="41"/>
    <w:p>
      <w:pPr>
        <w:spacing w:after="0"/>
        <w:ind w:left="0"/>
        <w:jc w:val="left"/>
      </w:pP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2263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5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</w:t>
      </w:r>
    </w:p>
    <w:bookmarkEnd w:id="42"/>
    <w:bookmarkStart w:name="z5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Амангельдинский сельский округ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4168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45"/>
    <w:bookmarkStart w:name="z5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Достыкский сельский округ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5946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5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48"/>
    <w:bookmarkStart w:name="z6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Казахстанский сельский округ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58039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6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51"/>
    <w:bookmarkStart w:name="z6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Косщинский сельский округ</w:t>
      </w:r>
    </w:p>
    <w:bookmarkEnd w:id="52"/>
    <w:bookmarkStart w:name="z65" w:id="53"/>
    <w:p>
      <w:pPr>
        <w:spacing w:after="0"/>
        <w:ind w:left="0"/>
        <w:jc w:val="left"/>
      </w:pP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58293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6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54"/>
    <w:bookmarkStart w:name="z6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Мерейский сельский округ</w:t>
      </w:r>
    </w:p>
    <w:bookmarkEnd w:id="55"/>
    <w:bookmarkStart w:name="z6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556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7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</w:t>
      </w:r>
    </w:p>
    <w:bookmarkEnd w:id="57"/>
    <w:bookmarkStart w:name="z7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Мерекенский сельский округ</w:t>
      </w:r>
    </w:p>
    <w:bookmarkEnd w:id="58"/>
    <w:bookmarkStart w:name="z7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64643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Таскалинскому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7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60"/>
    <w:bookmarkStart w:name="z7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Таскалинский сельский округ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66040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79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63"/>
    <w:bookmarkStart w:name="z8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Чижинский сельский округ</w:t>
      </w:r>
    </w:p>
    <w:bookmarkEnd w:id="64"/>
    <w:bookmarkStart w:name="z8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5143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8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66"/>
    <w:bookmarkStart w:name="z84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Актауский сельский округ</w:t>
      </w:r>
    </w:p>
    <w:bookmarkEnd w:id="67"/>
    <w:bookmarkStart w:name="z8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62738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8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69"/>
    <w:bookmarkStart w:name="z8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Амангельдинский сельский округ</w:t>
      </w:r>
    </w:p>
    <w:bookmarkEnd w:id="70"/>
    <w:bookmarkStart w:name="z8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7216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9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72"/>
    <w:bookmarkStart w:name="z9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Достыкский сельский округ</w:t>
      </w:r>
    </w:p>
    <w:bookmarkEnd w:id="73"/>
    <w:bookmarkStart w:name="z9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68580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9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75"/>
    <w:bookmarkStart w:name="z96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Казахстанский сельский округ</w:t>
      </w:r>
    </w:p>
    <w:bookmarkEnd w:id="76"/>
    <w:bookmarkStart w:name="z9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58928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9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78"/>
    <w:bookmarkStart w:name="z100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Косщинский сельский округ</w:t>
      </w:r>
    </w:p>
    <w:bookmarkEnd w:id="79"/>
    <w:bookmarkStart w:name="z10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54864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03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81"/>
    <w:bookmarkStart w:name="z10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Мерейский сельский округ</w:t>
      </w:r>
    </w:p>
    <w:bookmarkEnd w:id="82"/>
    <w:bookmarkStart w:name="z10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1628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0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84"/>
    <w:bookmarkStart w:name="z108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Мерекенский сельский округ</w:t>
      </w:r>
    </w:p>
    <w:bookmarkEnd w:id="85"/>
    <w:bookmarkStart w:name="z10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68707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11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87"/>
    <w:bookmarkStart w:name="z112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Таскалинский сельский округ</w:t>
      </w:r>
    </w:p>
    <w:bookmarkEnd w:id="88"/>
    <w:bookmarkStart w:name="z11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69596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15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90"/>
    <w:bookmarkStart w:name="z116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Чижинский сельский округ</w:t>
      </w:r>
    </w:p>
    <w:bookmarkEnd w:id="91"/>
    <w:bookmarkStart w:name="z11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63754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19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93"/>
    <w:bookmarkStart w:name="z12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Актауский сельский округ</w:t>
      </w:r>
    </w:p>
    <w:bookmarkEnd w:id="94"/>
    <w:bookmarkStart w:name="z12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1628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23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96"/>
    <w:bookmarkStart w:name="z124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Амангельдинский сельский округ</w:t>
      </w:r>
    </w:p>
    <w:bookmarkEnd w:id="97"/>
    <w:bookmarkStart w:name="z12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4930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27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99"/>
    <w:bookmarkStart w:name="z128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Достыкский сельский округ</w:t>
      </w:r>
    </w:p>
    <w:bookmarkEnd w:id="100"/>
    <w:bookmarkStart w:name="z12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2517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31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02"/>
    <w:bookmarkStart w:name="z13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Казахстанский сельский округ</w:t>
      </w:r>
    </w:p>
    <w:bookmarkEnd w:id="103"/>
    <w:bookmarkStart w:name="z13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0358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35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05"/>
    <w:bookmarkStart w:name="z136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Косщинский сельский округ</w:t>
      </w:r>
    </w:p>
    <w:bookmarkEnd w:id="106"/>
    <w:bookmarkStart w:name="z13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2009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39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08"/>
    <w:bookmarkStart w:name="z140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Мерейский сельский округ</w:t>
      </w:r>
    </w:p>
    <w:bookmarkEnd w:id="109"/>
    <w:bookmarkStart w:name="z14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429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43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11"/>
    <w:bookmarkStart w:name="z14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Мерекенский сельский округ</w:t>
      </w:r>
    </w:p>
    <w:bookmarkEnd w:id="112"/>
    <w:bookmarkStart w:name="z14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2009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47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14"/>
    <w:bookmarkStart w:name="z148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Таскалинский сельский округ</w:t>
      </w:r>
    </w:p>
    <w:bookmarkEnd w:id="115"/>
    <w:bookmarkStart w:name="z14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3533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51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17"/>
    <w:bookmarkStart w:name="z152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Чижинский сельский округ</w:t>
      </w:r>
    </w:p>
    <w:bookmarkEnd w:id="118"/>
    <w:bookmarkStart w:name="z15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66802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55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20"/>
    <w:bookmarkStart w:name="z156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Актауский сельский округ</w:t>
      </w:r>
    </w:p>
    <w:bookmarkEnd w:id="121"/>
    <w:bookmarkStart w:name="z15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4168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5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 Амангельдинский сельский округ</w:t>
      </w:r>
    </w:p>
    <w:bookmarkEnd w:id="123"/>
    <w:bookmarkStart w:name="z16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62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25"/>
    <w:bookmarkStart w:name="z163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Достыкский сельский округ</w:t>
      </w:r>
    </w:p>
    <w:bookmarkEnd w:id="126"/>
    <w:bookmarkStart w:name="z16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2136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66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28"/>
    <w:bookmarkStart w:name="z167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Казахстанский сельский округ</w:t>
      </w:r>
    </w:p>
    <w:bookmarkEnd w:id="129"/>
    <w:bookmarkStart w:name="z16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5438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70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сельскохозяйственныхживотных физических и (или) юридических лиц, у которых </w:t>
      </w:r>
      <w:r>
        <w:br/>
      </w:r>
      <w:r>
        <w:rPr>
          <w:rFonts w:ascii="Times New Roman"/>
          <w:b/>
          <w:i w:val="false"/>
          <w:color w:val="000000"/>
        </w:rPr>
        <w:t>отсутствуют пастбища, и перемещения его на предоставляемые пастбища</w:t>
      </w:r>
    </w:p>
    <w:bookmarkEnd w:id="131"/>
    <w:bookmarkStart w:name="z171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Косщинский сельский округ</w:t>
      </w:r>
    </w:p>
    <w:bookmarkEnd w:id="132"/>
    <w:bookmarkStart w:name="z17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74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34"/>
    <w:bookmarkStart w:name="z175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Мерейский сельский округ</w:t>
      </w:r>
    </w:p>
    <w:bookmarkEnd w:id="135"/>
    <w:bookmarkStart w:name="z17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429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78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37"/>
    <w:bookmarkStart w:name="z179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Мерекенский сельский округ</w:t>
      </w:r>
    </w:p>
    <w:bookmarkEnd w:id="138"/>
    <w:bookmarkStart w:name="z18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0993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82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40"/>
    <w:bookmarkStart w:name="z183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Таскалинский сельский округ</w:t>
      </w:r>
    </w:p>
    <w:bookmarkEnd w:id="141"/>
    <w:bookmarkStart w:name="z18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5692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86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43"/>
    <w:bookmarkStart w:name="z187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Чижинский сельский округ</w:t>
      </w:r>
    </w:p>
    <w:bookmarkEnd w:id="144"/>
    <w:bookmarkStart w:name="z18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90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46"/>
    <w:bookmarkStart w:name="z191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Актауский сельский округ</w:t>
      </w:r>
    </w:p>
    <w:bookmarkEnd w:id="147"/>
    <w:bookmarkStart w:name="z19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9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49"/>
    <w:bookmarkStart w:name="z195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Амангельдинский сельский округ</w:t>
      </w:r>
    </w:p>
    <w:bookmarkEnd w:id="150"/>
    <w:bookmarkStart w:name="z19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6327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9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52"/>
    <w:bookmarkStart w:name="z199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Достыкский сельский округ</w:t>
      </w:r>
    </w:p>
    <w:bookmarkEnd w:id="153"/>
    <w:bookmarkStart w:name="z20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02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55"/>
    <w:bookmarkStart w:name="z203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Казахстанский сельский округ</w:t>
      </w:r>
    </w:p>
    <w:bookmarkEnd w:id="156"/>
    <w:bookmarkStart w:name="z20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4168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06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58"/>
    <w:bookmarkStart w:name="z207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Косщинский сельский округ</w:t>
      </w:r>
    </w:p>
    <w:bookmarkEnd w:id="159"/>
    <w:bookmarkStart w:name="z20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6962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10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61"/>
    <w:bookmarkStart w:name="z211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Мерейский сельский округ</w:t>
      </w:r>
    </w:p>
    <w:bookmarkEnd w:id="162"/>
    <w:bookmarkStart w:name="z21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14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64"/>
    <w:bookmarkStart w:name="z215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Мерекенский сельский округ</w:t>
      </w:r>
    </w:p>
    <w:bookmarkEnd w:id="165"/>
    <w:bookmarkStart w:name="z21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18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67"/>
    <w:bookmarkStart w:name="z219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Таскалинский сельский округ</w:t>
      </w:r>
    </w:p>
    <w:bookmarkEnd w:id="168"/>
    <w:bookmarkStart w:name="z22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2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70"/>
    <w:bookmarkStart w:name="z223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Чижинский сельский округ</w:t>
      </w:r>
    </w:p>
    <w:bookmarkEnd w:id="171"/>
    <w:bookmarkStart w:name="z22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73"/>
    <w:bookmarkStart w:name="z22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174"/>
    <w:bookmarkStart w:name="z22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– сантиметр;</w:t>
      </w:r>
    </w:p>
    <w:bookmarkEnd w:id="175"/>
    <w:bookmarkStart w:name="z22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километр.</w:t>
      </w:r>
    </w:p>
    <w:bookmarkEnd w:id="1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0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 xml:space="preserve">необходимых для удовлетворения нужд населения для выпаса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личного подворья, в зависимости от местных условий и особенностей </w:t>
      </w:r>
    </w:p>
    <w:bookmarkEnd w:id="177"/>
    <w:bookmarkStart w:name="z231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Актауский сельский округ</w:t>
      </w:r>
    </w:p>
    <w:bookmarkEnd w:id="178"/>
    <w:bookmarkStart w:name="z23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6921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4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 xml:space="preserve">необходимых для удовлетворения нужд населения для выпаса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>животных личного подворья, в зависимости от местных условий и особенностей</w:t>
      </w:r>
    </w:p>
    <w:bookmarkEnd w:id="180"/>
    <w:bookmarkStart w:name="z235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Амангельдинский сельский округ</w:t>
      </w:r>
    </w:p>
    <w:bookmarkEnd w:id="181"/>
    <w:bookmarkStart w:name="z23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2390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8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 xml:space="preserve">необходимых для удовлетворения нужд населения для выпаса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>животных личного подворья, в зависимости от местных условий и особенностей</w:t>
      </w:r>
    </w:p>
    <w:bookmarkEnd w:id="183"/>
    <w:bookmarkStart w:name="z239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Достыкский сельский округ</w:t>
      </w:r>
    </w:p>
    <w:bookmarkEnd w:id="184"/>
    <w:bookmarkStart w:name="z24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65659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2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 xml:space="preserve">необходимых для удовлетворения нужд населения для выпаса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личного подворья, в зависимости от местных условий и особенностей </w:t>
      </w:r>
    </w:p>
    <w:bookmarkEnd w:id="186"/>
    <w:bookmarkStart w:name="z243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Казахстанский сельский округ</w:t>
      </w:r>
    </w:p>
    <w:bookmarkEnd w:id="187"/>
    <w:bookmarkStart w:name="z24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302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6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 xml:space="preserve">необходимых для удовлетворения нужд населения для выпаса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>животных личного подворья, в зависимости от местных условий и особенностей</w:t>
      </w:r>
    </w:p>
    <w:bookmarkEnd w:id="189"/>
    <w:bookmarkStart w:name="z247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Косщинский сельский округ</w:t>
      </w:r>
    </w:p>
    <w:bookmarkEnd w:id="190"/>
    <w:bookmarkStart w:name="z248" w:id="191"/>
    <w:p>
      <w:pPr>
        <w:spacing w:after="0"/>
        <w:ind w:left="0"/>
        <w:jc w:val="left"/>
      </w:pP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68707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0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 xml:space="preserve">необходимых для удовлетворения нужд населения для выпаса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личного подворья, в зависимости от местных условий и особенностей </w:t>
      </w:r>
    </w:p>
    <w:bookmarkEnd w:id="192"/>
    <w:bookmarkStart w:name="z251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Мерейский сельский округ</w:t>
      </w:r>
    </w:p>
    <w:bookmarkEnd w:id="193"/>
    <w:bookmarkStart w:name="z252" w:id="194"/>
    <w:p>
      <w:pPr>
        <w:spacing w:after="0"/>
        <w:ind w:left="0"/>
        <w:jc w:val="left"/>
      </w:pP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68580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4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 xml:space="preserve">необходимых для удовлетворения нужд населения для выпаса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>животных личного подворья, в зависимости от местных условий и особенностей</w:t>
      </w:r>
    </w:p>
    <w:bookmarkEnd w:id="195"/>
    <w:bookmarkStart w:name="z255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Мерекенский сельский округ</w:t>
      </w:r>
    </w:p>
    <w:bookmarkEnd w:id="196"/>
    <w:bookmarkStart w:name="z256" w:id="197"/>
    <w:p>
      <w:pPr>
        <w:spacing w:after="0"/>
        <w:ind w:left="0"/>
        <w:jc w:val="left"/>
      </w:pP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67437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8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 xml:space="preserve">необходимых для удовлетворения нужд населения для выпаса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личного подворья, в зависимости от местных условий и особенностей </w:t>
      </w:r>
    </w:p>
    <w:bookmarkEnd w:id="198"/>
    <w:bookmarkStart w:name="z259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Таскалинский сельский округ</w:t>
      </w:r>
    </w:p>
    <w:bookmarkEnd w:id="199"/>
    <w:bookmarkStart w:name="z260" w:id="200"/>
    <w:p>
      <w:pPr>
        <w:spacing w:after="0"/>
        <w:ind w:left="0"/>
        <w:jc w:val="left"/>
      </w:pP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66421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2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 xml:space="preserve">необходимых для удовлетворения нужд населения для выпаса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личного подворья, в зависимости от местных условий и особенностей </w:t>
      </w:r>
    </w:p>
    <w:bookmarkEnd w:id="201"/>
    <w:bookmarkStart w:name="z263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Чижинский сельский округ</w:t>
      </w:r>
    </w:p>
    <w:bookmarkEnd w:id="202"/>
    <w:bookmarkStart w:name="z26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65786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