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e00074" w14:textId="be000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правлению пастбищами и их использованию по Теректинскому району на 2023-2024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Теректинского районного маслихата Западно-Казахстанской области от 30 мая 2023 года № 5-1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пастбищах" Теректинский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Теректинскому району на 2023-2024 года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аппарата Теректинского районного маслихата (Б.Кенжегулов) обеспечить официальное опубликование данного решения в эталонном контрольном банке нормативных правовых актов Республики Казахстан.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Теректинского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Нургалиев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Теректинского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мая 2023 года № 5-1 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Теректинскому району на 2023 -2024 годы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Теректинскому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№11064).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Теректинского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(</w:t>
      </w:r>
      <w:r>
        <w:rPr>
          <w:rFonts w:ascii="Times New Roman"/>
          <w:b w:val="false"/>
          <w:i w:val="false"/>
          <w:color w:val="000000"/>
          <w:sz w:val="28"/>
        </w:rPr>
        <w:t>приложение 7-1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сведения по распределению пастбищ для размещения маточного (дойного) поголовья КРС по Теректинскому району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резкоконтинентальный, зима холодная, лето жаркое. 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Среднегодовая температура воздуха в январе – -14;-35°С, в июле +24;+38°С. 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Средний размер осадков составляет - 30 мм, а годовой - 214 мм. 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в основном полынь, бело-ковыль, типчак.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светло-каштановые, на юге встречаются солончаковые земли. Отличительной особенностью водного режима является резко выраженное весеннее половодье, начинающееся обычно в начале апреля.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таблицей 10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Методике по разработке удельных норм водопотребления и водоотведения, утвержденной приказом Заместителя Премьер-Министра Республики Казахстан Министра сельского хозяйства Республики Казахстан от 30 декабря 2016 года № 545.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2022 года в Теректинском районе насчитывается крупного рогатого скота (КРС) – 22125 голов, из них маточного поголовья – 9734 голов, мелкого рогатого скота (МРС) – 48262 голов, лошадей – 5992 голов, 60655 птиц.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172 "О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норматив нагрузки на 1 голову в засушливой степи составляет: крупный рогатый скот –8,5 гектар, овцы и козы –1,7 гектар, лошади –10,2 гектар, верблюды – 11,9 гектар.</w:t>
      </w:r>
    </w:p>
    <w:bookmarkEnd w:id="25"/>
    <w:bookmarkStart w:name="z3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Природ-ная зона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Эколого-географи-ческий район (подзона)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(преобла- дающий)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урожай-ность пастбищ валовая/кормовая единица, центнер/ге-ктар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Засушливая степь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Красно-ковыльно- типчаковая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2,9/1,4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администиративно - территориальному делению в Теректинском районе имеются 15 сельских округов, 48сельских населенных пунктов. </w:t>
      </w:r>
    </w:p>
    <w:bookmarkEnd w:id="27"/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площадь территории Теректинского района в разрезе категорий (га)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территории: из них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796 757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391 432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562 225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266 575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114 435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92 269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38 766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47 649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31 896</w:t>
            </w:r>
          </w:p>
        </w:tc>
      </w:tr>
    </w:tbl>
    <w:bookmarkStart w:name="z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округов(га)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населен-ных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сельскохо-зяйственного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специаль-ного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селоАкжаик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санаторий Акжаик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Талпын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селоЫждағат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Аксогум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17412,9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Үлкен-Енбек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Табынбай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2944,9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селоАйтиево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Магистраль-ный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Пойма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Анкаты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Рыбцех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Ерсары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Кандык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Сатымшеген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ст. Алгабас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Придорожное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Сарсенова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Богдановка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20742,8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9867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Долинский сельский округ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Долин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Төңкеріс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Қонысай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Шөптіөл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Новопав-ловский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Новопавловка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14920,9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7923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Подстеп-новский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Подстепное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Барбастау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Юбилейное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Тоқпай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Покати-ловский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Покатиловка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Прире-ченский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47278,8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Узун-кульский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Узункуль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Теректі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Тақсай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Қабыл-төбе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Қызылжар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Құтсиық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Қоғалытүбек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Жаңа Өмір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4047,9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Кемер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6885,9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Шалкар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Сарыөмір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Теректинского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"/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Акжаикский сельский округ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Аксогумский сельский округ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8707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" w:id="35"/>
    <w:p>
      <w:pPr>
        <w:spacing w:after="0"/>
        <w:ind w:left="0"/>
        <w:jc w:val="left"/>
      </w:pP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Аксуатский сельский округ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6200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Анкатинский сельский округ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7343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Богдановский сельский округ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64262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4"/>
    <w:p>
      <w:pPr>
        <w:spacing w:after="0"/>
        <w:ind w:left="0"/>
        <w:jc w:val="left"/>
      </w:pP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Долинский сельский округ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.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1849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7"/>
    <w:p>
      <w:pPr>
        <w:spacing w:after="0"/>
        <w:ind w:left="0"/>
        <w:jc w:val="left"/>
      </w:pP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Новопавловский сельский округ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37592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Подстепновский сельский округ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59309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3"/>
    <w:p>
      <w:pPr>
        <w:spacing w:after="0"/>
        <w:ind w:left="0"/>
        <w:jc w:val="left"/>
      </w:pP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Покатиловский сельский округ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5740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6"/>
    <w:p>
      <w:pPr>
        <w:spacing w:after="0"/>
        <w:ind w:left="0"/>
        <w:jc w:val="left"/>
      </w:pP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Приреченский сельский округ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36830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9"/>
    <w:p>
      <w:pPr>
        <w:spacing w:after="0"/>
        <w:ind w:left="0"/>
        <w:jc w:val="left"/>
      </w:pP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Узункольский сельский округ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2"/>
    <w:p>
      <w:pPr>
        <w:spacing w:after="0"/>
        <w:ind w:left="0"/>
        <w:jc w:val="left"/>
      </w:pP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Теректі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4140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5"/>
    <w:p>
      <w:pPr>
        <w:spacing w:after="0"/>
        <w:ind w:left="0"/>
        <w:jc w:val="left"/>
      </w:pP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Чаганский сельский округ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8"/>
    <w:p>
      <w:pPr>
        <w:spacing w:after="0"/>
        <w:ind w:left="0"/>
        <w:jc w:val="left"/>
      </w:pP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Шагатайский сельский округ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035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1"/>
    <w:p>
      <w:pPr>
        <w:spacing w:after="0"/>
        <w:ind w:left="0"/>
        <w:jc w:val="left"/>
      </w:pP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Шалкарский сельский округ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366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6819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Акжаикского с/о, Теректинского района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Аксогумского с/о, Теректинского района</w:t>
      </w:r>
    </w:p>
    <w:bookmarkEnd w:id="78"/>
    <w:bookmarkStart w:name="z86" w:id="79"/>
    <w:p>
      <w:pPr>
        <w:spacing w:after="0"/>
        <w:ind w:left="0"/>
        <w:jc w:val="left"/>
      </w:pP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4168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7" w:id="80"/>
    <w:p>
      <w:pPr>
        <w:spacing w:after="0"/>
        <w:ind w:left="0"/>
        <w:jc w:val="left"/>
      </w:pP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Аксуатского с/о, Теректинского района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0231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Анкатинского с/о, Теректинского района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Богдановского с/о, Теректинского района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302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Долинского с/о, Теректинского района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6548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Новопавловского с/о, Теректинского района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51943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Подстепновского с/о, Теректинского района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7056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Покатиловского с/о, Теректинского района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61214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Приреченского с/о, Теректинского района</w:t>
      </w:r>
    </w:p>
    <w:bookmarkEnd w:id="102"/>
    <w:bookmarkStart w:name="z110" w:id="103"/>
    <w:p>
      <w:pPr>
        <w:spacing w:after="0"/>
        <w:ind w:left="0"/>
        <w:jc w:val="left"/>
      </w:pP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45212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Узункульского с/о, Теректинского района</w:t>
      </w:r>
    </w:p>
    <w:bookmarkEnd w:id="105"/>
    <w:bookmarkStart w:name="z113" w:id="106"/>
    <w:p>
      <w:pPr>
        <w:spacing w:after="0"/>
        <w:ind w:left="0"/>
        <w:jc w:val="left"/>
      </w:pP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4" w:id="107"/>
    <w:p>
      <w:pPr>
        <w:spacing w:after="0"/>
        <w:ind w:left="0"/>
        <w:jc w:val="left"/>
      </w:pP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с/о Теректі, Теректинского района</w:t>
      </w:r>
    </w:p>
    <w:bookmarkEnd w:id="108"/>
    <w:bookmarkStart w:name="z116" w:id="109"/>
    <w:p>
      <w:pPr>
        <w:spacing w:after="0"/>
        <w:ind w:left="0"/>
        <w:jc w:val="left"/>
      </w:pP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49403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7" w:id="110"/>
    <w:p>
      <w:pPr>
        <w:spacing w:after="0"/>
        <w:ind w:left="0"/>
        <w:jc w:val="left"/>
      </w:pP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с/о Чаганского, Теректинского района</w:t>
      </w:r>
    </w:p>
    <w:bookmarkEnd w:id="111"/>
    <w:bookmarkStart w:name="z119" w:id="112"/>
    <w:p>
      <w:pPr>
        <w:spacing w:after="0"/>
        <w:ind w:left="0"/>
        <w:jc w:val="left"/>
      </w:pP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0" w:id="113"/>
    <w:p>
      <w:pPr>
        <w:spacing w:after="0"/>
        <w:ind w:left="0"/>
        <w:jc w:val="left"/>
      </w:pP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Шагатайского с/о, Теректинского района</w:t>
      </w:r>
    </w:p>
    <w:bookmarkEnd w:id="114"/>
    <w:bookmarkStart w:name="z122" w:id="115"/>
    <w:p>
      <w:pPr>
        <w:spacing w:after="0"/>
        <w:ind w:left="0"/>
        <w:jc w:val="left"/>
      </w:pP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69723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3" w:id="116"/>
    <w:p>
      <w:pPr>
        <w:spacing w:after="0"/>
        <w:ind w:left="0"/>
        <w:jc w:val="left"/>
      </w:pP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Шалкарского с/о, Теректинского района</w:t>
      </w:r>
    </w:p>
    <w:bookmarkEnd w:id="117"/>
    <w:bookmarkStart w:name="z125" w:id="118"/>
    <w:p>
      <w:pPr>
        <w:spacing w:after="0"/>
        <w:ind w:left="0"/>
        <w:jc w:val="left"/>
      </w:pP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4930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5946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0"/>
    <w:bookmarkStart w:name="z1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Покатиловский сельский округ</w:t>
      </w:r>
    </w:p>
    <w:bookmarkEnd w:id="121"/>
    <w:bookmarkStart w:name="z1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5740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30" w:id="123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2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4"/>
    <w:bookmarkStart w:name="z13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Акжаикский сельский округ</w:t>
      </w:r>
    </w:p>
    <w:bookmarkEnd w:id="125"/>
    <w:bookmarkStart w:name="z134" w:id="126"/>
    <w:p>
      <w:pPr>
        <w:spacing w:after="0"/>
        <w:ind w:left="0"/>
        <w:jc w:val="left"/>
      </w:pP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5" w:id="127"/>
    <w:p>
      <w:pPr>
        <w:spacing w:after="0"/>
        <w:ind w:left="0"/>
        <w:jc w:val="left"/>
      </w:pP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8"/>
    <w:bookmarkStart w:name="z13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Аксогумский сельский округ</w:t>
      </w:r>
    </w:p>
    <w:bookmarkEnd w:id="129"/>
    <w:bookmarkStart w:name="z138" w:id="130"/>
    <w:p>
      <w:pPr>
        <w:spacing w:after="0"/>
        <w:ind w:left="0"/>
        <w:jc w:val="left"/>
      </w:pP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5311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9" w:id="131"/>
    <w:p>
      <w:pPr>
        <w:spacing w:after="0"/>
        <w:ind w:left="0"/>
        <w:jc w:val="left"/>
      </w:pP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0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2"/>
    <w:bookmarkStart w:name="z141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Аксуатский сельский округ</w:t>
      </w:r>
    </w:p>
    <w:bookmarkEnd w:id="133"/>
    <w:bookmarkStart w:name="z142" w:id="134"/>
    <w:p>
      <w:pPr>
        <w:spacing w:after="0"/>
        <w:ind w:left="0"/>
        <w:jc w:val="left"/>
      </w:pP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3533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3" w:id="135"/>
    <w:p>
      <w:pPr>
        <w:spacing w:after="0"/>
        <w:ind w:left="0"/>
        <w:jc w:val="left"/>
      </w:pP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145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Анкатинский сельский округ</w:t>
      </w:r>
    </w:p>
    <w:bookmarkEnd w:id="137"/>
    <w:bookmarkStart w:name="z146" w:id="138"/>
    <w:p>
      <w:pPr>
        <w:spacing w:after="0"/>
        <w:ind w:left="0"/>
        <w:jc w:val="left"/>
      </w:pP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7" w:id="139"/>
    <w:p>
      <w:pPr>
        <w:spacing w:after="0"/>
        <w:ind w:left="0"/>
        <w:jc w:val="left"/>
      </w:pP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0"/>
    <w:bookmarkStart w:name="z14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Богдановский сельский округ</w:t>
      </w:r>
    </w:p>
    <w:bookmarkEnd w:id="141"/>
    <w:bookmarkStart w:name="z150" w:id="142"/>
    <w:p>
      <w:pPr>
        <w:spacing w:after="0"/>
        <w:ind w:left="0"/>
        <w:jc w:val="left"/>
      </w:pP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66421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1" w:id="143"/>
    <w:p>
      <w:pPr>
        <w:spacing w:after="0"/>
        <w:ind w:left="0"/>
        <w:jc w:val="left"/>
      </w:pP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2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4"/>
    <w:bookmarkStart w:name="z153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Долинский сельский округ</w:t>
      </w:r>
    </w:p>
    <w:bookmarkEnd w:id="145"/>
    <w:bookmarkStart w:name="z154" w:id="146"/>
    <w:p>
      <w:pPr>
        <w:spacing w:after="0"/>
        <w:ind w:left="0"/>
        <w:jc w:val="left"/>
      </w:pP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6040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5" w:id="147"/>
    <w:p>
      <w:pPr>
        <w:spacing w:after="0"/>
        <w:ind w:left="0"/>
        <w:jc w:val="left"/>
      </w:pP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6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8"/>
    <w:bookmarkStart w:name="z15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Новопавловский сельский округ</w:t>
      </w:r>
    </w:p>
    <w:bookmarkEnd w:id="149"/>
    <w:bookmarkStart w:name="z158" w:id="150"/>
    <w:p>
      <w:pPr>
        <w:spacing w:after="0"/>
        <w:ind w:left="0"/>
        <w:jc w:val="left"/>
      </w:pP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46101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9" w:id="151"/>
    <w:p>
      <w:pPr>
        <w:spacing w:after="0"/>
        <w:ind w:left="0"/>
        <w:jc w:val="left"/>
      </w:pP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2"/>
    <w:bookmarkStart w:name="z161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Подстепновский сельский округ</w:t>
      </w:r>
    </w:p>
    <w:bookmarkEnd w:id="153"/>
    <w:bookmarkStart w:name="z162" w:id="154"/>
    <w:p>
      <w:pPr>
        <w:spacing w:after="0"/>
        <w:ind w:left="0"/>
        <w:jc w:val="left"/>
      </w:pP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6413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3" w:id="155"/>
    <w:p>
      <w:pPr>
        <w:spacing w:after="0"/>
        <w:ind w:left="0"/>
        <w:jc w:val="left"/>
      </w:pP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6"/>
    <w:bookmarkStart w:name="z16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Покатиловский сельский округ</w:t>
      </w:r>
    </w:p>
    <w:bookmarkEnd w:id="157"/>
    <w:bookmarkStart w:name="z166" w:id="158"/>
    <w:p>
      <w:pPr>
        <w:spacing w:after="0"/>
        <w:ind w:left="0"/>
        <w:jc w:val="left"/>
      </w:pP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63754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7" w:id="159"/>
    <w:p>
      <w:pPr>
        <w:spacing w:after="0"/>
        <w:ind w:left="0"/>
        <w:jc w:val="left"/>
      </w:pP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8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0"/>
    <w:bookmarkStart w:name="z169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Приреченский сельский округ</w:t>
      </w:r>
    </w:p>
    <w:bookmarkEnd w:id="161"/>
    <w:bookmarkStart w:name="z17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36830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4"/>
    <w:bookmarkStart w:name="z17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Узункольский сельский округ</w:t>
      </w:r>
    </w:p>
    <w:bookmarkEnd w:id="165"/>
    <w:bookmarkStart w:name="z17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8"/>
    <w:bookmarkStart w:name="z177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Теректі</w:t>
      </w:r>
    </w:p>
    <w:bookmarkEnd w:id="169"/>
    <w:bookmarkStart w:name="z17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4140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2"/>
    <w:bookmarkStart w:name="z18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Чаганский сельский округ</w:t>
      </w:r>
    </w:p>
    <w:bookmarkEnd w:id="173"/>
    <w:bookmarkStart w:name="z18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6"/>
    <w:bookmarkStart w:name="z18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Шагатайский сельский округ</w:t>
      </w:r>
    </w:p>
    <w:bookmarkEnd w:id="177"/>
    <w:bookmarkStart w:name="z18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035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0"/>
    <w:bookmarkStart w:name="z189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Шалкарский сельский округ</w:t>
      </w:r>
    </w:p>
    <w:bookmarkEnd w:id="181"/>
    <w:bookmarkStart w:name="z19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366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302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93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колодцам)составленную,согласно норме потребления воды</w:t>
      </w:r>
    </w:p>
    <w:bookmarkEnd w:id="184"/>
    <w:bookmarkStart w:name="z19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Акжаикский сельский округ</w:t>
      </w:r>
    </w:p>
    <w:bookmarkEnd w:id="185"/>
    <w:bookmarkStart w:name="z1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Аксогумский сельский округ</w:t>
      </w:r>
    </w:p>
    <w:bookmarkEnd w:id="188"/>
    <w:bookmarkStart w:name="z1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68707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Аксуатский сельский округ</w:t>
      </w:r>
    </w:p>
    <w:bookmarkEnd w:id="191"/>
    <w:bookmarkStart w:name="z2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6200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Анкатинский сельский округ</w:t>
      </w:r>
    </w:p>
    <w:bookmarkEnd w:id="194"/>
    <w:bookmarkStart w:name="z20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7343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Богдановский сельский округ</w:t>
      </w:r>
    </w:p>
    <w:bookmarkEnd w:id="197"/>
    <w:bookmarkStart w:name="z20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4262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Долинский сельский округ</w:t>
      </w:r>
    </w:p>
    <w:bookmarkEnd w:id="200"/>
    <w:bookmarkStart w:name="z2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61849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Новопавловский сельский округ</w:t>
      </w:r>
    </w:p>
    <w:bookmarkEnd w:id="203"/>
    <w:bookmarkStart w:name="z2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37592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Подстепновский сельский округ</w:t>
      </w:r>
    </w:p>
    <w:bookmarkEnd w:id="206"/>
    <w:bookmarkStart w:name="z21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59309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Покатиловский сельский округ</w:t>
      </w:r>
    </w:p>
    <w:bookmarkEnd w:id="209"/>
    <w:bookmarkStart w:name="z21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5740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Приреченский сельский округ</w:t>
      </w:r>
    </w:p>
    <w:bookmarkEnd w:id="212"/>
    <w:bookmarkStart w:name="z22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36830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Узункольский сельский округ</w:t>
      </w:r>
    </w:p>
    <w:bookmarkEnd w:id="215"/>
    <w:bookmarkStart w:name="z22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Тереті</w:t>
      </w:r>
    </w:p>
    <w:bookmarkEnd w:id="218"/>
    <w:bookmarkStart w:name="z22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4140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Чаганский сельский округ</w:t>
      </w:r>
    </w:p>
    <w:bookmarkEnd w:id="221"/>
    <w:bookmarkStart w:name="z23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Шагатайский сельский округ</w:t>
      </w:r>
    </w:p>
    <w:bookmarkEnd w:id="224"/>
    <w:bookmarkStart w:name="z23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035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Шалкарский сельский окру</w:t>
      </w:r>
    </w:p>
    <w:bookmarkEnd w:id="227"/>
    <w:bookmarkStart w:name="z237" w:id="228"/>
    <w:p>
      <w:pPr>
        <w:spacing w:after="0"/>
        <w:ind w:left="0"/>
        <w:jc w:val="left"/>
      </w:pP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2517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 – 2024 годы</w:t>
            </w:r>
          </w:p>
        </w:tc>
      </w:tr>
    </w:tbl>
    <w:bookmarkStart w:name="z240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0"/>
    <w:bookmarkStart w:name="z241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Акжаикский сельский округ</w:t>
      </w:r>
    </w:p>
    <w:bookmarkEnd w:id="231"/>
    <w:bookmarkStart w:name="z24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Аксогумский сельский округ</w:t>
      </w:r>
    </w:p>
    <w:bookmarkEnd w:id="234"/>
    <w:bookmarkStart w:name="z24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68707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Аксуатский сельский округ</w:t>
      </w:r>
    </w:p>
    <w:bookmarkEnd w:id="237"/>
    <w:bookmarkStart w:name="z24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6200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Анкатинский сельский округ</w:t>
      </w:r>
    </w:p>
    <w:bookmarkEnd w:id="240"/>
    <w:bookmarkStart w:name="z25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7343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Богдановский сельский округ</w:t>
      </w:r>
    </w:p>
    <w:bookmarkEnd w:id="243"/>
    <w:bookmarkStart w:name="z25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64262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Долинский сельский округ</w:t>
      </w:r>
    </w:p>
    <w:bookmarkEnd w:id="246"/>
    <w:bookmarkStart w:name="z25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61849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Новопавловский сельский округ</w:t>
      </w:r>
    </w:p>
    <w:bookmarkEnd w:id="249"/>
    <w:bookmarkStart w:name="z26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68707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Подстепновский сельский округ</w:t>
      </w:r>
    </w:p>
    <w:bookmarkEnd w:id="251"/>
    <w:bookmarkStart w:name="z26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59309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Покатиловский сельский округ</w:t>
      </w:r>
    </w:p>
    <w:bookmarkEnd w:id="254"/>
    <w:bookmarkStart w:name="z26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5740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Приреченский сельский округ</w:t>
      </w:r>
    </w:p>
    <w:bookmarkEnd w:id="257"/>
    <w:bookmarkStart w:name="z26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36830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Узункольский сельский округ</w:t>
      </w:r>
    </w:p>
    <w:bookmarkEnd w:id="260"/>
    <w:bookmarkStart w:name="z27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Теректі</w:t>
      </w:r>
    </w:p>
    <w:bookmarkEnd w:id="263"/>
    <w:bookmarkStart w:name="z27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4140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Чаганский сельский округ</w:t>
      </w:r>
    </w:p>
    <w:bookmarkEnd w:id="266"/>
    <w:bookmarkStart w:name="z27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Шагатайский сельский округ</w:t>
      </w:r>
    </w:p>
    <w:bookmarkEnd w:id="269"/>
    <w:bookmarkStart w:name="z28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035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Шалкарский сельский округ</w:t>
      </w:r>
    </w:p>
    <w:bookmarkEnd w:id="272"/>
    <w:bookmarkStart w:name="z28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366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69977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 – 2024 годы</w:t>
            </w:r>
          </w:p>
        </w:tc>
      </w:tr>
    </w:tbl>
    <w:bookmarkStart w:name="z286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75"/>
    <w:bookmarkStart w:name="z287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Акжаикский сельский округ</w:t>
      </w:r>
    </w:p>
    <w:bookmarkEnd w:id="276"/>
    <w:bookmarkStart w:name="z28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Аксогумский сельский округ</w:t>
      </w:r>
    </w:p>
    <w:bookmarkEnd w:id="279"/>
    <w:bookmarkStart w:name="z29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68707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Аксуатский сельский округ</w:t>
      </w:r>
    </w:p>
    <w:bookmarkEnd w:id="282"/>
    <w:bookmarkStart w:name="z29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6200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Анкатинский сельский округ</w:t>
      </w:r>
    </w:p>
    <w:bookmarkEnd w:id="285"/>
    <w:bookmarkStart w:name="z29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7343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Богдановский сельский округ</w:t>
      </w:r>
    </w:p>
    <w:bookmarkEnd w:id="288"/>
    <w:bookmarkStart w:name="z30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64262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Долинский сельский округ</w:t>
      </w:r>
    </w:p>
    <w:bookmarkEnd w:id="291"/>
    <w:bookmarkStart w:name="z30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61849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Новопавловский сельский округ</w:t>
      </w:r>
    </w:p>
    <w:bookmarkEnd w:id="294"/>
    <w:bookmarkStart w:name="z30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37592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Подстепновский сельский округ</w:t>
      </w:r>
    </w:p>
    <w:bookmarkEnd w:id="297"/>
    <w:bookmarkStart w:name="z30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59309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Покатиловский сельский округ</w:t>
      </w:r>
    </w:p>
    <w:bookmarkEnd w:id="300"/>
    <w:bookmarkStart w:name="z31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5740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Приреченский сельский округ</w:t>
      </w:r>
    </w:p>
    <w:bookmarkEnd w:id="303"/>
    <w:bookmarkStart w:name="z31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36830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Узункольский сельский округ</w:t>
      </w:r>
    </w:p>
    <w:bookmarkEnd w:id="306"/>
    <w:bookmarkStart w:name="z31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Теректі</w:t>
      </w:r>
    </w:p>
    <w:bookmarkEnd w:id="309"/>
    <w:bookmarkStart w:name="z32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4140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Чаганский сельский округ</w:t>
      </w:r>
    </w:p>
    <w:bookmarkEnd w:id="312"/>
    <w:bookmarkStart w:name="z32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Шагатайский сельский округ</w:t>
      </w:r>
    </w:p>
    <w:bookmarkEnd w:id="315"/>
    <w:bookmarkStart w:name="z32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035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Шалкарский сельский округ</w:t>
      </w:r>
    </w:p>
    <w:bookmarkEnd w:id="318"/>
    <w:bookmarkStart w:name="z33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366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69977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 – 2024 годы</w:t>
            </w:r>
          </w:p>
        </w:tc>
      </w:tr>
    </w:tbl>
    <w:bookmarkStart w:name="z33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bookmarkEnd w:id="3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Подстепновский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Узункульский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декабря</w:t>
            </w:r>
          </w:p>
        </w:tc>
      </w:tr>
    </w:tbl>
    <w:bookmarkStart w:name="z33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 – типчаково – засушливой степи составляет 180-200 дней.</w:t>
      </w:r>
    </w:p>
    <w:bookmarkEnd w:id="322"/>
    <w:bookmarkStart w:name="z33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ранние, либо более поздние сроки. Данные меры позволят предотвратить возможность деградации пастбищ и возникновение ветровой эрозии. Основными пользователями пастбищ на территории Теректинского района являются сельскохозяйственные формирования. Сельскохозяйственные животные населения населенных пунктов пасутся на землях населенных пунктов, сельскохозяйственных формирований и на землях запаса.</w:t>
      </w:r>
    </w:p>
    <w:bookmarkEnd w:id="323"/>
    <w:bookmarkStart w:name="z33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 производится непосредственно из водопойных корыт, которыми оснащены артезианские скважины и колодцы.</w:t>
      </w:r>
    </w:p>
    <w:bookmarkEnd w:id="3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– 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 – 2024 годы</w:t>
            </w:r>
          </w:p>
        </w:tc>
      </w:tr>
    </w:tbl>
    <w:bookmarkStart w:name="z33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25"/>
    <w:bookmarkStart w:name="z33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Акжаикский сельский округ</w:t>
      </w:r>
    </w:p>
    <w:bookmarkEnd w:id="326"/>
    <w:bookmarkStart w:name="z34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Аксогумский сельский округ</w:t>
      </w:r>
    </w:p>
    <w:bookmarkEnd w:id="329"/>
    <w:bookmarkStart w:name="z34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68707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Аксуатский сельский округ</w:t>
      </w:r>
    </w:p>
    <w:bookmarkEnd w:id="332"/>
    <w:bookmarkStart w:name="z34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6200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Анкатинский сельский округ</w:t>
      </w:r>
    </w:p>
    <w:bookmarkEnd w:id="335"/>
    <w:bookmarkStart w:name="z34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7343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Богдановский сельский округ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64262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Долинский сельский округ</w:t>
      </w:r>
    </w:p>
    <w:bookmarkEnd w:id="340"/>
    <w:bookmarkStart w:name="z35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61849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Новопавловский сельский округ</w:t>
      </w:r>
    </w:p>
    <w:bookmarkEnd w:id="343"/>
    <w:bookmarkStart w:name="z35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37592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Покатиловский сельский округ</w:t>
      </w:r>
    </w:p>
    <w:bookmarkEnd w:id="346"/>
    <w:bookmarkStart w:name="z36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5740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Приреченский сельский округ</w:t>
      </w:r>
    </w:p>
    <w:bookmarkEnd w:id="349"/>
    <w:bookmarkStart w:name="z36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36830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Узункольский сельский округ</w:t>
      </w:r>
    </w:p>
    <w:bookmarkEnd w:id="352"/>
    <w:bookmarkStart w:name="z36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Теректі</w:t>
      </w:r>
    </w:p>
    <w:bookmarkEnd w:id="355"/>
    <w:bookmarkStart w:name="z36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4140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Чаганский сельский округ</w:t>
      </w:r>
    </w:p>
    <w:bookmarkEnd w:id="358"/>
    <w:bookmarkStart w:name="z37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Шагатайский сельский округ</w:t>
      </w:r>
    </w:p>
    <w:bookmarkEnd w:id="361"/>
    <w:bookmarkStart w:name="z37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035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Шалкарский сельский округ</w:t>
      </w:r>
    </w:p>
    <w:bookmarkEnd w:id="364"/>
    <w:bookmarkStart w:name="z37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366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327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 – 2024 годы</w:t>
            </w:r>
          </w:p>
        </w:tc>
      </w:tr>
    </w:tbl>
    <w:bookmarkStart w:name="z381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КРС по Теректинскому району в разрезе сельских округов</w:t>
      </w:r>
    </w:p>
    <w:bookmarkEnd w:id="3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Площадьпастбищныхугодий,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Наличиедойныхкоров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Норманагрузки пастбищ на 1 гол.(га)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 потреб-ности,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селоАкжаик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санаторий Акжаик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Талпын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Ыджахат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селоАксогум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Үлкен-Енбек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71,1%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Табынбай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2463,50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селоАйтиево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51,4%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Магистральный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Пойма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53,1%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82,8%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селоАнкаты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селоРыбцех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селоЕрсары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селоКандык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селоСатымшеген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ст. Алгабас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Придорожное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Сарсенова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Богдановка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3742,60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Долин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3914,70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735,7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селоТөңкеріс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75,8%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Қонысай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селоШөптіөл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7256,7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СелоНовопавловка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38,9%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38,9%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Подстепновский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Подстепное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1857,50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Барбастау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Юбилейное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Тоқпай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94,9%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Покатиловский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Покатиловка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селоПриреченое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Узункульский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Узункуль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Теректі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87,3%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Жайық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94,5%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Тақсай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Қабыл-төбе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68,8%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90,1%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Қызылжар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42,9%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Құтсиық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Қоғалытүбек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91,9%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Жаңа Өмір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Кемер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Бекей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4451,1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73,9%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Шалкар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Дуана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Сарыөмір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3392</w:t>
            </w:r>
          </w:p>
        </w:tc>
      </w:tr>
    </w:tbl>
    <w:bookmarkStart w:name="z38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 обеспечивается за счет выкупа для государственных нужд согласно </w:t>
      </w:r>
      <w:r>
        <w:rPr>
          <w:rFonts w:ascii="Times New Roman"/>
          <w:b w:val="false"/>
          <w:i w:val="false"/>
          <w:color w:val="000000"/>
          <w:sz w:val="28"/>
        </w:rPr>
        <w:t>подпункту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84, а также резервирование земель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49-2Земельного кодекса Республики Казахстан.</w:t>
      </w:r>
    </w:p>
    <w:bookmarkEnd w:id="368"/>
    <w:bookmarkStart w:name="z383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в разрезе сельских округов</w:t>
      </w:r>
    </w:p>
    <w:bookmarkEnd w:id="3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скота в хозяйствах населения, в том числе (голов)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пересчете на условные головы (гол.)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нагрузки пастбищ на 1усл. голову (га)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га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населенных пунктов (га)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пастбищ (га)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 землях запаса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селоАкжаик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12241,88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селоАбай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5516,84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4481,84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санаторий Акжаик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1088,68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788,68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Талпын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4713,76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Ыждағат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3857,9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26233,64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19752,64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селоАксогум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7622,12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3219,12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Үлкен Енбек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4638,96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3464,96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Табынбай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-81,28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14422,12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7139,12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селоАксуат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2463,50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1773,58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селоАйтиево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Магистральный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893,52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761,52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Пойма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1680,96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1228,96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8243,64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4763,14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селоАнкаты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10510,76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селоРыбцех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2773,04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-207,96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селоЕрсары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2382,72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1536,72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селоКандык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селоСатымшеген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4983,04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2057,04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22272,04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10512,04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Алгабас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1020,68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513,68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Придорожное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-1297,92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Сарсенова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-303,24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Богдановка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3208,92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3742,60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-533, 68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4671,668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-2343,932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Долин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3914,70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селоТонкерис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3426,52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2292,52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1695,24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селоШоптыкуль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2354,84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694,84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6492,9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селоНовопавловка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5569,88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4424,48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5569,88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4424,48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Покатиловский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Покатиловка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-950, 24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-950, 24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Подстепновский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Подстепное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3633,92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1857,50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1758,42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Барбастау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1202,24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449,34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Юбилейное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Тукпай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Теректі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10178,92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5454,60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4724,32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1385,16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Кабыл-тобе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13985,56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6031,76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Узункульский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Узункуль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6845,56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5386,56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6845,56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5386,56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 Омир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7360,32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4678,82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4650,52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3695,32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993,48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13004,32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4451,1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8553,22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Шагатай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14653,32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9776,32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Кызылжар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6774,84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5382,84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Кутсиык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-485, 72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Когалытубек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5622,24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2398,24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28050,68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17071,68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 сельский округ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Шалкар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Дуана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2647,92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-1736, 08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Сарыомир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22796,32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9629,32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193406,268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92268,7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101137,428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31896</w:t>
            </w:r>
          </w:p>
        </w:tc>
      </w:tr>
    </w:tbl>
    <w:bookmarkStart w:name="z385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угодья в разрезе сельских округов</w:t>
      </w:r>
    </w:p>
    <w:bookmarkEnd w:id="3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Наименованиянаселенных пунктов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 землях запаса и спецфонда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 землях коренного улучшения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селоАкжаик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санаторий Акжаик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Талпын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Ыждағат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селоАксогум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Үлкен 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Табынбай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селоАксуат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селоАйтиево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Магистральный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Пойма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Анкаты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Рыбцех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Ерсары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Кандык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Сатымшеген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ст. Алгабас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Придорожное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Сарсенова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Богдановка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3742,60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3742,60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6016,6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3914,70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3914,70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селоТонкерис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селоШоптыкуль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7256,7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7256,7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Новопавловка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Подстепновский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Подстепное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Юбилейное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Тукпай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Покатиловский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Покатиловка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Узункульский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Узункуль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Теректі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Кабыл-тобе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6919,8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Шагатай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Кутсиык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Когалытубек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 Омир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Шалкар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Сарыомир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11701</w:t>
            </w:r>
          </w:p>
        </w:tc>
      </w:tr>
    </w:tbl>
    <w:bookmarkStart w:name="z38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для обеспечения сельскохозяйственных животных по Теректинскому району составляет всего 390 739,7 гектаров.</w:t>
      </w:r>
    </w:p>
    <w:bookmarkEnd w:id="372"/>
    <w:bookmarkStart w:name="z38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Теректинскому району имеются всего 266 575 га пастбищных угодий. В черте населенного пункта числится 92268,7 га пастбищ, в землях запаса имеются 31 896 га пастбищных угодий. </w:t>
      </w:r>
    </w:p>
    <w:bookmarkEnd w:id="373"/>
    <w:bookmarkStart w:name="z38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в связи с ростом поголовья скота на личных подворьях ощущается недостаток 101137,4 га пастбищных угодий.</w:t>
      </w:r>
    </w:p>
    <w:bookmarkEnd w:id="374"/>
    <w:bookmarkStart w:name="z38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 – необходимо рационально использовать пастбищные угодья из государственного фонда и увеличить площади пастбищ за счет земель населенных пунктов, кроме того залежные земли из состава земель запаса необходимо перевести в земли других (пастбища) категорий. Для вовлечения этих земельных участков в сельскохозяйственный оборот необходимо, выделить эти земли лицам, которые не обеспечены пастбищами для выпаса скота.Запас кормов с пастбищ используется в пастбищный период, продолжительность которого 180 - 200 дней. Запас кормов с сенокосов используется в стойловый период.</w:t>
      </w:r>
    </w:p>
    <w:bookmarkEnd w:id="375"/>
    <w:bookmarkStart w:name="z390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 – санитарных объектах</w:t>
      </w:r>
    </w:p>
    <w:bookmarkEnd w:id="3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Узункульский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39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действуют 6 ветеринарных пунктов, 5 скотомогильников и 39захоронении.</w:t>
      </w:r>
    </w:p>
    <w:bookmarkEnd w:id="377"/>
    <w:bookmarkStart w:name="z39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Запланированных строительств ветеринарно – санитарных объектов для проведения инъекций и осеменения животных отстутствует</w:t>
      </w:r>
    </w:p>
    <w:bookmarkEnd w:id="378"/>
    <w:bookmarkStart w:name="z393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развитию и реконструкции объектов пастбищной инфраструктуры</w:t>
      </w:r>
    </w:p>
    <w:bookmarkEnd w:id="3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исполнители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Ежемесячно предоставлять отчет по выполнению индикативных планов по строительству колодцев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Ежеквартально к 10 числу месяца, следующего за отчетным периодом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в управление сельского хозяйства области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Проводить разъяснительные работы о мерах государственной поддержки по возмещению затрат на приобретение техники и оборудования для обводнения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 и выступления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Разместить список предприятий, оказывающих услуги по бурению колодцев (скважин) на интернет ресурсе акимата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</w:tbl>
    <w:bookmarkStart w:name="z39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80"/>
    <w:bookmarkStart w:name="z39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bookmarkEnd w:id="381"/>
    <w:bookmarkStart w:name="z39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bookmarkEnd w:id="382"/>
    <w:bookmarkStart w:name="z39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</w:t>
      </w:r>
      <w:r>
        <w:rPr>
          <w:rFonts w:ascii="Times New Roman"/>
          <w:b w:val="false"/>
          <w:i w:val="false"/>
          <w:color w:val="000000"/>
          <w:vertAlign w:val="super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> – показатель Цельсия;</w:t>
      </w:r>
    </w:p>
    <w:bookmarkEnd w:id="383"/>
    <w:bookmarkStart w:name="z39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 – гектар;</w:t>
      </w:r>
    </w:p>
    <w:bookmarkEnd w:id="384"/>
    <w:bookmarkStart w:name="z39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 – миллиметр;</w:t>
      </w:r>
    </w:p>
    <w:bookmarkEnd w:id="385"/>
    <w:bookmarkStart w:name="z40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 – сантиметр;</w:t>
      </w:r>
    </w:p>
    <w:bookmarkEnd w:id="386"/>
    <w:bookmarkStart w:name="z40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 – сельский округ.</w:t>
      </w:r>
    </w:p>
    <w:bookmarkEnd w:id="38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