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7de831" w14:textId="47de83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схем пастбищеоборотов на основании геоботанического обследования пастбищ</w:t>
      </w:r>
    </w:p>
    <w:p>
      <w:pPr>
        <w:spacing w:after="0"/>
        <w:ind w:left="0"/>
        <w:jc w:val="both"/>
      </w:pPr>
      <w:r>
        <w:rPr>
          <w:rFonts w:ascii="Times New Roman"/>
          <w:b w:val="false"/>
          <w:i w:val="false"/>
          <w:color w:val="000000"/>
          <w:sz w:val="28"/>
        </w:rPr>
        <w:t>Постановление акимата Ерейментауского района Акмолинской области от 6 февраля 2023 года № а-2/34</w:t>
      </w:r>
    </w:p>
    <w:p>
      <w:pPr>
        <w:spacing w:after="0"/>
        <w:ind w:left="0"/>
        <w:jc w:val="both"/>
      </w:pPr>
      <w:bookmarkStart w:name="z1" w:id="0"/>
      <w:r>
        <w:rPr>
          <w:rFonts w:ascii="Times New Roman"/>
          <w:b w:val="false"/>
          <w:i w:val="false"/>
          <w:color w:val="000000"/>
          <w:sz w:val="28"/>
        </w:rPr>
        <w:t>
      В соответствии с Законами Республики Казахстан "</w:t>
      </w:r>
      <w:r>
        <w:rPr>
          <w:rFonts w:ascii="Times New Roman"/>
          <w:b w:val="false"/>
          <w:i w:val="false"/>
          <w:color w:val="000000"/>
          <w:sz w:val="28"/>
        </w:rPr>
        <w:t>О местном</w:t>
      </w:r>
      <w:r>
        <w:rPr>
          <w:rFonts w:ascii="Times New Roman"/>
          <w:b w:val="false"/>
          <w:i w:val="false"/>
          <w:color w:val="000000"/>
          <w:sz w:val="28"/>
        </w:rPr>
        <w:t xml:space="preserve"> государственном управлении и самоуправлении в Республике Казахстан", "</w:t>
      </w:r>
      <w:r>
        <w:rPr>
          <w:rFonts w:ascii="Times New Roman"/>
          <w:b w:val="false"/>
          <w:i w:val="false"/>
          <w:color w:val="000000"/>
          <w:sz w:val="28"/>
        </w:rPr>
        <w:t>О правовых актах</w:t>
      </w:r>
      <w:r>
        <w:rPr>
          <w:rFonts w:ascii="Times New Roman"/>
          <w:b w:val="false"/>
          <w:i w:val="false"/>
          <w:color w:val="000000"/>
          <w:sz w:val="28"/>
        </w:rPr>
        <w:t>", акимат Ерейментауского района ПОСТАНОВЛЯЕТ:</w:t>
      </w:r>
    </w:p>
    <w:bookmarkEnd w:id="0"/>
    <w:bookmarkStart w:name="z2" w:id="1"/>
    <w:p>
      <w:pPr>
        <w:spacing w:after="0"/>
        <w:ind w:left="0"/>
        <w:jc w:val="both"/>
      </w:pPr>
      <w:r>
        <w:rPr>
          <w:rFonts w:ascii="Times New Roman"/>
          <w:b w:val="false"/>
          <w:i w:val="false"/>
          <w:color w:val="000000"/>
          <w:sz w:val="28"/>
        </w:rPr>
        <w:t xml:space="preserve">
      1. Утвердить схемы пастбищеоборотов на основании геоботанического обследования пастбищ села Бозтал, села Майлан, села Селетинское, Акмырзинского сельского округа, сельского округа имени Олжабай батыра, Еркиншиликского сельского округа, Тургайского сельского округа, Тайбайского сельского округа, Куншалганского сельского округа, Улентинского сельского округа, Койтасского сельского округа, Бестогайского сельского округа, города Ерейментау, Ерейментауского района,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к настоящему постановлению.</w:t>
      </w:r>
    </w:p>
    <w:bookmarkEnd w:id="1"/>
    <w:bookmarkStart w:name="z3" w:id="2"/>
    <w:p>
      <w:pPr>
        <w:spacing w:after="0"/>
        <w:ind w:left="0"/>
        <w:jc w:val="both"/>
      </w:pPr>
      <w:r>
        <w:rPr>
          <w:rFonts w:ascii="Times New Roman"/>
          <w:b w:val="false"/>
          <w:i w:val="false"/>
          <w:color w:val="000000"/>
          <w:sz w:val="28"/>
        </w:rPr>
        <w:t>
      2. Признать утратившими силу некоторые постановления акимата Ерейментауского района:</w:t>
      </w:r>
    </w:p>
    <w:bookmarkEnd w:id="2"/>
    <w:p>
      <w:pPr>
        <w:spacing w:after="0"/>
        <w:ind w:left="0"/>
        <w:jc w:val="both"/>
      </w:pPr>
      <w:r>
        <w:rPr>
          <w:rFonts w:ascii="Times New Roman"/>
          <w:b w:val="false"/>
          <w:i w:val="false"/>
          <w:color w:val="000000"/>
          <w:sz w:val="28"/>
        </w:rPr>
        <w:t>
      "</w:t>
      </w:r>
      <w:r>
        <w:rPr>
          <w:rFonts w:ascii="Times New Roman"/>
          <w:b w:val="false"/>
          <w:i w:val="false"/>
          <w:color w:val="000000"/>
          <w:sz w:val="28"/>
        </w:rPr>
        <w:t>Об утверждении</w:t>
      </w:r>
      <w:r>
        <w:rPr>
          <w:rFonts w:ascii="Times New Roman"/>
          <w:b w:val="false"/>
          <w:i w:val="false"/>
          <w:color w:val="000000"/>
          <w:sz w:val="28"/>
        </w:rPr>
        <w:t xml:space="preserve"> схем пастбищеоборотов на основании геоботанического обследования пастбищ села Селетинское, села Бозтал, села Новомарковка, сельского округа имени Олжабай батыра, Тургайского сельского округа, Тайбайского сельского округа, Акмырзинского сельского округа, Улентинского сельского округа, Бестогайского сельского округа, Койтасского сельского округа Ерейментауского района" от 15 июля 2020 года № а-7/212 (зарегистрировано Департаментом юстиции Акмолинской области 20 июля 2020 года № 7965).</w:t>
      </w:r>
    </w:p>
    <w:p>
      <w:pPr>
        <w:spacing w:after="0"/>
        <w:ind w:left="0"/>
        <w:jc w:val="both"/>
      </w:pPr>
      <w:r>
        <w:rPr>
          <w:rFonts w:ascii="Times New Roman"/>
          <w:b w:val="false"/>
          <w:i w:val="false"/>
          <w:color w:val="000000"/>
          <w:sz w:val="28"/>
        </w:rPr>
        <w:t>
      "</w:t>
      </w:r>
      <w:r>
        <w:rPr>
          <w:rFonts w:ascii="Times New Roman"/>
          <w:b w:val="false"/>
          <w:i w:val="false"/>
          <w:color w:val="000000"/>
          <w:sz w:val="28"/>
        </w:rPr>
        <w:t>О внесении</w:t>
      </w:r>
      <w:r>
        <w:rPr>
          <w:rFonts w:ascii="Times New Roman"/>
          <w:b w:val="false"/>
          <w:i w:val="false"/>
          <w:color w:val="000000"/>
          <w:sz w:val="28"/>
        </w:rPr>
        <w:t xml:space="preserve"> изменений и дополнений в постановление акимата Ерейментауского района от 15 июля 2020 года № а-7/212 "Об утверждении схем пастбищеоборотов на основании геоботанического обследования пастбищ села Селетинское, села Бозтал, села Новомарковка, сельского округа имени Олжабай батыра, Тургайского сельского округа, Тайбайского сельского округа, Акмырзинского сельского округа, Улентинского сельского округа, Бестогайского сельского округа, Койтасского сельского округа Ерейментауского района" от 11 января 2021 года № а-1/4 (зарегистрировано Департаментом юстиции Акмолинской области 15 января 2021 года № 8317).</w:t>
      </w:r>
    </w:p>
    <w:bookmarkStart w:name="z4" w:id="3"/>
    <w:p>
      <w:pPr>
        <w:spacing w:after="0"/>
        <w:ind w:left="0"/>
        <w:jc w:val="both"/>
      </w:pPr>
      <w:r>
        <w:rPr>
          <w:rFonts w:ascii="Times New Roman"/>
          <w:b w:val="false"/>
          <w:i w:val="false"/>
          <w:color w:val="000000"/>
          <w:sz w:val="28"/>
        </w:rPr>
        <w:t>
      3. Контроль за исполнением настоящего постановления возложить на курирующего заместителя акима Ерейментауского района.</w:t>
      </w:r>
    </w:p>
    <w:bookmarkEnd w:id="3"/>
    <w:bookmarkStart w:name="z5" w:id="4"/>
    <w:p>
      <w:pPr>
        <w:spacing w:after="0"/>
        <w:ind w:left="0"/>
        <w:jc w:val="both"/>
      </w:pPr>
      <w:r>
        <w:rPr>
          <w:rFonts w:ascii="Times New Roman"/>
          <w:b w:val="false"/>
          <w:i w:val="false"/>
          <w:color w:val="000000"/>
          <w:sz w:val="28"/>
        </w:rPr>
        <w:t>
      4. Настоящее постановление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Аким района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Н.Мукатов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7" w:id="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Бозтал, Ерейментауского района</w:t>
      </w:r>
    </w:p>
    <w:bookmarkEnd w:id="5"/>
    <w:p>
      <w:pPr>
        <w:spacing w:after="0"/>
        <w:ind w:left="0"/>
        <w:jc w:val="left"/>
      </w:pP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9" w:id="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Майлан, Ерейментауского района</w:t>
      </w:r>
    </w:p>
    <w:bookmarkEnd w:id="6"/>
    <w:p>
      <w:pPr>
        <w:spacing w:after="0"/>
        <w:ind w:left="0"/>
        <w:jc w:val="left"/>
      </w:pP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11" w:id="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Аксуат, Ерейментауского района</w:t>
      </w:r>
    </w:p>
    <w:bookmarkEnd w:id="7"/>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13" w:id="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Селетинское, Ерейментауского района</w:t>
      </w:r>
    </w:p>
    <w:bookmarkEnd w:id="8"/>
    <w:p>
      <w:pPr>
        <w:spacing w:after="0"/>
        <w:ind w:left="0"/>
        <w:jc w:val="left"/>
      </w:pP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15" w:id="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Акмырзинского сельского округа, села Акмырза, Ерейментауского района</w:t>
      </w:r>
    </w:p>
    <w:bookmarkEnd w:id="9"/>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Акмырзинского сельского округа, села Жолбасшы, Ерейментауского района</w:t>
      </w:r>
    </w:p>
    <w:bookmarkEnd w:id="10"/>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18" w:id="1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сельского округа имени Олжабай батыра, села имени Олжабай батыра, Ерейментауского района</w:t>
      </w:r>
    </w:p>
    <w:bookmarkEnd w:id="11"/>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2"/>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сельского округа имени Олжабай батыра, села Ынтымақ, Ерейментауского района</w:t>
      </w:r>
    </w:p>
    <w:bookmarkEnd w:id="12"/>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3"/>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сельского округа имени Олжабай батыра, села Алгабас, Ерейментауского района</w:t>
      </w:r>
    </w:p>
    <w:bookmarkEnd w:id="13"/>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сельского округа имени Олжабай батыра, села Баймен, Ерейментауского района</w:t>
      </w:r>
    </w:p>
    <w:bookmarkEnd w:id="14"/>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23" w:id="1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Еркиншиликского сельского округа, села Еркиншилик, Ерейментауского района</w:t>
      </w:r>
    </w:p>
    <w:bookmarkEnd w:id="15"/>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1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Еркиншиликского сельского округа, села Енбек, Ерейментауского района</w:t>
      </w:r>
    </w:p>
    <w:bookmarkEnd w:id="16"/>
    <w:p>
      <w:pPr>
        <w:spacing w:after="0"/>
        <w:ind w:left="0"/>
        <w:jc w:val="left"/>
      </w:pP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26" w:id="1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Тургайского сельского округа, села Тургай, Ерейментауского района</w:t>
      </w:r>
    </w:p>
    <w:bookmarkEnd w:id="17"/>
    <w:p>
      <w:pPr>
        <w:spacing w:after="0"/>
        <w:ind w:left="0"/>
        <w:jc w:val="left"/>
      </w:pP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1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Тургайского сельского округа, села Нижний Тургай, Ерейментауского района</w:t>
      </w:r>
    </w:p>
    <w:bookmarkEnd w:id="18"/>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1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Тургайского сельского округа, села Карагайлы, Ерейментауского района</w:t>
      </w:r>
    </w:p>
    <w:bookmarkEnd w:id="19"/>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Тургайского сельского округа, села Балыкты, Ерейментауского района</w:t>
      </w:r>
    </w:p>
    <w:bookmarkEnd w:id="20"/>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Тургайского сельского округа, села Жана жол, Ерейментауского района</w:t>
      </w:r>
    </w:p>
    <w:bookmarkEnd w:id="21"/>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32" w:id="22"/>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Тайбайского сельского округа, села Тайбай, Ерейментауского района</w:t>
      </w:r>
    </w:p>
    <w:bookmarkEnd w:id="22"/>
    <w:p>
      <w:pPr>
        <w:spacing w:after="0"/>
        <w:ind w:left="0"/>
        <w:jc w:val="left"/>
      </w:pP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3"/>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Тайбайского сельского округа, села Ельтай, Ерейментауского района</w:t>
      </w:r>
    </w:p>
    <w:bookmarkEnd w:id="23"/>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Тайбайского сельского округа, села Жарык, Ерейментауского района</w:t>
      </w:r>
    </w:p>
    <w:bookmarkEnd w:id="24"/>
    <w:p>
      <w:pPr>
        <w:spacing w:after="0"/>
        <w:ind w:left="0"/>
        <w:jc w:val="left"/>
      </w:pP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Тайбайского сельского округа, села Малтабар, Ерейментауского района</w:t>
      </w:r>
    </w:p>
    <w:bookmarkEnd w:id="25"/>
    <w:p>
      <w:pPr>
        <w:spacing w:after="0"/>
        <w:ind w:left="0"/>
        <w:jc w:val="left"/>
      </w:pPr>
      <w:r>
        <w:br/>
      </w:r>
    </w:p>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37" w:id="2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Куншалганского сельского округа, села Куншалган, Ерейментауского района</w:t>
      </w:r>
    </w:p>
    <w:bookmarkEnd w:id="26"/>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Куншалганского сельского округа, села Каратал, Ерейментауского района</w:t>
      </w:r>
    </w:p>
    <w:bookmarkEnd w:id="27"/>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2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Куншалганского сельского округа, села Шакей, Ерейментауского района</w:t>
      </w:r>
    </w:p>
    <w:bookmarkEnd w:id="28"/>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41" w:id="2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Улентинского сельского округа, села Уленты, Ерейментауского района</w:t>
      </w:r>
    </w:p>
    <w:bookmarkEnd w:id="29"/>
    <w:p>
      <w:pPr>
        <w:spacing w:after="0"/>
        <w:ind w:left="0"/>
        <w:jc w:val="left"/>
      </w:pP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Улентинского сельского округа, станции Уленты, Ерейментауского района</w:t>
      </w:r>
    </w:p>
    <w:bookmarkEnd w:id="30"/>
    <w:p>
      <w:pPr>
        <w:spacing w:after="0"/>
        <w:ind w:left="0"/>
        <w:jc w:val="left"/>
      </w:pP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3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Улентинского сельского округа, станции Коржынколь, Ерейментауского района</w:t>
      </w:r>
    </w:p>
    <w:bookmarkEnd w:id="31"/>
    <w:p>
      <w:pPr>
        <w:spacing w:after="0"/>
        <w:ind w:left="0"/>
        <w:jc w:val="left"/>
      </w:pPr>
      <w:r>
        <w:br/>
      </w:r>
    </w:p>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45" w:id="32"/>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Койтасского сельского округа, села Койтас, Ерейментауского района</w:t>
      </w:r>
    </w:p>
    <w:bookmarkEnd w:id="32"/>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3"/>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Койтасского сельского округа, села Ажы, Ерейментауского района</w:t>
      </w:r>
    </w:p>
    <w:bookmarkEnd w:id="33"/>
    <w:p>
      <w:pPr>
        <w:spacing w:after="0"/>
        <w:ind w:left="0"/>
        <w:jc w:val="left"/>
      </w:pP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48" w:id="3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Бестогайского сельского округа, села Бестогай, Ерейментауского района</w:t>
      </w:r>
    </w:p>
    <w:bookmarkEnd w:id="34"/>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3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Бестогайского сельского округа, села Байсары, Ерейментауского района</w:t>
      </w:r>
    </w:p>
    <w:bookmarkEnd w:id="35"/>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3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Бестогайского сельского округа, села Кызылту, Ерейментауского района</w:t>
      </w:r>
    </w:p>
    <w:bookmarkEnd w:id="36"/>
    <w:p>
      <w:pPr>
        <w:spacing w:after="0"/>
        <w:ind w:left="0"/>
        <w:jc w:val="left"/>
      </w:pPr>
      <w:r>
        <w:br/>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52" w:id="3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города Ерейментау, Ерейментауского района</w:t>
      </w:r>
    </w:p>
    <w:bookmarkEnd w:id="37"/>
    <w:p>
      <w:pPr>
        <w:spacing w:after="0"/>
        <w:ind w:left="0"/>
        <w:jc w:val="left"/>
      </w:pPr>
      <w:r>
        <w:br/>
      </w:r>
    </w:p>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