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0f7e6d8" w14:textId="0f7e6d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Ерейментауского района на 2024-2025 годы</w:t>
      </w:r>
    </w:p>
    <w:p>
      <w:pPr>
        <w:spacing w:after="0"/>
        <w:ind w:left="0"/>
        <w:jc w:val="both"/>
      </w:pPr>
      <w:r>
        <w:rPr>
          <w:rFonts w:ascii="Times New Roman"/>
          <w:b w:val="false"/>
          <w:i w:val="false"/>
          <w:color w:val="000000"/>
          <w:sz w:val="28"/>
        </w:rPr>
        <w:t>Решение Ерейментауского районного маслихата Акмолинской области от 27 марта 2024 года № 8С-18/7-24</w:t>
      </w:r>
    </w:p>
    <w:p>
      <w:pPr>
        <w:spacing w:after="0"/>
        <w:ind w:left="0"/>
        <w:jc w:val="both"/>
      </w:pPr>
      <w:bookmarkStart w:name="z1" w:id="0"/>
      <w:r>
        <w:rPr>
          <w:rFonts w:ascii="Times New Roman"/>
          <w:b w:val="false"/>
          <w:i w:val="false"/>
          <w:color w:val="000000"/>
          <w:sz w:val="28"/>
        </w:rPr>
        <w:t xml:space="preserve">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местном государственном управлении и самоуправлении в Республике Казахстан", </w:t>
      </w:r>
      <w:r>
        <w:rPr>
          <w:rFonts w:ascii="Times New Roman"/>
          <w:b w:val="false"/>
          <w:i w:val="false"/>
          <w:color w:val="000000"/>
          <w:sz w:val="28"/>
        </w:rPr>
        <w:t>статьей 8</w:t>
      </w:r>
      <w:r>
        <w:rPr>
          <w:rFonts w:ascii="Times New Roman"/>
          <w:b w:val="false"/>
          <w:i w:val="false"/>
          <w:color w:val="000000"/>
          <w:sz w:val="28"/>
        </w:rPr>
        <w:t xml:space="preserve"> Закона Республики Казахстан "О пастбищах", Ерейментауский районный маслихат РЕШИЛ:</w:t>
      </w:r>
    </w:p>
    <w:bookmarkEnd w:id="0"/>
    <w:bookmarkStart w:name="z2"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Ерейментауского района на 2024-2025 годы согласно приложению к настоящему решению.</w:t>
      </w:r>
    </w:p>
    <w:bookmarkEnd w:id="1"/>
    <w:bookmarkStart w:name="z3"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Председатель Ерейментауского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М.Абжиков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 решением</w:t>
            </w:r>
            <w:r>
              <w:br/>
            </w:r>
            <w:r>
              <w:rPr>
                <w:rFonts w:ascii="Times New Roman"/>
                <w:b w:val="false"/>
                <w:i w:val="false"/>
                <w:color w:val="000000"/>
                <w:sz w:val="20"/>
              </w:rPr>
              <w:t>Ерейментауского районного маслихата</w:t>
            </w:r>
            <w:r>
              <w:br/>
            </w:r>
            <w:r>
              <w:rPr>
                <w:rFonts w:ascii="Times New Roman"/>
                <w:b w:val="false"/>
                <w:i w:val="false"/>
                <w:color w:val="000000"/>
                <w:sz w:val="20"/>
              </w:rPr>
              <w:t>от "27" марта 2024 года</w:t>
            </w:r>
            <w:r>
              <w:br/>
            </w:r>
            <w:r>
              <w:rPr>
                <w:rFonts w:ascii="Times New Roman"/>
                <w:b w:val="false"/>
                <w:i w:val="false"/>
                <w:color w:val="000000"/>
                <w:sz w:val="20"/>
              </w:rPr>
              <w:t>№ 8С-18/7-24</w:t>
            </w:r>
          </w:p>
        </w:tc>
      </w:tr>
    </w:tbl>
    <w:bookmarkStart w:name="z5" w:id="3"/>
    <w:p>
      <w:pPr>
        <w:spacing w:after="0"/>
        <w:ind w:left="0"/>
        <w:jc w:val="left"/>
      </w:pPr>
      <w:r>
        <w:rPr>
          <w:rFonts w:ascii="Times New Roman"/>
          <w:b/>
          <w:i w:val="false"/>
          <w:color w:val="000000"/>
        </w:rPr>
        <w:t xml:space="preserve"> План по управлению пастбищами и их использованию Ерейментауского района на 2024-2025 годы</w:t>
      </w:r>
    </w:p>
    <w:bookmarkEnd w:id="3"/>
    <w:p>
      <w:pPr>
        <w:spacing w:after="0"/>
        <w:ind w:left="0"/>
        <w:jc w:val="both"/>
      </w:pPr>
      <w:r>
        <w:rPr>
          <w:rFonts w:ascii="Times New Roman"/>
          <w:b w:val="false"/>
          <w:i w:val="false"/>
          <w:color w:val="000000"/>
          <w:sz w:val="28"/>
        </w:rPr>
        <w:t>
      Настоящий План по управлению пастбищами и их использованию Ерейментауского района на 2024-2025 годы (далее - План) разработан в соответствии с Законами Республики Казахстан "</w:t>
      </w:r>
      <w:r>
        <w:rPr>
          <w:rFonts w:ascii="Times New Roman"/>
          <w:b w:val="false"/>
          <w:i w:val="false"/>
          <w:color w:val="000000"/>
          <w:sz w:val="28"/>
        </w:rPr>
        <w:t>О местном</w:t>
      </w:r>
      <w:r>
        <w:rPr>
          <w:rFonts w:ascii="Times New Roman"/>
          <w:b w:val="false"/>
          <w:i w:val="false"/>
          <w:color w:val="000000"/>
          <w:sz w:val="28"/>
        </w:rPr>
        <w:t xml:space="preserve"> государственном управлении и самоуправлении в Республике Казахстан", "</w:t>
      </w:r>
      <w:r>
        <w:rPr>
          <w:rFonts w:ascii="Times New Roman"/>
          <w:b w:val="false"/>
          <w:i w:val="false"/>
          <w:color w:val="000000"/>
          <w:sz w:val="28"/>
        </w:rPr>
        <w:t>О пастбищах</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(зарегистрирован в Реестре государственной регистрации нормативных правовых актов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апреля 2015 года № 3-3/332 "Об утверждении предельно допустимой нормы нагрузки на общую площадь пастбищ" (зарегистрирован в Реестре государственной регистрации нормативных правовых актов № 11064) .</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1) схему (карту) расположения пастбищ на территории Ерейментауского района в разрезе категорий земель, собственников земельных участков и землепользователей на основании правоустанавливающих документов (</w:t>
      </w:r>
      <w:r>
        <w:rPr>
          <w:rFonts w:ascii="Times New Roman"/>
          <w:b w:val="false"/>
          <w:i w:val="false"/>
          <w:color w:val="000000"/>
          <w:sz w:val="28"/>
        </w:rPr>
        <w:t>приложение 1</w:t>
      </w:r>
      <w:r>
        <w:rPr>
          <w:rFonts w:ascii="Times New Roman"/>
          <w:b w:val="false"/>
          <w:i w:val="false"/>
          <w:color w:val="000000"/>
          <w:sz w:val="28"/>
        </w:rPr>
        <w:t>);</w:t>
      </w:r>
    </w:p>
    <w:p>
      <w:pPr>
        <w:spacing w:after="0"/>
        <w:ind w:left="0"/>
        <w:jc w:val="both"/>
      </w:pPr>
      <w:r>
        <w:rPr>
          <w:rFonts w:ascii="Times New Roman"/>
          <w:b w:val="false"/>
          <w:i w:val="false"/>
          <w:color w:val="000000"/>
          <w:sz w:val="28"/>
        </w:rPr>
        <w:t>
      2) приемлемые схемы пастбищеоборотов (</w:t>
      </w:r>
      <w:r>
        <w:rPr>
          <w:rFonts w:ascii="Times New Roman"/>
          <w:b w:val="false"/>
          <w:i w:val="false"/>
          <w:color w:val="000000"/>
          <w:sz w:val="28"/>
        </w:rPr>
        <w:t>приложение 1</w:t>
      </w:r>
      <w:r>
        <w:rPr>
          <w:rFonts w:ascii="Times New Roman"/>
          <w:b w:val="false"/>
          <w:i w:val="false"/>
          <w:color w:val="000000"/>
          <w:sz w:val="28"/>
        </w:rPr>
        <w:t>);</w:t>
      </w:r>
    </w:p>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 (</w:t>
      </w:r>
      <w:r>
        <w:rPr>
          <w:rFonts w:ascii="Times New Roman"/>
          <w:b w:val="false"/>
          <w:i w:val="false"/>
          <w:color w:val="000000"/>
          <w:sz w:val="28"/>
        </w:rPr>
        <w:t>приложение 3</w:t>
      </w:r>
      <w:r>
        <w:rPr>
          <w:rFonts w:ascii="Times New Roman"/>
          <w:b w:val="false"/>
          <w:i w:val="false"/>
          <w:color w:val="000000"/>
          <w:sz w:val="28"/>
        </w:rPr>
        <w:t>);</w:t>
      </w:r>
    </w:p>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w:t>
      </w:r>
      <w:r>
        <w:rPr>
          <w:rFonts w:ascii="Times New Roman"/>
          <w:b w:val="false"/>
          <w:i w:val="false"/>
          <w:color w:val="000000"/>
          <w:sz w:val="28"/>
        </w:rPr>
        <w:t>приложение 4</w:t>
      </w:r>
      <w:r>
        <w:rPr>
          <w:rFonts w:ascii="Times New Roman"/>
          <w:b w:val="false"/>
          <w:i w:val="false"/>
          <w:color w:val="000000"/>
          <w:sz w:val="28"/>
        </w:rPr>
        <w:t>);</w:t>
      </w:r>
    </w:p>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w:t>
      </w:r>
      <w:r>
        <w:rPr>
          <w:rFonts w:ascii="Times New Roman"/>
          <w:b w:val="false"/>
          <w:i w:val="false"/>
          <w:color w:val="000000"/>
          <w:sz w:val="28"/>
        </w:rPr>
        <w:t>приложение 5</w:t>
      </w:r>
      <w:r>
        <w:rPr>
          <w:rFonts w:ascii="Times New Roman"/>
          <w:b w:val="false"/>
          <w:i w:val="false"/>
          <w:color w:val="000000"/>
          <w:sz w:val="28"/>
        </w:rPr>
        <w:t>);</w:t>
      </w:r>
    </w:p>
    <w:p>
      <w:pPr>
        <w:spacing w:after="0"/>
        <w:ind w:left="0"/>
        <w:jc w:val="both"/>
      </w:pPr>
      <w:r>
        <w:rPr>
          <w:rFonts w:ascii="Times New Roman"/>
          <w:b w:val="false"/>
          <w:i w:val="false"/>
          <w:color w:val="000000"/>
          <w:sz w:val="28"/>
        </w:rPr>
        <w:t>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w:t>
      </w:r>
      <w:r>
        <w:rPr>
          <w:rFonts w:ascii="Times New Roman"/>
          <w:b w:val="false"/>
          <w:i w:val="false"/>
          <w:color w:val="000000"/>
          <w:sz w:val="28"/>
        </w:rPr>
        <w:t>приложение 6</w:t>
      </w:r>
      <w:r>
        <w:rPr>
          <w:rFonts w:ascii="Times New Roman"/>
          <w:b w:val="false"/>
          <w:i w:val="false"/>
          <w:color w:val="000000"/>
          <w:sz w:val="28"/>
        </w:rPr>
        <w:t>);</w:t>
      </w:r>
    </w:p>
    <w:p>
      <w:pPr>
        <w:spacing w:after="0"/>
        <w:ind w:left="0"/>
        <w:jc w:val="both"/>
      </w:pPr>
      <w:r>
        <w:rPr>
          <w:rFonts w:ascii="Times New Roman"/>
          <w:b w:val="false"/>
          <w:i w:val="false"/>
          <w:color w:val="000000"/>
          <w:sz w:val="28"/>
        </w:rPr>
        <w:t>
      7) календарный график по использованию пастбищ, устанавливающий сезонные маршруты выпаса и передвижения сельскохозяйственных животных (</w:t>
      </w:r>
      <w:r>
        <w:rPr>
          <w:rFonts w:ascii="Times New Roman"/>
          <w:b w:val="false"/>
          <w:i w:val="false"/>
          <w:color w:val="000000"/>
          <w:sz w:val="28"/>
        </w:rPr>
        <w:t>приложение 7</w:t>
      </w:r>
      <w:r>
        <w:rPr>
          <w:rFonts w:ascii="Times New Roman"/>
          <w:b w:val="false"/>
          <w:i w:val="false"/>
          <w:color w:val="000000"/>
          <w:sz w:val="28"/>
        </w:rPr>
        <w:t>);</w:t>
      </w:r>
    </w:p>
    <w:p>
      <w:pPr>
        <w:spacing w:after="0"/>
        <w:ind w:left="0"/>
        <w:jc w:val="both"/>
      </w:pPr>
      <w:r>
        <w:rPr>
          <w:rFonts w:ascii="Times New Roman"/>
          <w:b w:val="false"/>
          <w:i w:val="false"/>
          <w:color w:val="000000"/>
          <w:sz w:val="28"/>
        </w:rPr>
        <w:t>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r>
        <w:rPr>
          <w:rFonts w:ascii="Times New Roman"/>
          <w:b w:val="false"/>
          <w:i w:val="false"/>
          <w:color w:val="000000"/>
          <w:sz w:val="28"/>
        </w:rPr>
        <w:t>приложение 7-1</w:t>
      </w:r>
      <w:r>
        <w:rPr>
          <w:rFonts w:ascii="Times New Roman"/>
          <w:b w:val="false"/>
          <w:i w:val="false"/>
          <w:color w:val="000000"/>
          <w:sz w:val="28"/>
        </w:rPr>
        <w:t>);</w:t>
      </w:r>
    </w:p>
    <w:p>
      <w:pPr>
        <w:spacing w:after="0"/>
        <w:ind w:left="0"/>
        <w:jc w:val="both"/>
      </w:pPr>
      <w:r>
        <w:rPr>
          <w:rFonts w:ascii="Times New Roman"/>
          <w:b w:val="false"/>
          <w:i w:val="false"/>
          <w:color w:val="000000"/>
          <w:sz w:val="28"/>
        </w:rPr>
        <w:t>
      8) сведения по распределению пастбищ для размещения маточного (дойного) поголовья КРС по Ерейментаускому району к приложению 7-1 (</w:t>
      </w:r>
      <w:r>
        <w:rPr>
          <w:rFonts w:ascii="Times New Roman"/>
          <w:b w:val="false"/>
          <w:i w:val="false"/>
          <w:color w:val="000000"/>
          <w:sz w:val="28"/>
        </w:rPr>
        <w:t>приложение 8</w:t>
      </w:r>
      <w:r>
        <w:rPr>
          <w:rFonts w:ascii="Times New Roman"/>
          <w:b w:val="false"/>
          <w:i w:val="false"/>
          <w:color w:val="000000"/>
          <w:sz w:val="28"/>
        </w:rPr>
        <w:t>).</w:t>
      </w:r>
    </w:p>
    <w:p>
      <w:pPr>
        <w:spacing w:after="0"/>
        <w:ind w:left="0"/>
        <w:jc w:val="both"/>
      </w:pPr>
      <w:r>
        <w:rPr>
          <w:rFonts w:ascii="Times New Roman"/>
          <w:b w:val="false"/>
          <w:i w:val="false"/>
          <w:color w:val="000000"/>
          <w:sz w:val="28"/>
        </w:rPr>
        <w:t>
      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владельцев-пастбище 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p>
      <w:pPr>
        <w:spacing w:after="0"/>
        <w:ind w:left="0"/>
        <w:jc w:val="both"/>
      </w:pPr>
      <w:r>
        <w:rPr>
          <w:rFonts w:ascii="Times New Roman"/>
          <w:b w:val="false"/>
          <w:i w:val="false"/>
          <w:color w:val="000000"/>
          <w:sz w:val="28"/>
        </w:rPr>
        <w:t>
      Общая площадь территории Ерейментауского района 1765815 гектар, в том числе пашни- 144714,01 гектар, залежи- 88699,7 гектар, сенокосов-19564,3 гектар, пастбищные земли-1406962,04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назначения- 1201654,6 гектар сельскохозяйственных угодий, в том числе пашни 134359,7 гектар, залежи-80519,7 гектар,из них сенокосов-12897,5 гектар, пастбищные земли-973841,7 гектар;</w:t>
      </w:r>
    </w:p>
    <w:p>
      <w:pPr>
        <w:spacing w:after="0"/>
        <w:ind w:left="0"/>
        <w:jc w:val="both"/>
      </w:pPr>
      <w:r>
        <w:rPr>
          <w:rFonts w:ascii="Times New Roman"/>
          <w:b w:val="false"/>
          <w:i w:val="false"/>
          <w:color w:val="000000"/>
          <w:sz w:val="28"/>
        </w:rPr>
        <w:t>
      крестьянских хозяйств по Ерейментаускому району числится 347, занимают общую площадь сельскохозяйственных угодий-400956,3 гектар, в том числе пашни-41681,8 гектар залежи-13790 гектар, из них сенокосов- 6456,9 гектар, пастбищ-339027,6 гектар;</w:t>
      </w:r>
    </w:p>
    <w:p>
      <w:pPr>
        <w:spacing w:after="0"/>
        <w:ind w:left="0"/>
        <w:jc w:val="both"/>
      </w:pPr>
      <w:r>
        <w:rPr>
          <w:rFonts w:ascii="Times New Roman"/>
          <w:b w:val="false"/>
          <w:i w:val="false"/>
          <w:color w:val="000000"/>
          <w:sz w:val="28"/>
        </w:rPr>
        <w:t>
      негосударственных юридических лиц по Ерейментаускому району числится 174, занимают общую площадь сельскохозяйственных угодий-770720 гектар, в том числе пашни-92360,3 гектар залежи-63435,3 гектар, из них сенокосов- 4946,6 гектар, пастбищ-609977,8 гектар;</w:t>
      </w:r>
    </w:p>
    <w:p>
      <w:pPr>
        <w:spacing w:after="0"/>
        <w:ind w:left="0"/>
        <w:jc w:val="both"/>
      </w:pPr>
      <w:r>
        <w:rPr>
          <w:rFonts w:ascii="Times New Roman"/>
          <w:b w:val="false"/>
          <w:i w:val="false"/>
          <w:color w:val="000000"/>
          <w:sz w:val="28"/>
        </w:rPr>
        <w:t>
      земли населенных пунктов-248991 гектар (32 населенных пункта);</w:t>
      </w:r>
    </w:p>
    <w:p>
      <w:pPr>
        <w:spacing w:after="0"/>
        <w:ind w:left="0"/>
        <w:jc w:val="both"/>
      </w:pPr>
      <w:r>
        <w:rPr>
          <w:rFonts w:ascii="Times New Roman"/>
          <w:b w:val="false"/>
          <w:i w:val="false"/>
          <w:color w:val="000000"/>
          <w:sz w:val="28"/>
        </w:rPr>
        <w:t>
      земли промышленности, транспорта, связи, для нужд космической деятельности, обороны, национальной безопасности и иного несельскохозяйственного назначения-11861,8 гектар;</w:t>
      </w:r>
    </w:p>
    <w:p>
      <w:pPr>
        <w:spacing w:after="0"/>
        <w:ind w:left="0"/>
        <w:jc w:val="both"/>
      </w:pPr>
      <w:r>
        <w:rPr>
          <w:rFonts w:ascii="Times New Roman"/>
          <w:b w:val="false"/>
          <w:i w:val="false"/>
          <w:color w:val="000000"/>
          <w:sz w:val="28"/>
        </w:rPr>
        <w:t>
      земли лесного фонда-14354 гектар;</w:t>
      </w:r>
    </w:p>
    <w:p>
      <w:pPr>
        <w:spacing w:after="0"/>
        <w:ind w:left="0"/>
        <w:jc w:val="both"/>
      </w:pPr>
      <w:r>
        <w:rPr>
          <w:rFonts w:ascii="Times New Roman"/>
          <w:b w:val="false"/>
          <w:i w:val="false"/>
          <w:color w:val="000000"/>
          <w:sz w:val="28"/>
        </w:rPr>
        <w:t>
      земли водного фонда-31360 гектар;</w:t>
      </w:r>
    </w:p>
    <w:p>
      <w:pPr>
        <w:spacing w:after="0"/>
        <w:ind w:left="0"/>
        <w:jc w:val="both"/>
      </w:pPr>
      <w:r>
        <w:rPr>
          <w:rFonts w:ascii="Times New Roman"/>
          <w:b w:val="false"/>
          <w:i w:val="false"/>
          <w:color w:val="000000"/>
          <w:sz w:val="28"/>
        </w:rPr>
        <w:t>
      земли запаса-196779,6 гектар, в том числе многолетних насаждений-3 гектар, залежи-8044 гектар, пастбищ-157142 гектар.</w:t>
      </w:r>
    </w:p>
    <w:p>
      <w:pPr>
        <w:spacing w:after="0"/>
        <w:ind w:left="0"/>
        <w:jc w:val="both"/>
      </w:pPr>
      <w:r>
        <w:rPr>
          <w:rFonts w:ascii="Times New Roman"/>
          <w:b w:val="false"/>
          <w:i w:val="false"/>
          <w:color w:val="000000"/>
          <w:sz w:val="28"/>
        </w:rPr>
        <w:t>
      Рельеф территории Ерейментауского района разнообразен: большую часть занимают степи, мелкосопочники, равнинные и речные долины. Растительность представлена степными видами разнотравья и соответственно ландшафтом, березовыми лесами. Почвы в основном темно-каштановые и растительные ассоциации пестры и разнообразны, засухоустойчивы. Климат резко континентальный и крайне засушливый.</w:t>
      </w:r>
    </w:p>
    <w:p>
      <w:pPr>
        <w:spacing w:after="0"/>
        <w:ind w:left="0"/>
        <w:jc w:val="both"/>
      </w:pPr>
      <w:r>
        <w:rPr>
          <w:rFonts w:ascii="Times New Roman"/>
          <w:b w:val="false"/>
          <w:i w:val="false"/>
          <w:color w:val="000000"/>
          <w:sz w:val="28"/>
        </w:rPr>
        <w:t>
      На 1 января 2024 года в Ерейментауском районе насчитывается общее поголовье крупного рогатого скота 43998 голов, из них маточное поголовье 25671 голов, мелкого рогатого скота 64501 голов, лошадей 24830 голов.</w:t>
      </w:r>
    </w:p>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статьи 15</w:t>
      </w:r>
      <w:r>
        <w:rPr>
          <w:rFonts w:ascii="Times New Roman"/>
          <w:b w:val="false"/>
          <w:i w:val="false"/>
          <w:color w:val="000000"/>
          <w:sz w:val="28"/>
        </w:rPr>
        <w:t xml:space="preserve"> Закона Республики Казахстан "О пастбищах" потребность местного населения по содержанию маточного (дойного) поголовья сельскохозяйственных животных удовлетворена.</w:t>
      </w:r>
    </w:p>
    <w:p>
      <w:pPr>
        <w:spacing w:after="0"/>
        <w:ind w:left="0"/>
        <w:jc w:val="both"/>
      </w:pPr>
      <w:r>
        <w:rPr>
          <w:rFonts w:ascii="Times New Roman"/>
          <w:b w:val="false"/>
          <w:i w:val="false"/>
          <w:color w:val="000000"/>
          <w:sz w:val="28"/>
        </w:rPr>
        <w:t>
      Для удобства проведения различных подсчетов, касающихся выпаса скота, применяется условная единица для сравнения или суммирования животных различных видов скота.</w:t>
      </w:r>
    </w:p>
    <w:p>
      <w:pPr>
        <w:spacing w:after="0"/>
        <w:ind w:left="0"/>
        <w:jc w:val="both"/>
      </w:pPr>
      <w:r>
        <w:rPr>
          <w:rFonts w:ascii="Times New Roman"/>
          <w:b w:val="false"/>
          <w:i w:val="false"/>
          <w:color w:val="000000"/>
          <w:sz w:val="28"/>
        </w:rPr>
        <w:t>
      Условная голова сельскохозяйственных животных – это единица, используемая для сравнения количества различного вида и категорий животных. Эквивалентность определяется на основе потребности животных в кормах.</w:t>
      </w:r>
    </w:p>
    <w:p>
      <w:pPr>
        <w:spacing w:after="0"/>
        <w:ind w:left="0"/>
        <w:jc w:val="both"/>
      </w:pPr>
      <w:r>
        <w:rPr>
          <w:rFonts w:ascii="Times New Roman"/>
          <w:b w:val="false"/>
          <w:i w:val="false"/>
          <w:color w:val="000000"/>
          <w:sz w:val="28"/>
        </w:rPr>
        <w:t>
      Коэффициент пересчета в условные головы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 животных</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Коэффициенты перевода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Овцы и козы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 и верблюды</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p>
      <w:pPr>
        <w:spacing w:after="0"/>
        <w:ind w:left="0"/>
        <w:jc w:val="both"/>
      </w:pPr>
      <w:r>
        <w:rPr>
          <w:rFonts w:ascii="Times New Roman"/>
          <w:b w:val="false"/>
          <w:i w:val="false"/>
          <w:color w:val="000000"/>
          <w:sz w:val="28"/>
        </w:rPr>
        <w:t xml:space="preserve">
      Среднесуточное водопотребление сельскохозяйственными животными определено согласно </w:t>
      </w:r>
      <w:r>
        <w:rPr>
          <w:rFonts w:ascii="Times New Roman"/>
          <w:b w:val="false"/>
          <w:i w:val="false"/>
          <w:color w:val="000000"/>
          <w:sz w:val="28"/>
        </w:rPr>
        <w:t>приказа</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30 декабря 2016 года № 545 "Методика по разработке удельных норм водопотребления и водоотведения".</w:t>
      </w:r>
    </w:p>
    <w:p>
      <w:pPr>
        <w:spacing w:after="0"/>
        <w:ind w:left="0"/>
        <w:jc w:val="both"/>
      </w:pPr>
      <w:r>
        <w:rPr>
          <w:rFonts w:ascii="Times New Roman"/>
          <w:b w:val="false"/>
          <w:i w:val="false"/>
          <w:color w:val="000000"/>
          <w:sz w:val="28"/>
        </w:rPr>
        <w:t>
      Среднесуточное водопотребление сельскохозяйственных животных, литр в сутки на 1 голову скота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Группы животных</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Водопотребление*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Южный регион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Северный регион</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Сезоны года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Сезоны года</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 и осень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 и осень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Коровы молочные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Коровы сухостойные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Нетели в возрасте до 2 лет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Телята в возрасте до 6 месяцев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Свиноматки с приплодом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Свиноматки взрослые супоросные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 свиней в возрасте до</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месяцев</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 рабочие, не кормящие матки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 племенные, кормящие матки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Жеребята в возрасте до 1,5 лет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Жеребята в возрасте до 7 месяцев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Овцы взрослые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 овец в возрасте до 1 года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Схемы пастбищеоборотов и календарный график по использованию пастбищ, устанавливающий сезонные маршруты выпаса и передвижения сельскохозяйственных животных определяются КХ, КФХ, ТОО, СПК с учетом сведений указанных в настоящем плане самостоятельно землепользователями.</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Схема (карта) расположения пастбищ на территории города Ерейментау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Сведения о сервитутах для прогона скота города Ерейментау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не затрагивая территорию частную собственность.</w:t>
      </w:r>
    </w:p>
    <w:p>
      <w:pPr>
        <w:spacing w:after="0"/>
        <w:ind w:left="0"/>
        <w:jc w:val="both"/>
      </w:pPr>
      <w:r>
        <w:rPr>
          <w:rFonts w:ascii="Times New Roman"/>
          <w:b w:val="false"/>
          <w:i w:val="false"/>
          <w:color w:val="000000"/>
          <w:sz w:val="28"/>
        </w:rPr>
        <w:t>
      По гурту № 1, 2, 3 составлен меморандум о взамопонимании и сотрудничестве между государственными учреждениями "Аппарат акима города Ерейментау" и "Аппарат акима Тайбайского сельского округа" с целью осуществление совместных действий, направленных на удовлетворение нужд населения города Ерейментау в пастбищах угодьях для выпаса сельскохозяйственного животных личного подворья жителей города Ерейментау.</w:t>
      </w:r>
    </w:p>
    <w:p>
      <w:pPr>
        <w:spacing w:after="0"/>
        <w:ind w:left="0"/>
        <w:jc w:val="both"/>
      </w:pPr>
      <w:r>
        <w:rPr>
          <w:rFonts w:ascii="Times New Roman"/>
          <w:b w:val="false"/>
          <w:i w:val="false"/>
          <w:color w:val="000000"/>
          <w:sz w:val="28"/>
        </w:rPr>
        <w:t>
      Сведения о наличие скота и пастбищных угодий по городу Ерейментау</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Ерейментау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8328 га</w:t>
            </w:r>
          </w:p>
          <w:p>
            <w:pPr>
              <w:spacing w:after="20"/>
              <w:ind w:left="20"/>
              <w:jc w:val="both"/>
            </w:pPr>
            <w:r>
              <w:rPr>
                <w:rFonts w:ascii="Times New Roman"/>
                <w:b w:val="false"/>
                <w:i w:val="false"/>
                <w:color w:val="000000"/>
                <w:sz w:val="20"/>
              </w:rPr>
              <w:t>
Из них;</w:t>
            </w:r>
          </w:p>
          <w:p>
            <w:pPr>
              <w:spacing w:after="20"/>
              <w:ind w:left="20"/>
              <w:jc w:val="both"/>
            </w:pPr>
            <w:r>
              <w:rPr>
                <w:rFonts w:ascii="Times New Roman"/>
                <w:b w:val="false"/>
                <w:i w:val="false"/>
                <w:color w:val="000000"/>
                <w:sz w:val="20"/>
              </w:rPr>
              <w:t>
1307 га земли Тайбайского округа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КРС- 1915 головы,</w:t>
            </w:r>
          </w:p>
          <w:p>
            <w:pPr>
              <w:spacing w:after="20"/>
              <w:ind w:left="20"/>
              <w:jc w:val="both"/>
            </w:pPr>
            <w:r>
              <w:rPr>
                <w:rFonts w:ascii="Times New Roman"/>
                <w:b w:val="false"/>
                <w:i w:val="false"/>
                <w:color w:val="000000"/>
                <w:sz w:val="20"/>
              </w:rPr>
              <w:t>
(Из них маточное поголовье -1092 голов).</w:t>
            </w:r>
          </w:p>
          <w:p>
            <w:pPr>
              <w:spacing w:after="20"/>
              <w:ind w:left="20"/>
              <w:jc w:val="both"/>
            </w:pPr>
            <w:r>
              <w:rPr>
                <w:rFonts w:ascii="Times New Roman"/>
                <w:b w:val="false"/>
                <w:i w:val="false"/>
                <w:color w:val="000000"/>
                <w:sz w:val="20"/>
              </w:rPr>
              <w:t>
МРС –2362 головы,</w:t>
            </w:r>
          </w:p>
          <w:p>
            <w:pPr>
              <w:spacing w:after="20"/>
              <w:ind w:left="20"/>
              <w:jc w:val="both"/>
            </w:pPr>
            <w:r>
              <w:rPr>
                <w:rFonts w:ascii="Times New Roman"/>
                <w:b w:val="false"/>
                <w:i w:val="false"/>
                <w:color w:val="000000"/>
                <w:sz w:val="20"/>
              </w:rPr>
              <w:t>
(Из них маточное поголовье -1049 голов).</w:t>
            </w:r>
          </w:p>
          <w:p>
            <w:pPr>
              <w:spacing w:after="20"/>
              <w:ind w:left="20"/>
              <w:jc w:val="both"/>
            </w:pPr>
            <w:r>
              <w:rPr>
                <w:rFonts w:ascii="Times New Roman"/>
                <w:b w:val="false"/>
                <w:i w:val="false"/>
                <w:color w:val="000000"/>
                <w:sz w:val="20"/>
              </w:rPr>
              <w:t>
Лошади – 666 головы(Из них маточное поголовье - 472голов).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1915 гол.*0,8га/гол.=1532</w:t>
            </w:r>
          </w:p>
          <w:p>
            <w:pPr>
              <w:spacing w:after="20"/>
              <w:ind w:left="20"/>
              <w:jc w:val="both"/>
            </w:pPr>
            <w:r>
              <w:rPr>
                <w:rFonts w:ascii="Times New Roman"/>
                <w:b w:val="false"/>
                <w:i w:val="false"/>
                <w:color w:val="000000"/>
                <w:sz w:val="20"/>
              </w:rPr>
              <w:t>
* 4,5 га = 6894 га</w:t>
            </w:r>
          </w:p>
          <w:p>
            <w:pPr>
              <w:spacing w:after="20"/>
              <w:ind w:left="20"/>
              <w:jc w:val="both"/>
            </w:pPr>
            <w:r>
              <w:rPr>
                <w:rFonts w:ascii="Times New Roman"/>
                <w:b w:val="false"/>
                <w:i w:val="false"/>
                <w:color w:val="000000"/>
                <w:sz w:val="20"/>
              </w:rPr>
              <w:t>
(КРС (мат.) 1092 гол.*0,8га/гол.= 873,6</w:t>
            </w:r>
          </w:p>
          <w:p>
            <w:pPr>
              <w:spacing w:after="20"/>
              <w:ind w:left="20"/>
              <w:jc w:val="both"/>
            </w:pPr>
            <w:r>
              <w:rPr>
                <w:rFonts w:ascii="Times New Roman"/>
                <w:b w:val="false"/>
                <w:i w:val="false"/>
                <w:color w:val="000000"/>
                <w:sz w:val="20"/>
              </w:rPr>
              <w:t>
*4,5га= 3931,2 га)</w:t>
            </w:r>
          </w:p>
          <w:p>
            <w:pPr>
              <w:spacing w:after="20"/>
              <w:ind w:left="20"/>
              <w:jc w:val="both"/>
            </w:pPr>
            <w:r>
              <w:rPr>
                <w:rFonts w:ascii="Times New Roman"/>
                <w:b w:val="false"/>
                <w:i w:val="false"/>
                <w:color w:val="000000"/>
                <w:sz w:val="20"/>
              </w:rPr>
              <w:t>
МРС 2362</w:t>
            </w:r>
          </w:p>
          <w:p>
            <w:pPr>
              <w:spacing w:after="20"/>
              <w:ind w:left="20"/>
              <w:jc w:val="both"/>
            </w:pPr>
            <w:r>
              <w:rPr>
                <w:rFonts w:ascii="Times New Roman"/>
                <w:b w:val="false"/>
                <w:i w:val="false"/>
                <w:color w:val="000000"/>
                <w:sz w:val="20"/>
              </w:rPr>
              <w:t>
гол.*0,1га/гол.=236,2</w:t>
            </w:r>
          </w:p>
          <w:p>
            <w:pPr>
              <w:spacing w:after="20"/>
              <w:ind w:left="20"/>
              <w:jc w:val="both"/>
            </w:pPr>
            <w:r>
              <w:rPr>
                <w:rFonts w:ascii="Times New Roman"/>
                <w:b w:val="false"/>
                <w:i w:val="false"/>
                <w:color w:val="000000"/>
                <w:sz w:val="20"/>
              </w:rPr>
              <w:t>
*4,5га= 1062,9 га)</w:t>
            </w:r>
          </w:p>
          <w:p>
            <w:pPr>
              <w:spacing w:after="20"/>
              <w:ind w:left="20"/>
              <w:jc w:val="both"/>
            </w:pPr>
            <w:r>
              <w:rPr>
                <w:rFonts w:ascii="Times New Roman"/>
                <w:b w:val="false"/>
                <w:i w:val="false"/>
                <w:color w:val="000000"/>
                <w:sz w:val="20"/>
              </w:rPr>
              <w:t>
Лошади 666 гол.*1,0га/гол.=666*</w:t>
            </w:r>
          </w:p>
          <w:p>
            <w:pPr>
              <w:spacing w:after="20"/>
              <w:ind w:left="20"/>
              <w:jc w:val="both"/>
            </w:pPr>
            <w:r>
              <w:rPr>
                <w:rFonts w:ascii="Times New Roman"/>
                <w:b w:val="false"/>
                <w:i w:val="false"/>
                <w:color w:val="000000"/>
                <w:sz w:val="20"/>
              </w:rPr>
              <w:t>
4,5 га=2997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6894га+1062га+2997га=10953,9 га на отгонно-пастбищное содержание животных</w:t>
            </w:r>
          </w:p>
          <w:p>
            <w:pPr>
              <w:spacing w:after="20"/>
              <w:ind w:left="20"/>
              <w:jc w:val="both"/>
            </w:pPr>
            <w:r>
              <w:rPr>
                <w:rFonts w:ascii="Times New Roman"/>
                <w:b w:val="false"/>
                <w:i w:val="false"/>
                <w:color w:val="000000"/>
                <w:sz w:val="20"/>
              </w:rPr>
              <w:t>
3931,2 га маточное поголовье</w:t>
            </w:r>
          </w:p>
          <w:p>
            <w:pPr>
              <w:spacing w:after="20"/>
              <w:ind w:left="20"/>
              <w:jc w:val="both"/>
            </w:pPr>
            <w:r>
              <w:rPr>
                <w:rFonts w:ascii="Times New Roman"/>
                <w:b w:val="false"/>
                <w:i w:val="false"/>
                <w:color w:val="000000"/>
                <w:sz w:val="20"/>
              </w:rPr>
              <w:t xml:space="preserve">
8328-3931,2га= </w:t>
            </w:r>
          </w:p>
          <w:p>
            <w:pPr>
              <w:spacing w:after="20"/>
              <w:ind w:left="20"/>
              <w:jc w:val="both"/>
            </w:pPr>
            <w:r>
              <w:rPr>
                <w:rFonts w:ascii="Times New Roman"/>
                <w:b w:val="false"/>
                <w:i w:val="false"/>
                <w:color w:val="000000"/>
                <w:sz w:val="20"/>
              </w:rPr>
              <w:t xml:space="preserve">
4397га </w:t>
            </w:r>
          </w:p>
        </w:tc>
      </w:tr>
    </w:tbl>
    <w:p>
      <w:pPr>
        <w:spacing w:after="0"/>
        <w:ind w:left="0"/>
        <w:jc w:val="left"/>
      </w:pPr>
      <w:r>
        <w:rPr>
          <w:rFonts w:ascii="Times New Roman"/>
          <w:b/>
          <w:i w:val="false"/>
          <w:color w:val="000000"/>
        </w:rPr>
        <w:t xml:space="preserve"> Схема (карта) расположения пастбищ на территории села Акмырза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Жолбасшы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Акмырзинского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"Сайдалы" Тулеубеков Ардак Серикпаевич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"Темирбек" Сабитов Куандык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"Әділ" Абаков Мейрамбек Ертаевич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"Темирбек-1" Сабитов Тулеген Темирбекович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"Глория"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Боранбаев Сансызбай Набидуллович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"Виктор" Козлов Виктор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"Бимжанов"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Битюкова Валентина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Шачнева Наталья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Токтаров Канат Оразбекович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2гр (Тихолиз)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"Серноводск"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"Sairan Trans"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"Кеноткель НС"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"ГУЛЬСАРА-КОС"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"Жолбасшы"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"Ереймен-НС"</w:t>
            </w:r>
          </w:p>
        </w:tc>
      </w:tr>
    </w:tbl>
    <w:p>
      <w:pPr>
        <w:spacing w:after="0"/>
        <w:ind w:left="0"/>
        <w:jc w:val="both"/>
      </w:pPr>
      <w:r>
        <w:rPr>
          <w:rFonts w:ascii="Times New Roman"/>
          <w:b w:val="false"/>
          <w:i w:val="false"/>
          <w:color w:val="000000"/>
          <w:sz w:val="28"/>
        </w:rPr>
        <w:t>
      Сведения о сервитутах для прогона скота Акмырзинского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Акмырзинскому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КРС- 902головы,</w:t>
            </w:r>
          </w:p>
          <w:p>
            <w:pPr>
              <w:spacing w:after="20"/>
              <w:ind w:left="20"/>
              <w:jc w:val="both"/>
            </w:pPr>
            <w:r>
              <w:rPr>
                <w:rFonts w:ascii="Times New Roman"/>
                <w:b w:val="false"/>
                <w:i w:val="false"/>
                <w:color w:val="000000"/>
                <w:sz w:val="20"/>
              </w:rPr>
              <w:t>
(Из них маточное поголовье -590голов),</w:t>
            </w:r>
          </w:p>
          <w:p>
            <w:pPr>
              <w:spacing w:after="20"/>
              <w:ind w:left="20"/>
              <w:jc w:val="both"/>
            </w:pPr>
            <w:r>
              <w:rPr>
                <w:rFonts w:ascii="Times New Roman"/>
                <w:b w:val="false"/>
                <w:i w:val="false"/>
                <w:color w:val="000000"/>
                <w:sz w:val="20"/>
              </w:rPr>
              <w:t>
МРС –1343головы,</w:t>
            </w:r>
          </w:p>
          <w:p>
            <w:pPr>
              <w:spacing w:after="20"/>
              <w:ind w:left="20"/>
              <w:jc w:val="both"/>
            </w:pPr>
            <w:r>
              <w:rPr>
                <w:rFonts w:ascii="Times New Roman"/>
                <w:b w:val="false"/>
                <w:i w:val="false"/>
                <w:color w:val="000000"/>
                <w:sz w:val="20"/>
              </w:rPr>
              <w:t>
Лошади -505головы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902гол.*0,8га/гол.=722* 4,5 га = 3249га</w:t>
            </w:r>
          </w:p>
          <w:p>
            <w:pPr>
              <w:spacing w:after="20"/>
              <w:ind w:left="20"/>
              <w:jc w:val="both"/>
            </w:pPr>
            <w:r>
              <w:rPr>
                <w:rFonts w:ascii="Times New Roman"/>
                <w:b w:val="false"/>
                <w:i w:val="false"/>
                <w:color w:val="000000"/>
                <w:sz w:val="20"/>
              </w:rPr>
              <w:t>
(КРС (мат.)590 гол.*0,8га/гол.=472 *4,5га=2124га)</w:t>
            </w:r>
          </w:p>
          <w:p>
            <w:pPr>
              <w:spacing w:after="20"/>
              <w:ind w:left="20"/>
              <w:jc w:val="both"/>
            </w:pPr>
            <w:r>
              <w:rPr>
                <w:rFonts w:ascii="Times New Roman"/>
                <w:b w:val="false"/>
                <w:i w:val="false"/>
                <w:color w:val="000000"/>
                <w:sz w:val="20"/>
              </w:rPr>
              <w:t>
МРС 1343гол.*0,1га/гол.=134 га</w:t>
            </w:r>
          </w:p>
          <w:p>
            <w:pPr>
              <w:spacing w:after="20"/>
              <w:ind w:left="20"/>
              <w:jc w:val="both"/>
            </w:pPr>
            <w:r>
              <w:rPr>
                <w:rFonts w:ascii="Times New Roman"/>
                <w:b w:val="false"/>
                <w:i w:val="false"/>
                <w:color w:val="000000"/>
                <w:sz w:val="20"/>
              </w:rPr>
              <w:t>
*4,5 га=603 га</w:t>
            </w:r>
          </w:p>
          <w:p>
            <w:pPr>
              <w:spacing w:after="20"/>
              <w:ind w:left="20"/>
              <w:jc w:val="both"/>
            </w:pPr>
            <w:r>
              <w:rPr>
                <w:rFonts w:ascii="Times New Roman"/>
                <w:b w:val="false"/>
                <w:i w:val="false"/>
                <w:color w:val="000000"/>
                <w:sz w:val="20"/>
              </w:rPr>
              <w:t>
Лошади 505гол.*1,0га/гол.=505*</w:t>
            </w:r>
          </w:p>
          <w:p>
            <w:pPr>
              <w:spacing w:after="20"/>
              <w:ind w:left="20"/>
              <w:jc w:val="both"/>
            </w:pPr>
            <w:r>
              <w:rPr>
                <w:rFonts w:ascii="Times New Roman"/>
                <w:b w:val="false"/>
                <w:i w:val="false"/>
                <w:color w:val="000000"/>
                <w:sz w:val="20"/>
              </w:rPr>
              <w:t>
4,5 га=2273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3249га+603га+2273га=6125 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2124га маточное поголовье</w:t>
            </w:r>
          </w:p>
          <w:p>
            <w:pPr>
              <w:spacing w:after="20"/>
              <w:ind w:left="20"/>
              <w:jc w:val="both"/>
            </w:pPr>
            <w:r>
              <w:rPr>
                <w:rFonts w:ascii="Times New Roman"/>
                <w:b w:val="false"/>
                <w:i w:val="false"/>
                <w:color w:val="000000"/>
                <w:sz w:val="20"/>
              </w:rPr>
              <w:t xml:space="preserve">
6437- 2124га= 4313га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КРС- 60 головы</w:t>
            </w:r>
          </w:p>
          <w:p>
            <w:pPr>
              <w:spacing w:after="20"/>
              <w:ind w:left="20"/>
              <w:jc w:val="both"/>
            </w:pPr>
            <w:r>
              <w:rPr>
                <w:rFonts w:ascii="Times New Roman"/>
                <w:b w:val="false"/>
                <w:i w:val="false"/>
                <w:color w:val="000000"/>
                <w:sz w:val="20"/>
              </w:rPr>
              <w:t>
(из них маточное поголовье -35 голов)</w:t>
            </w:r>
          </w:p>
          <w:p>
            <w:pPr>
              <w:spacing w:after="20"/>
              <w:ind w:left="20"/>
              <w:jc w:val="both"/>
            </w:pPr>
            <w:r>
              <w:rPr>
                <w:rFonts w:ascii="Times New Roman"/>
                <w:b w:val="false"/>
                <w:i w:val="false"/>
                <w:color w:val="000000"/>
                <w:sz w:val="20"/>
              </w:rPr>
              <w:t>
МРС – 81 голов</w:t>
            </w:r>
          </w:p>
          <w:p>
            <w:pPr>
              <w:spacing w:after="20"/>
              <w:ind w:left="20"/>
              <w:jc w:val="both"/>
            </w:pPr>
            <w:r>
              <w:rPr>
                <w:rFonts w:ascii="Times New Roman"/>
                <w:b w:val="false"/>
                <w:i w:val="false"/>
                <w:color w:val="000000"/>
                <w:sz w:val="20"/>
              </w:rPr>
              <w:t>
Лощади -12голов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60гол.*0,8га/гол.=48 * 4,5 га =216 га</w:t>
            </w:r>
          </w:p>
          <w:p>
            <w:pPr>
              <w:spacing w:after="20"/>
              <w:ind w:left="20"/>
              <w:jc w:val="both"/>
            </w:pPr>
            <w:r>
              <w:rPr>
                <w:rFonts w:ascii="Times New Roman"/>
                <w:b w:val="false"/>
                <w:i w:val="false"/>
                <w:color w:val="000000"/>
                <w:sz w:val="20"/>
              </w:rPr>
              <w:t>
(КРС (мат.) 35гол.*0,8га/гол.= 28 *4,5га=126га)</w:t>
            </w:r>
          </w:p>
          <w:p>
            <w:pPr>
              <w:spacing w:after="20"/>
              <w:ind w:left="20"/>
              <w:jc w:val="both"/>
            </w:pPr>
            <w:r>
              <w:rPr>
                <w:rFonts w:ascii="Times New Roman"/>
                <w:b w:val="false"/>
                <w:i w:val="false"/>
                <w:color w:val="000000"/>
                <w:sz w:val="20"/>
              </w:rPr>
              <w:t>
МРС 81гол.*0,1га/гол.=8га</w:t>
            </w:r>
          </w:p>
          <w:p>
            <w:pPr>
              <w:spacing w:after="20"/>
              <w:ind w:left="20"/>
              <w:jc w:val="both"/>
            </w:pPr>
            <w:r>
              <w:rPr>
                <w:rFonts w:ascii="Times New Roman"/>
                <w:b w:val="false"/>
                <w:i w:val="false"/>
                <w:color w:val="000000"/>
                <w:sz w:val="20"/>
              </w:rPr>
              <w:t>
*4,5 га=36 га</w:t>
            </w:r>
          </w:p>
          <w:p>
            <w:pPr>
              <w:spacing w:after="20"/>
              <w:ind w:left="20"/>
              <w:jc w:val="both"/>
            </w:pPr>
            <w:r>
              <w:rPr>
                <w:rFonts w:ascii="Times New Roman"/>
                <w:b w:val="false"/>
                <w:i w:val="false"/>
                <w:color w:val="000000"/>
                <w:sz w:val="20"/>
              </w:rPr>
              <w:t>
Лошади 12гол.*1,0га/гол.=12*</w:t>
            </w:r>
          </w:p>
          <w:p>
            <w:pPr>
              <w:spacing w:after="20"/>
              <w:ind w:left="20"/>
              <w:jc w:val="both"/>
            </w:pPr>
            <w:r>
              <w:rPr>
                <w:rFonts w:ascii="Times New Roman"/>
                <w:b w:val="false"/>
                <w:i w:val="false"/>
                <w:color w:val="000000"/>
                <w:sz w:val="20"/>
              </w:rPr>
              <w:t>
4,5 га=54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216га+36га+54га=</w:t>
            </w:r>
          </w:p>
          <w:p>
            <w:pPr>
              <w:spacing w:after="20"/>
              <w:ind w:left="20"/>
              <w:jc w:val="both"/>
            </w:pPr>
            <w:r>
              <w:rPr>
                <w:rFonts w:ascii="Times New Roman"/>
                <w:b w:val="false"/>
                <w:i w:val="false"/>
                <w:color w:val="000000"/>
                <w:sz w:val="20"/>
              </w:rPr>
              <w:t>
306га</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126 га маточное поголовье</w:t>
            </w:r>
          </w:p>
          <w:p>
            <w:pPr>
              <w:spacing w:after="20"/>
              <w:ind w:left="20"/>
              <w:jc w:val="both"/>
            </w:pPr>
            <w:r>
              <w:rPr>
                <w:rFonts w:ascii="Times New Roman"/>
                <w:b w:val="false"/>
                <w:i w:val="false"/>
                <w:color w:val="000000"/>
                <w:sz w:val="20"/>
              </w:rPr>
              <w:t>
2060га-126га=1934га</w:t>
            </w:r>
          </w:p>
        </w:tc>
      </w:tr>
    </w:tbl>
    <w:p>
      <w:pPr>
        <w:spacing w:after="0"/>
        <w:ind w:left="0"/>
        <w:jc w:val="left"/>
      </w:pPr>
      <w:r>
        <w:rPr>
          <w:rFonts w:ascii="Times New Roman"/>
          <w:b/>
          <w:i w:val="false"/>
          <w:color w:val="000000"/>
        </w:rPr>
        <w:t xml:space="preserve"> Схема (карта) расположения пастбищ на территории села Койтас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Ажы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Койтасского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"Береке-5" Канапьянов Асет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"Дам-Ал" Сейдахметова Гульнара Сейтахметовна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"Братья Елешевы"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"Аубакиров" Аубакиров Гибадолла Хасенович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"Абдрахманов" Абдрахманов Д.Т.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"Ойнак" Сагимбаев Руслан Жамантаевич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"Абдилов" Абдилов Жомарт Ебкенович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"Катышев" Катышев Марат Саттарович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"Абилов" Абилов Жаксылык Касенович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Анафина Светлана Ваховна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Ашимов Зайкен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"ҚАЙРҚОЖА", глава Калдарбеков Айдар Маратбекович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Байдильдинов Мирам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Жолдасов Куаныш Магжанович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Орынгали Серик Кенесулы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Блялов Кайрат Кизикенович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 Абилов Мурат Сагинбаевич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"Алдибеков" Алдибеков Зейнилкабиден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Альдебеков Айтмухамбет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"Туйе-Тас" Альдибеков Хосман Мейрамович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Байдильдинов Бейсембай Туханович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Ерхан Мухтарович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"Братьев Елешевых", глава Елешев Жакен Дюсенович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Тулеубеков Ардак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Абильдинов Сагат Шопбаевич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"Алтынторы", глава Тулеубаев Ерсултан Кайратович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Тусупбеков Мади Сагатович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"Елешевых", глава Елешев Жакен Дюсенович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Абакаев Хаким Жылкибаевич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Бидалов Жанат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Ербатырова Алма Сериковна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Жумажан Жотаевич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Елешова Карлыгаш Тускеновна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Каирова Гульрайхан Баирбаевна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Нурсултан Советович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Алтынбек Тендикович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Магзум Айтенович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Кипшаков С.А., Тусупбеков Т.Ж.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Досмагулов К.Е., Бегимова А.А.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Ахметов Ж.Р., Кусаинова 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Кусаинова Алмагульсум Мурсаловна, Жусупов Сабит Ергалиевич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Нурмуханов Мурат Жаббарович, Баймуханов Хаджимурат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"Инвест Агро-2017"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"Фирма "Ер-LTD"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"Масакпай"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"ДСК Гранит-Е"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"Акмол-Ереймен"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"Азиз LTD"</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"Кокшетау-Жылу"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Innova"</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"Хамзе"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"Олжа Іскер"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"Ақниет Қойтас"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"Karatal-M"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"RB-AGRO"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"Murager Horse"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"KenDala88"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"МЕРКЕ 1991"</w:t>
            </w:r>
          </w:p>
        </w:tc>
      </w:tr>
    </w:tbl>
    <w:p>
      <w:pPr>
        <w:spacing w:after="0"/>
        <w:ind w:left="0"/>
        <w:jc w:val="both"/>
      </w:pPr>
      <w:r>
        <w:rPr>
          <w:rFonts w:ascii="Times New Roman"/>
          <w:b w:val="false"/>
          <w:i w:val="false"/>
          <w:color w:val="000000"/>
          <w:sz w:val="28"/>
        </w:rPr>
        <w:t>
      Сведения о сервитутах для прогона скота Койтасского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Койтасскому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Ажы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КРС- 1231 головы,</w:t>
            </w:r>
          </w:p>
          <w:p>
            <w:pPr>
              <w:spacing w:after="20"/>
              <w:ind w:left="20"/>
              <w:jc w:val="both"/>
            </w:pPr>
            <w:r>
              <w:rPr>
                <w:rFonts w:ascii="Times New Roman"/>
                <w:b w:val="false"/>
                <w:i w:val="false"/>
                <w:color w:val="000000"/>
                <w:sz w:val="20"/>
              </w:rPr>
              <w:t>
(Из них маточное поголовье -479 голов),</w:t>
            </w:r>
          </w:p>
          <w:p>
            <w:pPr>
              <w:spacing w:after="20"/>
              <w:ind w:left="20"/>
              <w:jc w:val="both"/>
            </w:pPr>
            <w:r>
              <w:rPr>
                <w:rFonts w:ascii="Times New Roman"/>
                <w:b w:val="false"/>
                <w:i w:val="false"/>
                <w:color w:val="000000"/>
                <w:sz w:val="20"/>
              </w:rPr>
              <w:t>
МРС – 1061 головы,</w:t>
            </w:r>
          </w:p>
          <w:p>
            <w:pPr>
              <w:spacing w:after="20"/>
              <w:ind w:left="20"/>
              <w:jc w:val="both"/>
            </w:pPr>
            <w:r>
              <w:rPr>
                <w:rFonts w:ascii="Times New Roman"/>
                <w:b w:val="false"/>
                <w:i w:val="false"/>
                <w:color w:val="000000"/>
                <w:sz w:val="20"/>
              </w:rPr>
              <w:t>
Лошади – 404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1231 гол.*0,8 га/гол.=984,8*4,5 га=4431,6га</w:t>
            </w:r>
          </w:p>
          <w:p>
            <w:pPr>
              <w:spacing w:after="20"/>
              <w:ind w:left="20"/>
              <w:jc w:val="both"/>
            </w:pPr>
            <w:r>
              <w:rPr>
                <w:rFonts w:ascii="Times New Roman"/>
                <w:b w:val="false"/>
                <w:i w:val="false"/>
                <w:color w:val="000000"/>
                <w:sz w:val="20"/>
              </w:rPr>
              <w:t>
(КРС (мат.) 479гол.*0,8га/гол.= 383,2га*4,5га=1724.4)</w:t>
            </w:r>
          </w:p>
          <w:p>
            <w:pPr>
              <w:spacing w:after="20"/>
              <w:ind w:left="20"/>
              <w:jc w:val="both"/>
            </w:pPr>
            <w:r>
              <w:rPr>
                <w:rFonts w:ascii="Times New Roman"/>
                <w:b w:val="false"/>
                <w:i w:val="false"/>
                <w:color w:val="000000"/>
                <w:sz w:val="20"/>
              </w:rPr>
              <w:t>
МРС 1061гол.*0.1 га/гол.=106.1*4.5га=477.45</w:t>
            </w:r>
          </w:p>
          <w:p>
            <w:pPr>
              <w:spacing w:after="20"/>
              <w:ind w:left="20"/>
              <w:jc w:val="both"/>
            </w:pPr>
            <w:r>
              <w:rPr>
                <w:rFonts w:ascii="Times New Roman"/>
                <w:b w:val="false"/>
                <w:i w:val="false"/>
                <w:color w:val="000000"/>
                <w:sz w:val="20"/>
              </w:rPr>
              <w:t>
Лошади 404гол.*1.0га/гол.=404га*4.5=1818га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4431,6га+477,45га+1818га=6727,05 га на отгонно-пастбищное содержание животных</w:t>
            </w:r>
          </w:p>
          <w:p>
            <w:pPr>
              <w:spacing w:after="20"/>
              <w:ind w:left="20"/>
              <w:jc w:val="both"/>
            </w:pPr>
            <w:r>
              <w:rPr>
                <w:rFonts w:ascii="Times New Roman"/>
                <w:b w:val="false"/>
                <w:i w:val="false"/>
                <w:color w:val="000000"/>
                <w:sz w:val="20"/>
              </w:rPr>
              <w:t>
1724,4га маточное поголовье</w:t>
            </w:r>
          </w:p>
          <w:p>
            <w:pPr>
              <w:spacing w:after="20"/>
              <w:ind w:left="20"/>
              <w:jc w:val="both"/>
            </w:pPr>
            <w:r>
              <w:rPr>
                <w:rFonts w:ascii="Times New Roman"/>
                <w:b w:val="false"/>
                <w:i w:val="false"/>
                <w:color w:val="000000"/>
                <w:sz w:val="20"/>
              </w:rPr>
              <w:t>
4645,9-1724,4=2921,5га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КРС- 481 головы</w:t>
            </w:r>
          </w:p>
          <w:p>
            <w:pPr>
              <w:spacing w:after="20"/>
              <w:ind w:left="20"/>
              <w:jc w:val="both"/>
            </w:pPr>
            <w:r>
              <w:rPr>
                <w:rFonts w:ascii="Times New Roman"/>
                <w:b w:val="false"/>
                <w:i w:val="false"/>
                <w:color w:val="000000"/>
                <w:sz w:val="20"/>
              </w:rPr>
              <w:t>
(из них маточное поголовье -220 голова)</w:t>
            </w:r>
          </w:p>
          <w:p>
            <w:pPr>
              <w:spacing w:after="20"/>
              <w:ind w:left="20"/>
              <w:jc w:val="both"/>
            </w:pPr>
            <w:r>
              <w:rPr>
                <w:rFonts w:ascii="Times New Roman"/>
                <w:b w:val="false"/>
                <w:i w:val="false"/>
                <w:color w:val="000000"/>
                <w:sz w:val="20"/>
              </w:rPr>
              <w:t>
МРС – 762голов</w:t>
            </w:r>
          </w:p>
          <w:p>
            <w:pPr>
              <w:spacing w:after="20"/>
              <w:ind w:left="20"/>
              <w:jc w:val="both"/>
            </w:pPr>
            <w:r>
              <w:rPr>
                <w:rFonts w:ascii="Times New Roman"/>
                <w:b w:val="false"/>
                <w:i w:val="false"/>
                <w:color w:val="000000"/>
                <w:sz w:val="20"/>
              </w:rPr>
              <w:t>
Лощади -136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481гол.*0,8га/гол.= 384,8га*4,5га=1731,6га</w:t>
            </w:r>
          </w:p>
          <w:p>
            <w:pPr>
              <w:spacing w:after="20"/>
              <w:ind w:left="20"/>
              <w:jc w:val="both"/>
            </w:pPr>
            <w:r>
              <w:rPr>
                <w:rFonts w:ascii="Times New Roman"/>
                <w:b w:val="false"/>
                <w:i w:val="false"/>
                <w:color w:val="000000"/>
                <w:sz w:val="20"/>
              </w:rPr>
              <w:t>
(КРС(мат.)220гол.*0,8га/гол.=176га*4,5га=792га)</w:t>
            </w:r>
          </w:p>
          <w:p>
            <w:pPr>
              <w:spacing w:after="20"/>
              <w:ind w:left="20"/>
              <w:jc w:val="both"/>
            </w:pPr>
            <w:r>
              <w:rPr>
                <w:rFonts w:ascii="Times New Roman"/>
                <w:b w:val="false"/>
                <w:i w:val="false"/>
                <w:color w:val="000000"/>
                <w:sz w:val="20"/>
              </w:rPr>
              <w:t>
МРС 762гол.*0,1га/гол.=76,2*4,5га=342.9га</w:t>
            </w:r>
          </w:p>
          <w:p>
            <w:pPr>
              <w:spacing w:after="20"/>
              <w:ind w:left="20"/>
              <w:jc w:val="both"/>
            </w:pPr>
            <w:r>
              <w:rPr>
                <w:rFonts w:ascii="Times New Roman"/>
                <w:b w:val="false"/>
                <w:i w:val="false"/>
                <w:color w:val="000000"/>
                <w:sz w:val="20"/>
              </w:rPr>
              <w:t>
Лошади 136гол.*1,0 га/гол=136га*4,5га=612га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1731,6га+342,9га+778,5га=2853га на отгонно-пастбищное содержание животных</w:t>
            </w:r>
          </w:p>
          <w:p>
            <w:pPr>
              <w:spacing w:after="20"/>
              <w:ind w:left="20"/>
              <w:jc w:val="both"/>
            </w:pPr>
            <w:r>
              <w:rPr>
                <w:rFonts w:ascii="Times New Roman"/>
                <w:b w:val="false"/>
                <w:i w:val="false"/>
                <w:color w:val="000000"/>
                <w:sz w:val="20"/>
              </w:rPr>
              <w:t>
792 га маточное поголовье</w:t>
            </w:r>
          </w:p>
          <w:p>
            <w:pPr>
              <w:spacing w:after="20"/>
              <w:ind w:left="20"/>
              <w:jc w:val="both"/>
            </w:pPr>
            <w:r>
              <w:rPr>
                <w:rFonts w:ascii="Times New Roman"/>
                <w:b w:val="false"/>
                <w:i w:val="false"/>
                <w:color w:val="000000"/>
                <w:sz w:val="20"/>
              </w:rPr>
              <w:t>
7892га-792га=7100га</w:t>
            </w:r>
          </w:p>
        </w:tc>
      </w:tr>
    </w:tbl>
    <w:p>
      <w:pPr>
        <w:spacing w:after="0"/>
        <w:ind w:left="0"/>
        <w:jc w:val="left"/>
      </w:pPr>
      <w:r>
        <w:rPr>
          <w:rFonts w:ascii="Times New Roman"/>
          <w:b/>
          <w:i w:val="false"/>
          <w:color w:val="000000"/>
        </w:rPr>
        <w:t xml:space="preserve"> Схема (карта) расположения пастбищ на территории села Куншалган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Каратал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Шакей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Куншалганского сельского округа</w:t>
      </w:r>
    </w:p>
    <w:p>
      <w:pPr>
        <w:spacing w:after="0"/>
        <w:ind w:left="0"/>
        <w:jc w:val="both"/>
      </w:pPr>
      <w:r>
        <w:rPr>
          <w:rFonts w:ascii="Times New Roman"/>
          <w:b w:val="false"/>
          <w:i w:val="false"/>
          <w:color w:val="000000"/>
          <w:sz w:val="28"/>
        </w:rPr>
        <w:t>
      Таблица №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"Мухамед"Жумабеков Марат Санакович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"Естай"Хасенов Рашид Естаевич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"Каратал"Меньшаков Анатолий Анатольевич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"Медей" Яковлев Евгений Евгеньевич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"Жастемир"Абильдинов Марат Жетписович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"Адилет"Боканов Жумажан Сембинович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"Тауекел"Залгаринов Рахимжан Жуманбаевич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"Манат"Касымов Жанбулат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"Гулим"Садвакасов Даул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"Найзатас" Кузембаев Алтай Олжабергенович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"Сауыр" Қинаят Кайрат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"Рассвет" Земляной Владимир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Утепов Сарсенбек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"Акдым-1" Мусин Куаныш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"НұрAli-2011" Жасаров Куаныш Хамзанович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"Дүйсен Қ" Кадылбек Дуйсенбек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Садвокасов Ержан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"Алтын" Онерхан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"Шахзад"Акимбаев Байканур Еламанович</w:t>
            </w:r>
          </w:p>
        </w:tc>
      </w:tr>
    </w:tbl>
    <w:p>
      <w:pPr>
        <w:spacing w:after="0"/>
        <w:ind w:left="0"/>
        <w:jc w:val="both"/>
      </w:pPr>
      <w:r>
        <w:rPr>
          <w:rFonts w:ascii="Times New Roman"/>
          <w:b w:val="false"/>
          <w:i w:val="false"/>
          <w:color w:val="000000"/>
          <w:sz w:val="28"/>
        </w:rPr>
        <w:t>
      Сведения о сервитутах для прогона скота Куншалганского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Куншалганскому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КРС- </w:t>
            </w:r>
          </w:p>
          <w:p>
            <w:pPr>
              <w:spacing w:after="20"/>
              <w:ind w:left="20"/>
              <w:jc w:val="both"/>
            </w:pPr>
            <w:r>
              <w:rPr>
                <w:rFonts w:ascii="Times New Roman"/>
                <w:b w:val="false"/>
                <w:i w:val="false"/>
                <w:color w:val="000000"/>
                <w:sz w:val="20"/>
              </w:rPr>
              <w:t>
937 головы,</w:t>
            </w:r>
          </w:p>
          <w:p>
            <w:pPr>
              <w:spacing w:after="20"/>
              <w:ind w:left="20"/>
              <w:jc w:val="both"/>
            </w:pPr>
            <w:r>
              <w:rPr>
                <w:rFonts w:ascii="Times New Roman"/>
                <w:b w:val="false"/>
                <w:i w:val="false"/>
                <w:color w:val="000000"/>
                <w:sz w:val="20"/>
              </w:rPr>
              <w:t>
(Из них маточное поголовье -366 голов),</w:t>
            </w:r>
          </w:p>
          <w:p>
            <w:pPr>
              <w:spacing w:after="20"/>
              <w:ind w:left="20"/>
              <w:jc w:val="both"/>
            </w:pPr>
            <w:r>
              <w:rPr>
                <w:rFonts w:ascii="Times New Roman"/>
                <w:b w:val="false"/>
                <w:i w:val="false"/>
                <w:color w:val="000000"/>
                <w:sz w:val="20"/>
              </w:rPr>
              <w:t>
МРС – 1087 голов,</w:t>
            </w:r>
          </w:p>
          <w:p>
            <w:pPr>
              <w:spacing w:after="20"/>
              <w:ind w:left="20"/>
              <w:jc w:val="both"/>
            </w:pPr>
            <w:r>
              <w:rPr>
                <w:rFonts w:ascii="Times New Roman"/>
                <w:b w:val="false"/>
                <w:i w:val="false"/>
                <w:color w:val="000000"/>
                <w:sz w:val="20"/>
              </w:rPr>
              <w:t>
Лошади –369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571гол.*0,8га/гол.= 456,8*4,5га=2055,6га</w:t>
            </w:r>
          </w:p>
          <w:p>
            <w:pPr>
              <w:spacing w:after="20"/>
              <w:ind w:left="20"/>
              <w:jc w:val="both"/>
            </w:pPr>
            <w:r>
              <w:rPr>
                <w:rFonts w:ascii="Times New Roman"/>
                <w:b w:val="false"/>
                <w:i w:val="false"/>
                <w:color w:val="000000"/>
                <w:sz w:val="20"/>
              </w:rPr>
              <w:t>
(КРС (мат.) 366гол.*0,8га/гол.= 292,8*4,5га=1317,6)</w:t>
            </w:r>
          </w:p>
          <w:p>
            <w:pPr>
              <w:spacing w:after="20"/>
              <w:ind w:left="20"/>
              <w:jc w:val="both"/>
            </w:pPr>
            <w:r>
              <w:rPr>
                <w:rFonts w:ascii="Times New Roman"/>
                <w:b w:val="false"/>
                <w:i w:val="false"/>
                <w:color w:val="000000"/>
                <w:sz w:val="20"/>
              </w:rPr>
              <w:t>
МРС 1087.*0,1га/гол.=108,7*4,5га=489,15га</w:t>
            </w:r>
          </w:p>
          <w:p>
            <w:pPr>
              <w:spacing w:after="20"/>
              <w:ind w:left="20"/>
              <w:jc w:val="both"/>
            </w:pPr>
            <w:r>
              <w:rPr>
                <w:rFonts w:ascii="Times New Roman"/>
                <w:b w:val="false"/>
                <w:i w:val="false"/>
                <w:color w:val="000000"/>
                <w:sz w:val="20"/>
              </w:rPr>
              <w:t>
Лошади 369гол.*1,0га/гол.=369*4,5га=1660,5га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2055,6+489,15+1660,5=4205,25 га на отгонно-пастбищное содержание животных</w:t>
            </w:r>
          </w:p>
          <w:p>
            <w:pPr>
              <w:spacing w:after="20"/>
              <w:ind w:left="20"/>
              <w:jc w:val="both"/>
            </w:pPr>
            <w:r>
              <w:rPr>
                <w:rFonts w:ascii="Times New Roman"/>
                <w:b w:val="false"/>
                <w:i w:val="false"/>
                <w:color w:val="000000"/>
                <w:sz w:val="20"/>
              </w:rPr>
              <w:t xml:space="preserve">
 1317,6га маточное поголовье </w:t>
            </w:r>
          </w:p>
          <w:p>
            <w:pPr>
              <w:spacing w:after="20"/>
              <w:ind w:left="20"/>
              <w:jc w:val="both"/>
            </w:pPr>
            <w:r>
              <w:rPr>
                <w:rFonts w:ascii="Times New Roman"/>
                <w:b w:val="false"/>
                <w:i w:val="false"/>
                <w:color w:val="000000"/>
                <w:sz w:val="20"/>
              </w:rPr>
              <w:t>
4696-1317,6=3378,4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КРС- 298 головы</w:t>
            </w:r>
          </w:p>
          <w:p>
            <w:pPr>
              <w:spacing w:after="20"/>
              <w:ind w:left="20"/>
              <w:jc w:val="both"/>
            </w:pPr>
            <w:r>
              <w:rPr>
                <w:rFonts w:ascii="Times New Roman"/>
                <w:b w:val="false"/>
                <w:i w:val="false"/>
                <w:color w:val="000000"/>
                <w:sz w:val="20"/>
              </w:rPr>
              <w:t>
(из них маточное поголовье -124 голова)</w:t>
            </w:r>
          </w:p>
          <w:p>
            <w:pPr>
              <w:spacing w:after="20"/>
              <w:ind w:left="20"/>
              <w:jc w:val="both"/>
            </w:pPr>
            <w:r>
              <w:rPr>
                <w:rFonts w:ascii="Times New Roman"/>
                <w:b w:val="false"/>
                <w:i w:val="false"/>
                <w:color w:val="000000"/>
                <w:sz w:val="20"/>
              </w:rPr>
              <w:t>
МРС – 696 голов</w:t>
            </w:r>
          </w:p>
          <w:p>
            <w:pPr>
              <w:spacing w:after="20"/>
              <w:ind w:left="20"/>
              <w:jc w:val="both"/>
            </w:pPr>
            <w:r>
              <w:rPr>
                <w:rFonts w:ascii="Times New Roman"/>
                <w:b w:val="false"/>
                <w:i w:val="false"/>
                <w:color w:val="000000"/>
                <w:sz w:val="20"/>
              </w:rPr>
              <w:t>
Лощади -93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174 гол.*0,8га/гол.=139,2*4,5 га=626,4га</w:t>
            </w:r>
          </w:p>
          <w:p>
            <w:pPr>
              <w:spacing w:after="20"/>
              <w:ind w:left="20"/>
              <w:jc w:val="both"/>
            </w:pPr>
            <w:r>
              <w:rPr>
                <w:rFonts w:ascii="Times New Roman"/>
                <w:b w:val="false"/>
                <w:i w:val="false"/>
                <w:color w:val="000000"/>
                <w:sz w:val="20"/>
              </w:rPr>
              <w:t>
(КРС (мат.) 124гол.* 0,8га/гол.=99,2*4,5=446,4га)</w:t>
            </w:r>
          </w:p>
          <w:p>
            <w:pPr>
              <w:spacing w:after="20"/>
              <w:ind w:left="20"/>
              <w:jc w:val="both"/>
            </w:pPr>
            <w:r>
              <w:rPr>
                <w:rFonts w:ascii="Times New Roman"/>
                <w:b w:val="false"/>
                <w:i w:val="false"/>
                <w:color w:val="000000"/>
                <w:sz w:val="20"/>
              </w:rPr>
              <w:t>
МРС 696 гол.*0,1га/гол.=69,6*4,5=313,2га</w:t>
            </w:r>
          </w:p>
          <w:p>
            <w:pPr>
              <w:spacing w:after="20"/>
              <w:ind w:left="20"/>
              <w:jc w:val="both"/>
            </w:pPr>
            <w:r>
              <w:rPr>
                <w:rFonts w:ascii="Times New Roman"/>
                <w:b w:val="false"/>
                <w:i w:val="false"/>
                <w:color w:val="000000"/>
                <w:sz w:val="20"/>
              </w:rPr>
              <w:t>
Лошади 93гол.*1,0га/гол=93*4,5га=418,5га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626,4+313,2+418,5= 1358,1 на отгонно-пастбищное содержание животных</w:t>
            </w:r>
          </w:p>
          <w:p>
            <w:pPr>
              <w:spacing w:after="20"/>
              <w:ind w:left="20"/>
              <w:jc w:val="both"/>
            </w:pPr>
            <w:r>
              <w:rPr>
                <w:rFonts w:ascii="Times New Roman"/>
                <w:b w:val="false"/>
                <w:i w:val="false"/>
                <w:color w:val="000000"/>
                <w:sz w:val="20"/>
              </w:rPr>
              <w:t>
446,4 га маточное поголовье</w:t>
            </w:r>
          </w:p>
          <w:p>
            <w:pPr>
              <w:spacing w:after="20"/>
              <w:ind w:left="20"/>
              <w:jc w:val="both"/>
            </w:pPr>
            <w:r>
              <w:rPr>
                <w:rFonts w:ascii="Times New Roman"/>
                <w:b w:val="false"/>
                <w:i w:val="false"/>
                <w:color w:val="000000"/>
                <w:sz w:val="20"/>
              </w:rPr>
              <w:t>
2472-446,4=2025,6га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КРС- 178 головы</w:t>
            </w:r>
          </w:p>
          <w:p>
            <w:pPr>
              <w:spacing w:after="20"/>
              <w:ind w:left="20"/>
              <w:jc w:val="both"/>
            </w:pPr>
            <w:r>
              <w:rPr>
                <w:rFonts w:ascii="Times New Roman"/>
                <w:b w:val="false"/>
                <w:i w:val="false"/>
                <w:color w:val="000000"/>
                <w:sz w:val="20"/>
              </w:rPr>
              <w:t>
(из них маточное поголовье -78 голова)</w:t>
            </w:r>
          </w:p>
          <w:p>
            <w:pPr>
              <w:spacing w:after="20"/>
              <w:ind w:left="20"/>
              <w:jc w:val="both"/>
            </w:pPr>
            <w:r>
              <w:rPr>
                <w:rFonts w:ascii="Times New Roman"/>
                <w:b w:val="false"/>
                <w:i w:val="false"/>
                <w:color w:val="000000"/>
                <w:sz w:val="20"/>
              </w:rPr>
              <w:t>
Лощади 26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100 гол.*0,8га/гол.= 80*4,5га=360га</w:t>
            </w:r>
          </w:p>
          <w:p>
            <w:pPr>
              <w:spacing w:after="20"/>
              <w:ind w:left="20"/>
              <w:jc w:val="both"/>
            </w:pPr>
            <w:r>
              <w:rPr>
                <w:rFonts w:ascii="Times New Roman"/>
                <w:b w:val="false"/>
                <w:i w:val="false"/>
                <w:color w:val="000000"/>
                <w:sz w:val="20"/>
              </w:rPr>
              <w:t>
(КРС (мат.) 78гол.*0,8га/гол.=62,4*4,5га=280,8га)</w:t>
            </w:r>
          </w:p>
          <w:p>
            <w:pPr>
              <w:spacing w:after="20"/>
              <w:ind w:left="20"/>
              <w:jc w:val="both"/>
            </w:pPr>
            <w:r>
              <w:rPr>
                <w:rFonts w:ascii="Times New Roman"/>
                <w:b w:val="false"/>
                <w:i w:val="false"/>
                <w:color w:val="000000"/>
                <w:sz w:val="20"/>
              </w:rPr>
              <w:t>
Лошади 26гол.*1,0га/гол=26*4,5га=117га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360+117=477га на отгонно-пастбищное содержание животных</w:t>
            </w:r>
          </w:p>
          <w:p>
            <w:pPr>
              <w:spacing w:after="20"/>
              <w:ind w:left="20"/>
              <w:jc w:val="both"/>
            </w:pPr>
            <w:r>
              <w:rPr>
                <w:rFonts w:ascii="Times New Roman"/>
                <w:b w:val="false"/>
                <w:i w:val="false"/>
                <w:color w:val="000000"/>
                <w:sz w:val="20"/>
              </w:rPr>
              <w:t>
 280,8маточное поголовье 1261га-280,8га=980,2га</w:t>
            </w:r>
          </w:p>
        </w:tc>
      </w:tr>
    </w:tbl>
    <w:p>
      <w:pPr>
        <w:spacing w:after="0"/>
        <w:ind w:left="0"/>
        <w:jc w:val="left"/>
      </w:pPr>
      <w:r>
        <w:rPr>
          <w:rFonts w:ascii="Times New Roman"/>
          <w:b/>
          <w:i w:val="false"/>
          <w:color w:val="000000"/>
        </w:rPr>
        <w:t xml:space="preserve"> Схема (карта) расположения пастбищ на территории села Тайбай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Ельтай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Жарык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Малтабар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Тайбайского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Абилов Кусаин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Талгат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"Жунусов" Жунусов Мухтар Темиртасович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 ANA" Атыгаев Тохтар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"Элита" Мамбур Валерий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"Никка" Соколов Никита Владимирович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Көшербай Дарын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Акимбаев Байконыр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Абишевы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"Одеке" Айтжанова Асемгуль Захарияновна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"ҚАЛАУИДЕН" Батталов Ерлик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"Панасюк" Панасюк А.И.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Мацебура Андрей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Алпыспаев Аян Турсунханович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Кияшев Кайрат Карибжанович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Ускенбаев Жанат Жаканбаевич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Серик Башкенович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 Жанбек Есильбаевич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"Наби" Блялов Амантай Набиевич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"Qazyna" Кияшев Максат Бапанович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"Айқын-Агро" Сагындыков 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"Шалтыков" Шалтыков Суиндык Толеубаевич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"Елтай" Блялов Аубакир Шайзадинович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"Жахин" Жакин Женис Каиркенович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"Кызыл жар" Иманбаев Акжол Сагыдатович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"Иманбаевых" Иманбаев Сагыдат Мухаметкалиевич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"Молдахмет" Молдахметов Дулат Темирханович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"Байрузов" Байрузов Нариман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"Бейсембеков" Бейсембеков Кайрат Сеилханович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"Кусаинов" Кусаинов Ереймен Ильдебаевич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"Жарык" Кусаинов Уалихан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Имагамбетов Назар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Рахимбекова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Ныгметов Сарсенбай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 Айнагельдинов Кантай Темирович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"Роллан" Тулендинов Азамат Кыдырбаевич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"Каратай" Блялов Серикбол Касыматович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"Нұрсұлтан" Жантлеуов Ибраим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Кайруллин Абылайхан Амандыкович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"Заман" Кушербаев Досхан Нурланович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"Шөптікөл" Кумшагамбетов Жанат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"Карибай" Мамбеталина Несип Сатуалдиновна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"Айдос" Тулейбергенов Мирам Жумабаевич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"Касен" Хасенов Нурлат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"Нұрсат" Дюсембаев Жанел Шайхимович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"Имагамбетов" Имагамбетов Габдулла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"Талап" Мусин Тлеутай Куатович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"Муратбек" Турегельдин Кайргельды Муратбекович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"Пчелка" Парфенова Нина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"Берік" Тобагулова Кияш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Игылманова Шайымжан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Карапыш Владимир Иванович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Адайкин Юрий Юрьевич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Сахария Хавджалел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Сагындыкова Махаббат Конысовна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Добровольский Евгений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"Ақ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"Султан-С"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"SANANDA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"Елікті-2020" Тугельбаева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SIM"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"Golden Energy corp."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"Буйратау"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"Жанторе-Н"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"Жетібай 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"DariyaAgro"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"Rasul&amp;meat"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"ЖАРЫК-АГРО-2022"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"Шарықты-2022"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"TAIBAI-AGRO"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"Аксуат"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"Ырыс-2016"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w:t>
            </w:r>
          </w:p>
        </w:tc>
      </w:tr>
    </w:tbl>
    <w:p>
      <w:pPr>
        <w:spacing w:after="0"/>
        <w:ind w:left="0"/>
        <w:jc w:val="both"/>
      </w:pPr>
      <w:r>
        <w:rPr>
          <w:rFonts w:ascii="Times New Roman"/>
          <w:b w:val="false"/>
          <w:i w:val="false"/>
          <w:color w:val="000000"/>
          <w:sz w:val="28"/>
        </w:rPr>
        <w:t>
      Сведения о сервитутах для прогона скота Тайбайского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Тайбайскому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КРС- 957 головы,</w:t>
            </w:r>
          </w:p>
          <w:p>
            <w:pPr>
              <w:spacing w:after="20"/>
              <w:ind w:left="20"/>
              <w:jc w:val="both"/>
            </w:pPr>
            <w:r>
              <w:rPr>
                <w:rFonts w:ascii="Times New Roman"/>
                <w:b w:val="false"/>
                <w:i w:val="false"/>
                <w:color w:val="000000"/>
                <w:sz w:val="20"/>
              </w:rPr>
              <w:t>
(Из них маточное поголовье -564 голов),</w:t>
            </w:r>
          </w:p>
          <w:p>
            <w:pPr>
              <w:spacing w:after="20"/>
              <w:ind w:left="20"/>
              <w:jc w:val="both"/>
            </w:pPr>
            <w:r>
              <w:rPr>
                <w:rFonts w:ascii="Times New Roman"/>
                <w:b w:val="false"/>
                <w:i w:val="false"/>
                <w:color w:val="000000"/>
                <w:sz w:val="20"/>
              </w:rPr>
              <w:t>
МРС – 1498 головы,</w:t>
            </w:r>
          </w:p>
          <w:p>
            <w:pPr>
              <w:spacing w:after="20"/>
              <w:ind w:left="20"/>
              <w:jc w:val="both"/>
            </w:pPr>
            <w:r>
              <w:rPr>
                <w:rFonts w:ascii="Times New Roman"/>
                <w:b w:val="false"/>
                <w:i w:val="false"/>
                <w:color w:val="000000"/>
                <w:sz w:val="20"/>
              </w:rPr>
              <w:t>
Лошади – 254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957гол.*0,8*4,5га=3445 га</w:t>
            </w:r>
          </w:p>
          <w:p>
            <w:pPr>
              <w:spacing w:after="20"/>
              <w:ind w:left="20"/>
              <w:jc w:val="both"/>
            </w:pPr>
            <w:r>
              <w:rPr>
                <w:rFonts w:ascii="Times New Roman"/>
                <w:b w:val="false"/>
                <w:i w:val="false"/>
                <w:color w:val="000000"/>
                <w:sz w:val="20"/>
              </w:rPr>
              <w:t>
(КРС (мат.) 564гол.*0,8*4,5га= 2030 га)</w:t>
            </w:r>
          </w:p>
          <w:p>
            <w:pPr>
              <w:spacing w:after="20"/>
              <w:ind w:left="20"/>
              <w:jc w:val="both"/>
            </w:pPr>
            <w:r>
              <w:rPr>
                <w:rFonts w:ascii="Times New Roman"/>
                <w:b w:val="false"/>
                <w:i w:val="false"/>
                <w:color w:val="000000"/>
                <w:sz w:val="20"/>
              </w:rPr>
              <w:t>
МРС 1498гол.*0,1*4,5га=674 га</w:t>
            </w:r>
          </w:p>
          <w:p>
            <w:pPr>
              <w:spacing w:after="20"/>
              <w:ind w:left="20"/>
              <w:jc w:val="both"/>
            </w:pPr>
            <w:r>
              <w:rPr>
                <w:rFonts w:ascii="Times New Roman"/>
                <w:b w:val="false"/>
                <w:i w:val="false"/>
                <w:color w:val="000000"/>
                <w:sz w:val="20"/>
              </w:rPr>
              <w:t>
Лошади 254гол.*1*4,5га=1143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1415га+674га+1143га=</w:t>
            </w:r>
          </w:p>
          <w:p>
            <w:pPr>
              <w:spacing w:after="20"/>
              <w:ind w:left="20"/>
              <w:jc w:val="both"/>
            </w:pPr>
            <w:r>
              <w:rPr>
                <w:rFonts w:ascii="Times New Roman"/>
                <w:b w:val="false"/>
                <w:i w:val="false"/>
                <w:color w:val="000000"/>
                <w:sz w:val="20"/>
              </w:rPr>
              <w:t>
3232 га на отгонно-пастбищное содержание животных</w:t>
            </w:r>
          </w:p>
          <w:p>
            <w:pPr>
              <w:spacing w:after="20"/>
              <w:ind w:left="20"/>
              <w:jc w:val="both"/>
            </w:pPr>
            <w:r>
              <w:rPr>
                <w:rFonts w:ascii="Times New Roman"/>
                <w:b w:val="false"/>
                <w:i w:val="false"/>
                <w:color w:val="000000"/>
                <w:sz w:val="20"/>
              </w:rPr>
              <w:t>
2030 га маточное поголовье</w:t>
            </w:r>
          </w:p>
          <w:p>
            <w:pPr>
              <w:spacing w:after="20"/>
              <w:ind w:left="20"/>
              <w:jc w:val="both"/>
            </w:pPr>
            <w:r>
              <w:rPr>
                <w:rFonts w:ascii="Times New Roman"/>
                <w:b w:val="false"/>
                <w:i w:val="false"/>
                <w:color w:val="000000"/>
                <w:sz w:val="20"/>
              </w:rPr>
              <w:t xml:space="preserve">
12080,5-2030га= 10050,5га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КРС- 148 головы</w:t>
            </w:r>
          </w:p>
          <w:p>
            <w:pPr>
              <w:spacing w:after="20"/>
              <w:ind w:left="20"/>
              <w:jc w:val="both"/>
            </w:pPr>
            <w:r>
              <w:rPr>
                <w:rFonts w:ascii="Times New Roman"/>
                <w:b w:val="false"/>
                <w:i w:val="false"/>
                <w:color w:val="000000"/>
                <w:sz w:val="20"/>
              </w:rPr>
              <w:t>
(из них маточное поголовье -86 голова)</w:t>
            </w:r>
          </w:p>
          <w:p>
            <w:pPr>
              <w:spacing w:after="20"/>
              <w:ind w:left="20"/>
              <w:jc w:val="both"/>
            </w:pPr>
            <w:r>
              <w:rPr>
                <w:rFonts w:ascii="Times New Roman"/>
                <w:b w:val="false"/>
                <w:i w:val="false"/>
                <w:color w:val="000000"/>
                <w:sz w:val="20"/>
              </w:rPr>
              <w:t>
МРС – 174 голов</w:t>
            </w:r>
          </w:p>
          <w:p>
            <w:pPr>
              <w:spacing w:after="20"/>
              <w:ind w:left="20"/>
              <w:jc w:val="both"/>
            </w:pPr>
            <w:r>
              <w:rPr>
                <w:rFonts w:ascii="Times New Roman"/>
                <w:b w:val="false"/>
                <w:i w:val="false"/>
                <w:color w:val="000000"/>
                <w:sz w:val="20"/>
              </w:rPr>
              <w:t>
Лощади - 85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148 гол.*0,8*4,5га= 532,8 га</w:t>
            </w:r>
          </w:p>
          <w:p>
            <w:pPr>
              <w:spacing w:after="20"/>
              <w:ind w:left="20"/>
              <w:jc w:val="both"/>
            </w:pPr>
            <w:r>
              <w:rPr>
                <w:rFonts w:ascii="Times New Roman"/>
                <w:b w:val="false"/>
                <w:i w:val="false"/>
                <w:color w:val="000000"/>
                <w:sz w:val="20"/>
              </w:rPr>
              <w:t>
(КРС (мат.) 86гол.*0,8*4,5 га=309,6га)</w:t>
            </w:r>
          </w:p>
          <w:p>
            <w:pPr>
              <w:spacing w:after="20"/>
              <w:ind w:left="20"/>
              <w:jc w:val="both"/>
            </w:pPr>
            <w:r>
              <w:rPr>
                <w:rFonts w:ascii="Times New Roman"/>
                <w:b w:val="false"/>
                <w:i w:val="false"/>
                <w:color w:val="000000"/>
                <w:sz w:val="20"/>
              </w:rPr>
              <w:t>
МРС 174гол.*0,1*4,5га=78,3га</w:t>
            </w:r>
          </w:p>
          <w:p>
            <w:pPr>
              <w:spacing w:after="20"/>
              <w:ind w:left="20"/>
              <w:jc w:val="both"/>
            </w:pPr>
            <w:r>
              <w:rPr>
                <w:rFonts w:ascii="Times New Roman"/>
                <w:b w:val="false"/>
                <w:i w:val="false"/>
                <w:color w:val="000000"/>
                <w:sz w:val="20"/>
              </w:rPr>
              <w:t>
Лошади 85гол.*1*4,5га=382,5га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223,2га+78,3га+382,5га=684га на отгонно-пастбищное содержание животных</w:t>
            </w:r>
          </w:p>
          <w:p>
            <w:pPr>
              <w:spacing w:after="20"/>
              <w:ind w:left="20"/>
              <w:jc w:val="both"/>
            </w:pPr>
            <w:r>
              <w:rPr>
                <w:rFonts w:ascii="Times New Roman"/>
                <w:b w:val="false"/>
                <w:i w:val="false"/>
                <w:color w:val="000000"/>
                <w:sz w:val="20"/>
              </w:rPr>
              <w:t>
309,6 га маточное поголовье</w:t>
            </w:r>
          </w:p>
          <w:p>
            <w:pPr>
              <w:spacing w:after="20"/>
              <w:ind w:left="20"/>
              <w:jc w:val="both"/>
            </w:pPr>
            <w:r>
              <w:rPr>
                <w:rFonts w:ascii="Times New Roman"/>
                <w:b w:val="false"/>
                <w:i w:val="false"/>
                <w:color w:val="000000"/>
                <w:sz w:val="20"/>
              </w:rPr>
              <w:t>
1951,2га-309,6га=1641,6га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КРС- 43 головы</w:t>
            </w:r>
          </w:p>
          <w:p>
            <w:pPr>
              <w:spacing w:after="20"/>
              <w:ind w:left="20"/>
              <w:jc w:val="both"/>
            </w:pPr>
            <w:r>
              <w:rPr>
                <w:rFonts w:ascii="Times New Roman"/>
                <w:b w:val="false"/>
                <w:i w:val="false"/>
                <w:color w:val="000000"/>
                <w:sz w:val="20"/>
              </w:rPr>
              <w:t>
(из них маточное поголовье -18 голова)</w:t>
            </w:r>
          </w:p>
          <w:p>
            <w:pPr>
              <w:spacing w:after="20"/>
              <w:ind w:left="20"/>
              <w:jc w:val="both"/>
            </w:pPr>
            <w:r>
              <w:rPr>
                <w:rFonts w:ascii="Times New Roman"/>
                <w:b w:val="false"/>
                <w:i w:val="false"/>
                <w:color w:val="000000"/>
                <w:sz w:val="20"/>
              </w:rPr>
              <w:t>
МРС – 44 голов</w:t>
            </w:r>
          </w:p>
          <w:p>
            <w:pPr>
              <w:spacing w:after="20"/>
              <w:ind w:left="20"/>
              <w:jc w:val="both"/>
            </w:pPr>
            <w:r>
              <w:rPr>
                <w:rFonts w:ascii="Times New Roman"/>
                <w:b w:val="false"/>
                <w:i w:val="false"/>
                <w:color w:val="000000"/>
                <w:sz w:val="20"/>
              </w:rPr>
              <w:t>
Лощади -12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43 гол.*0,8*4,5га= 154,8 га</w:t>
            </w:r>
          </w:p>
          <w:p>
            <w:pPr>
              <w:spacing w:after="20"/>
              <w:ind w:left="20"/>
              <w:jc w:val="both"/>
            </w:pPr>
            <w:r>
              <w:rPr>
                <w:rFonts w:ascii="Times New Roman"/>
                <w:b w:val="false"/>
                <w:i w:val="false"/>
                <w:color w:val="000000"/>
                <w:sz w:val="20"/>
              </w:rPr>
              <w:t>
(КРС (мат.) 18гол.*0,8*4,5га=64,8га</w:t>
            </w:r>
          </w:p>
          <w:p>
            <w:pPr>
              <w:spacing w:after="20"/>
              <w:ind w:left="20"/>
              <w:jc w:val="both"/>
            </w:pPr>
            <w:r>
              <w:rPr>
                <w:rFonts w:ascii="Times New Roman"/>
                <w:b w:val="false"/>
                <w:i w:val="false"/>
                <w:color w:val="000000"/>
                <w:sz w:val="20"/>
              </w:rPr>
              <w:t>
МРС 44 гол.*0,1*4,5га=19,8 га</w:t>
            </w:r>
          </w:p>
          <w:p>
            <w:pPr>
              <w:spacing w:after="20"/>
              <w:ind w:left="20"/>
              <w:jc w:val="both"/>
            </w:pPr>
            <w:r>
              <w:rPr>
                <w:rFonts w:ascii="Times New Roman"/>
                <w:b w:val="false"/>
                <w:i w:val="false"/>
                <w:color w:val="000000"/>
                <w:sz w:val="20"/>
              </w:rPr>
              <w:t>
Лошади 12гол.*1*4,5га=54га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90га+19,8га+54га=163,8га на отгонно-пастбищное содержание животных</w:t>
            </w:r>
          </w:p>
          <w:p>
            <w:pPr>
              <w:spacing w:after="20"/>
              <w:ind w:left="20"/>
              <w:jc w:val="both"/>
            </w:pPr>
            <w:r>
              <w:rPr>
                <w:rFonts w:ascii="Times New Roman"/>
                <w:b w:val="false"/>
                <w:i w:val="false"/>
                <w:color w:val="000000"/>
                <w:sz w:val="20"/>
              </w:rPr>
              <w:t>
64,8га маточное поголовье</w:t>
            </w:r>
          </w:p>
          <w:p>
            <w:pPr>
              <w:spacing w:after="20"/>
              <w:ind w:left="20"/>
              <w:jc w:val="both"/>
            </w:pPr>
            <w:r>
              <w:rPr>
                <w:rFonts w:ascii="Times New Roman"/>
                <w:b w:val="false"/>
                <w:i w:val="false"/>
                <w:color w:val="000000"/>
                <w:sz w:val="20"/>
              </w:rPr>
              <w:t>
5361га-64,8га=5296,2га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КРС-354 гол,</w:t>
            </w:r>
          </w:p>
          <w:p>
            <w:pPr>
              <w:spacing w:after="20"/>
              <w:ind w:left="20"/>
              <w:jc w:val="both"/>
            </w:pPr>
            <w:r>
              <w:rPr>
                <w:rFonts w:ascii="Times New Roman"/>
                <w:b w:val="false"/>
                <w:i w:val="false"/>
                <w:color w:val="000000"/>
                <w:sz w:val="20"/>
              </w:rPr>
              <w:t>
(из них маточное поголовье -203 головы)</w:t>
            </w:r>
          </w:p>
          <w:p>
            <w:pPr>
              <w:spacing w:after="20"/>
              <w:ind w:left="20"/>
              <w:jc w:val="both"/>
            </w:pPr>
            <w:r>
              <w:rPr>
                <w:rFonts w:ascii="Times New Roman"/>
                <w:b w:val="false"/>
                <w:i w:val="false"/>
                <w:color w:val="000000"/>
                <w:sz w:val="20"/>
              </w:rPr>
              <w:t>
МРС- 417 головы</w:t>
            </w:r>
          </w:p>
          <w:p>
            <w:pPr>
              <w:spacing w:after="20"/>
              <w:ind w:left="20"/>
              <w:jc w:val="both"/>
            </w:pPr>
            <w:r>
              <w:rPr>
                <w:rFonts w:ascii="Times New Roman"/>
                <w:b w:val="false"/>
                <w:i w:val="false"/>
                <w:color w:val="000000"/>
                <w:sz w:val="20"/>
              </w:rPr>
              <w:t>
Лошади – 161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354гол.*0,8*4,5га=1274,4га</w:t>
            </w:r>
          </w:p>
          <w:p>
            <w:pPr>
              <w:spacing w:after="20"/>
              <w:ind w:left="20"/>
              <w:jc w:val="both"/>
            </w:pPr>
            <w:r>
              <w:rPr>
                <w:rFonts w:ascii="Times New Roman"/>
                <w:b w:val="false"/>
                <w:i w:val="false"/>
                <w:color w:val="000000"/>
                <w:sz w:val="20"/>
              </w:rPr>
              <w:t xml:space="preserve">
(КРС (мат.) 203гол.*0,8*4,5га=730,8га) </w:t>
            </w:r>
          </w:p>
          <w:p>
            <w:pPr>
              <w:spacing w:after="20"/>
              <w:ind w:left="20"/>
              <w:jc w:val="both"/>
            </w:pPr>
            <w:r>
              <w:rPr>
                <w:rFonts w:ascii="Times New Roman"/>
                <w:b w:val="false"/>
                <w:i w:val="false"/>
                <w:color w:val="000000"/>
                <w:sz w:val="20"/>
              </w:rPr>
              <w:t>
МРС 417гол.*0,1*4,5га=187,6га</w:t>
            </w:r>
          </w:p>
          <w:p>
            <w:pPr>
              <w:spacing w:after="20"/>
              <w:ind w:left="20"/>
              <w:jc w:val="both"/>
            </w:pPr>
            <w:r>
              <w:rPr>
                <w:rFonts w:ascii="Times New Roman"/>
                <w:b w:val="false"/>
                <w:i w:val="false"/>
                <w:color w:val="000000"/>
                <w:sz w:val="20"/>
              </w:rPr>
              <w:t>
Лошади 161гол.*1*4,5га=724,5га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543,6га+187,6га +724,5га= 1455,7 га на отгонно-пастбищное содержание животных</w:t>
            </w:r>
          </w:p>
          <w:p>
            <w:pPr>
              <w:spacing w:after="20"/>
              <w:ind w:left="20"/>
              <w:jc w:val="both"/>
            </w:pPr>
            <w:r>
              <w:rPr>
                <w:rFonts w:ascii="Times New Roman"/>
                <w:b w:val="false"/>
                <w:i w:val="false"/>
                <w:color w:val="000000"/>
                <w:sz w:val="20"/>
              </w:rPr>
              <w:t>
730,8 га маточное поголовье</w:t>
            </w:r>
          </w:p>
          <w:p>
            <w:pPr>
              <w:spacing w:after="20"/>
              <w:ind w:left="20"/>
              <w:jc w:val="both"/>
            </w:pPr>
            <w:r>
              <w:rPr>
                <w:rFonts w:ascii="Times New Roman"/>
                <w:b w:val="false"/>
                <w:i w:val="false"/>
                <w:color w:val="000000"/>
                <w:sz w:val="20"/>
              </w:rPr>
              <w:t>
7855,7га-730,8га= 7124,9га</w:t>
            </w:r>
          </w:p>
        </w:tc>
      </w:tr>
    </w:tbl>
    <w:p>
      <w:pPr>
        <w:spacing w:after="0"/>
        <w:ind w:left="0"/>
        <w:jc w:val="left"/>
      </w:pPr>
      <w:r>
        <w:rPr>
          <w:rFonts w:ascii="Times New Roman"/>
          <w:b/>
          <w:i w:val="false"/>
          <w:color w:val="000000"/>
        </w:rPr>
        <w:t xml:space="preserve"> Схема (карта) расположения пастбищ на территории села Тургай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Нижний Тургай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Карагайлы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Балыкты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Жана жол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Тургайского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"Каржасбаев" Каржасбаев Мурат Кабылшарипович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Тлеубердинов Жанмурат Айдарханович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"Рахим" - Камбалов Газис Тауекелович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"Балахты" Искендеров Вадим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"Дуйсенбай" - Абденов Кенжебек Дюсембаевич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"Ташенов" - Ташенов Тлеубай Сансызбаевич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"Аубакиров К-17" - Аубакиров Канат Канжигалиевич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Бекмагамбетов Жанат 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"Карлыгаш" Дюсенов Ербол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"Өріс" - Еламанов Елдар Абайұлы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"Кумая" Ульбашев Виктор Сергеевич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"Бекулан" - Ахметов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Есимов Мереке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Енсебаев Мурат Кайржанович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"Альжанов"- Альжанов Омержан Елеманович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Бидалов Ержан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"Бимжанов" Бимжанов Серик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Ныгметов Сарсенбай 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"Есим" Есимов Каиргельды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Нурмушева Асем Кайркеновна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Сыздыков Мереке Ельтаевич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Мукатова Дина Жумабаевна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Толеухан Ромбай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Жасаров Жаксылык Каудырович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41 гр (Альжанова Г.Б.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10 гр (Кульбаев С.Н.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Оразов Руслан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Литвиновы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Жусупова Г.М.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гр (Тахановы О.А.)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21 гр (Казбекова Б.Ш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"Шарықты-2022" -Магрупов Марат Шугаевич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"Торгай"-Кармелюк Валерий Иванович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"Aq shoqy" Каратаев Даут Шоктаевич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"Соколинки 100" Шахпутов Серик Мухамеджанович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"Жана Жол – А" Оспанова Балкия 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"Сезим-Ер" - Айтжұма Тұрдықожа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"Стаханово-Агро" Шахпутов Серик Мухамеджанович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"SataІ-2017" Секербаев Ардак Салменович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"Акмол-Ереймен"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"Болашак-71"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"Соколинки и К" Кармелюк Владислав Валерьевич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"Adal agro aqkol"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"ABC-АГРО"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"Эмир-Мерген" Абенов Куаныш Казымович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"МАЙЛЫБАЙ-2020" Майлыбаев Жайсан Асылбекович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"Кәусар-Т" Талгат Тимур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"ЭкоСтройБилдинг"</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"АЙАРУ-М" Жумагулов Айдын Жетписбаевич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"ZHER-ANA-2021"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"Ортау" Усенов Азамат Кульжинович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"Қарағайлы" Манабаев Асет Алпысович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"Торғай" Таханов Кошербай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 "Профессиональный лицей №18"</w:t>
            </w:r>
          </w:p>
        </w:tc>
      </w:tr>
    </w:tbl>
    <w:p>
      <w:pPr>
        <w:spacing w:after="0"/>
        <w:ind w:left="0"/>
        <w:jc w:val="both"/>
      </w:pPr>
      <w:r>
        <w:rPr>
          <w:rFonts w:ascii="Times New Roman"/>
          <w:b w:val="false"/>
          <w:i w:val="false"/>
          <w:color w:val="000000"/>
          <w:sz w:val="28"/>
        </w:rPr>
        <w:t>
      Сведения о сервитутах для прогона скота Тургайского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не затрагивая территорию сельхоз 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Тургайскому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КРС- 1312 головы,</w:t>
            </w:r>
          </w:p>
          <w:p>
            <w:pPr>
              <w:spacing w:after="20"/>
              <w:ind w:left="20"/>
              <w:jc w:val="both"/>
            </w:pPr>
            <w:r>
              <w:rPr>
                <w:rFonts w:ascii="Times New Roman"/>
                <w:b w:val="false"/>
                <w:i w:val="false"/>
                <w:color w:val="000000"/>
                <w:sz w:val="20"/>
              </w:rPr>
              <w:t>
(Из них маточное поголовье -731 голов),</w:t>
            </w:r>
          </w:p>
          <w:p>
            <w:pPr>
              <w:spacing w:after="20"/>
              <w:ind w:left="20"/>
              <w:jc w:val="both"/>
            </w:pPr>
            <w:r>
              <w:rPr>
                <w:rFonts w:ascii="Times New Roman"/>
                <w:b w:val="false"/>
                <w:i w:val="false"/>
                <w:color w:val="000000"/>
                <w:sz w:val="20"/>
              </w:rPr>
              <w:t>
МРС – 4351 головы,</w:t>
            </w:r>
          </w:p>
          <w:p>
            <w:pPr>
              <w:spacing w:after="20"/>
              <w:ind w:left="20"/>
              <w:jc w:val="both"/>
            </w:pPr>
            <w:r>
              <w:rPr>
                <w:rFonts w:ascii="Times New Roman"/>
                <w:b w:val="false"/>
                <w:i w:val="false"/>
                <w:color w:val="000000"/>
                <w:sz w:val="20"/>
              </w:rPr>
              <w:t>
Лошади – 859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1312 гол.*0,8га/гол.=1049 * 4,5 га = 4723 га</w:t>
            </w:r>
          </w:p>
          <w:p>
            <w:pPr>
              <w:spacing w:after="20"/>
              <w:ind w:left="20"/>
              <w:jc w:val="both"/>
            </w:pPr>
            <w:r>
              <w:rPr>
                <w:rFonts w:ascii="Times New Roman"/>
                <w:b w:val="false"/>
                <w:i w:val="false"/>
                <w:color w:val="000000"/>
                <w:sz w:val="20"/>
              </w:rPr>
              <w:t>
(КРС (мат.) 731 гол.*0,8 га/гол=7310 *4,5 га=2631га)</w:t>
            </w:r>
          </w:p>
          <w:p>
            <w:pPr>
              <w:spacing w:after="20"/>
              <w:ind w:left="20"/>
              <w:jc w:val="both"/>
            </w:pPr>
            <w:r>
              <w:rPr>
                <w:rFonts w:ascii="Times New Roman"/>
                <w:b w:val="false"/>
                <w:i w:val="false"/>
                <w:color w:val="000000"/>
                <w:sz w:val="20"/>
              </w:rPr>
              <w:t>
МРС 4351гол.*0,1га/гол.=435 *4,5 га=1958га</w:t>
            </w:r>
          </w:p>
          <w:p>
            <w:pPr>
              <w:spacing w:after="20"/>
              <w:ind w:left="20"/>
              <w:jc w:val="both"/>
            </w:pPr>
            <w:r>
              <w:rPr>
                <w:rFonts w:ascii="Times New Roman"/>
                <w:b w:val="false"/>
                <w:i w:val="false"/>
                <w:color w:val="000000"/>
                <w:sz w:val="20"/>
              </w:rPr>
              <w:t>
Лошади 859гол.*1,0 га/гол=859*4,5 га=3866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2092га+1958га+3866га=</w:t>
            </w:r>
          </w:p>
          <w:p>
            <w:pPr>
              <w:spacing w:after="20"/>
              <w:ind w:left="20"/>
              <w:jc w:val="both"/>
            </w:pPr>
            <w:r>
              <w:rPr>
                <w:rFonts w:ascii="Times New Roman"/>
                <w:b w:val="false"/>
                <w:i w:val="false"/>
                <w:color w:val="000000"/>
                <w:sz w:val="20"/>
              </w:rPr>
              <w:t>
7915 га на отгонно-пастбищное содержание животных</w:t>
            </w:r>
          </w:p>
          <w:p>
            <w:pPr>
              <w:spacing w:after="20"/>
              <w:ind w:left="20"/>
              <w:jc w:val="both"/>
            </w:pPr>
            <w:r>
              <w:rPr>
                <w:rFonts w:ascii="Times New Roman"/>
                <w:b w:val="false"/>
                <w:i w:val="false"/>
                <w:color w:val="000000"/>
                <w:sz w:val="20"/>
              </w:rPr>
              <w:t>
2631 га маточное поголовье</w:t>
            </w:r>
          </w:p>
          <w:p>
            <w:pPr>
              <w:spacing w:after="20"/>
              <w:ind w:left="20"/>
              <w:jc w:val="both"/>
            </w:pPr>
            <w:r>
              <w:rPr>
                <w:rFonts w:ascii="Times New Roman"/>
                <w:b w:val="false"/>
                <w:i w:val="false"/>
                <w:color w:val="000000"/>
                <w:sz w:val="20"/>
              </w:rPr>
              <w:t xml:space="preserve">
9220-2631га= 6589га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КРС- 156 головы</w:t>
            </w:r>
          </w:p>
          <w:p>
            <w:pPr>
              <w:spacing w:after="20"/>
              <w:ind w:left="20"/>
              <w:jc w:val="both"/>
            </w:pPr>
            <w:r>
              <w:rPr>
                <w:rFonts w:ascii="Times New Roman"/>
                <w:b w:val="false"/>
                <w:i w:val="false"/>
                <w:color w:val="000000"/>
                <w:sz w:val="20"/>
              </w:rPr>
              <w:t>
(из них маточное поголовье -81 голова)</w:t>
            </w:r>
          </w:p>
          <w:p>
            <w:pPr>
              <w:spacing w:after="20"/>
              <w:ind w:left="20"/>
              <w:jc w:val="both"/>
            </w:pPr>
            <w:r>
              <w:rPr>
                <w:rFonts w:ascii="Times New Roman"/>
                <w:b w:val="false"/>
                <w:i w:val="false"/>
                <w:color w:val="000000"/>
                <w:sz w:val="20"/>
              </w:rPr>
              <w:t>
МРС – 514 голов</w:t>
            </w:r>
          </w:p>
          <w:p>
            <w:pPr>
              <w:spacing w:after="20"/>
              <w:ind w:left="20"/>
              <w:jc w:val="both"/>
            </w:pPr>
            <w:r>
              <w:rPr>
                <w:rFonts w:ascii="Times New Roman"/>
                <w:b w:val="false"/>
                <w:i w:val="false"/>
                <w:color w:val="000000"/>
                <w:sz w:val="20"/>
              </w:rPr>
              <w:t>
Лощади -31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156 гол.*0,8га/гол.=125* 4,5 га = 562 га</w:t>
            </w:r>
          </w:p>
          <w:p>
            <w:pPr>
              <w:spacing w:after="20"/>
              <w:ind w:left="20"/>
              <w:jc w:val="both"/>
            </w:pPr>
            <w:r>
              <w:rPr>
                <w:rFonts w:ascii="Times New Roman"/>
                <w:b w:val="false"/>
                <w:i w:val="false"/>
                <w:color w:val="000000"/>
                <w:sz w:val="20"/>
              </w:rPr>
              <w:t>
(КРС (мат.) 81 гол.*0,8 га/гол= 65 *4,5 га=292</w:t>
            </w:r>
          </w:p>
          <w:p>
            <w:pPr>
              <w:spacing w:after="20"/>
              <w:ind w:left="20"/>
              <w:jc w:val="both"/>
            </w:pPr>
            <w:r>
              <w:rPr>
                <w:rFonts w:ascii="Times New Roman"/>
                <w:b w:val="false"/>
                <w:i w:val="false"/>
                <w:color w:val="000000"/>
                <w:sz w:val="20"/>
              </w:rPr>
              <w:t>
МРС 514гол.*0,1га/гол.=51*4,5 га=230 га</w:t>
            </w:r>
          </w:p>
          <w:p>
            <w:pPr>
              <w:spacing w:after="20"/>
              <w:ind w:left="20"/>
              <w:jc w:val="both"/>
            </w:pPr>
            <w:r>
              <w:rPr>
                <w:rFonts w:ascii="Times New Roman"/>
                <w:b w:val="false"/>
                <w:i w:val="false"/>
                <w:color w:val="000000"/>
                <w:sz w:val="20"/>
              </w:rPr>
              <w:t>
Лошади 31гол.*1,0 =31га/гол.*4,5 га=140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270га+230га+140га=</w:t>
            </w:r>
          </w:p>
          <w:p>
            <w:pPr>
              <w:spacing w:after="20"/>
              <w:ind w:left="20"/>
              <w:jc w:val="both"/>
            </w:pPr>
            <w:r>
              <w:rPr>
                <w:rFonts w:ascii="Times New Roman"/>
                <w:b w:val="false"/>
                <w:i w:val="false"/>
                <w:color w:val="000000"/>
                <w:sz w:val="20"/>
              </w:rPr>
              <w:t>
640 га на отгонно-пастбищное содержание животных</w:t>
            </w:r>
          </w:p>
          <w:p>
            <w:pPr>
              <w:spacing w:after="20"/>
              <w:ind w:left="20"/>
              <w:jc w:val="both"/>
            </w:pPr>
            <w:r>
              <w:rPr>
                <w:rFonts w:ascii="Times New Roman"/>
                <w:b w:val="false"/>
                <w:i w:val="false"/>
                <w:color w:val="000000"/>
                <w:sz w:val="20"/>
              </w:rPr>
              <w:t>
292 га маточное поголовье</w:t>
            </w:r>
          </w:p>
          <w:p>
            <w:pPr>
              <w:spacing w:after="20"/>
              <w:ind w:left="20"/>
              <w:jc w:val="both"/>
            </w:pPr>
            <w:r>
              <w:rPr>
                <w:rFonts w:ascii="Times New Roman"/>
                <w:b w:val="false"/>
                <w:i w:val="false"/>
                <w:color w:val="000000"/>
                <w:sz w:val="20"/>
              </w:rPr>
              <w:t xml:space="preserve">
1122-292га= 830га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КРС- 61 головы</w:t>
            </w:r>
          </w:p>
          <w:p>
            <w:pPr>
              <w:spacing w:after="20"/>
              <w:ind w:left="20"/>
              <w:jc w:val="both"/>
            </w:pPr>
            <w:r>
              <w:rPr>
                <w:rFonts w:ascii="Times New Roman"/>
                <w:b w:val="false"/>
                <w:i w:val="false"/>
                <w:color w:val="000000"/>
                <w:sz w:val="20"/>
              </w:rPr>
              <w:t>
(из них маточное поголовье -95 голова)</w:t>
            </w:r>
          </w:p>
          <w:p>
            <w:pPr>
              <w:spacing w:after="20"/>
              <w:ind w:left="20"/>
              <w:jc w:val="both"/>
            </w:pPr>
            <w:r>
              <w:rPr>
                <w:rFonts w:ascii="Times New Roman"/>
                <w:b w:val="false"/>
                <w:i w:val="false"/>
                <w:color w:val="000000"/>
                <w:sz w:val="20"/>
              </w:rPr>
              <w:t>
МРС – 371 голов</w:t>
            </w:r>
          </w:p>
          <w:p>
            <w:pPr>
              <w:spacing w:after="20"/>
              <w:ind w:left="20"/>
              <w:jc w:val="both"/>
            </w:pPr>
            <w:r>
              <w:rPr>
                <w:rFonts w:ascii="Times New Roman"/>
                <w:b w:val="false"/>
                <w:i w:val="false"/>
                <w:color w:val="000000"/>
                <w:sz w:val="20"/>
              </w:rPr>
              <w:t>
Лощади -124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164 гол.*0,8га/гол.=131* 4,5 га = 590 га</w:t>
            </w:r>
          </w:p>
          <w:p>
            <w:pPr>
              <w:spacing w:after="20"/>
              <w:ind w:left="20"/>
              <w:jc w:val="both"/>
            </w:pPr>
            <w:r>
              <w:rPr>
                <w:rFonts w:ascii="Times New Roman"/>
                <w:b w:val="false"/>
                <w:i w:val="false"/>
                <w:color w:val="000000"/>
                <w:sz w:val="20"/>
              </w:rPr>
              <w:t>
(КРС (мат.) 95 гол.*0,8 га/гол= 76 *4,5 га=342)</w:t>
            </w:r>
          </w:p>
          <w:p>
            <w:pPr>
              <w:spacing w:after="20"/>
              <w:ind w:left="20"/>
              <w:jc w:val="both"/>
            </w:pPr>
            <w:r>
              <w:rPr>
                <w:rFonts w:ascii="Times New Roman"/>
                <w:b w:val="false"/>
                <w:i w:val="false"/>
                <w:color w:val="000000"/>
                <w:sz w:val="20"/>
              </w:rPr>
              <w:t>
МРС 368гол.*0,1га/гол.=37*4,5 га=167 га</w:t>
            </w:r>
          </w:p>
          <w:p>
            <w:pPr>
              <w:spacing w:after="20"/>
              <w:ind w:left="20"/>
              <w:jc w:val="both"/>
            </w:pPr>
            <w:r>
              <w:rPr>
                <w:rFonts w:ascii="Times New Roman"/>
                <w:b w:val="false"/>
                <w:i w:val="false"/>
                <w:color w:val="000000"/>
                <w:sz w:val="20"/>
              </w:rPr>
              <w:t>
Лошади 124гол.*1,0 га/гол=124 *4,5 га=558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248га+167га+558га=</w:t>
            </w:r>
          </w:p>
          <w:p>
            <w:pPr>
              <w:spacing w:after="20"/>
              <w:ind w:left="20"/>
              <w:jc w:val="both"/>
            </w:pPr>
            <w:r>
              <w:rPr>
                <w:rFonts w:ascii="Times New Roman"/>
                <w:b w:val="false"/>
                <w:i w:val="false"/>
                <w:color w:val="000000"/>
                <w:sz w:val="20"/>
              </w:rPr>
              <w:t>
973 га на отгонно-пастбищное содержание животных</w:t>
            </w:r>
          </w:p>
          <w:p>
            <w:pPr>
              <w:spacing w:after="20"/>
              <w:ind w:left="20"/>
              <w:jc w:val="both"/>
            </w:pPr>
            <w:r>
              <w:rPr>
                <w:rFonts w:ascii="Times New Roman"/>
                <w:b w:val="false"/>
                <w:i w:val="false"/>
                <w:color w:val="000000"/>
                <w:sz w:val="20"/>
              </w:rPr>
              <w:t>
342 га маточное поголовье</w:t>
            </w:r>
          </w:p>
          <w:p>
            <w:pPr>
              <w:spacing w:after="20"/>
              <w:ind w:left="20"/>
              <w:jc w:val="both"/>
            </w:pPr>
            <w:r>
              <w:rPr>
                <w:rFonts w:ascii="Times New Roman"/>
                <w:b w:val="false"/>
                <w:i w:val="false"/>
                <w:color w:val="000000"/>
                <w:sz w:val="20"/>
              </w:rPr>
              <w:t xml:space="preserve">
1373-342га= 1031га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КРС-124 гол,</w:t>
            </w:r>
          </w:p>
          <w:p>
            <w:pPr>
              <w:spacing w:after="20"/>
              <w:ind w:left="20"/>
              <w:jc w:val="both"/>
            </w:pPr>
            <w:r>
              <w:rPr>
                <w:rFonts w:ascii="Times New Roman"/>
                <w:b w:val="false"/>
                <w:i w:val="false"/>
                <w:color w:val="000000"/>
                <w:sz w:val="20"/>
              </w:rPr>
              <w:t>
(из них маточное поголовье -62 головы)</w:t>
            </w:r>
          </w:p>
          <w:p>
            <w:pPr>
              <w:spacing w:after="20"/>
              <w:ind w:left="20"/>
              <w:jc w:val="both"/>
            </w:pPr>
            <w:r>
              <w:rPr>
                <w:rFonts w:ascii="Times New Roman"/>
                <w:b w:val="false"/>
                <w:i w:val="false"/>
                <w:color w:val="000000"/>
                <w:sz w:val="20"/>
              </w:rPr>
              <w:t>
МРС- 430 головы</w:t>
            </w:r>
          </w:p>
          <w:p>
            <w:pPr>
              <w:spacing w:after="20"/>
              <w:ind w:left="20"/>
              <w:jc w:val="both"/>
            </w:pPr>
            <w:r>
              <w:rPr>
                <w:rFonts w:ascii="Times New Roman"/>
                <w:b w:val="false"/>
                <w:i w:val="false"/>
                <w:color w:val="000000"/>
                <w:sz w:val="20"/>
              </w:rPr>
              <w:t>
Лошади – 99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124 гол.*0,8га/гол.=99* 4,5 га = 446 га</w:t>
            </w:r>
          </w:p>
          <w:p>
            <w:pPr>
              <w:spacing w:after="20"/>
              <w:ind w:left="20"/>
              <w:jc w:val="both"/>
            </w:pPr>
            <w:r>
              <w:rPr>
                <w:rFonts w:ascii="Times New Roman"/>
                <w:b w:val="false"/>
                <w:i w:val="false"/>
                <w:color w:val="000000"/>
                <w:sz w:val="20"/>
              </w:rPr>
              <w:t>
(КРС (мат.) 62 гол.*0,8 га/гол= 62 *4,5 га=279)</w:t>
            </w:r>
          </w:p>
          <w:p>
            <w:pPr>
              <w:spacing w:after="20"/>
              <w:ind w:left="20"/>
              <w:jc w:val="both"/>
            </w:pPr>
            <w:r>
              <w:rPr>
                <w:rFonts w:ascii="Times New Roman"/>
                <w:b w:val="false"/>
                <w:i w:val="false"/>
                <w:color w:val="000000"/>
                <w:sz w:val="20"/>
              </w:rPr>
              <w:t>
МРС 430гол.*0,1га/гол.=43*4,5 га=194 га</w:t>
            </w:r>
          </w:p>
          <w:p>
            <w:pPr>
              <w:spacing w:after="20"/>
              <w:ind w:left="20"/>
              <w:jc w:val="both"/>
            </w:pPr>
            <w:r>
              <w:rPr>
                <w:rFonts w:ascii="Times New Roman"/>
                <w:b w:val="false"/>
                <w:i w:val="false"/>
                <w:color w:val="000000"/>
                <w:sz w:val="20"/>
              </w:rPr>
              <w:t>
Лошади 99 гол.*1,0 га/гол=99 *4,5 га=446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167га+194га+446га=</w:t>
            </w:r>
          </w:p>
          <w:p>
            <w:pPr>
              <w:spacing w:after="20"/>
              <w:ind w:left="20"/>
              <w:jc w:val="both"/>
            </w:pPr>
            <w:r>
              <w:rPr>
                <w:rFonts w:ascii="Times New Roman"/>
                <w:b w:val="false"/>
                <w:i w:val="false"/>
                <w:color w:val="000000"/>
                <w:sz w:val="20"/>
              </w:rPr>
              <w:t>
807 га на отгонно-пастбищное содержание животных</w:t>
            </w:r>
          </w:p>
          <w:p>
            <w:pPr>
              <w:spacing w:after="20"/>
              <w:ind w:left="20"/>
              <w:jc w:val="both"/>
            </w:pPr>
            <w:r>
              <w:rPr>
                <w:rFonts w:ascii="Times New Roman"/>
                <w:b w:val="false"/>
                <w:i w:val="false"/>
                <w:color w:val="000000"/>
                <w:sz w:val="20"/>
              </w:rPr>
              <w:t>
279 га маточное поголовье</w:t>
            </w:r>
          </w:p>
          <w:p>
            <w:pPr>
              <w:spacing w:after="20"/>
              <w:ind w:left="20"/>
              <w:jc w:val="both"/>
            </w:pPr>
            <w:r>
              <w:rPr>
                <w:rFonts w:ascii="Times New Roman"/>
                <w:b w:val="false"/>
                <w:i w:val="false"/>
                <w:color w:val="000000"/>
                <w:sz w:val="20"/>
              </w:rPr>
              <w:t xml:space="preserve">
2948-279га= 2669га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КРС-759 гол,</w:t>
            </w:r>
          </w:p>
          <w:p>
            <w:pPr>
              <w:spacing w:after="20"/>
              <w:ind w:left="20"/>
              <w:jc w:val="both"/>
            </w:pPr>
            <w:r>
              <w:rPr>
                <w:rFonts w:ascii="Times New Roman"/>
                <w:b w:val="false"/>
                <w:i w:val="false"/>
                <w:color w:val="000000"/>
                <w:sz w:val="20"/>
              </w:rPr>
              <w:t>
(из них маточное поголовье -334 головы)</w:t>
            </w:r>
          </w:p>
          <w:p>
            <w:pPr>
              <w:spacing w:after="20"/>
              <w:ind w:left="20"/>
              <w:jc w:val="both"/>
            </w:pPr>
            <w:r>
              <w:rPr>
                <w:rFonts w:ascii="Times New Roman"/>
                <w:b w:val="false"/>
                <w:i w:val="false"/>
                <w:color w:val="000000"/>
                <w:sz w:val="20"/>
              </w:rPr>
              <w:t>
МРС- 800 головы</w:t>
            </w:r>
          </w:p>
          <w:p>
            <w:pPr>
              <w:spacing w:after="20"/>
              <w:ind w:left="20"/>
              <w:jc w:val="both"/>
            </w:pPr>
            <w:r>
              <w:rPr>
                <w:rFonts w:ascii="Times New Roman"/>
                <w:b w:val="false"/>
                <w:i w:val="false"/>
                <w:color w:val="000000"/>
                <w:sz w:val="20"/>
              </w:rPr>
              <w:t>
Лошади – 224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920 гол.*0,8га/гол.=736* 4,5 га = 3312 га</w:t>
            </w:r>
          </w:p>
          <w:p>
            <w:pPr>
              <w:spacing w:after="20"/>
              <w:ind w:left="20"/>
              <w:jc w:val="both"/>
            </w:pPr>
            <w:r>
              <w:rPr>
                <w:rFonts w:ascii="Times New Roman"/>
                <w:b w:val="false"/>
                <w:i w:val="false"/>
                <w:color w:val="000000"/>
                <w:sz w:val="20"/>
              </w:rPr>
              <w:t>
(КРС (мат.) 514 гол.*0,8 га/гол= 411 *4,5 га=1850)</w:t>
            </w:r>
          </w:p>
          <w:p>
            <w:pPr>
              <w:spacing w:after="20"/>
              <w:ind w:left="20"/>
              <w:jc w:val="both"/>
            </w:pPr>
            <w:r>
              <w:rPr>
                <w:rFonts w:ascii="Times New Roman"/>
                <w:b w:val="false"/>
                <w:i w:val="false"/>
                <w:color w:val="000000"/>
                <w:sz w:val="20"/>
              </w:rPr>
              <w:t>
МРС 705гол.*0,1га/гол.=71*4,5 га=320 га</w:t>
            </w:r>
          </w:p>
          <w:p>
            <w:pPr>
              <w:spacing w:after="20"/>
              <w:ind w:left="20"/>
              <w:jc w:val="both"/>
            </w:pPr>
            <w:r>
              <w:rPr>
                <w:rFonts w:ascii="Times New Roman"/>
                <w:b w:val="false"/>
                <w:i w:val="false"/>
                <w:color w:val="000000"/>
                <w:sz w:val="20"/>
              </w:rPr>
              <w:t>
Лошади 187 гол.*1,0 га/гол=187 *4,5 га=842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1462га+320га+842га=</w:t>
            </w:r>
          </w:p>
          <w:p>
            <w:pPr>
              <w:spacing w:after="20"/>
              <w:ind w:left="20"/>
              <w:jc w:val="both"/>
            </w:pPr>
            <w:r>
              <w:rPr>
                <w:rFonts w:ascii="Times New Roman"/>
                <w:b w:val="false"/>
                <w:i w:val="false"/>
                <w:color w:val="000000"/>
                <w:sz w:val="20"/>
              </w:rPr>
              <w:t>
2624 га на отгонно-пастбищное содержание животных</w:t>
            </w:r>
          </w:p>
          <w:p>
            <w:pPr>
              <w:spacing w:after="20"/>
              <w:ind w:left="20"/>
              <w:jc w:val="both"/>
            </w:pPr>
            <w:r>
              <w:rPr>
                <w:rFonts w:ascii="Times New Roman"/>
                <w:b w:val="false"/>
                <w:i w:val="false"/>
                <w:color w:val="000000"/>
                <w:sz w:val="20"/>
              </w:rPr>
              <w:t>
1850 га маточное поголовье</w:t>
            </w:r>
          </w:p>
          <w:p>
            <w:pPr>
              <w:spacing w:after="20"/>
              <w:ind w:left="20"/>
              <w:jc w:val="both"/>
            </w:pPr>
            <w:r>
              <w:rPr>
                <w:rFonts w:ascii="Times New Roman"/>
                <w:b w:val="false"/>
                <w:i w:val="false"/>
                <w:color w:val="000000"/>
                <w:sz w:val="20"/>
              </w:rPr>
              <w:t xml:space="preserve">
9387-1850га= 7537га </w:t>
            </w:r>
          </w:p>
        </w:tc>
      </w:tr>
    </w:tbl>
    <w:p>
      <w:pPr>
        <w:spacing w:after="0"/>
        <w:ind w:left="0"/>
        <w:jc w:val="left"/>
      </w:pPr>
      <w:r>
        <w:rPr>
          <w:rFonts w:ascii="Times New Roman"/>
          <w:b/>
          <w:i w:val="false"/>
          <w:color w:val="000000"/>
        </w:rPr>
        <w:t xml:space="preserve"> Схема (карта) расположения пастбищ на территории села Уленты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станции Уленты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станции Коржынколь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Улентинского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"Сайдалы" Ахметов Серик Кадырович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"Гасна" Данияров Муратбек Рахметжанович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"Бает-Ауыл" Баетов Адирбек Жанабекович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"Толеген" Азиев Берикбай Кусаинович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"Арай" Апенов Баймуханбет Сыздыкович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"Баке" Копбаев Серик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"Искак" Нуртазин Искак Жансеитович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"Балжан" Мустафин Ербол Тарыпович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"Дархан-1" Рыскулов Есенгельды 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Сулейменов Толеген Сманович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"Имагамбет" Бекбаев Куаныш Ботпаевич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"Амантай"Тайжанов Шарап Таурбаевич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"Султан" Султанов Тендик Калиакбарович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Сабитов Равиль Наилович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Амангельды Какимович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"Аубакиров" Аубакиров Гибадолла Хасенович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"Зейнел" Зейнел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"Заман" Батенов Кошербай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"Койсары" Кусаинов Муслим Зейнелгабиденович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"ҚАЙРҚОЖА" Калдарбеков Айдар Маратбекович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Аубакиров Меирхан Амантаевич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Темирбаев Абай Сулейменович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"Аргынбай" Апенов Бапаш Серикович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Магрупова Ляля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"Нурали" Хосыбаев Асет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Байдальдинов Марлен Бейсембаевич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Төкен Ерболат Қабдылғаниұлы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"Центр Спец Строй-Астана 1"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"Torezhal"</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"Агрофирма Сарыадыр"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"Мейрман"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"Баеке"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"Коржинколь"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"Ботан-А"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"Даниал-А"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"Корпорация ОН-Олжа"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"Титау-Ферм"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"Зимовка 109"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"Мерей-Адина КХ"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"Угольный ресурс"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"Ордабау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"Жайлауколь 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"Жер ұйық-2022"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"Дом отдыха 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"BG-GROUP KOMPANI"</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"Алтын-2022"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"SAMIA LTD"</w:t>
            </w:r>
          </w:p>
        </w:tc>
      </w:tr>
    </w:tbl>
    <w:p>
      <w:pPr>
        <w:spacing w:after="0"/>
        <w:ind w:left="0"/>
        <w:jc w:val="both"/>
      </w:pPr>
      <w:r>
        <w:rPr>
          <w:rFonts w:ascii="Times New Roman"/>
          <w:b w:val="false"/>
          <w:i w:val="false"/>
          <w:color w:val="000000"/>
          <w:sz w:val="28"/>
        </w:rPr>
        <w:t>
      Сведения о сервитутах для прогона скота Улентинского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Улентнскому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КРС- 1608 головы,</w:t>
            </w:r>
          </w:p>
          <w:p>
            <w:pPr>
              <w:spacing w:after="20"/>
              <w:ind w:left="20"/>
              <w:jc w:val="both"/>
            </w:pPr>
            <w:r>
              <w:rPr>
                <w:rFonts w:ascii="Times New Roman"/>
                <w:b w:val="false"/>
                <w:i w:val="false"/>
                <w:color w:val="000000"/>
                <w:sz w:val="20"/>
              </w:rPr>
              <w:t>
(Из них маточное поголовье -855 голов),</w:t>
            </w:r>
          </w:p>
          <w:p>
            <w:pPr>
              <w:spacing w:after="20"/>
              <w:ind w:left="20"/>
              <w:jc w:val="both"/>
            </w:pPr>
            <w:r>
              <w:rPr>
                <w:rFonts w:ascii="Times New Roman"/>
                <w:b w:val="false"/>
                <w:i w:val="false"/>
                <w:color w:val="000000"/>
                <w:sz w:val="20"/>
              </w:rPr>
              <w:t>
МРС –2880 головы,</w:t>
            </w:r>
          </w:p>
          <w:p>
            <w:pPr>
              <w:spacing w:after="20"/>
              <w:ind w:left="20"/>
              <w:jc w:val="both"/>
            </w:pPr>
            <w:r>
              <w:rPr>
                <w:rFonts w:ascii="Times New Roman"/>
                <w:b w:val="false"/>
                <w:i w:val="false"/>
                <w:color w:val="000000"/>
                <w:sz w:val="20"/>
              </w:rPr>
              <w:t>
Лошади – 835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1608гол.*0,8га/гол.=1286 * 4,5 га = 5787 га</w:t>
            </w:r>
          </w:p>
          <w:p>
            <w:pPr>
              <w:spacing w:after="20"/>
              <w:ind w:left="20"/>
              <w:jc w:val="both"/>
            </w:pPr>
            <w:r>
              <w:rPr>
                <w:rFonts w:ascii="Times New Roman"/>
                <w:b w:val="false"/>
                <w:i w:val="false"/>
                <w:color w:val="000000"/>
                <w:sz w:val="20"/>
              </w:rPr>
              <w:t>
(КРС (мат.) 885 гол.*0,8га/гол.= 708 *4,5га=3186га)</w:t>
            </w:r>
          </w:p>
          <w:p>
            <w:pPr>
              <w:spacing w:after="20"/>
              <w:ind w:left="20"/>
              <w:jc w:val="both"/>
            </w:pPr>
            <w:r>
              <w:rPr>
                <w:rFonts w:ascii="Times New Roman"/>
                <w:b w:val="false"/>
                <w:i w:val="false"/>
                <w:color w:val="000000"/>
                <w:sz w:val="20"/>
              </w:rPr>
              <w:t>
МРС 2880 гол.*0,1га/гол.=288 га</w:t>
            </w:r>
          </w:p>
          <w:p>
            <w:pPr>
              <w:spacing w:after="20"/>
              <w:ind w:left="20"/>
              <w:jc w:val="both"/>
            </w:pPr>
            <w:r>
              <w:rPr>
                <w:rFonts w:ascii="Times New Roman"/>
                <w:b w:val="false"/>
                <w:i w:val="false"/>
                <w:color w:val="000000"/>
                <w:sz w:val="20"/>
              </w:rPr>
              <w:t>
*4,5 га=1296 га</w:t>
            </w:r>
          </w:p>
          <w:p>
            <w:pPr>
              <w:spacing w:after="20"/>
              <w:ind w:left="20"/>
              <w:jc w:val="both"/>
            </w:pPr>
            <w:r>
              <w:rPr>
                <w:rFonts w:ascii="Times New Roman"/>
                <w:b w:val="false"/>
                <w:i w:val="false"/>
                <w:color w:val="000000"/>
                <w:sz w:val="20"/>
              </w:rPr>
              <w:t>
Лошади 835гол.*1,0га/гол.=835*</w:t>
            </w:r>
          </w:p>
          <w:p>
            <w:pPr>
              <w:spacing w:after="20"/>
              <w:ind w:left="20"/>
              <w:jc w:val="both"/>
            </w:pPr>
            <w:r>
              <w:rPr>
                <w:rFonts w:ascii="Times New Roman"/>
                <w:b w:val="false"/>
                <w:i w:val="false"/>
                <w:color w:val="000000"/>
                <w:sz w:val="20"/>
              </w:rPr>
              <w:t>
4,5 га=3758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5787га+1296га+3758га=10841 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3186 га маточное поголовье</w:t>
            </w:r>
          </w:p>
          <w:p>
            <w:pPr>
              <w:spacing w:after="20"/>
              <w:ind w:left="20"/>
              <w:jc w:val="both"/>
            </w:pPr>
            <w:r>
              <w:rPr>
                <w:rFonts w:ascii="Times New Roman"/>
                <w:b w:val="false"/>
                <w:i w:val="false"/>
                <w:color w:val="000000"/>
                <w:sz w:val="20"/>
              </w:rPr>
              <w:t xml:space="preserve">
17629 - 3186га= 12809га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КРС- 61 головы</w:t>
            </w:r>
          </w:p>
          <w:p>
            <w:pPr>
              <w:spacing w:after="20"/>
              <w:ind w:left="20"/>
              <w:jc w:val="both"/>
            </w:pPr>
            <w:r>
              <w:rPr>
                <w:rFonts w:ascii="Times New Roman"/>
                <w:b w:val="false"/>
                <w:i w:val="false"/>
                <w:color w:val="000000"/>
                <w:sz w:val="20"/>
              </w:rPr>
              <w:t>
(из них маточное поголовье -29 голов)</w:t>
            </w:r>
          </w:p>
          <w:p>
            <w:pPr>
              <w:spacing w:after="20"/>
              <w:ind w:left="20"/>
              <w:jc w:val="both"/>
            </w:pPr>
            <w:r>
              <w:rPr>
                <w:rFonts w:ascii="Times New Roman"/>
                <w:b w:val="false"/>
                <w:i w:val="false"/>
                <w:color w:val="000000"/>
                <w:sz w:val="20"/>
              </w:rPr>
              <w:t>
МРС – 99 голов</w:t>
            </w:r>
          </w:p>
          <w:p>
            <w:pPr>
              <w:spacing w:after="20"/>
              <w:ind w:left="20"/>
              <w:jc w:val="both"/>
            </w:pPr>
            <w:r>
              <w:rPr>
                <w:rFonts w:ascii="Times New Roman"/>
                <w:b w:val="false"/>
                <w:i w:val="false"/>
                <w:color w:val="000000"/>
                <w:sz w:val="20"/>
              </w:rPr>
              <w:t>
Лощади -58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61гол.*0,8га/гол.=49 * 4,5 га = 221 га</w:t>
            </w:r>
          </w:p>
          <w:p>
            <w:pPr>
              <w:spacing w:after="20"/>
              <w:ind w:left="20"/>
              <w:jc w:val="both"/>
            </w:pPr>
            <w:r>
              <w:rPr>
                <w:rFonts w:ascii="Times New Roman"/>
                <w:b w:val="false"/>
                <w:i w:val="false"/>
                <w:color w:val="000000"/>
                <w:sz w:val="20"/>
              </w:rPr>
              <w:t>
(КРС (мат.) 29 гол.*0,8га/гол.= 23 *4,5га=104га)</w:t>
            </w:r>
          </w:p>
          <w:p>
            <w:pPr>
              <w:spacing w:after="20"/>
              <w:ind w:left="20"/>
              <w:jc w:val="both"/>
            </w:pPr>
            <w:r>
              <w:rPr>
                <w:rFonts w:ascii="Times New Roman"/>
                <w:b w:val="false"/>
                <w:i w:val="false"/>
                <w:color w:val="000000"/>
                <w:sz w:val="20"/>
              </w:rPr>
              <w:t>
МРС 99гол.*0,1га/гол.=10 га</w:t>
            </w:r>
          </w:p>
          <w:p>
            <w:pPr>
              <w:spacing w:after="20"/>
              <w:ind w:left="20"/>
              <w:jc w:val="both"/>
            </w:pPr>
            <w:r>
              <w:rPr>
                <w:rFonts w:ascii="Times New Roman"/>
                <w:b w:val="false"/>
                <w:i w:val="false"/>
                <w:color w:val="000000"/>
                <w:sz w:val="20"/>
              </w:rPr>
              <w:t>
*4,5 га=45 га</w:t>
            </w:r>
          </w:p>
          <w:p>
            <w:pPr>
              <w:spacing w:after="20"/>
              <w:ind w:left="20"/>
              <w:jc w:val="both"/>
            </w:pPr>
            <w:r>
              <w:rPr>
                <w:rFonts w:ascii="Times New Roman"/>
                <w:b w:val="false"/>
                <w:i w:val="false"/>
                <w:color w:val="000000"/>
                <w:sz w:val="20"/>
              </w:rPr>
              <w:t>
Лошади 58гол.*1,0га/гол.=58*</w:t>
            </w:r>
          </w:p>
          <w:p>
            <w:pPr>
              <w:spacing w:after="20"/>
              <w:ind w:left="20"/>
              <w:jc w:val="both"/>
            </w:pPr>
            <w:r>
              <w:rPr>
                <w:rFonts w:ascii="Times New Roman"/>
                <w:b w:val="false"/>
                <w:i w:val="false"/>
                <w:color w:val="000000"/>
                <w:sz w:val="20"/>
              </w:rPr>
              <w:t>
4,5 га=261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221га+45га+261га=527 га</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104 га маточное поголовье</w:t>
            </w:r>
          </w:p>
          <w:p>
            <w:pPr>
              <w:spacing w:after="20"/>
              <w:ind w:left="20"/>
              <w:jc w:val="both"/>
            </w:pPr>
            <w:r>
              <w:rPr>
                <w:rFonts w:ascii="Times New Roman"/>
                <w:b w:val="false"/>
                <w:i w:val="false"/>
                <w:color w:val="000000"/>
                <w:sz w:val="20"/>
              </w:rPr>
              <w:t>
1064га-104га=960га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Станция Коржынколь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КРС- 34 головы</w:t>
            </w:r>
          </w:p>
          <w:p>
            <w:pPr>
              <w:spacing w:after="20"/>
              <w:ind w:left="20"/>
              <w:jc w:val="both"/>
            </w:pPr>
            <w:r>
              <w:rPr>
                <w:rFonts w:ascii="Times New Roman"/>
                <w:b w:val="false"/>
                <w:i w:val="false"/>
                <w:color w:val="000000"/>
                <w:sz w:val="20"/>
              </w:rPr>
              <w:t>
(из них маточное поголовье -15 голова)</w:t>
            </w:r>
          </w:p>
          <w:p>
            <w:pPr>
              <w:spacing w:after="20"/>
              <w:ind w:left="20"/>
              <w:jc w:val="both"/>
            </w:pPr>
            <w:r>
              <w:rPr>
                <w:rFonts w:ascii="Times New Roman"/>
                <w:b w:val="false"/>
                <w:i w:val="false"/>
                <w:color w:val="000000"/>
                <w:sz w:val="20"/>
              </w:rPr>
              <w:t>
МРС – 123 голов</w:t>
            </w:r>
          </w:p>
          <w:p>
            <w:pPr>
              <w:spacing w:after="20"/>
              <w:ind w:left="20"/>
              <w:jc w:val="both"/>
            </w:pPr>
            <w:r>
              <w:rPr>
                <w:rFonts w:ascii="Times New Roman"/>
                <w:b w:val="false"/>
                <w:i w:val="false"/>
                <w:color w:val="000000"/>
                <w:sz w:val="20"/>
              </w:rPr>
              <w:t>
Лощади – 7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34гол.*0,8га/гол.=27 * 4,5 га = 122 га</w:t>
            </w:r>
          </w:p>
          <w:p>
            <w:pPr>
              <w:spacing w:after="20"/>
              <w:ind w:left="20"/>
              <w:jc w:val="both"/>
            </w:pPr>
            <w:r>
              <w:rPr>
                <w:rFonts w:ascii="Times New Roman"/>
                <w:b w:val="false"/>
                <w:i w:val="false"/>
                <w:color w:val="000000"/>
                <w:sz w:val="20"/>
              </w:rPr>
              <w:t>
(КРС (мат.) 15 гол.*0,8га/гол.= 12 *4,5га=54га)</w:t>
            </w:r>
          </w:p>
          <w:p>
            <w:pPr>
              <w:spacing w:after="20"/>
              <w:ind w:left="20"/>
              <w:jc w:val="both"/>
            </w:pPr>
            <w:r>
              <w:rPr>
                <w:rFonts w:ascii="Times New Roman"/>
                <w:b w:val="false"/>
                <w:i w:val="false"/>
                <w:color w:val="000000"/>
                <w:sz w:val="20"/>
              </w:rPr>
              <w:t>
МРС 123гол.*0,1га/гол.=12 га</w:t>
            </w:r>
          </w:p>
          <w:p>
            <w:pPr>
              <w:spacing w:after="20"/>
              <w:ind w:left="20"/>
              <w:jc w:val="both"/>
            </w:pPr>
            <w:r>
              <w:rPr>
                <w:rFonts w:ascii="Times New Roman"/>
                <w:b w:val="false"/>
                <w:i w:val="false"/>
                <w:color w:val="000000"/>
                <w:sz w:val="20"/>
              </w:rPr>
              <w:t>
*4,5 га=54 га</w:t>
            </w:r>
          </w:p>
          <w:p>
            <w:pPr>
              <w:spacing w:after="20"/>
              <w:ind w:left="20"/>
              <w:jc w:val="both"/>
            </w:pPr>
            <w:r>
              <w:rPr>
                <w:rFonts w:ascii="Times New Roman"/>
                <w:b w:val="false"/>
                <w:i w:val="false"/>
                <w:color w:val="000000"/>
                <w:sz w:val="20"/>
              </w:rPr>
              <w:t>
Лошади 7гол.*1,0га/гол.=7*</w:t>
            </w:r>
          </w:p>
          <w:p>
            <w:pPr>
              <w:spacing w:after="20"/>
              <w:ind w:left="20"/>
              <w:jc w:val="both"/>
            </w:pPr>
            <w:r>
              <w:rPr>
                <w:rFonts w:ascii="Times New Roman"/>
                <w:b w:val="false"/>
                <w:i w:val="false"/>
                <w:color w:val="000000"/>
                <w:sz w:val="20"/>
              </w:rPr>
              <w:t>
4,5 га=32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122га+54га+32га=</w:t>
            </w:r>
          </w:p>
          <w:p>
            <w:pPr>
              <w:spacing w:after="20"/>
              <w:ind w:left="20"/>
              <w:jc w:val="both"/>
            </w:pPr>
            <w:r>
              <w:rPr>
                <w:rFonts w:ascii="Times New Roman"/>
                <w:b w:val="false"/>
                <w:i w:val="false"/>
                <w:color w:val="000000"/>
                <w:sz w:val="20"/>
              </w:rPr>
              <w:t>
208 га</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54га маточное поголовье</w:t>
            </w:r>
          </w:p>
          <w:p>
            <w:pPr>
              <w:spacing w:after="20"/>
              <w:ind w:left="20"/>
              <w:jc w:val="both"/>
            </w:pPr>
            <w:r>
              <w:rPr>
                <w:rFonts w:ascii="Times New Roman"/>
                <w:b w:val="false"/>
                <w:i w:val="false"/>
                <w:color w:val="000000"/>
                <w:sz w:val="20"/>
              </w:rPr>
              <w:t>
4122га-54га=4068га</w:t>
            </w:r>
          </w:p>
        </w:tc>
      </w:tr>
    </w:tbl>
    <w:p>
      <w:pPr>
        <w:spacing w:after="0"/>
        <w:ind w:left="0"/>
        <w:jc w:val="left"/>
      </w:pPr>
      <w:r>
        <w:rPr>
          <w:rFonts w:ascii="Times New Roman"/>
          <w:b/>
          <w:i w:val="false"/>
          <w:color w:val="000000"/>
        </w:rPr>
        <w:t xml:space="preserve"> Схема (карта) расположения пастбищ на территории села Бестогай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Байсары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Кызылту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Бестогайского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и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"Омербай" КунанбаевЖанатБауржанович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"Камтаев" КамтаевУмертайМурашитович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"Калибек" Калибеков Алик Ондасынович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Жукенов Мурат Каленович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Хамитов ДауренКалиаскарович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"Мадина" УразалиноваЗамзагульМаксутовна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"Сұлтан", глава ЖумашевБекболатТулеуович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Мұса Мұратбек Күсетұлы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Қалиолла Шаймурат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"Арка" ЖанбырбаевКакенСатыбалдинович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"Еркенбулан" Сагнаева Роза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"Мейір" АбежановТолеубайТанирбергенович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"Бимжанов" БимжановСерикСекенович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"Мухамед-жан" БекмагамбетовЖанатСатаевич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"Хамзе" БиекеновЕржанХамзинович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"Шиелі 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"KazHorseMugalzhar"</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"SeletaAgroInvest"</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"Таңмырза"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"Өнім-Табыс"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"Birlik 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"Meat Trade"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"KZ BEEF"</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"Adal Agrokz"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Оғаз Ербол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Мусин ДжомартХамзенович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"Шакиржанов" ШакиржановСагидулла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АйбарысДосымкуловаКымбат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"Баракат" ТемергалиевЕрханБекзамович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"Айбек" РашиденовКаримжан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(Атыгаев С.А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Граждане РК (21 человек Бестогай)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Граждане РК (51 человек Бестогай)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(10 грЖахина Р.А.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АбдрахмановаСабираАнесовна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"Бестогай ПСЖ"</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"SimarAgro"</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"MaltabarRanch"</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"Жана Жол"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"Нуртай-КМ"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"AgroGreenConsortium"</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"Ырыс"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"NQE"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"Satal-2017"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 Береке"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"Гульсара КОС"</w:t>
            </w:r>
          </w:p>
        </w:tc>
      </w:tr>
    </w:tbl>
    <w:p>
      <w:pPr>
        <w:spacing w:after="0"/>
        <w:ind w:left="0"/>
        <w:jc w:val="both"/>
      </w:pPr>
      <w:r>
        <w:rPr>
          <w:rFonts w:ascii="Times New Roman"/>
          <w:b w:val="false"/>
          <w:i w:val="false"/>
          <w:color w:val="000000"/>
          <w:sz w:val="28"/>
        </w:rPr>
        <w:t>
      Сведения о сервитутах для прогона скота Бестогайского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Бестогайскому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w:t>
            </w:r>
          </w:p>
          <w:p>
            <w:pPr>
              <w:spacing w:after="20"/>
              <w:ind w:left="20"/>
              <w:jc w:val="both"/>
            </w:pPr>
            <w:r>
              <w:rPr>
                <w:rFonts w:ascii="Times New Roman"/>
                <w:b w:val="false"/>
                <w:i w:val="false"/>
                <w:color w:val="000000"/>
                <w:sz w:val="20"/>
              </w:rPr>
              <w:t>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w:t>
            </w:r>
          </w:p>
          <w:p>
            <w:pPr>
              <w:spacing w:after="20"/>
              <w:ind w:left="20"/>
              <w:jc w:val="both"/>
            </w:pPr>
            <w:r>
              <w:rPr>
                <w:rFonts w:ascii="Times New Roman"/>
                <w:b w:val="false"/>
                <w:i w:val="false"/>
                <w:color w:val="000000"/>
                <w:sz w:val="20"/>
              </w:rPr>
              <w:t>
пастбища</w:t>
            </w:r>
          </w:p>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w:t>
            </w:r>
          </w:p>
          <w:p>
            <w:pPr>
              <w:spacing w:after="20"/>
              <w:ind w:left="20"/>
              <w:jc w:val="both"/>
            </w:pPr>
            <w:r>
              <w:rPr>
                <w:rFonts w:ascii="Times New Roman"/>
                <w:b w:val="false"/>
                <w:i w:val="false"/>
                <w:color w:val="000000"/>
                <w:sz w:val="20"/>
              </w:rPr>
              <w:t>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Потребность </w:t>
            </w:r>
          </w:p>
          <w:p>
            <w:pPr>
              <w:spacing w:after="20"/>
              <w:ind w:left="20"/>
              <w:jc w:val="both"/>
            </w:pPr>
            <w:r>
              <w:rPr>
                <w:rFonts w:ascii="Times New Roman"/>
                <w:b w:val="false"/>
                <w:i w:val="false"/>
                <w:color w:val="000000"/>
                <w:sz w:val="20"/>
              </w:rPr>
              <w:t>
пастбища</w:t>
            </w:r>
          </w:p>
          <w:p>
            <w:pPr>
              <w:spacing w:after="20"/>
              <w:ind w:left="20"/>
              <w:jc w:val="both"/>
            </w:pPr>
            <w:r>
              <w:rPr>
                <w:rFonts w:ascii="Times New Roman"/>
                <w:b w:val="false"/>
                <w:i w:val="false"/>
                <w:color w:val="000000"/>
                <w:sz w:val="20"/>
              </w:rPr>
              <w:t>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w:t>
            </w:r>
          </w:p>
          <w:p>
            <w:pPr>
              <w:spacing w:after="20"/>
              <w:ind w:left="20"/>
              <w:jc w:val="both"/>
            </w:pPr>
            <w:r>
              <w:rPr>
                <w:rFonts w:ascii="Times New Roman"/>
                <w:b w:val="false"/>
                <w:i w:val="false"/>
                <w:color w:val="000000"/>
                <w:sz w:val="20"/>
              </w:rPr>
              <w:t>
излишки</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КРС-858(из них маточное поголовье 690</w:t>
            </w:r>
          </w:p>
          <w:p>
            <w:pPr>
              <w:spacing w:after="20"/>
              <w:ind w:left="20"/>
              <w:jc w:val="both"/>
            </w:pPr>
            <w:r>
              <w:rPr>
                <w:rFonts w:ascii="Times New Roman"/>
                <w:b w:val="false"/>
                <w:i w:val="false"/>
                <w:color w:val="000000"/>
                <w:sz w:val="20"/>
              </w:rPr>
              <w:t>
-голов),</w:t>
            </w:r>
          </w:p>
          <w:p>
            <w:pPr>
              <w:spacing w:after="20"/>
              <w:ind w:left="20"/>
              <w:jc w:val="both"/>
            </w:pPr>
            <w:r>
              <w:rPr>
                <w:rFonts w:ascii="Times New Roman"/>
                <w:b w:val="false"/>
                <w:i w:val="false"/>
                <w:color w:val="000000"/>
                <w:sz w:val="20"/>
              </w:rPr>
              <w:t>
МРС-2602 гол.</w:t>
            </w:r>
          </w:p>
          <w:p>
            <w:pPr>
              <w:spacing w:after="20"/>
              <w:ind w:left="20"/>
              <w:jc w:val="both"/>
            </w:pPr>
            <w:r>
              <w:rPr>
                <w:rFonts w:ascii="Times New Roman"/>
                <w:b w:val="false"/>
                <w:i w:val="false"/>
                <w:color w:val="000000"/>
                <w:sz w:val="20"/>
              </w:rPr>
              <w:t>
Лошади-709 гол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858гол.0,8га/гол.=686,4*4,5га=3088га</w:t>
            </w:r>
          </w:p>
          <w:p>
            <w:pPr>
              <w:spacing w:after="20"/>
              <w:ind w:left="20"/>
              <w:jc w:val="both"/>
            </w:pPr>
            <w:r>
              <w:rPr>
                <w:rFonts w:ascii="Times New Roman"/>
                <w:b w:val="false"/>
                <w:i w:val="false"/>
                <w:color w:val="000000"/>
                <w:sz w:val="20"/>
              </w:rPr>
              <w:t xml:space="preserve">
КРС (мат)690*0,8га/гол=552*4,5га=2484 га </w:t>
            </w:r>
          </w:p>
          <w:p>
            <w:pPr>
              <w:spacing w:after="20"/>
              <w:ind w:left="20"/>
              <w:jc w:val="both"/>
            </w:pPr>
            <w:r>
              <w:rPr>
                <w:rFonts w:ascii="Times New Roman"/>
                <w:b w:val="false"/>
                <w:i w:val="false"/>
                <w:color w:val="000000"/>
                <w:sz w:val="20"/>
              </w:rPr>
              <w:t>
МРС2602гол*0,1га/гол.=260,2*405га=1170,9га</w:t>
            </w:r>
          </w:p>
          <w:p>
            <w:pPr>
              <w:spacing w:after="20"/>
              <w:ind w:left="20"/>
              <w:jc w:val="both"/>
            </w:pPr>
            <w:r>
              <w:rPr>
                <w:rFonts w:ascii="Times New Roman"/>
                <w:b w:val="false"/>
                <w:i w:val="false"/>
                <w:color w:val="000000"/>
                <w:sz w:val="20"/>
              </w:rPr>
              <w:t>
Лошади 709гол.*1,0га/гол.=709га*4,5га=3190,5га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3088,8га+1170,9га+3190,5га=7450,2га на отгонно-пастбищное содержание животных</w:t>
            </w:r>
          </w:p>
          <w:p>
            <w:pPr>
              <w:spacing w:after="20"/>
              <w:ind w:left="20"/>
              <w:jc w:val="both"/>
            </w:pPr>
            <w:r>
              <w:rPr>
                <w:rFonts w:ascii="Times New Roman"/>
                <w:b w:val="false"/>
                <w:i w:val="false"/>
                <w:color w:val="000000"/>
                <w:sz w:val="20"/>
              </w:rPr>
              <w:t>
маточное поголовье 2484 га</w:t>
            </w:r>
          </w:p>
          <w:p>
            <w:pPr>
              <w:spacing w:after="20"/>
              <w:ind w:left="20"/>
              <w:jc w:val="both"/>
            </w:pPr>
            <w:r>
              <w:rPr>
                <w:rFonts w:ascii="Times New Roman"/>
                <w:b w:val="false"/>
                <w:i w:val="false"/>
                <w:color w:val="000000"/>
                <w:sz w:val="20"/>
              </w:rPr>
              <w:t>
8990-7450,2га=1539,8га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КРС-725(из них маточное поголовье 555)</w:t>
            </w:r>
          </w:p>
          <w:p>
            <w:pPr>
              <w:spacing w:after="20"/>
              <w:ind w:left="20"/>
              <w:jc w:val="both"/>
            </w:pPr>
            <w:r>
              <w:rPr>
                <w:rFonts w:ascii="Times New Roman"/>
                <w:b w:val="false"/>
                <w:i w:val="false"/>
                <w:color w:val="000000"/>
                <w:sz w:val="20"/>
              </w:rPr>
              <w:t>
МРС-788</w:t>
            </w:r>
          </w:p>
          <w:p>
            <w:pPr>
              <w:spacing w:after="20"/>
              <w:ind w:left="20"/>
              <w:jc w:val="both"/>
            </w:pPr>
            <w:r>
              <w:rPr>
                <w:rFonts w:ascii="Times New Roman"/>
                <w:b w:val="false"/>
                <w:i w:val="false"/>
                <w:color w:val="000000"/>
                <w:sz w:val="20"/>
              </w:rPr>
              <w:t>
Лошади-579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725гол*0,8га/гол=580*4,5га=2610га</w:t>
            </w:r>
          </w:p>
          <w:p>
            <w:pPr>
              <w:spacing w:after="20"/>
              <w:ind w:left="20"/>
              <w:jc w:val="both"/>
            </w:pPr>
            <w:r>
              <w:rPr>
                <w:rFonts w:ascii="Times New Roman"/>
                <w:b w:val="false"/>
                <w:i w:val="false"/>
                <w:color w:val="000000"/>
                <w:sz w:val="20"/>
              </w:rPr>
              <w:t>
КРС (мат) 555*0,8=444*4,5га=1998 га</w:t>
            </w:r>
          </w:p>
          <w:p>
            <w:pPr>
              <w:spacing w:after="20"/>
              <w:ind w:left="20"/>
              <w:jc w:val="both"/>
            </w:pPr>
            <w:r>
              <w:rPr>
                <w:rFonts w:ascii="Times New Roman"/>
                <w:b w:val="false"/>
                <w:i w:val="false"/>
                <w:color w:val="000000"/>
                <w:sz w:val="20"/>
              </w:rPr>
              <w:t>
МРС</w:t>
            </w:r>
          </w:p>
          <w:p>
            <w:pPr>
              <w:spacing w:after="20"/>
              <w:ind w:left="20"/>
              <w:jc w:val="both"/>
            </w:pPr>
            <w:r>
              <w:rPr>
                <w:rFonts w:ascii="Times New Roman"/>
                <w:b w:val="false"/>
                <w:i w:val="false"/>
                <w:color w:val="000000"/>
                <w:sz w:val="20"/>
              </w:rPr>
              <w:t>
788*0,1га/гол.=788га*4,5га=3546га</w:t>
            </w:r>
          </w:p>
          <w:p>
            <w:pPr>
              <w:spacing w:after="20"/>
              <w:ind w:left="20"/>
              <w:jc w:val="both"/>
            </w:pPr>
            <w:r>
              <w:rPr>
                <w:rFonts w:ascii="Times New Roman"/>
                <w:b w:val="false"/>
                <w:i w:val="false"/>
                <w:color w:val="000000"/>
                <w:sz w:val="20"/>
              </w:rPr>
              <w:t>
Лошади</w:t>
            </w:r>
          </w:p>
          <w:p>
            <w:pPr>
              <w:spacing w:after="20"/>
              <w:ind w:left="20"/>
              <w:jc w:val="both"/>
            </w:pPr>
            <w:r>
              <w:rPr>
                <w:rFonts w:ascii="Times New Roman"/>
                <w:b w:val="false"/>
                <w:i w:val="false"/>
                <w:color w:val="000000"/>
                <w:sz w:val="20"/>
              </w:rPr>
              <w:t>
579гол.*1,0га/гол.=579*4,5га=2605,5га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2610га+3546га+2605,5га=8761,5га на отгонно-пастбищное содержание животных</w:t>
            </w:r>
          </w:p>
          <w:p>
            <w:pPr>
              <w:spacing w:after="20"/>
              <w:ind w:left="20"/>
              <w:jc w:val="both"/>
            </w:pPr>
            <w:r>
              <w:rPr>
                <w:rFonts w:ascii="Times New Roman"/>
                <w:b w:val="false"/>
                <w:i w:val="false"/>
                <w:color w:val="000000"/>
                <w:sz w:val="20"/>
              </w:rPr>
              <w:t>
маточное поголовье 1998 га</w:t>
            </w:r>
          </w:p>
          <w:p>
            <w:pPr>
              <w:spacing w:after="20"/>
              <w:ind w:left="20"/>
              <w:jc w:val="both"/>
            </w:pPr>
            <w:r>
              <w:rPr>
                <w:rFonts w:ascii="Times New Roman"/>
                <w:b w:val="false"/>
                <w:i w:val="false"/>
                <w:color w:val="000000"/>
                <w:sz w:val="20"/>
              </w:rPr>
              <w:t>
9257,1-8761,5га=495,6га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КРС-87 (из них маточное поголовье 64)</w:t>
            </w:r>
          </w:p>
          <w:p>
            <w:pPr>
              <w:spacing w:after="20"/>
              <w:ind w:left="20"/>
              <w:jc w:val="both"/>
            </w:pPr>
            <w:r>
              <w:rPr>
                <w:rFonts w:ascii="Times New Roman"/>
                <w:b w:val="false"/>
                <w:i w:val="false"/>
                <w:color w:val="000000"/>
                <w:sz w:val="20"/>
              </w:rPr>
              <w:t>
МРС-278</w:t>
            </w:r>
          </w:p>
          <w:p>
            <w:pPr>
              <w:spacing w:after="20"/>
              <w:ind w:left="20"/>
              <w:jc w:val="both"/>
            </w:pPr>
            <w:r>
              <w:rPr>
                <w:rFonts w:ascii="Times New Roman"/>
                <w:b w:val="false"/>
                <w:i w:val="false"/>
                <w:color w:val="000000"/>
                <w:sz w:val="20"/>
              </w:rPr>
              <w:t>
лошади-30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87*0,8га/гол.=69,6*4,5га=313,2га</w:t>
            </w:r>
          </w:p>
          <w:p>
            <w:pPr>
              <w:spacing w:after="20"/>
              <w:ind w:left="20"/>
              <w:jc w:val="both"/>
            </w:pPr>
            <w:r>
              <w:rPr>
                <w:rFonts w:ascii="Times New Roman"/>
                <w:b w:val="false"/>
                <w:i w:val="false"/>
                <w:color w:val="000000"/>
                <w:sz w:val="20"/>
              </w:rPr>
              <w:t>
КРС (мат)64*0,8=51,2*4,5=230,4га</w:t>
            </w:r>
          </w:p>
          <w:p>
            <w:pPr>
              <w:spacing w:after="20"/>
              <w:ind w:left="20"/>
              <w:jc w:val="both"/>
            </w:pPr>
            <w:r>
              <w:rPr>
                <w:rFonts w:ascii="Times New Roman"/>
                <w:b w:val="false"/>
                <w:i w:val="false"/>
                <w:color w:val="000000"/>
                <w:sz w:val="20"/>
              </w:rPr>
              <w:t>
МРС-</w:t>
            </w:r>
          </w:p>
          <w:p>
            <w:pPr>
              <w:spacing w:after="20"/>
              <w:ind w:left="20"/>
              <w:jc w:val="both"/>
            </w:pPr>
            <w:r>
              <w:rPr>
                <w:rFonts w:ascii="Times New Roman"/>
                <w:b w:val="false"/>
                <w:i w:val="false"/>
                <w:color w:val="000000"/>
                <w:sz w:val="20"/>
              </w:rPr>
              <w:t>
278*0,1га/гол=27,8га*4,5га=125га</w:t>
            </w:r>
          </w:p>
          <w:p>
            <w:pPr>
              <w:spacing w:after="20"/>
              <w:ind w:left="20"/>
              <w:jc w:val="both"/>
            </w:pPr>
            <w:r>
              <w:rPr>
                <w:rFonts w:ascii="Times New Roman"/>
                <w:b w:val="false"/>
                <w:i w:val="false"/>
                <w:color w:val="000000"/>
                <w:sz w:val="20"/>
              </w:rPr>
              <w:t xml:space="preserve">
лошади </w:t>
            </w:r>
          </w:p>
          <w:p>
            <w:pPr>
              <w:spacing w:after="20"/>
              <w:ind w:left="20"/>
              <w:jc w:val="both"/>
            </w:pPr>
            <w:r>
              <w:rPr>
                <w:rFonts w:ascii="Times New Roman"/>
                <w:b w:val="false"/>
                <w:i w:val="false"/>
                <w:color w:val="000000"/>
                <w:sz w:val="20"/>
              </w:rPr>
              <w:t>
30*1,0га=30га*4,5га=135га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313,2га+125га+135га=573,2га на отгонно-пастбищное содержание животных </w:t>
            </w:r>
          </w:p>
          <w:p>
            <w:pPr>
              <w:spacing w:after="20"/>
              <w:ind w:left="20"/>
              <w:jc w:val="both"/>
            </w:pPr>
            <w:r>
              <w:rPr>
                <w:rFonts w:ascii="Times New Roman"/>
                <w:b w:val="false"/>
                <w:i w:val="false"/>
                <w:color w:val="000000"/>
                <w:sz w:val="20"/>
              </w:rPr>
              <w:t xml:space="preserve">
маточное поголовье 230,4 га </w:t>
            </w:r>
          </w:p>
          <w:p>
            <w:pPr>
              <w:spacing w:after="20"/>
              <w:ind w:left="20"/>
              <w:jc w:val="both"/>
            </w:pPr>
            <w:r>
              <w:rPr>
                <w:rFonts w:ascii="Times New Roman"/>
                <w:b w:val="false"/>
                <w:i w:val="false"/>
                <w:color w:val="000000"/>
                <w:sz w:val="20"/>
              </w:rPr>
              <w:t>
856-573,2=282,8га</w:t>
            </w:r>
          </w:p>
        </w:tc>
      </w:tr>
    </w:tbl>
    <w:p>
      <w:pPr>
        <w:spacing w:after="0"/>
        <w:ind w:left="0"/>
        <w:jc w:val="left"/>
      </w:pPr>
      <w:r>
        <w:rPr>
          <w:rFonts w:ascii="Times New Roman"/>
          <w:b/>
          <w:i w:val="false"/>
          <w:color w:val="000000"/>
        </w:rPr>
        <w:t xml:space="preserve"> Схема (карта) расположения пастбищ на территории села Олжабай батыра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Ынтымақ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Алгабас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отгонного участка Баймен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сельского округа имени Олжабай батыра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"Нурлан" Тугубаев Абдыкарым Сагалиевич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Куланбаев Бекболат Сагинаевич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"Алмат" Альмагамбетов Ержан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"Гея" Евфименко Виталий Михайлович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"Шакшабай" Жарболова Гульсум Кыздарбековна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"Торе" Жумаканов Марат Кабыкенович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Махорин Павел Евгениевич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"Рустем" Сарсенбаева Гульмира Олжабаевна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"Сарсенов" Сарсенов Жанат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Сарсенов Абай Абыкенович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"Береке" Унайбеков Ержан Айтымович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"Акжол" Джусупов Дархан Каиргельдинович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"Талгат" Жагипаров Канат 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"А-Шаттык" Тугубаев 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Кусаинов Мерей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Олжатаев Канат Серикбаевич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"ERASYL", глава Бақыт Алпыс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"Аскаров", глава Аскаров Мурат Ермекбаевич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"Жанбек", глава Жантуаров Тулеутай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"Айдабол-77", глава Назарбеков Ержан Балтабаевич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"Ерсаин", глава Шошанов Канат Амангельдинович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"Серикбай", глава Олжатаев Канат Серикбаевич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"Алмат", глава Альмагамбетов Ержан Ольжабаевич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Мұқият Күлина и 4 человека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Мадениет Султанбек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Кушенов Какен Калауович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Утегенов Арман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Байгабыл Куанбек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Аскар Кариба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Алдасугуров Серик Айтмагамбетович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Еламанов Амангельды Аманжолулы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Жиенгалиева Мира Исагалиевна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Темирбек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"Байтуаровы" Байтуарова Гульнар Канатовна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Болатханұлы Серікбол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Жумаш Серан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Кайдахметов Куанат Акпанович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Коновалова Юлиана Ивановна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"Ракишев"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Қабдыл Алтынбек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Расул Қайнар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Альмагамбетов Сайран 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"Sabyr" Канафин Асхат Сабырович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Жантуаров Укибай Топанович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Хожабай Балжан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Унайбеков Салават 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Ұлымқан Тұрғын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Жумаканов Мурат Кабкенович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Утегенов Арман Тулегенович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Мамұтбек Еркінбек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Байгабыл Тилеубек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Мадениет Досымбек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Оразов Ануарбек Казбекович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"Ракишев", глава Рақыш Дастан Нүсіпханұлы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Ашимов Ермухан Галымжанович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Акишев Куат Калдыбаевич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Талгат Шарипович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Боранбаев Кудайберген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Тлепов Тулеубай Акылбекович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Карапыш Виктор Михайлович, Головко Галина Михайловна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Дуйсембаев Адай Темирбаевич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Тулеуов Темирбек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Уналов Расым Толпышевич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Керейбаев Максут Байтенович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"БЕЛЫЙ ЯР"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"Жалыкбас"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"Жалыкпас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"Бегей"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"БЕЛЫЙ ЯР"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"HARVEST-KZ"</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 Жар 2016"</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"Company GROUP TORE"</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"AK17 Partners"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"EL-AMAN-2020"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"Тан Агро Груп-II"</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"Ленат"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"AiS-2021"</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"NAZAR GPOUP"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"AK17 Partners"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"Nurgisa-2022"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"ST-Kausar-2022"</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"ТЕМІРБОЛАТ-2023"</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"Береке-2017"</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"Aqjol-2019"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"Yntymaq-2018"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"Ataqonys-2018"</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СПК "Sanjar-2021" </w:t>
            </w:r>
          </w:p>
        </w:tc>
      </w:tr>
    </w:tbl>
    <w:p>
      <w:pPr>
        <w:spacing w:after="0"/>
        <w:ind w:left="0"/>
        <w:jc w:val="both"/>
      </w:pPr>
      <w:r>
        <w:rPr>
          <w:rFonts w:ascii="Times New Roman"/>
          <w:b w:val="false"/>
          <w:i w:val="false"/>
          <w:color w:val="000000"/>
          <w:sz w:val="28"/>
        </w:rPr>
        <w:t>
      Сведения о сервитутах для прогона скота сельского округа имени Олжабай батыра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сельскому округу имени Олжабай батырав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Олжабай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КРС- 1888 головы,</w:t>
            </w:r>
          </w:p>
          <w:p>
            <w:pPr>
              <w:spacing w:after="20"/>
              <w:ind w:left="20"/>
              <w:jc w:val="both"/>
            </w:pPr>
            <w:r>
              <w:rPr>
                <w:rFonts w:ascii="Times New Roman"/>
                <w:b w:val="false"/>
                <w:i w:val="false"/>
                <w:color w:val="000000"/>
                <w:sz w:val="20"/>
              </w:rPr>
              <w:t>
(Из них маточное поголовье -977 голов),</w:t>
            </w:r>
          </w:p>
          <w:p>
            <w:pPr>
              <w:spacing w:after="20"/>
              <w:ind w:left="20"/>
              <w:jc w:val="both"/>
            </w:pPr>
            <w:r>
              <w:rPr>
                <w:rFonts w:ascii="Times New Roman"/>
                <w:b w:val="false"/>
                <w:i w:val="false"/>
                <w:color w:val="000000"/>
                <w:sz w:val="20"/>
              </w:rPr>
              <w:t>
МРС –2704 головы,</w:t>
            </w:r>
          </w:p>
          <w:p>
            <w:pPr>
              <w:spacing w:after="20"/>
              <w:ind w:left="20"/>
              <w:jc w:val="both"/>
            </w:pPr>
            <w:r>
              <w:rPr>
                <w:rFonts w:ascii="Times New Roman"/>
                <w:b w:val="false"/>
                <w:i w:val="false"/>
                <w:color w:val="000000"/>
                <w:sz w:val="20"/>
              </w:rPr>
              <w:t>
Лошади – 165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1888гол.*0,8га/гол.=1510,4* 4,5 га= 6796,8 га</w:t>
            </w:r>
          </w:p>
          <w:p>
            <w:pPr>
              <w:spacing w:after="20"/>
              <w:ind w:left="20"/>
              <w:jc w:val="both"/>
            </w:pPr>
            <w:r>
              <w:rPr>
                <w:rFonts w:ascii="Times New Roman"/>
                <w:b w:val="false"/>
                <w:i w:val="false"/>
                <w:color w:val="000000"/>
                <w:sz w:val="20"/>
              </w:rPr>
              <w:t>
(КРС (мат.) 977гол.*0,8га/гол.= 781,6*4,5га=3517,2га)</w:t>
            </w:r>
          </w:p>
          <w:p>
            <w:pPr>
              <w:spacing w:after="20"/>
              <w:ind w:left="20"/>
              <w:jc w:val="both"/>
            </w:pPr>
            <w:r>
              <w:rPr>
                <w:rFonts w:ascii="Times New Roman"/>
                <w:b w:val="false"/>
                <w:i w:val="false"/>
                <w:color w:val="000000"/>
                <w:sz w:val="20"/>
              </w:rPr>
              <w:t>
МРС 2704гол.*0,1га/гол.=270,4 га*4,5 га=1216,8 га</w:t>
            </w:r>
          </w:p>
          <w:p>
            <w:pPr>
              <w:spacing w:after="20"/>
              <w:ind w:left="20"/>
              <w:jc w:val="both"/>
            </w:pPr>
            <w:r>
              <w:rPr>
                <w:rFonts w:ascii="Times New Roman"/>
                <w:b w:val="false"/>
                <w:i w:val="false"/>
                <w:color w:val="000000"/>
                <w:sz w:val="20"/>
              </w:rPr>
              <w:t>
Лошади 165гол.*1,0га/гол.=165*</w:t>
            </w:r>
          </w:p>
          <w:p>
            <w:pPr>
              <w:spacing w:after="20"/>
              <w:ind w:left="20"/>
              <w:jc w:val="both"/>
            </w:pPr>
            <w:r>
              <w:rPr>
                <w:rFonts w:ascii="Times New Roman"/>
                <w:b w:val="false"/>
                <w:i w:val="false"/>
                <w:color w:val="000000"/>
                <w:sz w:val="20"/>
              </w:rPr>
              <w:t>
4,5 га=742,5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6796,8 га+1216,8га +742,5=13252,5 на отгонно-пастбищное содержание животных</w:t>
            </w:r>
          </w:p>
          <w:p>
            <w:pPr>
              <w:spacing w:after="20"/>
              <w:ind w:left="20"/>
              <w:jc w:val="both"/>
            </w:pPr>
            <w:r>
              <w:rPr>
                <w:rFonts w:ascii="Times New Roman"/>
                <w:b w:val="false"/>
                <w:i w:val="false"/>
                <w:color w:val="000000"/>
                <w:sz w:val="20"/>
              </w:rPr>
              <w:t>
3517,2 га маточное поголовье</w:t>
            </w:r>
          </w:p>
          <w:p>
            <w:pPr>
              <w:spacing w:after="20"/>
              <w:ind w:left="20"/>
              <w:jc w:val="both"/>
            </w:pPr>
            <w:r>
              <w:rPr>
                <w:rFonts w:ascii="Times New Roman"/>
                <w:b w:val="false"/>
                <w:i w:val="false"/>
                <w:color w:val="000000"/>
                <w:sz w:val="20"/>
              </w:rPr>
              <w:t xml:space="preserve">
7931 га–3517,2га= 4413,8га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КРС- 262 головы</w:t>
            </w:r>
          </w:p>
          <w:p>
            <w:pPr>
              <w:spacing w:after="20"/>
              <w:ind w:left="20"/>
              <w:jc w:val="both"/>
            </w:pPr>
            <w:r>
              <w:rPr>
                <w:rFonts w:ascii="Times New Roman"/>
                <w:b w:val="false"/>
                <w:i w:val="false"/>
                <w:color w:val="000000"/>
                <w:sz w:val="20"/>
              </w:rPr>
              <w:t>
(из них маточное поголовье -207 голов)</w:t>
            </w:r>
          </w:p>
          <w:p>
            <w:pPr>
              <w:spacing w:after="20"/>
              <w:ind w:left="20"/>
              <w:jc w:val="both"/>
            </w:pPr>
            <w:r>
              <w:rPr>
                <w:rFonts w:ascii="Times New Roman"/>
                <w:b w:val="false"/>
                <w:i w:val="false"/>
                <w:color w:val="000000"/>
                <w:sz w:val="20"/>
              </w:rPr>
              <w:t>
МРС – 262 голов</w:t>
            </w:r>
          </w:p>
          <w:p>
            <w:pPr>
              <w:spacing w:after="20"/>
              <w:ind w:left="20"/>
              <w:jc w:val="both"/>
            </w:pPr>
            <w:r>
              <w:rPr>
                <w:rFonts w:ascii="Times New Roman"/>
                <w:b w:val="false"/>
                <w:i w:val="false"/>
                <w:color w:val="000000"/>
                <w:sz w:val="20"/>
              </w:rPr>
              <w:t>
Лощади-35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262гол.*0,8га/гол.=209,6 * 4,5 га = 943,2 га</w:t>
            </w:r>
          </w:p>
          <w:p>
            <w:pPr>
              <w:spacing w:after="20"/>
              <w:ind w:left="20"/>
              <w:jc w:val="both"/>
            </w:pPr>
            <w:r>
              <w:rPr>
                <w:rFonts w:ascii="Times New Roman"/>
                <w:b w:val="false"/>
                <w:i w:val="false"/>
                <w:color w:val="000000"/>
                <w:sz w:val="20"/>
              </w:rPr>
              <w:t>
(КРС (мат.) 207 гол.*0,8га/гол.= 165,6*4,5га=745,2га)</w:t>
            </w:r>
          </w:p>
          <w:p>
            <w:pPr>
              <w:spacing w:after="20"/>
              <w:ind w:left="20"/>
              <w:jc w:val="both"/>
            </w:pPr>
            <w:r>
              <w:rPr>
                <w:rFonts w:ascii="Times New Roman"/>
                <w:b w:val="false"/>
                <w:i w:val="false"/>
                <w:color w:val="000000"/>
                <w:sz w:val="20"/>
              </w:rPr>
              <w:t>
МРС 262гол.*0,1га/гол.=26,2 га*4,5 га=117,9 га</w:t>
            </w:r>
          </w:p>
          <w:p>
            <w:pPr>
              <w:spacing w:after="20"/>
              <w:ind w:left="20"/>
              <w:jc w:val="both"/>
            </w:pPr>
            <w:r>
              <w:rPr>
                <w:rFonts w:ascii="Times New Roman"/>
                <w:b w:val="false"/>
                <w:i w:val="false"/>
                <w:color w:val="000000"/>
                <w:sz w:val="20"/>
              </w:rPr>
              <w:t>
Лошади 35гол.*1,0га/гол.=35*</w:t>
            </w:r>
          </w:p>
          <w:p>
            <w:pPr>
              <w:spacing w:after="20"/>
              <w:ind w:left="20"/>
              <w:jc w:val="both"/>
            </w:pPr>
            <w:r>
              <w:rPr>
                <w:rFonts w:ascii="Times New Roman"/>
                <w:b w:val="false"/>
                <w:i w:val="false"/>
                <w:color w:val="000000"/>
                <w:sz w:val="20"/>
              </w:rPr>
              <w:t>
4,5 га=157,5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943,2 га+117,9 га+157,5 га= 1218,6га на отгонно-пастбищное содержание животных</w:t>
            </w:r>
          </w:p>
          <w:p>
            <w:pPr>
              <w:spacing w:after="20"/>
              <w:ind w:left="20"/>
              <w:jc w:val="both"/>
            </w:pPr>
            <w:r>
              <w:rPr>
                <w:rFonts w:ascii="Times New Roman"/>
                <w:b w:val="false"/>
                <w:i w:val="false"/>
                <w:color w:val="000000"/>
                <w:sz w:val="20"/>
              </w:rPr>
              <w:t>
745,2 га маточное поголовье</w:t>
            </w:r>
          </w:p>
          <w:p>
            <w:pPr>
              <w:spacing w:after="20"/>
              <w:ind w:left="20"/>
              <w:jc w:val="both"/>
            </w:pPr>
            <w:r>
              <w:rPr>
                <w:rFonts w:ascii="Times New Roman"/>
                <w:b w:val="false"/>
                <w:i w:val="false"/>
                <w:color w:val="000000"/>
                <w:sz w:val="20"/>
              </w:rPr>
              <w:t>
3119га-745,2га=2373,8га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КРС- 90 головы</w:t>
            </w:r>
          </w:p>
          <w:p>
            <w:pPr>
              <w:spacing w:after="20"/>
              <w:ind w:left="20"/>
              <w:jc w:val="both"/>
            </w:pPr>
            <w:r>
              <w:rPr>
                <w:rFonts w:ascii="Times New Roman"/>
                <w:b w:val="false"/>
                <w:i w:val="false"/>
                <w:color w:val="000000"/>
                <w:sz w:val="20"/>
              </w:rPr>
              <w:t>
(из них маточное поголовье -78 голова)</w:t>
            </w:r>
          </w:p>
          <w:p>
            <w:pPr>
              <w:spacing w:after="20"/>
              <w:ind w:left="20"/>
              <w:jc w:val="both"/>
            </w:pPr>
            <w:r>
              <w:rPr>
                <w:rFonts w:ascii="Times New Roman"/>
                <w:b w:val="false"/>
                <w:i w:val="false"/>
                <w:color w:val="000000"/>
                <w:sz w:val="20"/>
              </w:rPr>
              <w:t>
МРС – 305 голов</w:t>
            </w:r>
          </w:p>
          <w:p>
            <w:pPr>
              <w:spacing w:after="20"/>
              <w:ind w:left="20"/>
              <w:jc w:val="both"/>
            </w:pPr>
            <w:r>
              <w:rPr>
                <w:rFonts w:ascii="Times New Roman"/>
                <w:b w:val="false"/>
                <w:i w:val="false"/>
                <w:color w:val="000000"/>
                <w:sz w:val="20"/>
              </w:rPr>
              <w:t>
Лощади – 343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90гол.*0,8га/гол.=72 * 4,5 га = 324 га</w:t>
            </w:r>
          </w:p>
          <w:p>
            <w:pPr>
              <w:spacing w:after="20"/>
              <w:ind w:left="20"/>
              <w:jc w:val="both"/>
            </w:pPr>
            <w:r>
              <w:rPr>
                <w:rFonts w:ascii="Times New Roman"/>
                <w:b w:val="false"/>
                <w:i w:val="false"/>
                <w:color w:val="000000"/>
                <w:sz w:val="20"/>
              </w:rPr>
              <w:t>
(КРС (мат.) 78 гол.*0,8га/гол.= 62,4 *4,5га=280,8га)</w:t>
            </w:r>
          </w:p>
          <w:p>
            <w:pPr>
              <w:spacing w:after="20"/>
              <w:ind w:left="20"/>
              <w:jc w:val="both"/>
            </w:pPr>
            <w:r>
              <w:rPr>
                <w:rFonts w:ascii="Times New Roman"/>
                <w:b w:val="false"/>
                <w:i w:val="false"/>
                <w:color w:val="000000"/>
                <w:sz w:val="20"/>
              </w:rPr>
              <w:t>
МРС 305гол.*0,1га/гол.=30,5 га</w:t>
            </w:r>
          </w:p>
          <w:p>
            <w:pPr>
              <w:spacing w:after="20"/>
              <w:ind w:left="20"/>
              <w:jc w:val="both"/>
            </w:pPr>
            <w:r>
              <w:rPr>
                <w:rFonts w:ascii="Times New Roman"/>
                <w:b w:val="false"/>
                <w:i w:val="false"/>
                <w:color w:val="000000"/>
                <w:sz w:val="20"/>
              </w:rPr>
              <w:t>
*4,5 га=137,2 га</w:t>
            </w:r>
          </w:p>
          <w:p>
            <w:pPr>
              <w:spacing w:after="20"/>
              <w:ind w:left="20"/>
              <w:jc w:val="both"/>
            </w:pPr>
            <w:r>
              <w:rPr>
                <w:rFonts w:ascii="Times New Roman"/>
                <w:b w:val="false"/>
                <w:i w:val="false"/>
                <w:color w:val="000000"/>
                <w:sz w:val="20"/>
              </w:rPr>
              <w:t>
Лошади 343гол.*1,0га/гол.=343*</w:t>
            </w:r>
          </w:p>
          <w:p>
            <w:pPr>
              <w:spacing w:after="20"/>
              <w:ind w:left="20"/>
              <w:jc w:val="both"/>
            </w:pPr>
            <w:r>
              <w:rPr>
                <w:rFonts w:ascii="Times New Roman"/>
                <w:b w:val="false"/>
                <w:i w:val="false"/>
                <w:color w:val="000000"/>
                <w:sz w:val="20"/>
              </w:rPr>
              <w:t>
4,5 га=1543,5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 га+137,2 га+1543,5 га=2004,7</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280,8га маточное поголовье</w:t>
            </w:r>
          </w:p>
          <w:p>
            <w:pPr>
              <w:spacing w:after="20"/>
              <w:ind w:left="20"/>
              <w:jc w:val="both"/>
            </w:pPr>
            <w:r>
              <w:rPr>
                <w:rFonts w:ascii="Times New Roman"/>
                <w:b w:val="false"/>
                <w:i w:val="false"/>
                <w:color w:val="000000"/>
                <w:sz w:val="20"/>
              </w:rPr>
              <w:t>
2870га-280,8га=2589,2га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Отгонный участок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КРС- 35 головы</w:t>
            </w:r>
          </w:p>
          <w:p>
            <w:pPr>
              <w:spacing w:after="20"/>
              <w:ind w:left="20"/>
              <w:jc w:val="both"/>
            </w:pPr>
            <w:r>
              <w:rPr>
                <w:rFonts w:ascii="Times New Roman"/>
                <w:b w:val="false"/>
                <w:i w:val="false"/>
                <w:color w:val="000000"/>
                <w:sz w:val="20"/>
              </w:rPr>
              <w:t>
(из них маточное поголовье -30 голова)</w:t>
            </w:r>
          </w:p>
          <w:p>
            <w:pPr>
              <w:spacing w:after="20"/>
              <w:ind w:left="20"/>
              <w:jc w:val="both"/>
            </w:pPr>
            <w:r>
              <w:rPr>
                <w:rFonts w:ascii="Times New Roman"/>
                <w:b w:val="false"/>
                <w:i w:val="false"/>
                <w:color w:val="000000"/>
                <w:sz w:val="20"/>
              </w:rPr>
              <w:t>
Лощади –56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35гол.*0,8га/гол.=28* 4,5 га = 126 га</w:t>
            </w:r>
          </w:p>
          <w:p>
            <w:pPr>
              <w:spacing w:after="20"/>
              <w:ind w:left="20"/>
              <w:jc w:val="both"/>
            </w:pPr>
            <w:r>
              <w:rPr>
                <w:rFonts w:ascii="Times New Roman"/>
                <w:b w:val="false"/>
                <w:i w:val="false"/>
                <w:color w:val="000000"/>
                <w:sz w:val="20"/>
              </w:rPr>
              <w:t>
(КРС (мат.) 30гол.*0,8га/гол.= 24 *4,5га=108га)</w:t>
            </w:r>
          </w:p>
          <w:p>
            <w:pPr>
              <w:spacing w:after="20"/>
              <w:ind w:left="20"/>
              <w:jc w:val="both"/>
            </w:pPr>
            <w:r>
              <w:rPr>
                <w:rFonts w:ascii="Times New Roman"/>
                <w:b w:val="false"/>
                <w:i w:val="false"/>
                <w:color w:val="000000"/>
                <w:sz w:val="20"/>
              </w:rPr>
              <w:t>
Лошади 56гол.*1,0га/гол.=56*</w:t>
            </w:r>
          </w:p>
          <w:p>
            <w:pPr>
              <w:spacing w:after="20"/>
              <w:ind w:left="20"/>
              <w:jc w:val="both"/>
            </w:pPr>
            <w:r>
              <w:rPr>
                <w:rFonts w:ascii="Times New Roman"/>
                <w:b w:val="false"/>
                <w:i w:val="false"/>
                <w:color w:val="000000"/>
                <w:sz w:val="20"/>
              </w:rPr>
              <w:t>
4,5 га=252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 га+252 га=378 га</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108га маточное поголовье</w:t>
            </w:r>
          </w:p>
          <w:p>
            <w:pPr>
              <w:spacing w:after="20"/>
              <w:ind w:left="20"/>
              <w:jc w:val="both"/>
            </w:pPr>
            <w:r>
              <w:rPr>
                <w:rFonts w:ascii="Times New Roman"/>
                <w:b w:val="false"/>
                <w:i w:val="false"/>
                <w:color w:val="000000"/>
                <w:sz w:val="20"/>
              </w:rPr>
              <w:t>
4300га-108га=4192га</w:t>
            </w:r>
          </w:p>
        </w:tc>
      </w:tr>
    </w:tbl>
    <w:p>
      <w:pPr>
        <w:spacing w:after="0"/>
        <w:ind w:left="0"/>
        <w:jc w:val="left"/>
      </w:pPr>
      <w:r>
        <w:rPr>
          <w:rFonts w:ascii="Times New Roman"/>
          <w:b/>
          <w:i w:val="false"/>
          <w:color w:val="000000"/>
        </w:rPr>
        <w:t xml:space="preserve"> Схема (карта) расположения пастбищ на территории села Еркиншилик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(карта) расположения пастбищ на территории села Енбек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Еркиншиликского сельского округа</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"Әлібек" БайдельдиноваБибигульШокуевна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"Дидар-хан" БайтасовКаергельдыХалиханович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"Ислам" ТабулдинСотжанКуанышевич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"Отеубай" БиекеновСагидуллаХамитович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"Жолымбет" ИмансеитовКайратАманжолович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"Картбай"КызыровДаулетАйтбаевич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 Б А"ӨміртайұлыТемірлан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"Түймебай" ТүймебайҚадылбек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"Ақеділ" ҚұсайынұлыЖанат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"ҚұралайА" ЦэрэнЖантурсан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"Енбек" ЕрежепЖаналык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"Фаворит" Беззубец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"Ержан" БектурсуновЕржанНуртасович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"Асыл" БимжановТургунБайкенович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"Майтобе" Турсунбаев КайдарКенесович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"Шорман" АмангельдиновАхпанШорманович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 А. Ерканат" КизировЕрканатТегисович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"Ильясов" ИльясовСерикСейтахметович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"Риза"КенжебековАдильБолатович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"Тастыбай" ЕгимбаевАмантауТастыбаевич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"Кожахмет" МахметовБекзатОрдабаевич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"Олжа" Омаров КурбанОлжабаевич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"Темирбулат" АубакировТемирбулатАлпыспаевич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"НаушикАдил" НаушикАдил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"Кар–Жас" ЖанкашбековБолатКошкенбаевич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"Мариям" ЖамантаевБауыржанНажмиденович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"Баеш" ДосмагамбетовБауржанКаиржанович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"Айтиш" ЕгинбаевТулеубайАйтышович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"Алйхан" КалиаскарАкимжан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"Идрисов" ИдрисовГабдуллаКайркенович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"Тауекел" Какишев Сергазы Тулеубекович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Алькеева Кызылгуль Калдыбаевна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Байдельдинов Амангельды Токенович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БайдельдиновСерикТукенович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8 чел (ЖакишевАманСагатович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гр (Исатаевы)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 гр (Ермагамбетов Х.С.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40 гр (Ахметов В.Т.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(ЖолдыбаеваБ.К., ЖолдыбаевК.Т.)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5 гр (Смагулов М.Д.)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6 гр. (Бусурманов С.С. и др)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ДулатЖанабаевич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2 чел (Жолдыбеков К.Т., Жолдыбекова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3 чел (Исабекова Баян Туяковна, ШакимовГалиакпарТуякович, ШакимоваСаулеСартаевна)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Capital Group" Майсанов Сымбат Мукаметкалиевич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"ГУЛЬСАРА-КОС" МукановСерикАмирович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"ЕркеншеликБидай" Цой Виталий Геннадьевич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"Agro Lider Invest" Майсанов Сымбат Мукаметкалиевич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"Агрофирма Ерейментау"Гасюль Виталий Витальевич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"HARVEST-KZ" МишнеВ Александр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"Еркеншилик"" РустембаевТемирханЕргешович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"JER 2022" Райсов РустемКанатович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"ZHER-ANA-2021"Атыгаев Тохтар Секенович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"Молдаш-Агро"БайтемировКайратСадырович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"Атам-Сай" Байжигит Ханат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"Көкмойнақ" Хамбар Арапат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"Ural-Agro" Садыков Бауыржан Бакытович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"Aqkemeesil" Шильдебаева Лола Маратовна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"Дамир" ЕгинбаевКадрбекАйтышевич</w:t>
            </w:r>
          </w:p>
        </w:tc>
      </w:tr>
    </w:tbl>
    <w:p>
      <w:pPr>
        <w:spacing w:after="0"/>
        <w:ind w:left="0"/>
        <w:jc w:val="both"/>
      </w:pPr>
      <w:r>
        <w:rPr>
          <w:rFonts w:ascii="Times New Roman"/>
          <w:b w:val="false"/>
          <w:i w:val="false"/>
          <w:color w:val="000000"/>
          <w:sz w:val="28"/>
        </w:rPr>
        <w:t>
      Сведения о сервитутах для прогона скота Еркиншиликского сельского округа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 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угодий по Еркиншиликскому сельскому округу в разрезе по населенным пунктам</w:t>
      </w:r>
    </w:p>
    <w:p>
      <w:pPr>
        <w:spacing w:after="0"/>
        <w:ind w:left="0"/>
        <w:jc w:val="both"/>
      </w:pPr>
      <w:r>
        <w:rPr>
          <w:rFonts w:ascii="Times New Roman"/>
          <w:b w:val="false"/>
          <w:i w:val="false"/>
          <w:color w:val="000000"/>
          <w:sz w:val="28"/>
        </w:rPr>
        <w:t>
      Таблица №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Еркиншилик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КРС- 2808 головы,</w:t>
            </w:r>
          </w:p>
          <w:p>
            <w:pPr>
              <w:spacing w:after="20"/>
              <w:ind w:left="20"/>
              <w:jc w:val="both"/>
            </w:pPr>
            <w:r>
              <w:rPr>
                <w:rFonts w:ascii="Times New Roman"/>
                <w:b w:val="false"/>
                <w:i w:val="false"/>
                <w:color w:val="000000"/>
                <w:sz w:val="20"/>
              </w:rPr>
              <w:t>
(Из них маточное поголовье -2020 голов),</w:t>
            </w:r>
          </w:p>
          <w:p>
            <w:pPr>
              <w:spacing w:after="20"/>
              <w:ind w:left="20"/>
              <w:jc w:val="both"/>
            </w:pPr>
            <w:r>
              <w:rPr>
                <w:rFonts w:ascii="Times New Roman"/>
                <w:b w:val="false"/>
                <w:i w:val="false"/>
                <w:color w:val="000000"/>
                <w:sz w:val="20"/>
              </w:rPr>
              <w:t>
МРС –7563 головы,</w:t>
            </w:r>
          </w:p>
          <w:p>
            <w:pPr>
              <w:spacing w:after="20"/>
              <w:ind w:left="20"/>
              <w:jc w:val="both"/>
            </w:pPr>
            <w:r>
              <w:rPr>
                <w:rFonts w:ascii="Times New Roman"/>
                <w:b w:val="false"/>
                <w:i w:val="false"/>
                <w:color w:val="000000"/>
                <w:sz w:val="20"/>
              </w:rPr>
              <w:t>
Лошади – 719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2808 гол.*0,8га/гол.=2 246,4 * 4,5 га= 10 108,8 га</w:t>
            </w:r>
          </w:p>
          <w:p>
            <w:pPr>
              <w:spacing w:after="20"/>
              <w:ind w:left="20"/>
              <w:jc w:val="both"/>
            </w:pPr>
            <w:r>
              <w:rPr>
                <w:rFonts w:ascii="Times New Roman"/>
                <w:b w:val="false"/>
                <w:i w:val="false"/>
                <w:color w:val="000000"/>
                <w:sz w:val="20"/>
              </w:rPr>
              <w:t>
(КРС (мат.) 2020гол.*0,8га/гол.= 1 616*4,5га=7 272га)</w:t>
            </w:r>
          </w:p>
          <w:p>
            <w:pPr>
              <w:spacing w:after="20"/>
              <w:ind w:left="20"/>
              <w:jc w:val="both"/>
            </w:pPr>
            <w:r>
              <w:rPr>
                <w:rFonts w:ascii="Times New Roman"/>
                <w:b w:val="false"/>
                <w:i w:val="false"/>
                <w:color w:val="000000"/>
                <w:sz w:val="20"/>
              </w:rPr>
              <w:t>
МРС 7 563гол.*0,1га/гол.=756,3 га</w:t>
            </w:r>
          </w:p>
          <w:p>
            <w:pPr>
              <w:spacing w:after="20"/>
              <w:ind w:left="20"/>
              <w:jc w:val="both"/>
            </w:pPr>
            <w:r>
              <w:rPr>
                <w:rFonts w:ascii="Times New Roman"/>
                <w:b w:val="false"/>
                <w:i w:val="false"/>
                <w:color w:val="000000"/>
                <w:sz w:val="20"/>
              </w:rPr>
              <w:t>
*4,5 га=3403,35 га</w:t>
            </w:r>
          </w:p>
          <w:p>
            <w:pPr>
              <w:spacing w:after="20"/>
              <w:ind w:left="20"/>
              <w:jc w:val="both"/>
            </w:pPr>
            <w:r>
              <w:rPr>
                <w:rFonts w:ascii="Times New Roman"/>
                <w:b w:val="false"/>
                <w:i w:val="false"/>
                <w:color w:val="000000"/>
                <w:sz w:val="20"/>
              </w:rPr>
              <w:t>
Лошади 835гол.*1,0га/гол.=719*</w:t>
            </w:r>
          </w:p>
          <w:p>
            <w:pPr>
              <w:spacing w:after="20"/>
              <w:ind w:left="20"/>
              <w:jc w:val="both"/>
            </w:pPr>
            <w:r>
              <w:rPr>
                <w:rFonts w:ascii="Times New Roman"/>
                <w:b w:val="false"/>
                <w:i w:val="false"/>
                <w:color w:val="000000"/>
                <w:sz w:val="20"/>
              </w:rPr>
              <w:t>
4,5 га=3 235,5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10 108.8га+3 403.35га+3 235.5га=16 747.65га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7 272 га маточное поголовье</w:t>
            </w:r>
          </w:p>
          <w:p>
            <w:pPr>
              <w:spacing w:after="20"/>
              <w:ind w:left="20"/>
              <w:jc w:val="both"/>
            </w:pPr>
            <w:r>
              <w:rPr>
                <w:rFonts w:ascii="Times New Roman"/>
                <w:b w:val="false"/>
                <w:i w:val="false"/>
                <w:color w:val="000000"/>
                <w:sz w:val="20"/>
              </w:rPr>
              <w:t xml:space="preserve">
17 487га– 7 272 га= 10 215 га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КРС- 289 головы</w:t>
            </w:r>
          </w:p>
          <w:p>
            <w:pPr>
              <w:spacing w:after="20"/>
              <w:ind w:left="20"/>
              <w:jc w:val="both"/>
            </w:pPr>
            <w:r>
              <w:rPr>
                <w:rFonts w:ascii="Times New Roman"/>
                <w:b w:val="false"/>
                <w:i w:val="false"/>
                <w:color w:val="000000"/>
                <w:sz w:val="20"/>
              </w:rPr>
              <w:t>
(из них маточное поголовье -175 голов)</w:t>
            </w:r>
          </w:p>
          <w:p>
            <w:pPr>
              <w:spacing w:after="20"/>
              <w:ind w:left="20"/>
              <w:jc w:val="both"/>
            </w:pPr>
            <w:r>
              <w:rPr>
                <w:rFonts w:ascii="Times New Roman"/>
                <w:b w:val="false"/>
                <w:i w:val="false"/>
                <w:color w:val="000000"/>
                <w:sz w:val="20"/>
              </w:rPr>
              <w:t>
МРС – 1 565 голов</w:t>
            </w:r>
          </w:p>
          <w:p>
            <w:pPr>
              <w:spacing w:after="20"/>
              <w:ind w:left="20"/>
              <w:jc w:val="both"/>
            </w:pPr>
            <w:r>
              <w:rPr>
                <w:rFonts w:ascii="Times New Roman"/>
                <w:b w:val="false"/>
                <w:i w:val="false"/>
                <w:color w:val="000000"/>
                <w:sz w:val="20"/>
              </w:rPr>
              <w:t>
Лощади -186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289 гол.*0,8га/гол.= 231,2 * 4,5 га = 1 040,4 га(КРС (мат.) 175 гол.*0,8га/гол.= 140*4,5га=630га)</w:t>
            </w:r>
          </w:p>
          <w:p>
            <w:pPr>
              <w:spacing w:after="20"/>
              <w:ind w:left="20"/>
              <w:jc w:val="both"/>
            </w:pPr>
            <w:r>
              <w:rPr>
                <w:rFonts w:ascii="Times New Roman"/>
                <w:b w:val="false"/>
                <w:i w:val="false"/>
                <w:color w:val="000000"/>
                <w:sz w:val="20"/>
              </w:rPr>
              <w:t>
МРС 1 565 гол.*0,1га/гол.=156,5 га</w:t>
            </w:r>
          </w:p>
          <w:p>
            <w:pPr>
              <w:spacing w:after="20"/>
              <w:ind w:left="20"/>
              <w:jc w:val="both"/>
            </w:pPr>
            <w:r>
              <w:rPr>
                <w:rFonts w:ascii="Times New Roman"/>
                <w:b w:val="false"/>
                <w:i w:val="false"/>
                <w:color w:val="000000"/>
                <w:sz w:val="20"/>
              </w:rPr>
              <w:t>
*4,5 га=704,25 га</w:t>
            </w:r>
          </w:p>
          <w:p>
            <w:pPr>
              <w:spacing w:after="20"/>
              <w:ind w:left="20"/>
              <w:jc w:val="both"/>
            </w:pPr>
            <w:r>
              <w:rPr>
                <w:rFonts w:ascii="Times New Roman"/>
                <w:b w:val="false"/>
                <w:i w:val="false"/>
                <w:color w:val="000000"/>
                <w:sz w:val="20"/>
              </w:rPr>
              <w:t>
Лошади 186гол.*1,0га/гол.=186*</w:t>
            </w:r>
          </w:p>
          <w:p>
            <w:pPr>
              <w:spacing w:after="20"/>
              <w:ind w:left="20"/>
              <w:jc w:val="both"/>
            </w:pPr>
            <w:r>
              <w:rPr>
                <w:rFonts w:ascii="Times New Roman"/>
                <w:b w:val="false"/>
                <w:i w:val="false"/>
                <w:color w:val="000000"/>
                <w:sz w:val="20"/>
              </w:rPr>
              <w:t>
4,5 га=837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1 040,4га+704,25га+837га=2 581,65га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630 га маточное поголовье</w:t>
            </w:r>
          </w:p>
          <w:p>
            <w:pPr>
              <w:spacing w:after="20"/>
              <w:ind w:left="20"/>
              <w:jc w:val="both"/>
            </w:pPr>
            <w:r>
              <w:rPr>
                <w:rFonts w:ascii="Times New Roman"/>
                <w:b w:val="false"/>
                <w:i w:val="false"/>
                <w:color w:val="000000"/>
                <w:sz w:val="20"/>
              </w:rPr>
              <w:t>
858га-630га=228га</w:t>
            </w:r>
          </w:p>
        </w:tc>
      </w:tr>
    </w:tbl>
    <w:p>
      <w:pPr>
        <w:spacing w:after="0"/>
        <w:ind w:left="0"/>
        <w:jc w:val="left"/>
      </w:pPr>
      <w:r>
        <w:rPr>
          <w:rFonts w:ascii="Times New Roman"/>
          <w:b/>
          <w:i w:val="false"/>
          <w:color w:val="000000"/>
        </w:rPr>
        <w:t xml:space="preserve"> Схема (карта) расположения пастбищ на территории села Бозтал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расположение пастбищ на территории акимата села Бозтал</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"Жаманкара" Кульжанов Ануар Маратович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"Сага" Шакаев Габит Еркешович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"Айгыржал" Сеитов Ерболат Сеитович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"Мурат" Жахин Толеу Муратович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"Карасенгир" Маханбетов Омирбай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"Каир" Каирбеков Балтабек Атбайларович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"Мұра" Жумабеков Мурат Сагинович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"Секуов" Секуов Рустем Бекжигитович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"Нұғайбек" Нұғайбек Нұржақып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"КМ-Бірлік" Муканов Жанат Сарбасович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"Кордабай" Аубакиров Меирхан Амантаевич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"Ереймен" Айдабулова Гулайым Айтжанқызы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ИП "Арман" Кожахметова Айкен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"Жумабеков" Жумабеков Жанат Сагинович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"Нур-мол" Молдашев Машур Ныгметжанович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"ЦентрСпецСтрой – Астана"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"МТС-Ерейментау"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"Баянды-Санжар" Амиров Медет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"Бозтал –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"Бозтал" Секуов Саят Жанжигитович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"Маулен-тау" Секуов Агадыл Бекжигитович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"Хан-келді" Айдар Ералы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"Байқоныс" Хажекбер Кокен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"Курес" Рахмет Курес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"Ташимов" Ташимова Гульнар Шохановна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"Тұмсық" Ыхылас Солтан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"Айдабулов" Айдабулов Ержан Айтжанович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"Кудайбергенов" Кудайбергенов Бауржан Жакупович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"Гильмутдинов" Гильмутдинов Рамис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"Баянды-Санжар ТХ" Айтилеуов Таубажан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"Берік -1" Мустафин Ерхан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"K-2 GROUP" Куйбагаров Ермек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"OLZHA-SB"</w:t>
            </w:r>
          </w:p>
        </w:tc>
      </w:tr>
    </w:tbl>
    <w:p>
      <w:pPr>
        <w:spacing w:after="0"/>
        <w:ind w:left="0"/>
        <w:jc w:val="both"/>
      </w:pPr>
      <w:r>
        <w:rPr>
          <w:rFonts w:ascii="Times New Roman"/>
          <w:b w:val="false"/>
          <w:i w:val="false"/>
          <w:color w:val="000000"/>
          <w:sz w:val="28"/>
        </w:rPr>
        <w:t>
      Сведения о сервитутах для прогона скота села Бозтал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наличии скота и пастбищных угодий по селу Бозтал</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Бозтал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КРС- 1677головы,</w:t>
            </w:r>
          </w:p>
          <w:p>
            <w:pPr>
              <w:spacing w:after="20"/>
              <w:ind w:left="20"/>
              <w:jc w:val="both"/>
            </w:pPr>
            <w:r>
              <w:rPr>
                <w:rFonts w:ascii="Times New Roman"/>
                <w:b w:val="false"/>
                <w:i w:val="false"/>
                <w:color w:val="000000"/>
                <w:sz w:val="20"/>
              </w:rPr>
              <w:t>
(Из них маточное поголовье -877голов),</w:t>
            </w:r>
          </w:p>
          <w:p>
            <w:pPr>
              <w:spacing w:after="20"/>
              <w:ind w:left="20"/>
              <w:jc w:val="both"/>
            </w:pPr>
            <w:r>
              <w:rPr>
                <w:rFonts w:ascii="Times New Roman"/>
                <w:b w:val="false"/>
                <w:i w:val="false"/>
                <w:color w:val="000000"/>
                <w:sz w:val="20"/>
              </w:rPr>
              <w:t>
МРС –3283 головы,</w:t>
            </w:r>
          </w:p>
          <w:p>
            <w:pPr>
              <w:spacing w:after="20"/>
              <w:ind w:left="20"/>
              <w:jc w:val="both"/>
            </w:pPr>
            <w:r>
              <w:rPr>
                <w:rFonts w:ascii="Times New Roman"/>
                <w:b w:val="false"/>
                <w:i w:val="false"/>
                <w:color w:val="000000"/>
                <w:sz w:val="20"/>
              </w:rPr>
              <w:t>
Лошади – 1074головы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1677гол.*0,8га/гол.=1342* 4,5 га = 6039 га</w:t>
            </w:r>
          </w:p>
          <w:p>
            <w:pPr>
              <w:spacing w:after="20"/>
              <w:ind w:left="20"/>
              <w:jc w:val="both"/>
            </w:pPr>
            <w:r>
              <w:rPr>
                <w:rFonts w:ascii="Times New Roman"/>
                <w:b w:val="false"/>
                <w:i w:val="false"/>
                <w:color w:val="000000"/>
                <w:sz w:val="20"/>
              </w:rPr>
              <w:t>
(КРС (мат.) 877 гол.*0,8га/гол.= 702 *4,5га=3159га)</w:t>
            </w:r>
          </w:p>
          <w:p>
            <w:pPr>
              <w:spacing w:after="20"/>
              <w:ind w:left="20"/>
              <w:jc w:val="both"/>
            </w:pPr>
            <w:r>
              <w:rPr>
                <w:rFonts w:ascii="Times New Roman"/>
                <w:b w:val="false"/>
                <w:i w:val="false"/>
                <w:color w:val="000000"/>
                <w:sz w:val="20"/>
              </w:rPr>
              <w:t>
МРС 3283 гол.*0,1га/гол.=328 га</w:t>
            </w:r>
          </w:p>
          <w:p>
            <w:pPr>
              <w:spacing w:after="20"/>
              <w:ind w:left="20"/>
              <w:jc w:val="both"/>
            </w:pPr>
            <w:r>
              <w:rPr>
                <w:rFonts w:ascii="Times New Roman"/>
                <w:b w:val="false"/>
                <w:i w:val="false"/>
                <w:color w:val="000000"/>
                <w:sz w:val="20"/>
              </w:rPr>
              <w:t>
*4,5 га=1476 га</w:t>
            </w:r>
          </w:p>
          <w:p>
            <w:pPr>
              <w:spacing w:after="20"/>
              <w:ind w:left="20"/>
              <w:jc w:val="both"/>
            </w:pPr>
            <w:r>
              <w:rPr>
                <w:rFonts w:ascii="Times New Roman"/>
                <w:b w:val="false"/>
                <w:i w:val="false"/>
                <w:color w:val="000000"/>
                <w:sz w:val="20"/>
              </w:rPr>
              <w:t>
Лошади 1074гол.*1,0га/гол.=1074*4,5 га=4833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6039 га+1476 га+</w:t>
            </w:r>
          </w:p>
          <w:p>
            <w:pPr>
              <w:spacing w:after="20"/>
              <w:ind w:left="20"/>
              <w:jc w:val="both"/>
            </w:pPr>
            <w:r>
              <w:rPr>
                <w:rFonts w:ascii="Times New Roman"/>
                <w:b w:val="false"/>
                <w:i w:val="false"/>
                <w:color w:val="000000"/>
                <w:sz w:val="20"/>
              </w:rPr>
              <w:t xml:space="preserve">
4833га=12348 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3159 га маточное поголовье</w:t>
            </w:r>
          </w:p>
          <w:p>
            <w:pPr>
              <w:spacing w:after="20"/>
              <w:ind w:left="20"/>
              <w:jc w:val="both"/>
            </w:pPr>
            <w:r>
              <w:rPr>
                <w:rFonts w:ascii="Times New Roman"/>
                <w:b w:val="false"/>
                <w:i w:val="false"/>
                <w:color w:val="000000"/>
                <w:sz w:val="20"/>
              </w:rPr>
              <w:t xml:space="preserve">
14152 - 3159га= 10993га </w:t>
            </w:r>
          </w:p>
        </w:tc>
      </w:tr>
    </w:tbl>
    <w:p>
      <w:pPr>
        <w:spacing w:after="0"/>
        <w:ind w:left="0"/>
        <w:jc w:val="left"/>
      </w:pPr>
      <w:r>
        <w:rPr>
          <w:rFonts w:ascii="Times New Roman"/>
          <w:b/>
          <w:i w:val="false"/>
          <w:color w:val="000000"/>
        </w:rPr>
        <w:t xml:space="preserve"> Схема (карта) расположения пастбищ на территории села Майлан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села Майлан</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"Хамзе" Биекенов Ержан Хамзинович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 Боранбаев Сансызбай Набидуллаевич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"Зарина" Дюсембина Анар Мухамеджановна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"Астык" Шадрин Александр Леонидович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"Болашак" Уваисов Канат Кажибекович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"Бек" Бахаев Ергалий Каирбекович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"Еркебулан" Жиеналин Марат Мендыгаринович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"Колос" Марченко Андрей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"Айдар" Нигметов Айдар Сагадиевич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Оразалин Кабилашим Кабдусалимович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"Нур-Даулет" Биекенов Кабибулла Хамитович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"Дильназ" Жиеналин М.Р.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"Лихтей" Лихтей Людмила Петровна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"Артем" Герман Григорий Григорьевич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"Виктория"Мельников Александр Викторович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"Заитов" Заитов Асылбек Башидович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"Авангард" Азнаш Данияр Сансызбаевича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"Юльян" Микша Александр Юльянович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Тулепбергенов Жанабек Касымбекович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Тлепов Манат Калиевич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Каратаева Гульбаршин Шакишовна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Романова Наталья Васильевна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Арсланов Ильнур Ринатович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Кажигалиев Биржан Едилович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Рыбалко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Черезова Татьяна Владимировна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Кадук Сергей Александрович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ОДЗ Мухатов Кажкен Ашимович, Мухатов Даурен Кажкенович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"Стаханово-Агро"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"АФ-Новомарковка 2010"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"Kazakhstan Invest group"</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"Жалгас-Агро"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"ЖОРҒАТАЙ"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"Акмола-Бим"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"Компания Алтын-Қазық"</w:t>
            </w:r>
          </w:p>
        </w:tc>
      </w:tr>
    </w:tbl>
    <w:p>
      <w:pPr>
        <w:spacing w:after="0"/>
        <w:ind w:left="0"/>
        <w:jc w:val="both"/>
      </w:pPr>
      <w:r>
        <w:rPr>
          <w:rFonts w:ascii="Times New Roman"/>
          <w:b w:val="false"/>
          <w:i w:val="false"/>
          <w:color w:val="000000"/>
          <w:sz w:val="28"/>
        </w:rPr>
        <w:t>
      Сведения о сервитутах для прогона скота села Майлан Ерейментауского района</w:t>
      </w:r>
    </w:p>
    <w:p>
      <w:pPr>
        <w:spacing w:after="0"/>
        <w:ind w:left="0"/>
        <w:jc w:val="both"/>
      </w:pPr>
      <w:r>
        <w:rPr>
          <w:rFonts w:ascii="Times New Roman"/>
          <w:b w:val="false"/>
          <w:i w:val="false"/>
          <w:color w:val="000000"/>
          <w:sz w:val="28"/>
        </w:rPr>
        <w:t>
      В селе Майлан сервитуты для прогона скота установлены со следующими землепользователями:</w:t>
      </w:r>
    </w:p>
    <w:p>
      <w:pPr>
        <w:spacing w:after="0"/>
        <w:ind w:left="0"/>
        <w:jc w:val="both"/>
      </w:pPr>
      <w:r>
        <w:rPr>
          <w:rFonts w:ascii="Times New Roman"/>
          <w:b w:val="false"/>
          <w:i w:val="false"/>
          <w:color w:val="000000"/>
          <w:sz w:val="28"/>
        </w:rPr>
        <w:t>
      КХ "Хамзе" Биекенов Ержан Хамзинович, КХ "Мади" Боранбаев Сансызбай Набидуллаевич, КХ "Галина" Калинка Михаил Васильевич, КХ "Астык" Шадрин Александр Леонидович, КХ "Болашак" Уваисов Канат Кажибекович, КХ "Еркебулан" Жиеналин Марат Мендыгаринович, КХ "Колос" Марченко Андрей Николаевич, КХ "Айдар" Нигметов Айдар Сагадиевич, КХ "Нур-Даулет" Биекенов Кабибулла Хамитович, КХ "Лихтей" Лихтей Людмила Петровна, КХ "Виктория" Мельников Александр Викторович, КХ "Авангард" Кимышев Сансызбай Азнашевич, КХ "Юльян" Микша Александр Юльянович, КХ Тлепов Манат Калиевич, Нургазина Райхан Уалихановна, Микша Юльян Юльянович, Тулепбергенов Жанабек Касымбекович, КХ "Глория" Рыбалко Сергей Васильевич, Кадук Сергей Александрович, ОДЗ Мухатов Кажкен Ашимович, Мухатов Даурен Кажкенович, ТОО "Жалгас-Агро", ТОО "ЖОРҒАТАЙ".</w:t>
      </w:r>
    </w:p>
    <w:p>
      <w:pPr>
        <w:spacing w:after="0"/>
        <w:ind w:left="0"/>
        <w:jc w:val="left"/>
      </w:pPr>
      <w:r>
        <w:rPr>
          <w:rFonts w:ascii="Times New Roman"/>
          <w:b/>
          <w:i w:val="false"/>
          <w:color w:val="000000"/>
        </w:rPr>
        <w:t xml:space="preserve"> Сведения о наличие скота и пастбищных угодий по по селу Майлан в разрезе по населенным пунктам</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Майлан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КРС- 1293, головы,</w:t>
            </w:r>
          </w:p>
          <w:p>
            <w:pPr>
              <w:spacing w:after="20"/>
              <w:ind w:left="20"/>
              <w:jc w:val="both"/>
            </w:pPr>
            <w:r>
              <w:rPr>
                <w:rFonts w:ascii="Times New Roman"/>
                <w:b w:val="false"/>
                <w:i w:val="false"/>
                <w:color w:val="000000"/>
                <w:sz w:val="20"/>
              </w:rPr>
              <w:t>
(Из них маточное поголовье -690 голов),</w:t>
            </w:r>
          </w:p>
          <w:p>
            <w:pPr>
              <w:spacing w:after="20"/>
              <w:ind w:left="20"/>
              <w:jc w:val="both"/>
            </w:pPr>
            <w:r>
              <w:rPr>
                <w:rFonts w:ascii="Times New Roman"/>
                <w:b w:val="false"/>
                <w:i w:val="false"/>
                <w:color w:val="000000"/>
                <w:sz w:val="20"/>
              </w:rPr>
              <w:t>
МРС –3196 головы,</w:t>
            </w:r>
          </w:p>
          <w:p>
            <w:pPr>
              <w:spacing w:after="20"/>
              <w:ind w:left="20"/>
              <w:jc w:val="both"/>
            </w:pPr>
            <w:r>
              <w:rPr>
                <w:rFonts w:ascii="Times New Roman"/>
                <w:b w:val="false"/>
                <w:i w:val="false"/>
                <w:color w:val="000000"/>
                <w:sz w:val="20"/>
              </w:rPr>
              <w:t>
Лошади – 634 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1293.*0,8га/гол.=1034,4 * 4,5 га = 4654,8 га</w:t>
            </w:r>
          </w:p>
          <w:p>
            <w:pPr>
              <w:spacing w:after="20"/>
              <w:ind w:left="20"/>
              <w:jc w:val="both"/>
            </w:pPr>
            <w:r>
              <w:rPr>
                <w:rFonts w:ascii="Times New Roman"/>
                <w:b w:val="false"/>
                <w:i w:val="false"/>
                <w:color w:val="000000"/>
                <w:sz w:val="20"/>
              </w:rPr>
              <w:t>
(КРС (мат.) 690 гол.*0,8га/гол.= 552 *4,5га=2484 га)</w:t>
            </w:r>
          </w:p>
          <w:p>
            <w:pPr>
              <w:spacing w:after="20"/>
              <w:ind w:left="20"/>
              <w:jc w:val="both"/>
            </w:pPr>
            <w:r>
              <w:rPr>
                <w:rFonts w:ascii="Times New Roman"/>
                <w:b w:val="false"/>
                <w:i w:val="false"/>
                <w:color w:val="000000"/>
                <w:sz w:val="20"/>
              </w:rPr>
              <w:t>
МРС 3196 гол.*0,1га/гол.=319,6 га</w:t>
            </w:r>
          </w:p>
          <w:p>
            <w:pPr>
              <w:spacing w:after="20"/>
              <w:ind w:left="20"/>
              <w:jc w:val="both"/>
            </w:pPr>
            <w:r>
              <w:rPr>
                <w:rFonts w:ascii="Times New Roman"/>
                <w:b w:val="false"/>
                <w:i w:val="false"/>
                <w:color w:val="000000"/>
                <w:sz w:val="20"/>
              </w:rPr>
              <w:t>
*4,5 га=1438,2 га</w:t>
            </w:r>
          </w:p>
          <w:p>
            <w:pPr>
              <w:spacing w:after="20"/>
              <w:ind w:left="20"/>
              <w:jc w:val="both"/>
            </w:pPr>
            <w:r>
              <w:rPr>
                <w:rFonts w:ascii="Times New Roman"/>
                <w:b w:val="false"/>
                <w:i w:val="false"/>
                <w:color w:val="000000"/>
                <w:sz w:val="20"/>
              </w:rPr>
              <w:t>
Лошади 634.*1,0га/гол.=634*</w:t>
            </w:r>
          </w:p>
          <w:p>
            <w:pPr>
              <w:spacing w:after="20"/>
              <w:ind w:left="20"/>
              <w:jc w:val="both"/>
            </w:pPr>
            <w:r>
              <w:rPr>
                <w:rFonts w:ascii="Times New Roman"/>
                <w:b w:val="false"/>
                <w:i w:val="false"/>
                <w:color w:val="000000"/>
                <w:sz w:val="20"/>
              </w:rPr>
              <w:t>
4,5 га=2853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4654,8га+1438,2га+2853га=8946 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2484 га маточное поголовье</w:t>
            </w:r>
          </w:p>
          <w:p>
            <w:pPr>
              <w:spacing w:after="20"/>
              <w:ind w:left="20"/>
              <w:jc w:val="both"/>
            </w:pPr>
            <w:r>
              <w:rPr>
                <w:rFonts w:ascii="Times New Roman"/>
                <w:b w:val="false"/>
                <w:i w:val="false"/>
                <w:color w:val="000000"/>
                <w:sz w:val="20"/>
              </w:rPr>
              <w:t xml:space="preserve">
9812 - 2484га= 7328 га </w:t>
            </w:r>
          </w:p>
        </w:tc>
      </w:tr>
    </w:tbl>
    <w:p>
      <w:pPr>
        <w:spacing w:after="0"/>
        <w:ind w:left="0"/>
        <w:jc w:val="left"/>
      </w:pPr>
      <w:r>
        <w:rPr>
          <w:rFonts w:ascii="Times New Roman"/>
          <w:b/>
          <w:i w:val="false"/>
          <w:color w:val="000000"/>
        </w:rPr>
        <w:t xml:space="preserve"> Схема (карта) расположения пастбищ на территории села Аксуат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расположение пастбищ на территории акимата села Аксуат</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"Ерсимай" Идрисов Ерболат Смагулович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"Новодолинка" Гарр Анастасия Гарьевна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"Ибрагим" Шержанова Галия Карабаевна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"Орнек-п" Хамзина Бахытгуль Ермековна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"Орнек" Кокумбаев Еркен Кокешевич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Камышев Галым Конаевич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"Арман" Султанбекова Айман Рапильбековна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"Боранбай" Камалиев Джамбул Боранбаевич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"Ереймен 2" Искакова Карлыгаш Космановна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"Асылхан" Нахипов Асылхан Абильдаевич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"Долинка" Горр Александра Александровна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"Елимай" Нурмуханов Мурат Шоппаевич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"Надежда" Левен Яков Петрович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"Байтемир и К" Байтемиров Кайрат Садырович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Асаубаев Асхат Жолдасович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Жуматаев Арман Смагулович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"Мадинат" Кекаев Висит Висхаевич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Смагулова Асель Бердибековна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Нагамбетова Болбырауын Ахметжановна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"Aizet Farms"</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 агро 2014"</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"Торт тулик Мол"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"Вефиль"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"Урал 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"Ерейментау Кулан"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"Акшилик 2020"</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 Рахат СК"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"Надежда 2023"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"Темирболат 2023"</w:t>
            </w:r>
          </w:p>
        </w:tc>
      </w:tr>
    </w:tbl>
    <w:p>
      <w:pPr>
        <w:spacing w:after="0"/>
        <w:ind w:left="0"/>
        <w:jc w:val="both"/>
      </w:pPr>
      <w:r>
        <w:rPr>
          <w:rFonts w:ascii="Times New Roman"/>
          <w:b w:val="false"/>
          <w:i w:val="false"/>
          <w:color w:val="000000"/>
          <w:sz w:val="28"/>
        </w:rPr>
        <w:t>
      Сведения о сервитутах для прогона скота села Аксуат Ерейментауского района</w:t>
      </w:r>
    </w:p>
    <w:p>
      <w:pPr>
        <w:spacing w:after="0"/>
        <w:ind w:left="0"/>
        <w:jc w:val="both"/>
      </w:pPr>
      <w:r>
        <w:rPr>
          <w:rFonts w:ascii="Times New Roman"/>
          <w:b w:val="false"/>
          <w:i w:val="false"/>
          <w:color w:val="000000"/>
          <w:sz w:val="28"/>
        </w:rPr>
        <w:t>
      Установление сервитутов для прогона скота не требуется, так как скотопрогоны проходят в границах населенного пункта и землях запаса района,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наличии скота и пастбищных угодий по селу Аксуат</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 населения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КРС- 477головы,</w:t>
            </w:r>
          </w:p>
          <w:p>
            <w:pPr>
              <w:spacing w:after="20"/>
              <w:ind w:left="20"/>
              <w:jc w:val="both"/>
            </w:pPr>
            <w:r>
              <w:rPr>
                <w:rFonts w:ascii="Times New Roman"/>
                <w:b w:val="false"/>
                <w:i w:val="false"/>
                <w:color w:val="000000"/>
                <w:sz w:val="20"/>
              </w:rPr>
              <w:t>
(Из них маточное поголовье -285голов),</w:t>
            </w:r>
          </w:p>
          <w:p>
            <w:pPr>
              <w:spacing w:after="20"/>
              <w:ind w:left="20"/>
              <w:jc w:val="both"/>
            </w:pPr>
            <w:r>
              <w:rPr>
                <w:rFonts w:ascii="Times New Roman"/>
                <w:b w:val="false"/>
                <w:i w:val="false"/>
                <w:color w:val="000000"/>
                <w:sz w:val="20"/>
              </w:rPr>
              <w:t>
МРС –568 головы,</w:t>
            </w:r>
          </w:p>
          <w:p>
            <w:pPr>
              <w:spacing w:after="20"/>
              <w:ind w:left="20"/>
              <w:jc w:val="both"/>
            </w:pPr>
            <w:r>
              <w:rPr>
                <w:rFonts w:ascii="Times New Roman"/>
                <w:b w:val="false"/>
                <w:i w:val="false"/>
                <w:color w:val="000000"/>
                <w:sz w:val="20"/>
              </w:rPr>
              <w:t>
Лошади – 106головы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477гол.*0,8га/гол.=381,6* 4,5 га = 1717 га</w:t>
            </w:r>
          </w:p>
          <w:p>
            <w:pPr>
              <w:spacing w:after="20"/>
              <w:ind w:left="20"/>
              <w:jc w:val="both"/>
            </w:pPr>
            <w:r>
              <w:rPr>
                <w:rFonts w:ascii="Times New Roman"/>
                <w:b w:val="false"/>
                <w:i w:val="false"/>
                <w:color w:val="000000"/>
                <w:sz w:val="20"/>
              </w:rPr>
              <w:t>
(КРС (мат.) 285 гол.*0,8га/гол.= 228*4,5га=1026га)</w:t>
            </w:r>
          </w:p>
          <w:p>
            <w:pPr>
              <w:spacing w:after="20"/>
              <w:ind w:left="20"/>
              <w:jc w:val="both"/>
            </w:pPr>
            <w:r>
              <w:rPr>
                <w:rFonts w:ascii="Times New Roman"/>
                <w:b w:val="false"/>
                <w:i w:val="false"/>
                <w:color w:val="000000"/>
                <w:sz w:val="20"/>
              </w:rPr>
              <w:t>
МРС 568 гол.*0,1га/гол.=56,8 га</w:t>
            </w:r>
          </w:p>
          <w:p>
            <w:pPr>
              <w:spacing w:after="20"/>
              <w:ind w:left="20"/>
              <w:jc w:val="both"/>
            </w:pPr>
            <w:r>
              <w:rPr>
                <w:rFonts w:ascii="Times New Roman"/>
                <w:b w:val="false"/>
                <w:i w:val="false"/>
                <w:color w:val="000000"/>
                <w:sz w:val="20"/>
              </w:rPr>
              <w:t>
*4,5 га=255,6 га</w:t>
            </w:r>
          </w:p>
          <w:p>
            <w:pPr>
              <w:spacing w:after="20"/>
              <w:ind w:left="20"/>
              <w:jc w:val="both"/>
            </w:pPr>
            <w:r>
              <w:rPr>
                <w:rFonts w:ascii="Times New Roman"/>
                <w:b w:val="false"/>
                <w:i w:val="false"/>
                <w:color w:val="000000"/>
                <w:sz w:val="20"/>
              </w:rPr>
              <w:t>
Лошади 106гол.*1,0га/гол.=106*4,5 га=477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1717 га+1026 га+</w:t>
            </w:r>
          </w:p>
          <w:p>
            <w:pPr>
              <w:spacing w:after="20"/>
              <w:ind w:left="20"/>
              <w:jc w:val="both"/>
            </w:pPr>
            <w:r>
              <w:rPr>
                <w:rFonts w:ascii="Times New Roman"/>
                <w:b w:val="false"/>
                <w:i w:val="false"/>
                <w:color w:val="000000"/>
                <w:sz w:val="20"/>
              </w:rPr>
              <w:t xml:space="preserve">
255га=2998 га </w:t>
            </w:r>
          </w:p>
          <w:p>
            <w:pPr>
              <w:spacing w:after="20"/>
              <w:ind w:left="20"/>
              <w:jc w:val="both"/>
            </w:pPr>
            <w:r>
              <w:rPr>
                <w:rFonts w:ascii="Times New Roman"/>
                <w:b w:val="false"/>
                <w:i w:val="false"/>
                <w:color w:val="000000"/>
                <w:sz w:val="20"/>
              </w:rPr>
              <w:t>
на отгонно-пастбищное содержание животных</w:t>
            </w:r>
          </w:p>
          <w:p>
            <w:pPr>
              <w:spacing w:after="20"/>
              <w:ind w:left="20"/>
              <w:jc w:val="both"/>
            </w:pPr>
            <w:r>
              <w:rPr>
                <w:rFonts w:ascii="Times New Roman"/>
                <w:b w:val="false"/>
                <w:i w:val="false"/>
                <w:color w:val="000000"/>
                <w:sz w:val="20"/>
              </w:rPr>
              <w:t>
1026 га маточное поголовье</w:t>
            </w:r>
          </w:p>
          <w:p>
            <w:pPr>
              <w:spacing w:after="20"/>
              <w:ind w:left="20"/>
              <w:jc w:val="both"/>
            </w:pPr>
            <w:r>
              <w:rPr>
                <w:rFonts w:ascii="Times New Roman"/>
                <w:b w:val="false"/>
                <w:i w:val="false"/>
                <w:color w:val="000000"/>
                <w:sz w:val="20"/>
              </w:rPr>
              <w:t xml:space="preserve">
13586,4 - 1026га= 12560,4га </w:t>
            </w:r>
          </w:p>
        </w:tc>
      </w:tr>
    </w:tbl>
    <w:p>
      <w:pPr>
        <w:spacing w:after="0"/>
        <w:ind w:left="0"/>
        <w:jc w:val="left"/>
      </w:pPr>
      <w:r>
        <w:rPr>
          <w:rFonts w:ascii="Times New Roman"/>
          <w:b/>
          <w:i w:val="false"/>
          <w:color w:val="000000"/>
        </w:rPr>
        <w:t xml:space="preserve"> Схема (карта) расположения пастбищ на территории села Селетинское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Список собственников и землепользователей земельных участков, прилагаемый к схеме (карте) расположения пастбищ на территории села Селетинское</w:t>
      </w:r>
    </w:p>
    <w:p>
      <w:pPr>
        <w:spacing w:after="0"/>
        <w:ind w:left="0"/>
        <w:jc w:val="both"/>
      </w:pPr>
      <w:r>
        <w:rPr>
          <w:rFonts w:ascii="Times New Roman"/>
          <w:b w:val="false"/>
          <w:i w:val="false"/>
          <w:color w:val="000000"/>
          <w:sz w:val="28"/>
        </w:rPr>
        <w:t>
      Таблица 1</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землепользователей земельных участков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"Думат"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"Ен-Дала"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"Алдяр-Агро"</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"АМИРAGRO-2019"</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"Астана-Өріс"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"Мустафа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"Асыл-жабы"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"Ерсаин и 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"Куаныш" Бекназаров Нурмагамбет Ибрагимович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"Кулагер" Ермагамбетов Жигсембай Каббасович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"Артем" Буяновский Сергей Васильевич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"Бакенов" Бакенов Жанат Даирович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"Майканова" Майканова Гульназ Еркиновна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"Султанов" Султанов Ибрагим Алданович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"Купеев" Купеев Сагымбай Кубатаевич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"Ахметов" Ахметов Акмалиден Каиргельдинович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"Алибаев" Алибаев Даулбай Жакинович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Пикалов Сергей Николаевич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"Нуркенов" Нуркенов Мейрам Магруппович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"Бондаренко" Бондаренко Иван Степанович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"Саян" Сатпаева Махабат Бейсембаевна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"Ильхам" Сатпаева Асем Сериковна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"Алибаев" Алибаев Аманжол Кыздарбекович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"Тайтыш" Тайтыш Ардак Амангельды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"Ибраев" Ибраев Жумаш Нурахметович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"Абылгазимова" Абылгазимова Жанар Айтмукановна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"Зейнелова" Зейнелова Анаргуль Жумабаевна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"Канафин" Канафин Бекбулат Адильбекович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"Жуманов" Жуманов Макжан Кениспаевич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"Муканов" Муканов Беркут Турсунович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"Жасұлан" Махатова Асель Канатовна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"Бихан" Биханов Ермек Абаевич</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"Дюсенова" Дюсенова Гульназ Сериковна</w:t>
            </w:r>
          </w:p>
        </w:tc>
      </w:tr>
    </w:tbl>
    <w:p>
      <w:pPr>
        <w:spacing w:after="0"/>
        <w:ind w:left="0"/>
        <w:jc w:val="both"/>
      </w:pPr>
      <w:r>
        <w:rPr>
          <w:rFonts w:ascii="Times New Roman"/>
          <w:b w:val="false"/>
          <w:i w:val="false"/>
          <w:color w:val="000000"/>
          <w:sz w:val="28"/>
        </w:rPr>
        <w:t>
      Сведения о сервитутах на отгон скота села Селетинское Ерейментауского района</w:t>
      </w:r>
    </w:p>
    <w:p>
      <w:pPr>
        <w:spacing w:after="0"/>
        <w:ind w:left="0"/>
        <w:jc w:val="both"/>
      </w:pPr>
      <w:r>
        <w:rPr>
          <w:rFonts w:ascii="Times New Roman"/>
          <w:b w:val="false"/>
          <w:i w:val="false"/>
          <w:color w:val="000000"/>
          <w:sz w:val="28"/>
        </w:rPr>
        <w:t>
      Установление сервитутов для перегонки скота не требуется, так как перегонка скота проходит в границах населенных пунктов и на подсобных землях села, не затрагивая территорию сельхозтоваропроизводителей района.</w:t>
      </w:r>
    </w:p>
    <w:p>
      <w:pPr>
        <w:spacing w:after="0"/>
        <w:ind w:left="0"/>
        <w:jc w:val="left"/>
      </w:pPr>
      <w:r>
        <w:rPr>
          <w:rFonts w:ascii="Times New Roman"/>
          <w:b/>
          <w:i w:val="false"/>
          <w:color w:val="000000"/>
        </w:rPr>
        <w:t xml:space="preserve"> Сведения о наличие скота и пастбищных селу Селетинское</w:t>
      </w:r>
    </w:p>
    <w:p>
      <w:pPr>
        <w:spacing w:after="0"/>
        <w:ind w:left="0"/>
        <w:jc w:val="both"/>
      </w:pPr>
      <w:r>
        <w:rPr>
          <w:rFonts w:ascii="Times New Roman"/>
          <w:b w:val="false"/>
          <w:i w:val="false"/>
          <w:color w:val="000000"/>
          <w:sz w:val="28"/>
        </w:rPr>
        <w:t>
      Таблица 2</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пастбищь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Наличие скота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Селетинское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КРС- 1389 голов,</w:t>
            </w:r>
          </w:p>
          <w:p>
            <w:pPr>
              <w:spacing w:after="20"/>
              <w:ind w:left="20"/>
              <w:jc w:val="both"/>
            </w:pPr>
            <w:r>
              <w:rPr>
                <w:rFonts w:ascii="Times New Roman"/>
                <w:b w:val="false"/>
                <w:i w:val="false"/>
                <w:color w:val="000000"/>
                <w:sz w:val="20"/>
              </w:rPr>
              <w:t>
(Из них маточное поголовье -833 голов),</w:t>
            </w:r>
          </w:p>
          <w:p>
            <w:pPr>
              <w:spacing w:after="20"/>
              <w:ind w:left="20"/>
              <w:jc w:val="both"/>
            </w:pPr>
            <w:r>
              <w:rPr>
                <w:rFonts w:ascii="Times New Roman"/>
                <w:b w:val="false"/>
                <w:i w:val="false"/>
                <w:color w:val="000000"/>
                <w:sz w:val="20"/>
              </w:rPr>
              <w:t>
МРС –1275 голов</w:t>
            </w:r>
          </w:p>
          <w:p>
            <w:pPr>
              <w:spacing w:after="20"/>
              <w:ind w:left="20"/>
              <w:jc w:val="both"/>
            </w:pPr>
            <w:r>
              <w:rPr>
                <w:rFonts w:ascii="Times New Roman"/>
                <w:b w:val="false"/>
                <w:i w:val="false"/>
                <w:color w:val="000000"/>
                <w:sz w:val="20"/>
              </w:rPr>
              <w:t>
Лошади – 410 голов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КРС1389гол.*0,8га/гол.=1111,2*4,5=5000,4 га</w:t>
            </w:r>
          </w:p>
          <w:p>
            <w:pPr>
              <w:spacing w:after="20"/>
              <w:ind w:left="20"/>
              <w:jc w:val="both"/>
            </w:pPr>
            <w:r>
              <w:rPr>
                <w:rFonts w:ascii="Times New Roman"/>
                <w:b w:val="false"/>
                <w:i w:val="false"/>
                <w:color w:val="000000"/>
                <w:sz w:val="20"/>
              </w:rPr>
              <w:t>
(КРС (маточное поголовье) 833гол.*0,8га/гол.=666,4*4,5га= 2998,8 га)</w:t>
            </w:r>
          </w:p>
          <w:p>
            <w:pPr>
              <w:spacing w:after="20"/>
              <w:ind w:left="20"/>
              <w:jc w:val="both"/>
            </w:pPr>
            <w:r>
              <w:rPr>
                <w:rFonts w:ascii="Times New Roman"/>
                <w:b w:val="false"/>
                <w:i w:val="false"/>
                <w:color w:val="000000"/>
                <w:sz w:val="20"/>
              </w:rPr>
              <w:t>
МРС 1275гол.*0,1га/гол.=127,5; 127,5*4,5=573,75га</w:t>
            </w:r>
          </w:p>
          <w:p>
            <w:pPr>
              <w:spacing w:after="20"/>
              <w:ind w:left="20"/>
              <w:jc w:val="both"/>
            </w:pPr>
            <w:r>
              <w:rPr>
                <w:rFonts w:ascii="Times New Roman"/>
                <w:b w:val="false"/>
                <w:i w:val="false"/>
                <w:color w:val="000000"/>
                <w:sz w:val="20"/>
              </w:rPr>
              <w:t>
Лошади 410гол.*1,0га/гол.</w:t>
            </w:r>
          </w:p>
          <w:p>
            <w:pPr>
              <w:spacing w:after="20"/>
              <w:ind w:left="20"/>
              <w:jc w:val="both"/>
            </w:pPr>
            <w:r>
              <w:rPr>
                <w:rFonts w:ascii="Times New Roman"/>
                <w:b w:val="false"/>
                <w:i w:val="false"/>
                <w:color w:val="000000"/>
                <w:sz w:val="20"/>
              </w:rPr>
              <w:t>
=410*4,5=1845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5000,4+573,75га+</w:t>
            </w:r>
          </w:p>
          <w:p>
            <w:pPr>
              <w:spacing w:after="20"/>
              <w:ind w:left="20"/>
              <w:jc w:val="both"/>
            </w:pPr>
            <w:r>
              <w:rPr>
                <w:rFonts w:ascii="Times New Roman"/>
                <w:b w:val="false"/>
                <w:i w:val="false"/>
                <w:color w:val="000000"/>
                <w:sz w:val="20"/>
              </w:rPr>
              <w:t>
1845га=7419,15 га на отгонно-пастбищное содержание животных</w:t>
            </w:r>
          </w:p>
          <w:p>
            <w:pPr>
              <w:spacing w:after="20"/>
              <w:ind w:left="20"/>
              <w:jc w:val="both"/>
            </w:pPr>
            <w:r>
              <w:rPr>
                <w:rFonts w:ascii="Times New Roman"/>
                <w:b w:val="false"/>
                <w:i w:val="false"/>
                <w:color w:val="000000"/>
                <w:sz w:val="20"/>
              </w:rPr>
              <w:t>
2998,8 га маточное поголовье</w:t>
            </w:r>
          </w:p>
          <w:p>
            <w:pPr>
              <w:spacing w:after="20"/>
              <w:ind w:left="20"/>
              <w:jc w:val="both"/>
            </w:pPr>
            <w:r>
              <w:rPr>
                <w:rFonts w:ascii="Times New Roman"/>
                <w:b w:val="false"/>
                <w:i w:val="false"/>
                <w:color w:val="000000"/>
                <w:sz w:val="20"/>
              </w:rPr>
              <w:t xml:space="preserve">
26448,7-2998,8га =23449,9га </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мат.-маточное</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both"/>
      </w:pPr>
      <w:r>
        <w:rPr>
          <w:rFonts w:ascii="Times New Roman"/>
          <w:b w:val="false"/>
          <w:i w:val="false"/>
          <w:color w:val="000000"/>
          <w:sz w:val="28"/>
        </w:rPr>
        <w:t>
      Приемлемые схемы пастбищеоборотов города Ерейментау</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Ерейментау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(4265га)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Акмырза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Жолбасшы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Акмырза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Жолбасшы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Приемлемые схемы пастбищеоборотов села Койтас</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Ажы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(415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(405,5га)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Ажы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r>
    </w:tbl>
    <w:p>
      <w:pPr>
        <w:spacing w:after="0"/>
        <w:ind w:left="0"/>
        <w:jc w:val="both"/>
      </w:pPr>
      <w:r>
        <w:rPr>
          <w:rFonts w:ascii="Times New Roman"/>
          <w:b w:val="false"/>
          <w:i w:val="false"/>
          <w:color w:val="000000"/>
          <w:sz w:val="28"/>
        </w:rPr>
        <w:t>
      Приемлемые схемы пастбищеоборотов села Куншалган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96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96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Каратал</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Шакей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Тайбай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Ельтай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Жарык</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Малтабар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Тургай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Нижний Тургай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Карагайлы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Балыкты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Жана жол</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Уленты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станции Уленты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станции Коржынколь</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(908,7га)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Коржынколь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 оборотов села Бестогай</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 оборотов села Байсары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 оборотов села Кызылту</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Олжабай батыра</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Ынтымақ</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Алгабас</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отгонного участка Баймен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Олжабай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отг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Еркиншилик</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Приемлемые схемы пастбищеоборотов села Енбек</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Еркиншилик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Бозтал</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(3530га)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(1817га)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Майлан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Майлан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(1721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(1705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Аксуат</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(2150га)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Приемлемые схемы пастбищеоборотов села Селетинское</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09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209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города Ерейментау</w:t>
      </w:r>
    </w:p>
    <w:p>
      <w:pPr>
        <w:spacing w:after="0"/>
        <w:ind w:left="0"/>
        <w:jc w:val="left"/>
      </w:pPr>
      <w:r>
        <w:br/>
      </w:r>
    </w:p>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Акмырза</w:t>
      </w:r>
    </w:p>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Жолбасшы</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Койтас</w:t>
      </w:r>
    </w:p>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Ажы</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Куншалган</w:t>
      </w:r>
    </w:p>
    <w:p>
      <w:pPr>
        <w:spacing w:after="0"/>
        <w:ind w:left="0"/>
        <w:jc w:val="left"/>
      </w:pP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Каратал</w:t>
      </w:r>
    </w:p>
    <w:p>
      <w:pPr>
        <w:spacing w:after="0"/>
        <w:ind w:left="0"/>
        <w:jc w:val="left"/>
      </w:pP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Шакей</w:t>
      </w:r>
    </w:p>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Тайбай</w:t>
      </w:r>
    </w:p>
    <w:p>
      <w:pPr>
        <w:spacing w:after="0"/>
        <w:ind w:left="0"/>
        <w:jc w:val="left"/>
      </w:pPr>
      <w:r>
        <w:br/>
      </w:r>
    </w:p>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Ельтай</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Жарык</w:t>
      </w:r>
    </w:p>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Малтабар</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Тургай</w:t>
      </w:r>
    </w:p>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сеззонных, объектов пастбищной инфраструктуры в селе Нижний Тургай</w:t>
      </w:r>
    </w:p>
    <w:p>
      <w:pPr>
        <w:spacing w:after="0"/>
        <w:ind w:left="0"/>
        <w:jc w:val="left"/>
      </w:pP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сеззонных, объектов пастбищной инфраструктуры в селе Карагайлы</w:t>
      </w:r>
    </w:p>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сеззонных, объектов пастбищной инфраструктуры в селе Балыкты</w:t>
      </w:r>
    </w:p>
    <w:p>
      <w:pPr>
        <w:spacing w:after="0"/>
        <w:ind w:left="0"/>
        <w:jc w:val="left"/>
      </w:pPr>
      <w:r>
        <w:br/>
      </w:r>
    </w:p>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сеззонных, объектов пастбищной инфраструктуры в селе Жана жол</w:t>
      </w:r>
    </w:p>
    <w:p>
      <w:pPr>
        <w:spacing w:after="0"/>
        <w:ind w:left="0"/>
        <w:jc w:val="left"/>
      </w:pP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Уленты</w:t>
      </w:r>
    </w:p>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станции Уленты</w:t>
      </w:r>
    </w:p>
    <w:p>
      <w:pPr>
        <w:spacing w:after="0"/>
        <w:ind w:left="0"/>
        <w:jc w:val="left"/>
      </w:pP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станции Коржынколь</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Бестогай</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Байсары</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Кызылту</w:t>
      </w:r>
    </w:p>
    <w:p>
      <w:pPr>
        <w:spacing w:after="0"/>
        <w:ind w:left="0"/>
        <w:jc w:val="left"/>
      </w:pP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Олжабай батыра</w:t>
      </w:r>
    </w:p>
    <w:p>
      <w:pPr>
        <w:spacing w:after="0"/>
        <w:ind w:left="0"/>
        <w:jc w:val="left"/>
      </w:pP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Ынтымақ</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Алгабас</w:t>
      </w:r>
    </w:p>
    <w:p>
      <w:pPr>
        <w:spacing w:after="0"/>
        <w:ind w:left="0"/>
        <w:jc w:val="left"/>
      </w:pP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отгонном участке Баймен</w:t>
      </w:r>
    </w:p>
    <w:p>
      <w:pPr>
        <w:spacing w:after="0"/>
        <w:ind w:left="0"/>
        <w:jc w:val="left"/>
      </w:pPr>
      <w:r>
        <w:br/>
      </w:r>
    </w:p>
    <w:p>
      <w:pPr>
        <w:spacing w:after="0"/>
        <w:ind w:left="0"/>
        <w:jc w:val="both"/>
      </w:pPr>
      <w:r>
        <w:drawing>
          <wp:inline distT="0" distB="0" distL="0" distR="0">
            <wp:extent cx="7810500" cy="397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397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Бозтал</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Майлан</w:t>
      </w:r>
    </w:p>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Аксуат</w:t>
      </w:r>
    </w:p>
    <w:p>
      <w:pPr>
        <w:spacing w:after="0"/>
        <w:ind w:left="0"/>
        <w:jc w:val="left"/>
      </w:pPr>
      <w:r>
        <w:br/>
      </w:r>
    </w:p>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в селе Селетинское</w:t>
      </w:r>
    </w:p>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в городе Ерейментау</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Акмырза</w:t>
      </w:r>
    </w:p>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Жолбасшы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Койтас</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Ажы</w:t>
      </w:r>
    </w:p>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Куншалган</w:t>
      </w:r>
    </w:p>
    <w:p>
      <w:pPr>
        <w:spacing w:after="0"/>
        <w:ind w:left="0"/>
        <w:jc w:val="left"/>
      </w:pP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Каратал</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Шакей</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Тайбай</w:t>
      </w:r>
    </w:p>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Ельтай</w:t>
      </w:r>
    </w:p>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Жарык</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Малтабар</w:t>
      </w:r>
    </w:p>
    <w:p>
      <w:pPr>
        <w:spacing w:after="0"/>
        <w:ind w:left="0"/>
        <w:jc w:val="left"/>
      </w:pPr>
      <w:r>
        <w:br/>
      </w:r>
    </w:p>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Тургай</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Нижний Тургай</w:t>
      </w:r>
    </w:p>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Карагайлы</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Балыкты</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Жана жол</w:t>
      </w:r>
    </w:p>
    <w:p>
      <w:pPr>
        <w:spacing w:after="0"/>
        <w:ind w:left="0"/>
        <w:jc w:val="left"/>
      </w:pPr>
      <w:r>
        <w:br/>
      </w:r>
    </w:p>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Уленты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станция Уленты</w:t>
      </w:r>
    </w:p>
    <w:p>
      <w:pPr>
        <w:spacing w:after="0"/>
        <w:ind w:left="0"/>
        <w:jc w:val="left"/>
      </w:pP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станции Коржынколь</w:t>
      </w:r>
    </w:p>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Бестогай</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Байсары</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Кызылту</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Олжабай батыра</w:t>
      </w:r>
    </w:p>
    <w:p>
      <w:pPr>
        <w:spacing w:after="0"/>
        <w:ind w:left="0"/>
        <w:jc w:val="left"/>
      </w:pP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Ынтымақ</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Алгабас</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отгонного участка Баймен</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Еркиншилик</w:t>
      </w:r>
    </w:p>
    <w:p>
      <w:pPr>
        <w:spacing w:after="0"/>
        <w:ind w:left="0"/>
        <w:jc w:val="left"/>
      </w:pP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Енбек</w:t>
      </w:r>
    </w:p>
    <w:p>
      <w:pPr>
        <w:spacing w:after="0"/>
        <w:ind w:left="0"/>
        <w:jc w:val="left"/>
      </w:pPr>
      <w:r>
        <w:br/>
      </w:r>
    </w:p>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Бозтал</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Майлан</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Аксуат</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села Селетинское</w:t>
      </w:r>
    </w:p>
    <w:p>
      <w:pPr>
        <w:spacing w:after="0"/>
        <w:ind w:left="0"/>
        <w:jc w:val="left"/>
      </w:pP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городе Ерейментау</w:t>
      </w:r>
    </w:p>
    <w:p>
      <w:pPr>
        <w:spacing w:after="0"/>
        <w:ind w:left="0"/>
        <w:jc w:val="left"/>
      </w:pPr>
      <w:r>
        <w:br/>
      </w:r>
    </w:p>
    <w:p>
      <w:pPr>
        <w:spacing w:after="0"/>
        <w:ind w:left="0"/>
        <w:jc w:val="both"/>
      </w:pPr>
      <w:r>
        <w:drawing>
          <wp:inline distT="0" distB="0" distL="0" distR="0">
            <wp:extent cx="7810500" cy="411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411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Акмырза</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Cхема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Жолбасшы</w:t>
      </w:r>
    </w:p>
    <w:p>
      <w:pPr>
        <w:spacing w:after="0"/>
        <w:ind w:left="0"/>
        <w:jc w:val="left"/>
      </w:pPr>
      <w:r>
        <w:br/>
      </w:r>
    </w:p>
    <w:p>
      <w:pPr>
        <w:spacing w:after="0"/>
        <w:ind w:left="0"/>
        <w:jc w:val="both"/>
      </w:pPr>
      <w:r>
        <w:drawing>
          <wp:inline distT="0" distB="0" distL="0" distR="0">
            <wp:extent cx="7810500" cy="434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434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Койтас</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село Ажы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Куншалган</w:t>
      </w:r>
    </w:p>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Каратал</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Шакей</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Тайбай</w:t>
      </w:r>
    </w:p>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Ельтай</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Жарык</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Малтабар</w:t>
      </w:r>
    </w:p>
    <w:p>
      <w:pPr>
        <w:spacing w:after="0"/>
        <w:ind w:left="0"/>
        <w:jc w:val="left"/>
      </w:pP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Тургай</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Нижний ТургайТургай</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Карагайлы</w:t>
      </w:r>
    </w:p>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Балыкты</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Жана жол</w:t>
      </w:r>
    </w:p>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Уленты</w:t>
      </w:r>
    </w:p>
    <w:p>
      <w:pPr>
        <w:spacing w:after="0"/>
        <w:ind w:left="0"/>
        <w:jc w:val="left"/>
      </w:pP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станции Уленты</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станции Коржынколь</w:t>
      </w:r>
    </w:p>
    <w:p>
      <w:pPr>
        <w:spacing w:after="0"/>
        <w:ind w:left="0"/>
        <w:jc w:val="left"/>
      </w:pPr>
      <w:r>
        <w:br/>
      </w:r>
    </w:p>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Бестогай</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Байсары</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Кызылту</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Олжабай батыра</w:t>
      </w:r>
    </w:p>
    <w:p>
      <w:pPr>
        <w:spacing w:after="0"/>
        <w:ind w:left="0"/>
        <w:jc w:val="left"/>
      </w:pPr>
      <w:r>
        <w:br/>
      </w:r>
    </w:p>
    <w:p>
      <w:pPr>
        <w:spacing w:after="0"/>
        <w:ind w:left="0"/>
        <w:jc w:val="both"/>
      </w:pPr>
      <w:r>
        <w:drawing>
          <wp:inline distT="0" distB="0" distL="0" distR="0">
            <wp:extent cx="7810500" cy="449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449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Ынтымақ</w:t>
      </w:r>
    </w:p>
    <w:p>
      <w:pPr>
        <w:spacing w:after="0"/>
        <w:ind w:left="0"/>
        <w:jc w:val="left"/>
      </w:pP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Алгабас</w:t>
      </w:r>
    </w:p>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отгонном участке Баймен</w:t>
      </w:r>
    </w:p>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Еркиншилик</w:t>
      </w:r>
    </w:p>
    <w:p>
      <w:pPr>
        <w:spacing w:after="0"/>
        <w:ind w:left="0"/>
        <w:jc w:val="left"/>
      </w:pP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Енбек</w:t>
      </w:r>
    </w:p>
    <w:p>
      <w:pPr>
        <w:spacing w:after="0"/>
        <w:ind w:left="0"/>
        <w:jc w:val="left"/>
      </w:pPr>
      <w:r>
        <w:br/>
      </w:r>
    </w:p>
    <w:p>
      <w:pPr>
        <w:spacing w:after="0"/>
        <w:ind w:left="0"/>
        <w:jc w:val="both"/>
      </w:pPr>
      <w:r>
        <w:drawing>
          <wp:inline distT="0" distB="0" distL="0" distR="0">
            <wp:extent cx="7810500" cy="400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00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Бозтал</w:t>
      </w:r>
    </w:p>
    <w:p>
      <w:pPr>
        <w:spacing w:after="0"/>
        <w:ind w:left="0"/>
        <w:jc w:val="left"/>
      </w:pPr>
      <w:r>
        <w:br/>
      </w:r>
    </w:p>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селе Майлан</w:t>
      </w:r>
    </w:p>
    <w:p>
      <w:pPr>
        <w:spacing w:after="0"/>
        <w:ind w:left="0"/>
        <w:jc w:val="left"/>
      </w:pPr>
      <w:r>
        <w:br/>
      </w:r>
    </w:p>
    <w:p>
      <w:pPr>
        <w:spacing w:after="0"/>
        <w:ind w:left="0"/>
        <w:jc w:val="both"/>
      </w:pPr>
      <w:r>
        <w:drawing>
          <wp:inline distT="0" distB="0" distL="0" distR="0">
            <wp:extent cx="7810500" cy="405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405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округев селе Аксуат</w:t>
      </w:r>
    </w:p>
    <w:p>
      <w:pPr>
        <w:spacing w:after="0"/>
        <w:ind w:left="0"/>
        <w:jc w:val="left"/>
      </w:pP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округев селе Селетинское</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городе Ерейментау</w:t>
      </w:r>
    </w:p>
    <w:p>
      <w:pPr>
        <w:spacing w:after="0"/>
        <w:ind w:left="0"/>
        <w:jc w:val="left"/>
      </w:pPr>
      <w:r>
        <w:br/>
      </w:r>
    </w:p>
    <w:p>
      <w:pPr>
        <w:spacing w:after="0"/>
        <w:ind w:left="0"/>
        <w:jc w:val="both"/>
      </w:pPr>
      <w:r>
        <w:drawing>
          <wp:inline distT="0" distB="0" distL="0" distR="0">
            <wp:extent cx="7810500" cy="430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430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Акмырза</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Жолбасшы</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Койтасском сельском округе</w:t>
      </w:r>
    </w:p>
    <w:p>
      <w:pPr>
        <w:spacing w:after="0"/>
        <w:ind w:left="0"/>
        <w:jc w:val="left"/>
      </w:pPr>
      <w:r>
        <w:br/>
      </w:r>
    </w:p>
    <w:p>
      <w:pPr>
        <w:spacing w:after="0"/>
        <w:ind w:left="0"/>
        <w:jc w:val="both"/>
      </w:pPr>
      <w:r>
        <w:drawing>
          <wp:inline distT="0" distB="0" distL="0" distR="0">
            <wp:extent cx="7810500" cy="444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444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Куншалганском сельском округе</w:t>
      </w:r>
    </w:p>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Тайбай</w:t>
      </w:r>
    </w:p>
    <w:p>
      <w:pPr>
        <w:spacing w:after="0"/>
        <w:ind w:left="0"/>
        <w:jc w:val="left"/>
      </w:pP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Ельтай</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Жарык</w:t>
      </w:r>
    </w:p>
    <w:p>
      <w:pPr>
        <w:spacing w:after="0"/>
        <w:ind w:left="0"/>
        <w:jc w:val="left"/>
      </w:pPr>
      <w:r>
        <w:br/>
      </w:r>
    </w:p>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Малтабар</w:t>
      </w:r>
    </w:p>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селе Тургай</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селе Нижний Тургай</w:t>
      </w:r>
    </w:p>
    <w:p>
      <w:pPr>
        <w:spacing w:after="0"/>
        <w:ind w:left="0"/>
        <w:jc w:val="left"/>
      </w:pPr>
      <w:r>
        <w:br/>
      </w:r>
    </w:p>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Карагайлы</w:t>
      </w:r>
    </w:p>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селе в Балыкты</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Жана жол</w:t>
      </w:r>
    </w:p>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Уленты</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станциие Уленты</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в станции Коржынколь</w:t>
      </w:r>
    </w:p>
    <w:p>
      <w:pPr>
        <w:spacing w:after="0"/>
        <w:ind w:left="0"/>
        <w:jc w:val="left"/>
      </w:pPr>
      <w:r>
        <w:br/>
      </w:r>
    </w:p>
    <w:p>
      <w:pPr>
        <w:spacing w:after="0"/>
        <w:ind w:left="0"/>
        <w:jc w:val="both"/>
      </w:pPr>
      <w:r>
        <w:drawing>
          <wp:inline distT="0" distB="0" distL="0" distR="0">
            <wp:extent cx="7810500" cy="455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55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Бестогай</w:t>
      </w:r>
    </w:p>
    <w:p>
      <w:pPr>
        <w:spacing w:after="0"/>
        <w:ind w:left="0"/>
        <w:jc w:val="left"/>
      </w:pPr>
      <w:r>
        <w:br/>
      </w:r>
    </w:p>
    <w:p>
      <w:pPr>
        <w:spacing w:after="0"/>
        <w:ind w:left="0"/>
        <w:jc w:val="both"/>
      </w:pPr>
      <w:r>
        <w:drawing>
          <wp:inline distT="0" distB="0" distL="0" distR="0">
            <wp:extent cx="7810500" cy="468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468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Байсары</w:t>
      </w:r>
    </w:p>
    <w:p>
      <w:pPr>
        <w:spacing w:after="0"/>
        <w:ind w:left="0"/>
        <w:jc w:val="left"/>
      </w:pP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Кызылту</w:t>
      </w:r>
    </w:p>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округев селе Олжабай батыра</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Ынтымақ</w:t>
      </w:r>
    </w:p>
    <w:p>
      <w:pPr>
        <w:spacing w:after="0"/>
        <w:ind w:left="0"/>
        <w:jc w:val="left"/>
      </w:pPr>
      <w:r>
        <w:br/>
      </w:r>
    </w:p>
    <w:p>
      <w:pPr>
        <w:spacing w:after="0"/>
        <w:ind w:left="0"/>
        <w:jc w:val="both"/>
      </w:pPr>
      <w:r>
        <w:drawing>
          <wp:inline distT="0" distB="0" distL="0" distR="0">
            <wp:extent cx="7810500" cy="440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40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Алгабас</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отгонном участке Баймен</w:t>
      </w:r>
    </w:p>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Еркиншиликском сельском округе</w:t>
      </w:r>
    </w:p>
    <w:p>
      <w:pPr>
        <w:spacing w:after="0"/>
        <w:ind w:left="0"/>
        <w:jc w:val="left"/>
      </w:pPr>
      <w:r>
        <w:br/>
      </w:r>
    </w:p>
    <w:p>
      <w:pPr>
        <w:spacing w:after="0"/>
        <w:ind w:left="0"/>
        <w:jc w:val="both"/>
      </w:pPr>
      <w:r>
        <w:drawing>
          <wp:inline distT="0" distB="0" distL="0" distR="0">
            <wp:extent cx="7810500" cy="419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419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Бозтал</w:t>
      </w:r>
    </w:p>
    <w:p>
      <w:pPr>
        <w:spacing w:after="0"/>
        <w:ind w:left="0"/>
        <w:jc w:val="left"/>
      </w:pP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в селе Майлан</w:t>
      </w:r>
    </w:p>
    <w:p>
      <w:pPr>
        <w:spacing w:after="0"/>
        <w:ind w:left="0"/>
        <w:jc w:val="left"/>
      </w:pPr>
      <w:r>
        <w:br/>
      </w:r>
    </w:p>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округев селе Аксуат</w:t>
      </w:r>
    </w:p>
    <w:p>
      <w:pPr>
        <w:spacing w:after="0"/>
        <w:ind w:left="0"/>
        <w:jc w:val="left"/>
      </w:pP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при городе районного значения, поселке, селе, сельском округе селе Селетинское</w:t>
      </w:r>
    </w:p>
    <w:p>
      <w:pPr>
        <w:spacing w:after="0"/>
        <w:ind w:left="0"/>
        <w:jc w:val="left"/>
      </w:pPr>
      <w:r>
        <w:br/>
      </w:r>
    </w:p>
    <w:p>
      <w:pPr>
        <w:spacing w:after="0"/>
        <w:ind w:left="0"/>
        <w:jc w:val="both"/>
      </w:pPr>
      <w:r>
        <w:drawing>
          <wp:inline distT="0" distB="0" distL="0" distR="0">
            <wp:extent cx="7810500" cy="464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464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загонов в 2024-2025 годы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г.Ерейментау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(1134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(729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Акмырза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Жолбасшы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(217,6га)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(415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(405,5га)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(453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(444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(345га)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Ажы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(389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(502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(367га)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(429,8га)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Куншалган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(393,7га)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(907,1га)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(1092,7га)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Шакей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(842,6га)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(873,5га)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(204,2га)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Тайбай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(750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(842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(3500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Ельтай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(684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Жарык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(1170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Малтабар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(520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(1140га)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Нижний Тургай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Карагайлы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(1373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Балыкты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(2948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Жана жол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(3040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(2325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(5995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Уленты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(908,7га)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Станция Коржынколь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(2122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Байсары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(574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Кызылту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(510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Олжабай батыра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(1625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Ынтымақ</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(330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Алгабас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(274га)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(562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(445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отг Баймен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(209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(163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(276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Еркиншилик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(143га)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(283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(370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(245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(155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(290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(167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(232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(168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(196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Енбек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(182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(246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(188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(141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Бозтал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(3530га)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(2090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(2820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(1817га)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(2950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Майлан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(1350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(1000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(1150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(1680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(1721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(1705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(1880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(480га)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(1200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(1100га)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(2150га)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(6400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(1800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(2360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w:t>
            </w:r>
          </w:p>
        </w:tc>
      </w:tr>
    </w:tbl>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городе Ерейментау</w:t>
      </w:r>
    </w:p>
    <w:p>
      <w:pPr>
        <w:spacing w:after="0"/>
        <w:ind w:left="0"/>
        <w:jc w:val="left"/>
      </w:pPr>
      <w:r>
        <w:br/>
      </w:r>
    </w:p>
    <w:p>
      <w:pPr>
        <w:spacing w:after="0"/>
        <w:ind w:left="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375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Акмырза</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Жолбасшы</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Койтас</w:t>
      </w:r>
    </w:p>
    <w:p>
      <w:pPr>
        <w:spacing w:after="0"/>
        <w:ind w:left="0"/>
        <w:jc w:val="left"/>
      </w:pP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Ажы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Куншалган</w:t>
      </w:r>
    </w:p>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Каратал</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Шакей</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Тайбай</w:t>
      </w:r>
    </w:p>
    <w:p>
      <w:pPr>
        <w:spacing w:after="0"/>
        <w:ind w:left="0"/>
        <w:jc w:val="left"/>
      </w:pP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Ельтай</w:t>
      </w:r>
    </w:p>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Жарык</w:t>
      </w:r>
    </w:p>
    <w:p>
      <w:pPr>
        <w:spacing w:after="0"/>
        <w:ind w:left="0"/>
        <w:jc w:val="left"/>
      </w:pP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Малтабар</w:t>
      </w:r>
    </w:p>
    <w:p>
      <w:pPr>
        <w:spacing w:after="0"/>
        <w:ind w:left="0"/>
        <w:jc w:val="left"/>
      </w:pP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Тургай</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Нижний Тургай</w:t>
      </w:r>
    </w:p>
    <w:p>
      <w:pPr>
        <w:spacing w:after="0"/>
        <w:ind w:left="0"/>
        <w:jc w:val="left"/>
      </w:pP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Карагайлы</w:t>
      </w:r>
    </w:p>
    <w:p>
      <w:pPr>
        <w:spacing w:after="0"/>
        <w:ind w:left="0"/>
        <w:jc w:val="left"/>
      </w:pPr>
      <w:r>
        <w:br/>
      </w:r>
    </w:p>
    <w:p>
      <w:pPr>
        <w:spacing w:after="0"/>
        <w:ind w:left="0"/>
        <w:jc w:val="both"/>
      </w:pPr>
      <w:r>
        <w:drawing>
          <wp:inline distT="0" distB="0" distL="0" distR="0">
            <wp:extent cx="7810500" cy="463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463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Балыкты</w:t>
      </w:r>
    </w:p>
    <w:p>
      <w:pPr>
        <w:spacing w:after="0"/>
        <w:ind w:left="0"/>
        <w:jc w:val="left"/>
      </w:pP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Жана жол</w:t>
      </w:r>
    </w:p>
    <w:p>
      <w:pPr>
        <w:spacing w:after="0"/>
        <w:ind w:left="0"/>
        <w:jc w:val="left"/>
      </w:pP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Уленты</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на станции Уленты</w:t>
      </w:r>
    </w:p>
    <w:p>
      <w:pPr>
        <w:spacing w:after="0"/>
        <w:ind w:left="0"/>
        <w:jc w:val="left"/>
      </w:pPr>
      <w:r>
        <w:br/>
      </w:r>
    </w:p>
    <w:p>
      <w:pPr>
        <w:spacing w:after="0"/>
        <w:ind w:left="0"/>
        <w:jc w:val="both"/>
      </w:pPr>
      <w:r>
        <w:drawing>
          <wp:inline distT="0" distB="0" distL="0" distR="0">
            <wp:extent cx="7810500" cy="415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15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на станции Коржынколь</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Бестогай</w:t>
      </w:r>
    </w:p>
    <w:p>
      <w:pPr>
        <w:spacing w:after="0"/>
        <w:ind w:left="0"/>
        <w:jc w:val="left"/>
      </w:pPr>
      <w:r>
        <w:br/>
      </w:r>
    </w:p>
    <w:p>
      <w:pPr>
        <w:spacing w:after="0"/>
        <w:ind w:left="0"/>
        <w:jc w:val="both"/>
      </w:pPr>
      <w:r>
        <w:drawing>
          <wp:inline distT="0" distB="0" distL="0" distR="0">
            <wp:extent cx="7810500" cy="459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59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Байсары</w:t>
      </w:r>
    </w:p>
    <w:p>
      <w:pPr>
        <w:spacing w:after="0"/>
        <w:ind w:left="0"/>
        <w:jc w:val="left"/>
      </w:pP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Кызылту</w:t>
      </w:r>
    </w:p>
    <w:p>
      <w:pPr>
        <w:spacing w:after="0"/>
        <w:ind w:left="0"/>
        <w:jc w:val="left"/>
      </w:pP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Олжабай батыра</w:t>
      </w:r>
    </w:p>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Ынтымақ</w:t>
      </w:r>
    </w:p>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Алгабас</w:t>
      </w:r>
    </w:p>
    <w:p>
      <w:pPr>
        <w:spacing w:after="0"/>
        <w:ind w:left="0"/>
        <w:jc w:val="left"/>
      </w:pP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на отгонном участке Баймен</w:t>
      </w:r>
    </w:p>
    <w:p>
      <w:pPr>
        <w:spacing w:after="0"/>
        <w:ind w:left="0"/>
        <w:jc w:val="left"/>
      </w:pPr>
      <w:r>
        <w:br/>
      </w:r>
    </w:p>
    <w:p>
      <w:pPr>
        <w:spacing w:after="0"/>
        <w:ind w:left="0"/>
        <w:jc w:val="both"/>
      </w:pPr>
      <w:r>
        <w:drawing>
          <wp:inline distT="0" distB="0" distL="0" distR="0">
            <wp:extent cx="7810500" cy="412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412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Бозтал</w:t>
      </w:r>
    </w:p>
    <w:p>
      <w:pPr>
        <w:spacing w:after="0"/>
        <w:ind w:left="0"/>
        <w:jc w:val="left"/>
      </w:pP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Майлан</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Аксуат</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в селе Селетинское</w:t>
      </w:r>
    </w:p>
    <w:p>
      <w:pPr>
        <w:spacing w:after="0"/>
        <w:ind w:left="0"/>
        <w:jc w:val="left"/>
      </w:pP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 по</w:t>
            </w:r>
            <w:r>
              <w:br/>
            </w:r>
            <w:r>
              <w:rPr>
                <w:rFonts w:ascii="Times New Roman"/>
                <w:b w:val="false"/>
                <w:i w:val="false"/>
                <w:color w:val="000000"/>
                <w:sz w:val="20"/>
              </w:rPr>
              <w:t>Ерейментаускому району на</w:t>
            </w:r>
            <w:r>
              <w:br/>
            </w:r>
            <w:r>
              <w:rPr>
                <w:rFonts w:ascii="Times New Roman"/>
                <w:b w:val="false"/>
                <w:i w:val="false"/>
                <w:color w:val="000000"/>
                <w:sz w:val="20"/>
              </w:rPr>
              <w:t>2024-2025 годы</w:t>
            </w:r>
          </w:p>
        </w:tc>
      </w:tr>
    </w:tbl>
    <w:p>
      <w:pPr>
        <w:spacing w:after="0"/>
        <w:ind w:left="0"/>
        <w:jc w:val="left"/>
      </w:pPr>
      <w:r>
        <w:rPr>
          <w:rFonts w:ascii="Times New Roman"/>
          <w:b/>
          <w:i w:val="false"/>
          <w:color w:val="000000"/>
        </w:rPr>
        <w:t xml:space="preserve"> Сведения по распределению пастбищ для размещения маточного (дойного) поголовья КРС по Ерейментаускому району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населенного пункта,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маточного поголовья (гол.)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потребности пастбищ на 1 гол.(га)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Нехватка/излишки пастищ,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Ерейментау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8748га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1092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4397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4397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Акмырзинскийсельский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625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2813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Койтасский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12537,9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699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2516,4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Куншалганский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568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2044.8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Тайбайский сельский округ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27248,4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поголовье -871 голов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3135,6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24112,8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Тургайский сельский округ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24050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1303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5394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18656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Улентинский сельский округ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22815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929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3344,4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19470,6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Бестогайский сельский округ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23880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1309 голов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4712,4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19167,6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 имени Олжабай батыра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18220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1292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10465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Еркиншиликский сельский округ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19 500га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2195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7 902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11 598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Село Бозтал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877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3159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10993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Майлан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690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552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9260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Аксуат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13586,4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285 головы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 поголовья – 1026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12560,4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Селетинское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26448,7 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из них маточное поголовье – 833 голов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 мат.поголовя– 2998,8 га</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23449,9 </w:t>
            </w:r>
          </w:p>
        </w:tc>
      </w:tr>
    </w:tbl>
    <w:p>
      <w:pPr>
        <w:spacing w:after="0"/>
        <w:ind w:left="0"/>
        <w:jc w:val="both"/>
      </w:pPr>
      <w:r>
        <w:rPr>
          <w:rFonts w:ascii="Times New Roman"/>
          <w:b w:val="false"/>
          <w:i w:val="false"/>
          <w:color w:val="000000"/>
          <w:sz w:val="28"/>
        </w:rPr>
        <w:t>
      Примечание: Недостающее количество пастбищных угодий для дойных коров обеспечивается за счет выкупа для государственных нужд согласно подпункту 4-1) пункта 2 статьи 84 Земельного кодекса Республики Казахстан.</w:t>
      </w:r>
    </w:p>
    <w:p>
      <w:pPr>
        <w:spacing w:after="0"/>
        <w:ind w:left="0"/>
        <w:jc w:val="both"/>
      </w:pPr>
      <w:r>
        <w:rPr>
          <w:rFonts w:ascii="Times New Roman"/>
          <w:b w:val="false"/>
          <w:i w:val="false"/>
          <w:color w:val="000000"/>
          <w:sz w:val="28"/>
        </w:rPr>
        <w:t>
      Примечание: расшифровка аббревиатур:</w:t>
      </w:r>
    </w:p>
    <w:p>
      <w:pPr>
        <w:spacing w:after="0"/>
        <w:ind w:left="0"/>
        <w:jc w:val="both"/>
      </w:pPr>
      <w:r>
        <w:rPr>
          <w:rFonts w:ascii="Times New Roman"/>
          <w:b w:val="false"/>
          <w:i w:val="false"/>
          <w:color w:val="000000"/>
          <w:sz w:val="28"/>
        </w:rPr>
        <w:t>
      КХ – крестьянское хозяйство;</w:t>
      </w:r>
    </w:p>
    <w:p>
      <w:pPr>
        <w:spacing w:after="0"/>
        <w:ind w:left="0"/>
        <w:jc w:val="both"/>
      </w:pPr>
      <w:r>
        <w:rPr>
          <w:rFonts w:ascii="Times New Roman"/>
          <w:b w:val="false"/>
          <w:i w:val="false"/>
          <w:color w:val="000000"/>
          <w:sz w:val="28"/>
        </w:rPr>
        <w:t>
      ТОО – товарищество с ограниченной ответственностью;</w:t>
      </w:r>
    </w:p>
    <w:p>
      <w:pPr>
        <w:spacing w:after="0"/>
        <w:ind w:left="0"/>
        <w:jc w:val="both"/>
      </w:pPr>
      <w:r>
        <w:rPr>
          <w:rFonts w:ascii="Times New Roman"/>
          <w:b w:val="false"/>
          <w:i w:val="false"/>
          <w:color w:val="000000"/>
          <w:sz w:val="28"/>
        </w:rPr>
        <w:t>
      ОДЗ – общедолевые землепользователи;</w:t>
      </w:r>
    </w:p>
    <w:p>
      <w:pPr>
        <w:spacing w:after="0"/>
        <w:ind w:left="0"/>
        <w:jc w:val="both"/>
      </w:pPr>
      <w:r>
        <w:rPr>
          <w:rFonts w:ascii="Times New Roman"/>
          <w:b w:val="false"/>
          <w:i w:val="false"/>
          <w:color w:val="000000"/>
          <w:sz w:val="28"/>
        </w:rPr>
        <w:t>
      КРС – крупный рогатый скот;</w:t>
      </w:r>
    </w:p>
    <w:p>
      <w:pPr>
        <w:spacing w:after="0"/>
        <w:ind w:left="0"/>
        <w:jc w:val="both"/>
      </w:pPr>
      <w:r>
        <w:rPr>
          <w:rFonts w:ascii="Times New Roman"/>
          <w:b w:val="false"/>
          <w:i w:val="false"/>
          <w:color w:val="000000"/>
          <w:sz w:val="28"/>
        </w:rPr>
        <w:t>
      МРС – мелкий рогатый скот;</w:t>
      </w:r>
    </w:p>
    <w:p>
      <w:pPr>
        <w:spacing w:after="0"/>
        <w:ind w:left="0"/>
        <w:jc w:val="both"/>
      </w:pPr>
      <w:r>
        <w:rPr>
          <w:rFonts w:ascii="Times New Roman"/>
          <w:b w:val="false"/>
          <w:i w:val="false"/>
          <w:color w:val="000000"/>
          <w:sz w:val="28"/>
        </w:rPr>
        <w:t>
      с.– село</w:t>
      </w:r>
    </w:p>
    <w:p>
      <w:pPr>
        <w:spacing w:after="0"/>
        <w:ind w:left="0"/>
        <w:jc w:val="both"/>
      </w:pPr>
      <w:r>
        <w:rPr>
          <w:rFonts w:ascii="Times New Roman"/>
          <w:b w:val="false"/>
          <w:i w:val="false"/>
          <w:color w:val="000000"/>
          <w:sz w:val="28"/>
        </w:rPr>
        <w:t>
      га – гектар;</w:t>
      </w:r>
    </w:p>
    <w:p>
      <w:pPr>
        <w:spacing w:after="0"/>
        <w:ind w:left="0"/>
        <w:jc w:val="both"/>
      </w:pPr>
      <w:r>
        <w:rPr>
          <w:rFonts w:ascii="Times New Roman"/>
          <w:b w:val="false"/>
          <w:i w:val="false"/>
          <w:color w:val="000000"/>
          <w:sz w:val="28"/>
        </w:rPr>
        <w:t>
      гол. – головы.</w:t>
      </w:r>
    </w:p>
    <w:p>
      <w:pPr>
        <w:spacing w:after="0"/>
        <w:ind w:left="0"/>
        <w:jc w:val="both"/>
      </w:pPr>
      <w:r>
        <w:rPr>
          <w:rFonts w:ascii="Times New Roman"/>
          <w:b w:val="false"/>
          <w:i w:val="false"/>
          <w:color w:val="000000"/>
          <w:sz w:val="28"/>
        </w:rPr>
        <w:t>
      ВЛС – весенне-летний сезон;</w:t>
      </w:r>
    </w:p>
    <w:p>
      <w:pPr>
        <w:spacing w:after="0"/>
        <w:ind w:left="0"/>
        <w:jc w:val="both"/>
      </w:pPr>
      <w:r>
        <w:rPr>
          <w:rFonts w:ascii="Times New Roman"/>
          <w:b w:val="false"/>
          <w:i w:val="false"/>
          <w:color w:val="000000"/>
          <w:sz w:val="28"/>
        </w:rPr>
        <w:t>
      ЛОС – летне-осенний сезон;</w:t>
      </w:r>
    </w:p>
    <w:p>
      <w:pPr>
        <w:spacing w:after="0"/>
        <w:ind w:left="0"/>
        <w:jc w:val="both"/>
      </w:pPr>
      <w:r>
        <w:rPr>
          <w:rFonts w:ascii="Times New Roman"/>
          <w:b w:val="false"/>
          <w:i w:val="false"/>
          <w:color w:val="000000"/>
          <w:sz w:val="28"/>
        </w:rPr>
        <w:t>
      ЛС – летний сезон;</w:t>
      </w:r>
    </w:p>
    <w:p>
      <w:pPr>
        <w:spacing w:after="0"/>
        <w:ind w:left="0"/>
        <w:jc w:val="both"/>
      </w:pPr>
      <w:r>
        <w:rPr>
          <w:rFonts w:ascii="Times New Roman"/>
          <w:b w:val="false"/>
          <w:i w:val="false"/>
          <w:color w:val="000000"/>
          <w:sz w:val="28"/>
        </w:rPr>
        <w:t>
      ОЗ – отдыхающий загон.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