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749459" w14:textId="c74945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району Биржан сал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района Биржан сал Акмолинской области от 25 декабря 2024 года № С-18/3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маслихат района Биржан сал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Биржан сал на 2025-2029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маслихата района Биржан сал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Н.Куатова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"25" декабря 2024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С-18/3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району Биржан сал на 2025-2029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району Биржан сал на 2025 - 2029 годы (далее-План) разработан в соответствии с подпунктом 4-1) статьи 6 Закона Республики Казахстан "О пастбищах" и подпунктом 2) пункта 3 статьи 16 Закона Республики Казахстан "О государственной статистике".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 разработке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>а учитываются: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5-1)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7 Закона Республики Казахстан "О государственном регулировании развития агропромышленного комплекса и сельских территорий" на основании </w:t>
      </w:r>
      <w:r>
        <w:rPr>
          <w:rFonts w:ascii="Times New Roman"/>
          <w:b w:val="false"/>
          <w:i w:val="false"/>
          <w:color w:val="000000"/>
          <w:sz w:val="28"/>
        </w:rPr>
        <w:t>Типовых 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выпаса сельскохозяйственных животных, утвержденных приказом Министра сельского хозяйства Республики Казахстан от 29 апреля 2020 года № 145 (зарегистрирован в Министерстве юстиции Республики Казахстан 30 апреля 2020 года № 20540).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сенокошения и пастьбы скота на участках государственного лесного фонда, утвержденными приказом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статьями 95, 119, 125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84-1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8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данные, представленные государственными органами, физическими и (или) юридическими лицами: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Статистические данные по статистической форме общегосударственного статистического наблюдения "Отчет о состоянии животноводства" (индекс 24-сх, периодичность месячная),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Комитета по статистике Министерства национальной экономики Республики Казахстан от 10 февраля 2020 года № 21 "Об утверждении статистических форм общегосударственных статистических наблюдений по статистике сельского, лесного, охотничьего и рыбного хозяйства и инструкций по их заполнению" (зарегистрирован в Реестре государственной регистрации нормативных правовых актов № 20030);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статистические данные по статистической форме ведомственного статистического наблюдения "Отчет о наличии земель и распределении их по категориям, собственникам земельных участков, землепользователям и угодьям на 1 ноября 2024 года" (индекс 22, периодичность годовая), а также по статистической форме общегосударственного статистического наблюдения "Отчет о наличии орошаемых земель и распределении их по категориям, собственникам земельных участков, землепользователям и угодьям на 1 ноября 2024 года" (индекс 22-А, периодичность годовая), утвержденные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Комитета по статистике Министерства национальной экономики Республики Казахстан от 10 марта 2020 года № 25 "Об утверждении статистических форм ведомственных статистических наблюдений и инструкций по их заполнению по балансу земель, разработанных Комитетом по управлению земельными ресурсами Министерства сельского хозяйства Республики Казахстан" (зарегистрирован в Реестре государственной регистрации нормативных правовых актов № 20112);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сведения (данные) геоботанических обследований пастбищ, проводимых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 с указанием границ, площадей и видов пастбищ, в том числе отгонных, сезонных, аридных и культурных, с отражением сведений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схему (карту)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схему (карту) с обозначением рекомендуемых схем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(карту)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(карту) с обозначением пастбищ, которые могут быть предоставлены в землепользование пастбищепользователям.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(карту) с обозначением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статьей 49-2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схему доступа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Среднесуточное водопотребление сельскохозяйственных животных определяется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схему размещения поголовья сельскохозяйственных животных на отгонных пастбищах;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требованиям, указанным в части первой настоящего подпункта,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района Биржан сал, гектар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хозяй-ственного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Ангалбатырский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52393,9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31339,4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Бирсуатский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65245,5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258635,8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70054,3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111421,4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Заураловский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114539000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34660,5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114538000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50370,6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29302,8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г.Степняк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114520000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1007995,3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131731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52393,9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31339,4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65245,5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258635,8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70054,3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111421,4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34660,5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7594,1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50370,6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29302,8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47841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1007995,3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гектар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Ангалбатырский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114532000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а.Ангал батыра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с.Жаналык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Баймырзинский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114534000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с.Баймырза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с.Шошкалы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Бирсуатский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с.Бирсуат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с.Сауле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с.Валиханово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а.Андыкожа батыра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а.Тасшалкар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с.Енбекшильдерское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с.Актас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с.Акбулак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Заураловский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с.Заураловка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с.Кудукагаш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с.Яблоновка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114538000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114544000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с.Макинка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с.Буланды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с.Когам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с.Макпал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с.Карагай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Ульгинский сельский округ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с.Ульги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с.Жокей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с.Карловка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с.Кызылуюм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с.Трамбовка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с.Уюмшил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г.Степняк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114520000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г.Степняк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с.Пригорхоз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выпасу сельскохозяйственных животных личного подворья, гектар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собственников, землепользователей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Канат Темергазиевич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841114302727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Мурат Кайрушевич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641027300607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Кабитов Дархан Дюсетович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800719302617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2 505,00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Бауржан Дауренбекович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730128350470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1 270,00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Азамат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810120350612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Каирбек Калижанович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561225350246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01-172-030-118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Куанышбек Амангельдыевич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890611350081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Кажат Акимжанович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520930300708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Кажат Акимжанович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520930300708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Кажат Акимжанович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520930300708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Кажат Акимжанович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520930300708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01-172-003-558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"АЛАН-2050"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190364025638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01-172-016-056, 057, 088, 089, 090, 091, 043, 044, 070, 071, 072, 053, 054, 055, 064, 009, 050, 051, 052, 047, 048, 049, 058, 059, 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1 259,10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Кайрат Конкабаевич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700316350279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01-172-003-559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Кайрат 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650328350064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Ержан Каматаевич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730223350289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Самал Курмангалиевна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770114400530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01-172-003-564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Самал Курмангалиевна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770114400530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Асхат Мерекеевич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680903350065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Кощибаева Кулжауар Зейнигабиденовна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720604400496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Мамбаева Рауза Акылбековна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591013450334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Мамбаева Рауза Акылбековна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591013450334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Клара Телеухановна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600422450381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Аман Жанузакович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870825350755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Токтамысов Берик Кабдрахманович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780123302006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Баймырза 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660826350370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Баймырза 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660826350370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Серик Бегалиевич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580324350344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Серик Бегалиевич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580324350344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Серик Бегалиевич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580324350344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Аталык Аманжол Мейрамович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830123350731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Аталык Аманжол Мейрамович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830123350731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Аталык Аманжол Мейрамович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830123350731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Аталык Аманжол Мейрамович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830123350731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Ашуова Жаныл Касымовна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491010450406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Ашуова Жаныл Касымовна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491010450406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Базылов Кайрат Амандыкович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800522350389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Базылов Кайрат Амандыкович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800522350389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Баяубаева Ботагоз Шахатовна КХ "Жаслан"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450128450150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Баяубаева Ботагоз Шахатовна КХ "Жаслан"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450128450150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Баяубаева Ботагоз Шахатовна КХ "Жаслан"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450128450150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Канат Калимжанович КХ "Канат"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830426351360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Воробух Александр Федорович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590704350222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Воробух Александр Федорович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590704350222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Воробух Александр Федорович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590704350222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Воробух Александр Федорович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590704350222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Ерлан Катаевич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760806350243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Ерлан Катаевич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760806350243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Ерлан Катаевич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760806350243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Кабтай Катаевич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540101351431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Кабтай Катаевич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540101351431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Кабтай Катаевич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540101351431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Есимкаиров Куаныш Турганбетович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850208350053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Есимкаиров Куаныш Турганбетович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850208350053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Жарылгасынова Шолпан Амеркановна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Жарылгасынова Шолпан Амеркановна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Мади 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861031351143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Мади 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861031351143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Мади 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861031351143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Измаилов Магомед Бесланович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750106350464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Измаилова Мадина Хусеновна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570614450078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Измаилов Султан Бесланович КХ "Измайловых"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660414301035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Измаилов Салман Бесланович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620705300150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Шалкар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520511300899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Шалкар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520511300899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Шалкар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520511300899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Кализатов Серікбай Сарыұлы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670203350127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Кализатов Серікбай Сарыұлы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670203350127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Каменов Забинолла Назымович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550107300799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Каменов Забинолла Назымович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550107300799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Каменов Забинолла Назымович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550107300799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Илюбаев Дулат Ерланұлы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950319350296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Илюбаев Дулат Ерланұлы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950319350296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Карижский Анатолий Федорович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411016300243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Карижский Анатолий Федорович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411016300243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Килькаев Бейбит Калиевич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760104350049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Килькаев Бейбит Калиевич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760104350049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Килькаев Бейбит Калиевич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760104350049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Кукеев Кайырбай Айтпаевич КХ "Кайрат"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590920300528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Кукеев Кайырбай Айтпаевич КХ "Кайрат"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590920300528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Кукеев Кайырбай Айтпаевич КХ "Кайрат"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590920300528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Мадениет Елеукеновна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591008401755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Мадениет Елеукеновна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591008401755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Мадениет Елеукеновна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591008401755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Мешелева Кымбат Ахметовна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680716400316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Нисмельдинов Жакуп Жусупович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570818300581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Ордабай Ануарбекович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660216350205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Ордабай Ануарбекович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660216350205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Ордабай Ануарбекович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660216350205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Патиев Анвер Махшарипович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670709300449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Патиев Анвер Махшарипович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670709300449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Патиев Анвер Махшарипович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670709300449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Патиев Анвер Махшарипович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670709300449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Малик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800609301541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Сагындык Рамазанович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570403300761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Рустамбеков Амир Каденович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680606350050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Рустамбеков Амир Каденович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680606350050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 Геннадий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600503300129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 Геннадий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600503300129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Рыжков Геннадий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600503300129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Шаймурат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461212350096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Шаймурат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461212350096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Шаймурат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461212350096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Шаймурат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461212350096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Серик Рахметулович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650318301755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Серик Рахметулович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650318301755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Серик Рахметулович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650318301755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Серик Рахметулович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650318301755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Сахимов Амангельды Исакович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530914350144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Сахимов Амангельды Исакович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530914350144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Сахимов Амангельды Исакович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530914350144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Марат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700402300874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Сарсенбек Альбекович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490605300752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Сарсенбек Альбекович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490605300752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Мурат Тлеулесович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660712350053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Мурат Тлеулесович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660712350053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Мурат Тлеулесович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660712350053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Александр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850325350812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Александр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850325350812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Анатолий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Анатолий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Анатолий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Анатолий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Анатолий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Анатолий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Анатолий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Степашко Анатолий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500709350243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Аскар Токтарович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650531350246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Аскар Токтарович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650531350246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Аскар Токтарович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650531350246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Аскар Токтарович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650531350246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Аскар Токтарович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650531350246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Аскар Токтарович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650531350246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Тасбулатов Аскар Токтарович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650531350246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Таштиев Жандос Аскерович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651010300438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Таштиев Жандос Аскерович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651010300438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Таштиев Жандос Аскерович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651010300438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Таштиев Жандос Аскерович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651010300438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Таштиев Жандос Аскерович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651010300438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Травкин Михайл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570212350333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Тюлеубеков Кабдолла Тюлеубекович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550306350093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"Алишер"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Аскер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710223350939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Аскер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710223350939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Аскер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710223350939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01-072-015-291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Аскер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710223350939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Рамазан Абайдулаевич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691013350448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Рамазан Абайдулаевич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691013350448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Рамазан Абайдулаевич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691013350448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Харсиев Рамазан Абайдулаевич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691013350448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Ерик 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540315301984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Ерик 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540315301984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Бубнова Ольга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690101452545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Кошкимбаев Жанат Сагиндыкович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751107350046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Кошкимбаев Жанат Сагиндыкович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751107350046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Кошкимбаев Жанат Сагиндыкович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751107350046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Ерлан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810521350355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Нурпеисов Ерлан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810521350355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Жарылгасинова Шолпан Амиркановна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Жарылгасинова Шолпан Амиркановна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Жарылгасинова Шолпан Амиркановна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Жарылгасинова Шолпан Амиркановна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Жарылгасинова Шолпан Амиркановна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Жарылгасинова Шолпан Амиркановна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570110400903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Койшобай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470920350212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Койшобай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470920350212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Койшобай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470920350212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01-172-015-504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Койшобай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470920350212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01-172-015-505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Койшобай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470920350212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01-172-015-506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Секербаев Марат 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700525300516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Секербаев Марат 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700525300516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Бауржан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630127301037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Бауржан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630127301037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Даурынбек Хасенович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660428350337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Каиржанов Даурынбек Хасенович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660428350337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Жанар Жусуповна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01-172-002-398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Измайлов Магомед Бесланович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01-172-002-410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Утыпов Рустем Каймакович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01-172-002-426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Сергей Юрьевич КХ в форме ПТ "Юркин"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Сансызбай Анасович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650715350088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01-172-014-274, 275, 276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Каиржан Талгатович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801222350102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Гуляпов Нурлан Маратханович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760101351417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Гуляпов Нурлан Маратханович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760101351417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Доспаева Куляш Шайкеновна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570423400915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Жамбыл Шайкенович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600129300999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01-172-001-499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Жамбыл Шайкенович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600129300999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01-172-001-501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Каиржан Кажкенович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571125350531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Каиржан Кажкенович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571125350531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 Жанайдар Жиенбекович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831130350861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 Жанайдар Жиенбекович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831130350861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 Жанайдар Жиенбекович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831130350861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 Куаныш Сагинбаевич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741008300327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Кайдарова Маржан Ескеевна КХ "Азат"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720827450326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Маржан Ескеевна КХ "Азат"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720827450326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Каирдосова Сарвиназ Зафаровна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880830451203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Киикова Лейла Октябрьевна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651027400794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Александр Игоревич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840501351022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Игорь Ефимович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620514350179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Игорь Ефимович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620514350179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Игорь Ефимович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620514350179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Игорь Ефимович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620514350179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Игорь Ефимович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620514350179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Дидар Алтынбекулы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940324350559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 Дидар Алтынбекулы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940324350559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Жанар Жусупбековна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850814451181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01-172-001-516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Жанар Жусупбековна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850814451181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01-172-001-518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Жанар Жусупбековна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850814451181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01-172-001-563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Жанар Жусупбековна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850814451181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01-172-001-500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Марат Сакенович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610604350215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Омирбек Шабданович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780302301912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Омирбек Шабданович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780302301912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01-172-001-524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Шулакова Асем Алибиевна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870724450752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Самат Сагадатович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820407350585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Баяхметова Айжан Умертасовна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570819400680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Назымбек Каирович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620131301024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Можаев Сайлаубек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651219300553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Мурзахан Сейткуловна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Алдунгаров Асылхан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770117301806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Баяшев Саяхат Қанатұлы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Ансар Бакытжан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620704399035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Ансар Бакытжан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620704399035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Еркын Сайлаубекович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780622301278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Серик Сапаевич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531102350112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Алимжан Казисович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630805301104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Абдрахман Нурланұлы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121550265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Толеген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700116300856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Толеген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700116300856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Баяндин Балгужа Жолтаевич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590522350520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Казбек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661123350282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01-172-032-112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Сара Макхатовна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520514400673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Сара Макхатовна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520514400673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Самат Омирбекович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860215350192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Самат Омирбекович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860215350192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Самат Омирбекович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860215350192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Джунусова Гульмира Сагдатовна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750116450415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Димухаметов Серикбол Нурболатович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Халхабай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600907350449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Алмас Жанбаевич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770928350050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Алмас Жанбаевич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770928350050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Зейдикенов Серик Коканович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600905350448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Зейнатулин Асылбек Медхатович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700401301074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Иманкулова Камиля Каримовна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420119450067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Магжан Маратович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960217350540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Коканов Куандык Куанышпек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Серикжан Кауданович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600414350220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 Хайри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800928350643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Зиннат Калымтаевич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Мутишов Жанбырбай Каирбайулы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580326301337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01-172-032-113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Нуржасаров Сынгат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Оспанбекова Алмагуль Бахытжановна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881103450770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Оспанбекова Алмагуль Бахытжановна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881103450770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Партизан Ардабек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01-172-035-047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Партизан Ардабек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01-172-035-048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Еркебулан Мухтарович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820928350022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Еркебулан Мухтарович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820928350022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Рахимгулова Марал Болатовна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800325450146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Жумабек Майранбекович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640917300058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Бауыржан Темирбекович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840919351401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Бауыржан Темирбекович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840919351401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Бауыржан Темирбекович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840919351401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Сәбит Құаныш Жұмабайұлы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771228350048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Сеилов Ерик Конкышевич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700404300815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Толегенов Бекзат Жасланулы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951206351609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Тайбуганов Сабит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760920302639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Тайбұғанов Сағындық Тайбұғанұлы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460919300853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Темиргалиева Халима Кенесбаевна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630610450387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01-172-032-114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Темиргалиева Халима Кенесбаевна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630610450387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Тупина Рахия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01-172-032-115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Халхабай Шыңғыс Халхабайұлы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990412350437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Ширинов Абдирашид Жанабаевич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610626350592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Шапагатова Дана Амангельдыкызы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880109450156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Мереке Сарбасович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671022300853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Башенов Бауржан Зейнуллинович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680101351539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Еркен Рахимбекович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141064014685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Бажикенов Азамат Шаймуратович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770812300539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01-172-004-008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Тимурлан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830917350857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01-172-010-225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"Астам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10221550082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"АЛАН-2050"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190364025638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01-172-017-040, 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Бажикенва Гульнар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680907450122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 Сабырович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620315350781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 Сабырович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620315350781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 Сабырович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620315350781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Андрей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690601350451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Андрей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690601350451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Бондаренко Андрей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690601350451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Гиниятуллин Ильгизар Хурматович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341105350129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Гиниятуллин Ильгизар Хурматович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341105350129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Елюбаев Айдын Каиржанович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791211301060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Кайрат 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650328350064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Маули Тлемисович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640703300916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Мартынкевич Сергей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750529300319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Мартынкевич Сергей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750529300319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Мартынкевич Сергей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750529300319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Непомнящая Любовь Аркадьевна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571009400293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Айнагуль Муслимовна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551126400375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Панчук Юрий Корнеевич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481020300505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Олжас Нуржанович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940801350313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01-172-010-223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Омирзак Омиржанович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580728300275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Омирзак Омиржанович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580728300275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Хапар Самалхан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710303350597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Хапар Самалхан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710303350597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Нурлан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570712350044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01-172-039-007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 Нурлан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570712350044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01-172-039-008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Талгат Зейнелькабиденович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740528300906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01-172-039-018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 Ерлан Алибекович КХ "Алихан"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 Ерлан Алибекович КХ "Алихан"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Борамбаев Ерлан Алибекович КХ "Алихан"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Боромбаев Рустам Акылбекович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810923302350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Боромбаев Рустам Акылбекович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810923302350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01-172-033-049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Мурат Сабитович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750112350348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01-172-034-534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Мурат Сабитович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750112350348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01-172-034-539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Кенжекельды Султанулы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720922300964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Нурашев Кайрат Рахимжанович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670711350189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01-173-001-192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1 581,00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Чухрай Дмитрий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791210301283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01-173-001-1016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Абдыгалимов Бейсенбай Токенович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590324350089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Макашева Айгуль Даулетбаевна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821003350809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Аукеев Ермек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681107300788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Аукеев Ермек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681107300788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Аукеев Ермек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681107300788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Аукеев Серик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651109350432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Нурсултан Байжанович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791010300981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01-172-005-418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Жанат Жанбырбаевич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700531350406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 Салимжан Нариманович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671228350116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 Салимжан Нариманович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671228350116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Бужбанова Айсулу Тулеповна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620626450035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Бузань Александр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620831350390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Бузань Александр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620831350390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Бузань Александр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620831350390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Бузань Александр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620831350390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Бузань Александр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620831350390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Бузань Александр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620831350390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Бузань Александр Владимирович КХ в форме ПТ "КиД"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620831350390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Геворкян Камо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610702300261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Геворкян Камо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610702300261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Геворкян Камо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610702300261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Динмухаметов Серикбол Нурболатович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770413300639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Дюсенбаев Жақсылық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420620350044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Ергалин Жаналык Байдошович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620101350440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Ергалин Жаналык Байдошович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620101350440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Ергалин Жаналык Байдошович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620101350440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Жакиянов Мухтарсамат Кайрбекович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540118350258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Амиржан Мубаракович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591101301147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Калантыренка Андрей Алексеевич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851114350769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Козаченко Иван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630610301461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Козаченко Иван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630610301461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01-172-018-404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01-172-018-405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01-172-018-406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01-172-018-403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01-172-018-407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Копарейко Владимир Сергевич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700414350122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 Арсбег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850710351447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01-172-005-401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 Арсбег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850710351447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01-172-005-402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Ергали Абдурахимович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731117399065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01-172-005-391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 Ергали Абдурахимович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731117399065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01-172-005-419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Асылбек Жамашевич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590514300382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Асылбек Жамашевич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590514300382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Асылбек Жамашевич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590514300382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Олейников Игорь Сергеевич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930420351150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Айнагуль Муслимовна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551126400375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Побиянский Илья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490803300878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Побиянский Илья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490803300878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Марат Кенжебаевич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740317350300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Абай Ногербекович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640210300976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Манарбек Елеусизович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710210302046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01-172-018-320, 321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Фурмат Сергей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620219350343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Ерлан Хамитович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690517350237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Азамат Жандаулетович КХ "Әділ"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740614300983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Азамат Жандаулетович КХ "Әділ"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740614300983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Элимхаджиев Лечи Мовладиевич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730330399015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01-172-005-395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"Юркин" Тарасов С.Ю.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200664016367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Ербол Кинашевич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780201301735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Ербол Кинашевич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780201301735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Валихан Кабжанович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701211300452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01-172-007-142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Валихан Кабжанович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701211300452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Ардак Мухамедгалыевич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701211300452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486,10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Ардак Мухамедгалыевич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701211300452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Нурушева Аякоз Маратовна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880517450789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Нурушева Аякоз Маратовна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880517450789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Тимурлан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830917350857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Мурат Кабиевич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720702350469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Бакыт Толеухановна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721124450357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01-172-007-143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Бакыт Толеухановна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721124450357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Жанат Каиркенович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740306350211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Жанат Каиркенович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740306350211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Айтмаганбетов Жанат Каиркенович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740306350211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Абдрахман Нурланұлы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Омиргали Илюбаевич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680416350395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Жох Владимир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Жукебаева Зульфия Сейпелмалыковна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750712450801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 Арман Омертасович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720609301396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1 770,00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 Арман Омертасович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720609301396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01-172-008-211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 Шокан Амертасович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 Шокан Амертасович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1 554,40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Вячеслав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600829350554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Вячеслав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600829350554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Вячеслав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600829350554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 Вячеслав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600829350554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Салима Токтамысовна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620826350254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620826350254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620826350254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620826350254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620826350254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Бахтияр Кайратович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860402351127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Бахтияр Кайратович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860402351127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Бахтияр Кайратович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860402351127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Марат Жаксылыкович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Марат Жаксылыкович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Тимурлан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830917350857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Тимурлан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830917350857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Тюлюбай Темирханович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681202300952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Марат Амерханович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691029350188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Жанат Боранбаевич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Свидерский Владимир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Свидерский Владимир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4 296,00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Епешевич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740101351394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Жанат Епешевич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740101351394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Марат Епешевич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780722350200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Марат Епешевич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780722350200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403,40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 Куандык Каиролович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770623301103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Иван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Шапагатова Дана Амангельдыкызы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Аманжол Жуматович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750730350219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Аманжол Жуматович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750730350219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Аманжол Жуматович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750730350219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Аманжол Жуматович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750730350219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Акпентаева Алтынай Балташевна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710209450582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Акпентаева Алтынай Балташевна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710209450582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01-172-012-602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Акбентаева Салима Фазыловна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350111450058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Акбентаева Салима Фазыловна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350111450058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Баяшев Амангельды 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430101350321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Баяшев Амангельды 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430101350321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Баяшев Амангельды 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430101350321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Олжас Сайлауович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780727350024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Олжас Сайлауович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780727350024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Олжас Сайлауович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780727350024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Бостанов Каиргельды Кожантаевич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611225350456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Бостанов Каиргельды Кожантаевич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611225350456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Бостанов Каиргельды Кожантаевич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611225350456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Буров Виктор Федорович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391018301088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Буров Виктор Федорович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391018301088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Ведянина Ольга Александровна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850115401531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01-172-011-954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Ведянина Ольга Александровна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850115401531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01-172-011-971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Жанат Уралбаевич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720905350145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Жанат Уралбаевич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720905350145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Доскенов Сайран Жаксылыкович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700531350248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Доскенов Сайран Жаксылыкович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700531350248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Доскенов Сайран Жаксылыкович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700531350248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Джанпеисова Жанбиба Махметовна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511227450274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Николай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550528350162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Канаш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370101350289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Есмагамбетова Кадиша Амантаевна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610131400432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Акан Жумагулович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480901301193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Акан Жумагулович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480901301193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Акан Жумагулович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480901301193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Акан Жумагулович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480901301193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Акан Жумагулович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480901301193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Акан Жумагулович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480901301193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Азамат Балтабаевич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720201301605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Еркин Манарбекович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760410301054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Гульнар Сералиевна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751217400292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Гульнар Сералиевна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751217400292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Сагындык Нуржанович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560224301242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Орал Касымович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681116300935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Орал Касымович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681116300935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 Максат Манатулы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990809350861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Иван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940221350985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 Сапар Туребекович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440322350197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01-172-011-664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Довгаль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Кошкинбаев Жанат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751107350046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Кошкинбаев Жанат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751107350046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Маймакова Сайран Каирбаевна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540720400706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Мешелов Омурзак Абдрахманович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670804350144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01-172-012-699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Мешелев Оразбай Абдрахманович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670804350144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Женисбек Еслямович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670506350319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Мурат Жанапиевич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680731300331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Мурат Жанапиевич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680731300331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Мурат Жанапиевич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680731300331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Рабига Досшановна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631210450414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Рабига Досшановна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631210450414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Асылбек Жамашевич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590514300382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Пенденов Сагындык Кабдрашитович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640516350381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Пенденов Сагындык Кабдрашитович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640516350381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Малик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800609301761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Малик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800609301761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Малик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800609301761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Малик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800609301761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Малик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800609301761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Малик Сагындыкович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800609301761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Мейрам Кердешович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661105350096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Мейрам Кердешович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661105350096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Сабыржанов Канат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791127301054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Сагымбаев Еслямбек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400204350217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Сагымбаев Еслямбек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400204350217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Акылбек Ризабекович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730406300772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Акылбек Ризабекович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730406300772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Акылбек Ризабекович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730406300772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Сугралин Талгат Каденович КХ "Әліби"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Сульженко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560118300641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Сульженко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560118300641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Тайшиков Рамазан Макашевич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350101350493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Тайшиков Рамазан Макашевич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350101350493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Тайшиков Рамазан Макашевич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350101350493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Ташмаганбетов Сунгат Ерханович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630207350111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Ташмаганбетов Сунгат Ерханович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630207350111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Ташмаганбетов Сунгат Ерханович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630207350111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Ташмаганбетов Сунгат Ерханович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630207350111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Ташмаганбетов Сунгат Ерханович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630207350111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Туйгынов Даулет Коркытбаевич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830527351230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Аскар Молгаждарович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420825300270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Аскар Молгаждарович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420825300270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01-172-011-911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Куттымбет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01-172-012-562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Курмет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761118350236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Курмет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761118350236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Курмет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761118350236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Курмет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761118350236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Курмет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761118350236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Насиболла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640210300619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Биттугулов Аблай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640623350264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Биттугулов Аблай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640623350264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Биттугулов Аблай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640623350264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Мурат Омирсерикович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820130350906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Загидолла Осербаевич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580101305287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Самат Сагадатович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Курмет Рахимажанович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761118350236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Кожаканов Кайрат Темиргалиевич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78102601608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Торгаев Сулеймен Казтаевич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620604350128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Мурат Габбасович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670428350507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Мурат Айтхожинович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571011350105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Абдрахман Нурланұлы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000.121550265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Астафьев Георгий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460504350136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Исмагул Рахимгалиевич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611026350226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Исмагул Рахимгалиевич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611026350226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Рахимбекович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Рахимбекович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Рахимбекович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Рахимбекович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Рахимбекович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Рахимбекович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Рахимбекович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671022350215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Рахат Батырханович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860716351144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Бекибаев Жаналык Шабданович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600101352671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01-172-006-1741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Биимбетова Алтынай Зейнулловна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661225401403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Биимбетова Алтынай Зейнулловна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661225401403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Геворкян Камо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610702300261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Геворкян Камо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610702300261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Даулетханов Медет Карыбаевич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920309350127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Жанат Сабыровна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580529450325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Асхат Асанович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750127300303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Асхат Асанович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750127300303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Асхат Асанович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750127300303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Талгат 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870907350572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Шинабекович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Шинабекович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Шинабекович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Шинабекович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Шинабекович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Шинабекович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Шинабекович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Шинабекович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750506350044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Кужимов Мирзабек Турабекович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640312301225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Бауржан Женисович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691003300467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Лункина Елена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Бауыржан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811123950710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Алия Омаровна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Асхат Асанович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750127300303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Асхат Асанович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750127300303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Мажиев Жанат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690111350408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Наушанова Ляззат Турсынбековна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790806400648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Наушанова Ляззат Турсынбековна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790806400648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"Уюмшил -1" Наушанова Ляззат Турсынбековна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790806400648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Нурашев Кайрат Рахимжанович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670711350189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Айнагуль Муслимовна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551126400375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Тимурлан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Пухленкина Любовь Аркадьевна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450503450159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Олжас Нуржанович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940801350313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Рахат Батырханович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860716351144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Ербол Есенжолович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781023302510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 Турлыбек Кошенович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620319350075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Шукуманова Карлыгаш Серикпаевна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591201450465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Шукуманова Карлыгаш Серикпаевна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591201450465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Шукуманова Карлыгаш Серикпаевна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591201450465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Челобанов Константин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751112300909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Нуржан Сагатаевич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690205300185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Шитиков Николай Юрьевич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590604350378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Ювченко Валерий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550820300071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Храпов Владимир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01-176-002-861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Храпов Владимир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01-176-002-903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Степногорск"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1 591,00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Степногорск"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21 969,00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Степногорск"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33 169,00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"Сулу Дария"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21 624,00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"Laminate Trade Qazaqstan"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190740027648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01-172-038-019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"Аружан 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170140022097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"Аружан 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170140022097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2 704,00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"Аружан 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170140022097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1 378,00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"Аружан 2017"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170140022097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1 354,00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7 650,00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8 483,00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01-172-016-094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"Амирлан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140440004410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"Амирлан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140440004410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"Амирлан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140440004410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"Амирлан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140440004410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"Амирлан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140440004410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"Альянс Агро Баймырза"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090640004228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"Альянс Агро Баймырза"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090640004228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 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01-172-015-447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Киикова Лейла Октябрьевна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651027400794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Абдрахман Нурланулы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.000121550265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01-172-018-401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"Болашак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040740009293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"Болашак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040740009293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"Болашак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040740009293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"Болашак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040740009293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01-172-015-307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01-172-015-133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01-172-015-251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"Аскоп-Мамай"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150240032699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3 269,00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"MOLDASPAYEV"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01-172-014-034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01-172-014-190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"SNK AGRO Saule"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160740002012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"Тайшыбек"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01-172-014-201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1 594,00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"Айбек-2011"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120140021248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18 546,00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"Алимжан 2011"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160340002355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01-172-032-126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"Avanguard Trade"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141240025914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"Донское"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991240006479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6 738,00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"Донское"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991240006479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ЗАО "Даулет"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980440005027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10 739,00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"Енбек-Нан"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40740009947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5 892,00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"Енбек-Нан"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40740009947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13 687,00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"Инвестиционный фонд Казахстана"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Beef Ltd"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100540005782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10 398,00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Beef Ltd"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100540005782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01-172-035-044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"Сулу Дарья"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190240004670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58 334,00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"Сулу Дарья"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190240004670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41 685,00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"Пайда -2015"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150740019987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"Сеним Бирлик"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160340002385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"ТКБ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190740033187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01-172-037-269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"ФАРУИН"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01-172-036-038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Т.Ж.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621012301184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01-172-010-198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2 038,00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6 069,00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4 809,00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01-172-023-014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4 094,00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01-172-017-009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Кенжекельды Султанулы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720922300964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13 916,00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01-172-041-014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"Енбек-Нан"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40740009947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01-172-039-002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1 585,00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"Енбек-Нан"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40740009947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01-172-039-006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1 292,00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Beef Ltd"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100540005782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01-172-040-005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 Агро 20"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190440017243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01-172-039-017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21 797,70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"Nur Mevsim Klima"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01-172-039-019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2 758,90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Beef Ltd"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100540005782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01-172-039-013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12 156,00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Кудук Агаш"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"Баймырза-Агро"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070840002826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Астык 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"KZ Agro"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140440031983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01-172-005-378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01-172-018-023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"Садуова Ж.Ж."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200940034127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"Заурал-Агро"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220440034251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"Заурал-Агро"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220440034251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"Заурал-Агро"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220440034251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01-172-018-398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"Заурал-Агро"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220440034251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01-172-018-191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01-172-018-395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Сфера КЗ" (ТОО "Енбек-Нан")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200940032051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01-172-020-008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8 516,60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"Altyn Bidai NS"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230440011254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17 538,00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"Caпфир beef"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01-172-020-025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"АРТ-С-Батыр"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130940021546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01-172-021-077, 078, 110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1 053,30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"Жана Жер 2022"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220940015431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"Бұлақты шілік 2020"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3 660,00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7 456,00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01-172-008-192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01-172-008-193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01-172-008-194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"Казгер"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01-172-008-195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"Краснофлотский"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980340019599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"Сапфир beef"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4 957,00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"Сапфир beef"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"Т.С.С.-БЕКЗАТ"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01-172-021-061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01-172-024-130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"Когам Астык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210140033924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01-172-024-265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050140013589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"Макинка-2015"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150340013567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"Макинка-2015"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150340013567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"Макинка-2015"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150340013567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"Макинка-2015"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150340013567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01-172-011-830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"Сарытомар-Агро"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01-172-024-356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"Старомакинское"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041240010509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01-172-024-037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"Старомакинское"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041240010509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"Старомакинское"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041240010509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"Старомакинское"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041240010509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"Старомакинское"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041240010509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"Макинск Бидай"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100440023638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01-172-024-244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"Аскоп-Мамай"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150240032699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"Аскоп-Мамай"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150240032699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"Балу-2005"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040740008562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"Вертикаль"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"Перспектив Строй"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80140009427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3 568,00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"Kaz Beef Ltd"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100540005782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01-172-022-093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Берекет"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Берекет"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"Агрофирма Берекет"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Агро 2030"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170640018918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"Арка Саулет"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130340003020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"Арка Саулет"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130340003020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"Арка Саулет"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130340003020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"Аскоп-Мамай"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150240032699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Агро 2030"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170640018919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Агро 2030"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170640018919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Агро 2030"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170640018919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248,40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"Береке Агро 2030"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170640018919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"Жокей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111040020277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1 730,00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"Шалкар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200240026238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"Козы Кош"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050640005219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"КосДаулет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040740002256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4 961,00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"КосДаулет 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040740002256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"Кызыл-Уюм"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040240015993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"Кызыл-Уюм"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040240015993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"Кызыл-Уюм"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040240015993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"Кызыл-Уюм"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040240015993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"Кызыл-Уюм"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040240015993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"Кызыл-Уюм"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040240015993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"Кызыл-Уюм"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040240015993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"Praim provaider"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150440001834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"Praim provaider"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150440001834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"Praim provaider"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150440001834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"Praim provaider"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150440001834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66,30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01-172-019-307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"Енбекши Астык"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"Сапфир beef"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"Сапфир beef"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"Сапфир beef"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01-172-019-157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"Сапфир beef"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"Сапфир beef"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347,70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"Жокей Агро"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111040020277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246,10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"Жокей Агро2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111040020277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01-172-019-292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"Аскоп"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071140012814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01-176-002-851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"Praim provaider"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150440001834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01-176-002-671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"Praim provaider"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150440001834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01-176-002-674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населенногопункта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Ангалбатырский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114532000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а.Ангал батыра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с.Жаналык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Баймырзинский сельский округ 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с.Баймырза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с.Шошкалы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Бирсуатский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с.Бирсуат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с.Сауле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с.Валиханово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с.Алга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а.Андыкожа батыра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а.Тасшалкар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Енбекшильдерский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с.Енбекшильдерское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с.Актас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с.Акбулак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Заураловский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114539000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с.Заураловка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с.Кудукагаш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с.Яблоновка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114538000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114541000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Макинский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114543000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с.Макинка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с.Буланды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с.Каратал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с.Когам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с.Макпал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с.Карагай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Ульгинский сельский округ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114547000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с.Ульги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с.Жокей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с.Карловка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с.Кызылуюм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с.Трамбовка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с.Уюмшил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г.Степняк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114520000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г.Степняк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с.Пригорхоз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27,005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гектаров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94 954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47 947 голов выпасаются на общественных пастбищах площадью 60 776 гектар. Дефицит пастбищ составляет 43 902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гектар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43 902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 РК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(в скобках)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1. Красноковыльных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Красноковыльно-типчаково-разнотравный с полынью (ковыль красноватый,овсянница бороздчатая, солодка уральская, шалфей степной, подмаренник,настоящий, тысячелистник настоящий, вероника колосистая, полынь обыкновенная) на черноземах южных маломощных тяжелосуглинистых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2. Типчаковых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Типчаково-ковыльно-полынный с разнотравьем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ковыль красноватый, полынь обыкновенная, полынь Шренковская, подмаренник настоящи, лапчатка гусиная, солодка уральская, зопник клубненостный, вероника колосистая) на черноземах южных маломощных легкоглинистых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Типчаково-разнотравно-полынный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ковыль красноватый, пижма обыкновенная, солодка уральская,вероника колосистая,подорожник большой, зопник клубненосный, лапчатка гусиная, полынь обыкновенная,) на черноземах южных маломощных легкоглинистых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Типчаково-полынный с разнотравьем (овсянницабороздчатая, полынь австрийская, полынь Шренковская, чабрец Маршалла, зопник клубненосный, подорожник большой, тысячелистник обыкновенный)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 на черноземах южных маломощных легкоглинистых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 на солонцах черноземных мелких тяжелосуглинистых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Типчаково-австрискополынный (овсянница бороздчатая, полынь австрийская,) на черноземах южных маломощных легкоглинистых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3 Разнотравно-злаковых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Разнотравно-злаковый (пижма обыкновенная, подорожник большой, тысячалистник обыкновенный, пырей ползучий, овсяница бороздчатая, костер безостый, лисохвост луговой) на луговато-черноземных легкоглинистых почвах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Разнотравно-злаковый с полынью (пижма обыкновенная, подорожник большой, тысячелистник обыкновенный, пырей ползучий, овсяница бороздчатая, костер безостый, лисохвост луговой,полынь шелковистая) на луговато-черноземных легкоглинистых почвах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4. Злаковых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Злаково-разнотравный (костер безостый, пырей ползучий, овсяница бороздчатая, лисохвост, луговой, шалфей луговой, подорожник большой, тысячелистник обыкновенный,подмаренник настоящий) на лугово-черноземных среднемощных тяжелосуглинистых, легкоглини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Злаковый с разнотравьем (пырей ползучий, острец,солодка уральская, подорожник большой, пижма обыкновенная, кермек Гмелина) на солонцах лугово-черноземных мелких тяжелосуглинистых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Злаковый –разнотравный с полынью (пырей ползучий, костер безостый,овсянница бороздчатая, пырей гребневидный, ковыль красноватый, кровохлебка лекарственная, подмаренник настоящий, подорожник большой, шалфей луговой, зопник клубненосный, полынь шелковистая,полынь обыкновенная) на лугово-черноземных среднемощных легкоглинистых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Злаково–разнотравно-полынный (пырей ползучий, костер безостый,овсянница бороздчатая, пырей гребневидный, ковыль красноватый, кровохлебка лекарственная, подмаренник настоящий, подорожник большой, шалфей луговой, зопник клубненосный, полынь шелковистая,полынь обыкновенная)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А-на лугово-черноземных среднемощных легкоглинистых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Б-на солонцах лугово-черноземных мелких,средних легкоглинистых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Злаково-полынный (пырей ползучий, мятлик луговой, острец,осока вздутая,осока ранняя, полынь шелковистая) на лугово-черноземных среднемощных тяжелосуглинистых почвах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Злаково-солодково-разнотравный с полынью (острец, пырей ползучий, костер безостый,овсянница бороздчатая, ковыль волосатик, солодка уральская, вероника колосистая, пижма обыкновенная, зопник клубненосный, полынь шелковистая, полынь Шренковская) на солонцах лугово-черноземных мелких, средних легкоглинистых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Злаково-солодковый (острец, ,овсянница бороздчатая, пырей ползучий, ковыль красноватый, мятлик луговой, лисохвост луговой, солодка уральская ) на солонцах лугово-черноземных мелких, средних тяжелоглинистых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Злаково-солодково-полынный (мяглик луговой, костер безостый, пырей ползучий, острец, солодка уральская, полынь шелковистая, полынь Шренковская) на солонцах лугово-черноземных мелких, средних тяжелоглинистых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5. Злаковых пастбищ с преобладанием остреца ветвистого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Острецово-Шренковскополынный (острец ветвистый, овсяница бороздчатая,полынь Шренковская) на солонцах лугово-черноземных мелких, средних тяжелоглинистых по отрицательным элементам рельефа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6. Шренковскополынных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Шренковскополынно-типчаковый (полынь Шренковская, овсяница бороздчатая) на солонцах черноземных мелких, средних легкоглинистых по замкнутым и удлиненным понижениям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Шренковскополынно-типчаковый с кермеком (полынь Шренковская, полынь селитряная,овсянница бороздчатая, кермек Гмелина) на солонцах черноземных мелких, средних легкоглинистых по замкнутым и удлиненным понижениям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Шренковскополынно-злаковый с кермеком (полынь Шренковская, полынь селитряная,острец, овсянница бороздчатая, кермек Гмелина) на солонцах лугово-черноземных мелких, средних легкоглинистых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Болотные пастбища на лугово-болотных и болотных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7 Грубостебельнозлаковых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С-6а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Грубостебельнозлаковый (камыш озерный, вейник наземный, тростник обыкновенный) на лугово-болотных черноземных почвах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8. Злаковых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Житняково-злаково-разнотравно-полынный (пырей гребневидный, овсяница бороздчатая, костер безостый, тонконог стройный, ковыль волосатик, пижма обыкновенная, солодка уральская, тысячалистник обыкновенный, вероника колосистая, полынь Шренковская, полынь обыкнлвенная) на солонцах черноземных мелких легкоглинистых с черноземами южными маломощными до 30% 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Житняково-злаково-полынно-разнотравный (пырей гребневидный, овсянница бороздчатая, тонконог стойный,ковыль красноватый, полынь обыкновенная,полынь австрийская, солодка уральская,шалфей степной,тысячелистник обыкновенный,подмаренник настоящий) на черноземахюжных малоразвитых тяжелосуглинистых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Кострово-злаково-разнотравно-полынный (костер безостый,овсянница бороздчатая,пырей ползучий,ковыль красноватый, тонконог стройный, пижма обыкновенная, подорожник большой, полынь обыкновенная,полынь Шренковс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А-на черноземах южных маломощных с лугово-черноземными маломощными легкоглинистыми до 50%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Б-на солонцах черноземных мелких легкоглинистых с черназемами южными маломощными до 30%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Ломкоколосниково-злаково-разнотравно-полынный (ломкоколосник ситниковый, костер безостый, пырей гребневидный, тонконог стройный, овсянница бороздчатая, пижма обыкновенная, солодка уральская,тысячелистник обыкновенный, подорожник большой, полынь Шренковская, полынь обыкновенная) на черназемах южных маломощных тяжелосуглинистых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Мелкосопник. Мелкосопочно-низкогорные степные и сухостепные пастбища на черноземах южных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9. Красноковыльных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Красноковыльно-злаково-разнотравно-полынный (ковыль красноватый, овсянница бороздчатая, костер безостый, пырей гребневидный,шалфей степной,зопник клубненосный,подмаренник настоящий, подорожник большой,чабрец Маршалла,полынь шелковистая) на черноземах южных неполноразвитых тяжелосуглинистых по межсопочным понижениям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Красноковыльно-типчаково--полынный с разнотравьем (ковыль красноватый, овсянница бороздчатая, полынь холодная, полынь Шренковская, подмаренник настоящий, чабрец Маршалла,) на черноземах южных малоразвитых тяжелосуглинистых по склонам мелкосопочников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Красноковыльно-типчаково-полынный (ковыль красноватый, овсянницабороздчатая, полынь обыкновенная, полынь Шренковская, полынь холодная) на черноземах южных неполноразвитых тяжелосуглинистых по межсопочным понижениям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10. Тырсовых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Тырсово-злаково-разнотравный с полынью (ковыль волосатик, овсянницабороздчатая, костер безостый,тонконог стройный,лапчатка гусиная,пижма обыкновенная,вероника колосистая,подорожник большой зопник клубненосный,полынь холодная, полынь Шренковская,) на черноземах южных неполноразвитых, малоразвитых тяжелосуглинистых по склонам мелкосопочников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Тырсово-злаково-разнотравно-полынный (ковыль волосатик,овсянница бороздчатая,костер безостый, тонконог стройный,лапчатка гусиная,пижма обыкновенная,вероника колосистая,подорожник большой, зопник клубненосный,полынь холодная,полынь Шренковская) на черноземах южных неполноразвитых, малоразвитых тяжелосуглинистых по склонам и вершинам мелкосопочников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11. Типчаковых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Типчаково-ковыльноразнотравно-полынный (ковыль волосатик,овсянница бороздчатая,ковыль красноватый, лапчатка гусиная,оносма простейшая,прострел желтый,полынь обыкновенная,полынь холодная) на черноземах южных малоразвитых и неполноразвитых тяжелосуглинистых по склонам ивершинам мелкосопочников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Типчаково-злаково-разнотравный сполынью (овсянница бороздчатая,костер безостый,ковыль волосатик, пырей гребневидный,пижма обыкновенная,зопник клубненосный, вероника колосистая,полынь Шренковская)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А-на черноземах южных маломощных тяжелосуглинистых по склонам мелкосопочников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Б-на черноземах южных малоразвитых и неполноразвитых тяжелосуглинистых по вершинам мелкосопочников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Типчаково-злаково-разнотравно-полынный (овсянница бороздчатая,костер безостый,ковыль волосатик, пижма обыкновенная,вероника колосистая,зопник клубненосный,полынь Шренковская) на черноземах южных малоразвитых и неполноразвитых тяжелосуглинистых по склонам и вершинам мелкосопочников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Типчаково-злаково-разнотравно-полынный с кустарником (овсянница бороздчатая,ковыль красноватый,ковыль волосатик лапчатка гусиная,оносма простейшая, прострел желтый, полынь австрийская,полынь обыкновенная, таволга зверобоялистная) на черноземах южных малоразвитых и неполноразвитых тяжелосуглинистых по склонам и вершинам мелкосопочников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Типчаково-злаково-разнотравно-кустарниково-полынный (овсянница бороздчатая,ковыль красноватый, костер безостый,пижма обыкновенная,вероника колосистая, тысячалистник обыкновенный, тволга зверобоелистная, полынь холодная,полынь Шренковская) на черноземах южных малоразвитых и тяжелосуглинистых мелкосопочников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М-2б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Типчаково-злаково-полынный (овсянница бороздчатая,ковыль красноватый,тонконог стройный,полынь холодная,полынь обыкновенная) на черноземах южных малоразвитых тяжелосуглинистых по вершинам мелкосопочников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ц/га (год обследования)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1. Красноковыльных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Красноковыльно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2. Типчаковых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3 Разнотравно-злаковых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4. Злаковых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1393,7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5. Злаковых пастбищ с преобладанием остреца ветвистого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6. Шренковскополынных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Болотные пастбища на лугово-болотных и болотных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7 Грубостебельнозлаковых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8. Злаковых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типчаково-злаково-полынный с разнотравьем (овсянница бороздчатая, пырей гребневидный, тонконог стройный, ковыль красноватый, полынь австрийская, полынь обыкновенная, солодка уральская, тысячелистник обыкновенный, лапчатка гусиная, вероника колосистая, подмаренник настоящий)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типчаково-злаково-полынный с солодкой (овсянницабороздчатая,пырей гребневидный, тонконог стройный,ковыль красноватый, полынь австрийская, полынь обыкновенная, солодка уральская)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типчаково-полынный(овсянница бороздчатая, полынь австрийская)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угодья в стадии коренного улучшения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Мелкосопник. Мелкосопочно-низкогорные степные и сухостепные пастбища на черноземах южных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9. Красноковыльных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10. Тырсовых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11. Типчаковых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ц/га сухой массы, ц/га кормовых единиц, кг/га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1. Красноковыльных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2. Типчаковых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3 Разнотравно-злаковых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4. Злаковых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5. Злаковых пастбищ с преобладанием остреца ветвистого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6. Шренковскополынных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Болотные пастбища на лугово-болотных и болотных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7 Грубостебельнозлаковых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8. Злаковых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Мелкосопник. Мелкосопочно-низкогорные степные и сухостепные пастбища на черноземах южных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9. Красноковыльных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10. Тырсовых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11. Типчаковых пастбищ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/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ц/га сухой массы (числитель), ц/га кормовых единиц (знаменатель)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 сухой массы (числитель), ц кормовых единиц (знаменатель)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Культур-техническое состояние, наличие лекарственных растений 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1. Красноковыльных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2. Типчаковых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3 Разнотравно-злаковых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4. Злаковых пастбищ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5. Злаковых пастбищ с преобладанием остреца ветвистого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6. Шренковскополынных пастбищ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Весной плохое, осенью 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коз, овец и лошадей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Весной плохое, осенью хорошее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коз, овец и лошадей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Весной плохое, осенью хорошее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Весенне-осенние пастбища для коз, овец и лошадей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Болотные пастбища на лугово-болотных и болотных почвах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7 Грубостебельнозлаковых пастбищ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КРС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8. Злаковых пастбищ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плохое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Мелкосопник. Мелкосопочно-низкогорные степные и сухостепные пастбища на черноземах южных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9. Красноковыльных пастбищ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10. Тырсовых пастбищ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Выше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11. Типчаковых пастбищ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Ниже среднего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чиленности поголовья сельскохозяйственных животных, с указанием их владельца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114531000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Куанышбек Амангельдыевич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890611350081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Алпеисов Сеилбек Алибекович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601220350209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Асыров Рыскан Аскербаевич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690517301853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Беркаримов Жумабек Мусайулы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641222300835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Бижума Маргулан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650715350385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Боровский Валерий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621130301007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Мурат Кайрушевич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641027300607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Жакишева Сара Бекдаировна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570224400379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Жамалиев Бейсембай Зейнуллаулы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580130300928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Каримов Азамат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810120350612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Усербаи Жетенович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730202350412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Нурумжан Кайыргельдиевич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810801350298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Кабитов Арман Дюсетович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700608350385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Каиров Бауржан Дауренбекович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730128350470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Карагызов Нурлан Клышпаевич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620730300721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Каирбек Калижанович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561225350246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Каиржан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730701350415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Димабай Шакманович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601118350650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Кульмаганбетов Акылбек Кокиулы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580310301489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Кабитов Дархан Дюсетович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800719302617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Еркебулан Мухтарович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820928350022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Ликеров Ахтай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801121350460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Мадьяров Манта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731018350277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Мадьярова Акмарал Шауалиевна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690706450449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Медебаев Асылбек Кабкешович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570606300339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Миннибай Ахматжанович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530520301114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Нурашева Куаныш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420428450225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Нуршабаев Абай Кузаирулы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560731300575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Нуршабаев Алибек Кузаирович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650924301185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Нуршабаев Каирбек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620709300727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Ахметжан Буздукович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570919300261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Нурлан Койкенович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651004300247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Талгат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691010350431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Садыкова Улжан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481124450068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Ербол Амирханович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681010300770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Киматай Зияшулы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530222300710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Станковский Анатолий Юрьевич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660607300680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Танкыбаев Арстанбек Токпайулы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641002300798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Тлеужанов Серикбай Закариянович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600101310110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Степняк Агро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130440000208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Laminate Trade Qazaqstan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190740027648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Макинское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000440005004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Кабибула Сагидуллиевич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490812300679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Уразов Рахим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660525350493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СХП Степногорское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220941020394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Шаймуратов Талгат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900901351477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114532000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Ангалбатырский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Азамат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720127350176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Жанибек Бейсенович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561003350249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Мурат Нурланович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591002300361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Куандык Оралович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690813300269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Марат Аканович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610501300586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Абилгазин Мейрам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590502300307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 Мекебай Рахимжанович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540813300220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Абилгазина Бакыт Ерхатовна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460623400088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Кенжебай Бейсенович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650523300355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Сайлаубай Бейсенович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510101302577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Сансызбай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570801300428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Айтмаганбетов Токтар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640118300074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Айтымов Кайрат Ахмадиевич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670914300186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Айтымова Роза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580504400352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Мейрамбай Есмуханович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661024301315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Анафин Дайрбек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611215300386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Талгат Ехтанович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700210350629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Анафина Зейни Бектурсуновна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341012400074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Рамазан Шамгунович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490705300250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Бибигуль Толегеновна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620530400235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Тоты Ахметжанович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420520300391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Толеген Диханбаевич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520624350205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Байбулатов Ардагер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681123300244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Марат Салыкович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640622300252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Елебек Тулеович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661113550207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Байсериков Толеу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640210300371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Балакин Владимир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470422300556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Балтабаев Сагынбай Таскаринович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560125300263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Баткульдин Серикжан Хуатович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600107300285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Амантай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670120350413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Руслан Конкабаевич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780622350089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Бегалина Клара Капезовна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370313401438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Бегахметов Аманбай Хамитович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530508300120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Бегахметов Амангельды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510808300475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Бегахметов Болат Толегенович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690614350482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Мурат Кенесович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650825350105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Кенжебек Калибекович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590620300210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Бижигитов Нурлыбек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740616300270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Ващенко Александр Алексеевич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660127350380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Громак Сергей Леонидович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680928350294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Громак Юрий Леонидович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730820350294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Достахин Кайрат Еслямович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590803300313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Досымбекова Махаббат Бекежановна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720522450685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Канат Каиргельдиевич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771023300611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Канат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670101350347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Ескенова Кулянда Борашевна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540425450085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Естаулетов Самат Туйгынович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770304300696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Амангельды Жанайдарович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660206400270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Жаксылыков Бекайдар Мажитович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591029300170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Жаксылыков Рамазан Мажитович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510604300119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Рустем Кожахметович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740114300476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Жамалиев Жаныбай Казыбаевич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530729300192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Жамалиева Кульжамиля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550103450105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Жаров Ерлан Каирович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760919350179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Омирбек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680217350511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Кайрат Ашимович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740308350024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Каматай Нысратбекович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621117300236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Талгат Ашимович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760812350662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Жолтабаров Ризабек Каиргельдинович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590702300225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Жуаншбаев Ерик Актайлакович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610107350431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Жумадилова Айсулу Будаевна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660210450249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Жуматов Нурахмет Сатыбалдинович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590921300236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Жусабаева Кайртай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400412450303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Жусупова Акмарал Абилкаировна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740620401227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Жексенбай Кабдоллинович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600228301281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Галимжанов Жанат Еркенович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691005300244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Шокаев Ерлан Мусулманбекович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910328351197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Аульбек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730318350136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Мухаметкали Мухамеджанович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561010350346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Алия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661217450428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Исина Гульмира Бейсенбаевна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960517450677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Каматай Тельтаевич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580621350190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Оразбек Калтаевич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550501303061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Каиырхан Айдарханович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620719300533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Какимов Серик Айдарханович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570131300149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Ержан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730223350289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Серикжан Каматаевич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770421350351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Калиева Самал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770114400530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Асхат Мерекеевич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680903350065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Камалиев Серик Мерекеевич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740623350116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Кокуров Амирхан Кусаинович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440424350041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Кошибаев Рахат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870317350862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Кощибаев Ерхат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661113300340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Кощибаева Кулжауар Зейнилгабиденовна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720604400496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Куленова Ризагуль Жанатбековна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990608450240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Кульмаганбетов Болат Капенович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551229350117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Кульниязов Серикбай Кульниязович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490923300157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Кундаков Серик Макпанович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570815350341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Бегалин Кайрат Конкабаевич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700316350279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 Кажат Акажанович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520930300708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Берик Негметович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770318300454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Мамаков Серик Сагандыкович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541103350368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Мамбаева Роза Акылбековна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591013450334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Маннанова Эльмира Каиргельдиновна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750224400228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Масалимова Кулжачар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380101404104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Матова Сыргаш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480101401755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Мишибиева Карлыгаш Рашидовна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510219400281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Молдашева Камал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400114400258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Амангельды Ниязбекович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500913300206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Оспан Есмаганбетович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680626350258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Сарсенбай Есмаганбетович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610520350279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Муканова Маруа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521030450027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Сайлаубай Сарсенбаевич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670312300282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Мурзабулатова Нуршаш Дуйсенбаевна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600103400498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Серик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600301303303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Мухамеджанов Балтабек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371224300175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Жанарбек Балтабекович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790115301204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Жанат Балтабекович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661019350336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Негметжанов Адият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710808350671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Нуркенова Алма Каировна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521114400146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Асан Нурланович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750925350665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Омарова Амина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410804450217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Валерий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630613350208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Раунов Дархан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821118351119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Раунов Едиль Коркытбекович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850107351429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Мадина Тлебековна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840326450119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Сабуров Жаслан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730731300214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Маули Серикбаевич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670412350679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Адильбек Мырзахметович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950703350769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Самбаев Сунгат Молдыбаевич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630105300468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Ардак Сатаевич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670119350100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Сатаев Бакытжан Олжабекович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690323300236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Марат 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690623300356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Сердалин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750923300221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Сердалин Сакен Ануарбекович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680101351509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Болат Аухадиевич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730728300238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Амангельды Курмангалиевич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750601350148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Амангельды Мухамедьярович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700210350549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Дулат Мухамедьярович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720510300200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Руслан Сабырович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760124300249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Канат Балташевич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700921300271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Су-чан-син Александр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561105300178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Тасмуханбетов Мурат Толегенович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640416300476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Тасмуханбетова Алия Кабуловна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690622450610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Тастенов Дулат Тоташевич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640812300304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Тлемисов Ерик Тлеубекович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860705351322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Тореханов Серик Сарсенбаевич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841209350565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Турумбетов 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800310302178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Узбеков Бакыт Толендинович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610707350255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Узбеков Талгат Негметоллинович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650622350171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Хамитова Акбопе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541211450361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Адай Суюндукович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660227350374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Толеген Токтамысович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650313350558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Шакаримова Назым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590915400389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Шалова Айман Оразбаевна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420816400149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Шамелов Жексенбай Серикбаевич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681127350377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Шамшиев Толеген Саткенович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610809300243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Шахметов Орынбасар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731122350450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Шокаев Нурлан Кадырбекович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751107300377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Шокаева Сабира Сапаровна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680226450448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114534000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Аталық Аманжол Мейрамұлы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830123350731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Алишер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210164012803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 Мударис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470703300602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Агеев Иван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900430351407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Агеева Екатерина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861104450366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Алексеев 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750210350182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Кабылкеш Каримович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540717300634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Кайрат Енбекшилович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700514300992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Анисова Сауле Нигметовна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580429401234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Асанбаев Серик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580324350344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Алмабай Салимжанович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761226301374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Кайржан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540803350083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Рустем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771211300217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Баюбаева Ляззат Кабтаевна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800903450217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Канат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830426351360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Бердимуратов С 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680726350599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Бесильный А.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361710085369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Бондаренко В.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550601300586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Бубнова Оля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690101452545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Букарев 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860913351185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Букарев Р.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680319350576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Букарева Л.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750923450581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Быхов Анатолий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611112350095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Быхова Ирина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660811401010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Грамчевская Галя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651027400358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Джумагулов Е.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760806350243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540101351431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Дубинин Ю.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720317350268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Дубинина Галина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770112450197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Измаилов Р.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600803300157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Ерлан Койшобаевич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780330350567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Кализатов Канат Серикбаевич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670203350127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Корниенко Алексей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551026350110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Кузнецов Олег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670409301028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Ахмет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681112350395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Кусаинов Калимтай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570101352178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Таштиев Жандос Аскерович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651010300438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Баймурза 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660826350370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Мигель Н.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780408401925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 Олег Дмитриевич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841101350825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Молчанова Наталья Дмитриевна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790411402387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Мунашева Сулушаш Касеновна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591109450148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Мухаметянов Ринат Тагирович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760717350091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Паршуто Марина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970529450505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Патиев Аливер Макшаримович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670709300449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Пивоварчук Иван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870821350565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Прокудина Наталья Михайловна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700917400907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Роголовский Петр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760204350270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Секербаев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700525300516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Селезнева Елена Викторовна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690419400680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Темирболат Есмухамбетович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470409300228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Владимир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631010350311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Тарасов Сергей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610925300175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Травкин Михайл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570212350333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Утыпов Аман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540526350513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Утыпов Рустем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721107350318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Хаметов Аскер Кабдуллович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710223350939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Хорченко Анатолий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740426300654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Ерик 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540315301984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Григорий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680910350549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114533000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Бирсуатский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Арман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971216350906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Қайрат Нұртілек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990506350399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Анас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990330351023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Саяжан Хамиддулинович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581208300082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Гульназ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831223450803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Абжан Арслан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691015301173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Абильдинев Жанат Сатыбалдинович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771016350431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Абулгазинов Каир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800809350666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Айтбатыров Сатай Тукенулы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490217301009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Айтбатыров Жаныбек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800718350413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Акапов Омиржан Нурметович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650825300981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Сансызбаи Анасович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650715350088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Олжабай Жексенбаевич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740322350437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Женис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710506350174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Сапарбек Ермаганович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590331300166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Серик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600130300954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Альжаров Жумажан Залелович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810904350812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Ауталипов Бауыржан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630910314195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Ахтанова Асия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890506451878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Багрицевич Юрий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610206300919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Баймаганова Канатбек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710704400309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Барболов Ержан Еркинович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770927301265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Батыргожин Копжасар Бексултанович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470427300593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Башенов Болат Зейноллинович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650503300089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Башенов Кайргелди Сайлауович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650101353450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Баяндин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690102350627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Баяндин Мурат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720522350391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Бегимбетов Казбай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640717300784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Бейсебаев Галымжан Талгатович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730519300826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Галым Абдыханович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Валихан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780202301611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Амет Мешеловна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510730400389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Буркитбаев Мереке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701111300449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Буркитбаев Турдибет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340820350470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Буркитбайов Санат Омирсерикович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850613350095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Бухбашев Суюндик Акиптаевич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650116300194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Володьков Юрий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640116350217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Габбасов Аитмуханбет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510701300817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Мурат Кайрбекович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600213300589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Габдулина Гульнар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601126400614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Геигер Виктор Вельгельмович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550613200928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Глинов Евгений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911011350534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Глипов Анатоли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681024300678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Глипов Владимир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651116350341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Давыдова Людмила Виктовна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510224400625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Долдашев Кадыр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450901300573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Долдашева Толкын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720820450102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Доспаев Сунгат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750803300803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Доспаев Жанат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630724350241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Доспаева Куляш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570423400915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Сейлбек Калиаскарович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631123300805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Ехсанов Абылайхан Балтабекович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930120350449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Жакишев Серик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730118301150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Жамбыл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600129300999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Жаркинов Балтабай Кусепович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500921300626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Жоболаев Валихан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761029300721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Жолдыбаев Марат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650316350366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Жунусов Биржан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930505350997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Жанат Тулешович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640301350888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Канат Тулешович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770415300818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Талгат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880724351260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Иксатова Жанат Касымулы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661011300643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Долдашев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931227351431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Айғаным Танатқызы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960427450453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Масалимов Максат Канатович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941027351094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Шулакова Асем Алибиевна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870724450752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Александр Игоревич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840501351022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 Бопан Амантайұлы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940615350392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Орынбасар Кайыржановна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790103450273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Нурсултан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680625301600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Кабыкенов Жусуп Тилеугабылович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570930301559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Кажкенов Кайржан Кажкенович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517125350531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 Болат Сагинбаевич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761210300616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 Куаныш Сагинбаевич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741008300327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Кайдарова Маржан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720827450326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Кайрат Мейрам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980501350518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 Нуртилек Женисулы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990506350399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Какенова Сандугаш Жанабековна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730519450650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Манарбек Сунгатович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781002350338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Рахат Сунгатович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880421350562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Баян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600116400766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Бирлик Боранбаевич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851222350548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Нурлан Еркешовна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800519350392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Руслан Еркенович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680518300610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Карагизов Мурат Клышбаевич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720212300825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Сайран 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700402300696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Асыл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700320400875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Картабаева Клара Ахмедянович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520924400662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Касенов Дулат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660329350507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Кинаятов С.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731204300608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Куанышев Аблайхан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770626300994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Кужкенов Ербол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820223350535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Курсанов Сакен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610116350193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Гульжамал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690718400874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 Сайлаубек Тлеулесович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650418300958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Башенович Бауыржан Зеинуллинович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680101351539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Бибігүл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580529450325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Магерко Игорь Ефимович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620514350179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Казкенов Жанайдар Жиенбекович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831130350861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Кыздарбеков Жанат Татаевич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740228350565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Мажитова Багдат Бексултановна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730607400682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Масалимов Галым Айпович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691004300610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Мельникова Алла Никитишна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420918450020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Миремдинова Тоты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530817401155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Серикбай Кырыкбаевич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700415300895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Мурзалин Даулет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650821300682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Нурлан Токашевич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640106300796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Саиран Топешович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620911300110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Бахытжан Жатаевич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880729350874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 Канат Сагатович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770914350420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Нурмаганбетов Турганбай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670426300639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Нурмаганбетова Гульмира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451104400965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Нурмаганов Баглан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580820301461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Нурмаганов Базар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630412301009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Нуртазин Дастан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830309351186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Нуртазин Жанат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640322450276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Нуртазина Айнур Сайлаубековна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851203451083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Нурханов Куандык Рахатович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720731300450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Азамат Жаригасымович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780304301597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Бостан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280601300132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Сайран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520527300599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Ануарбек Сайлаубаевич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850617350750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Рахимжанов Сайлаубай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540219300588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Сагинбаев Арыстан 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570930300559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Сагындыков Жанат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600316350545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Садвакасов Кайыр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590215301424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Айткожа Рахметкалиевич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580101305277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Оразбаи Рахметоллаевич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650114300699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Сагындык Кайрбекович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580706350380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Жения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690508350119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Назымбек Кайрович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620131301024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Темирбек Арыстанович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600105301123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Сулеименов Амантай Кайратович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500611300670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Марат Сакенович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610604350215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Сулеменов Каматай Каиратович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660914350205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Мухтар Мажитович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691012300258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Сыздыкова Т.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611211400628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Тайгаринов Амангелды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460102350124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Ташауов Булат Есетович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760129300683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Ташауов Канат Есетович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651101350042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Даулет Камидолович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750921350118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Азамат Шабданович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600813350041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Омирбек Шабданович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780302301912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Тлеубеков Арман Капизуллинович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740808300561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Тлеукенов Сайран Омарович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590823006420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Тайшыбек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230140036398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Токубаев Кенжеболат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600202350793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Амантай Бопанович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691207300575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ERDASAN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210340018254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КОС ДАУЛЕТ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040740002256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Тукенов Жантас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650132420110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Сатыбай Бопанович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580301300739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Уаидина Алия Толыбаевна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820404451226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Уаисов Мереке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671022300853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М.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700315300940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Мереке Куттебекович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700315300990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Анатолий Анатолиевич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810110350108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Фабер Андрей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870042351132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Дюсенбай Тасбулатович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650426300843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Жексенбай Тасболатович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950825300981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Хатиев Исраил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701225350435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Шайкенов Сакен Мухтарович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600808300721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Мейрам Кисматович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571031300658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Ерик Канатыбекович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760720350434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Шаужанов Кази Базылович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600301300913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Шахметов Болатхан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032712320114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Сайран Усербаевич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671127300928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Шелтенова Кунслу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581121400751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Шишмагамбетов Тлеухан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530904350070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Шолаков Киззат Ескендирович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860412350562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Шуленов Болат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721128300762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Шуленов Сунгат Кусаинович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660410350265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Курумбаева Кульжан Рахимжанкызы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521215401183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Бекенова Сара Махатовна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520514400673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Сманова Нуржамал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490601401636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Колутон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800708350508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Алшинбеков Амангельды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640708350365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Ансар Бакытжан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620704399035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Ерлан Нргалиевич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821214350340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Каиргельды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710104301031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Кайролла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650102301844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Талгат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700102300407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Нурлан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811114351006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Бакенова Торша Толешовна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381102400487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Баяндин Балгожа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590522350520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Баяндин Серик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830823350417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 Саяхат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000121551461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Бейскнов Кенжебек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691115300941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Аскар Жанабаевич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720326300984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Нурлан 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780626302348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Рамазан Жагпарович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580327300592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Булатов Канат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800716300258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Мурат Олжабаевич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860910351416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Олжабай Батырбекулы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400227300424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Омирбек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610422350157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Серик Тастенбекулы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630812300828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Сунгат Олжабайулы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700729300773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Талгат Олжабайулы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681209300613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Буркитхан Шамсали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861025350628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Казбек Канатович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011225550760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Жакелов Конысбай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800214350453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 Ермурат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540901350630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Зейнатуллин Асылбек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650228300867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Зейнатуллин Асылбек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700401301074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Канат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010618551811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Ширинов Абдирашид Жанабаевич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610626350592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 Жарас Серікұлы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980131350735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Темиргалиева Халима Кенесбаевна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630610450387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Алдан Жасланович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790222301751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Димухаметов Галымжан Бауржанулы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951006351215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Бакенов Тулеген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700116300856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Дамеш Муратбековна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571224400311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Ишманов Самат Куатович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741123350170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Нур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690101350483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Калабаев Еркин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770811301076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Капаев Руслан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840429350678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Касенов Укибай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621225300759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Коканов Куандык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831003351175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Конаев Ержан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780210350425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Партизан Ардабек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790117350342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Жолжақсы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680101351945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Ануаров Еркын Сайлаубекович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780322301278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Сеилов Ерик Конкышевич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700404300815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Халхабай Нурбек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870627351370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Курумбаев Сержан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600414350220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Алдунгаров Асылхан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770117301806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Алимжан Казисович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630805301104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Казбек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661123350282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Кыздарбеков Болат Тотаевич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640601300694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Макишов Сайран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720329350510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Муканов Зиннат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540820350105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Рустем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790829350125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Муталиф Айболат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700909350522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Мутишов Жаңбырбай Қаирбайұлы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580326301337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Мухтархан Ерболат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660218350543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Серик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580902350297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Алтынбек Жангужинович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640509301018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Отарбаев Сейльбек Жангожаевич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671023300763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Серик Исембекович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530609300269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Рахимгулова Марал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800325450146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Рахматуллин Болатбек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490102301726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Бауржан Темирбекович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840919351401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Сабыров Сармантай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500801301225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Батырхан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610320350638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Алтынбек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791024350280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Алга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160340019499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Таукелов Талгат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580730300711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Талгат Нурмаганбетович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651212300268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Айбек-2011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120140021248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Алимжан 2011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160340002355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Даулет-1947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980440005027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Құт-2016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160440000045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Пайда-2015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150740019987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Сеним Бирлик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160340002385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Туленова Тоты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680912450338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Хаймулдинов Жанибек Сагнтаевич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850702350702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Халхабай Шынгыс Халхабайұлы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990412350437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Канат Рамазанович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681208300876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Болатов Самат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860215350192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114535000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Овец-2022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990821351341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Агибаев Жаслан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550112350198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Азамат Нур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020101650682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Аитхожин Бакыт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611107350771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Айсаров Нияз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790913350042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 Еркен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660911350293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Алексеенко Елена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660923450960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Алексеенко Зоя Васильевна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390218450225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Алексеенко Наташа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770305450258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 Сайран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741201499024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 Берик Жанатович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650223300305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Альжанова Бибигуль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821229450389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Амандосов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700307350349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Амандосов Сатбек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571120350019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Амандосова Рауза Рамазановна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700705401211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611101301443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Аншикей Сулеймен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930318351582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Арапов Сергей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761018350133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Асаубаев Мурат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740413350322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Асаубаев Серик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490836350255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Аубакиров Жумабек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670306300246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Темирхан Илюбаевич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621129300281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 Айбат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760731350513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 Даулет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820730351331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 Ерболат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720120350455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Бабай Серикбол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740220350402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Баидюсенов Роман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761227350328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Баймолда Еркегул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850731499066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Баймуханов Адельбек Маукенович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690113350568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Байсолтан Байтан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780106399066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Барат Елеусиз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720710399049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Барчук Олег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730128300870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Батхан Болатбек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800429350482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Баят Жолболат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970202350471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Асан Тулепергенович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670602300902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Асан Максутович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650716300324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Бейсенбаев Асан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530505301628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Бекбаев Муктыбай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560426300248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Бекенов Каират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620315350781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Берген Бадигул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810603499082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Бермагамбетов Наби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870609350651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Бондарчук Ирина Викторовна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670831400964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Бохан Есенбол Уяатханулы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970811350214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Бригатхан Хайрол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840101351840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Важов Анатолий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890804350952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Валиева Ануда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387225450388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Витик Алексей Станиславович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690425300756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Газизов Ерик Ахметжанович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690618350305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Галькина Ольга Григорьевна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580523450421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Ганжа Александр Михаилович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600807300607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Гудантов Олег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710119300352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Гупало Степан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650922300671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Дадаетов Муратпек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611021300590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Джумалиев Алик Туракович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730913302547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Джуматаев Жорик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641012350285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Джуматаева Айкеш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470612400208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Еграшкин Валентин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570214399051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600402301188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Есенгельдиев Ильяс Ерланович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000507550421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Естаулетова Манай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480411400297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Жаманкулов Толеухан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530702350397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Жаркумбеков Серик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560803350542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Жаркимбеков Шингыс Кельдешович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701114350362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Жаркынбаи Солтан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510521350312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Жаркынбай Солтангажы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630501350744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Женисхан Еркен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680711350369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Жетписбаева Бахыт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620302400344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Жуанышбаев Берик Актайлакович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650207350076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671009300565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Закария Кажмукан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660721350449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Закенаев Жанай Негметжанович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521108300276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Заркум Акила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330720450293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Збасов Аблай Валиханович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771018350343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Зеинелхавит Хабдуали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560830350391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Зейнуров Болат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601116350085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Идрисов Каират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650328350064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Бердиял Айболат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900929350977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Табигатулы Рамазан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940301351284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Мейрам Базарбаевич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811029350214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Яцкевич Владимир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711128350509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Амерханова Зайра Сериковна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880516450476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 Жумабек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671006350199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Каблакат Куаныш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540219350405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Кажмуратова Каракас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581112400979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Какеи Сержант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500202450182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Болат Растунович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550101306705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Мурат Манашевич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580122300677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Самат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851012350922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Кандыбаева Капиза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390121450278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Капенов Жанат Макимович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600226350454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Касымов 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690419350244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Касымов Галымжан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590801301291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Кожабаи Серикбол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670805350417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Колесова Елена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670708450278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Корешков Александр Викторович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700913300238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Корешков виктор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400905300211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Коровин Владислав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880123350176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Коровин Николай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601008300606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Куаныш Володя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840716351577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Андрей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691002350041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Культябин Амантай Кенесович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770106300653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Кутепова Надежда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641254504740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Кушкымбаев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750512350709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Мамаков Каиыргельды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820707350675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Манеи Асылбек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770119399095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Манеи Жансол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700905350489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Маней Толеужан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641020399093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Маней Шынарбек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750328399137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Мартынкевич Сергей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032520003201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Матюшонок Андрей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681125350603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Маховский Виктор Дмитриевич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570505350306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Муканов Азиз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811215350909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Муканов Аитхожа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720127300388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Болат Рахметулиевич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680217300298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Талгат Рахмитулиевич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600112350407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Мукантаев Нурлан Куандыкович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740117300763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Мукантаев Томан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710304350255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Мукантаева Биби Куандыковна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681227400648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Мукушев Каирулла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551015350516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Муратхан Унатхан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621026350456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Мурзатхан Каират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740434350451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Мурзатхан Канат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880826350287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Мухамадиев Муратбек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631202350256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Батай Джамбаевич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530521350188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Мухамедьяров Тлектес Джамбаевич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730825300354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Назыров Жанбатыр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601202300422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Науанова Балерке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980903350761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Непомнящий Валери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560718300326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Нурасыл Бердиял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651216350494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Отыншин Галымжан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640928350470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Пакидин Валерий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530103301513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Панчук Алена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731227400253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Пиримкул Жанат Оразаликызы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930124401121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Поздеева Татьяна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690525401239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Раздаг Гулжан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960625450703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Райзвих Анастасия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761012450523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Аман Жанузакович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870825350755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Рахимжанов 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690100635048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Булат Умиржанович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680307300287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Рахимжанов Мурат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661010300469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Нурлан Амиржанович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660214300446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Рахимжанов Омурзак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580728300275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Рахметуллин Куаныш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830809350493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Рубе Станислав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871216351091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Сагитов Асхат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890406350245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Жаслан Куандыкович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660920301284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Сагитов Жасулан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601007301113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Сагитов Марат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640520301404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Айгуль Балтабаевна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770325450168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Сайлаухан Ермурат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870925351291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Сайлаухан серик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830905351334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Салкинбеков Марат Елеусизович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630323301610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Ерик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800819350306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Салыков Серик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550128350214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Самал Манатхан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610109350501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Сапура Шарибаи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770215350847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Саркеев Бейбут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730325350095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Сатова Кульшара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480101402872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Саулетхан Нурбек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880622351503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Симонова Антонина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520907400858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Симонова Елена Викторовна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701009400361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 Артем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981103350438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Степанов Я. П.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370608350116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Суюндыков Серик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740104300277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Таитлеуов Муслим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490201300706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Тастанбеков Манап Шукрибекович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580924350188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Сергей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811215351015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Тойлыбек Акмарал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921208451303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Казгер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020240002343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Точков Туяк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820320451061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Е.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790211301246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Серик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650830350221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Турсунбеков Талгат Айкенович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651225300695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Уайлденов Марат Тасмуханбетович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741110350186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Умутхан Манарбек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670501350930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 Талгат Сагимбаевич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640818300486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Филимонов Юрий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640306350092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Хабылбай Ахытхажы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920720350716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Хавалхан Манатхан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690810402424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Хавдал Болатбек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670503350643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Хамитов Акбар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741130302743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Хамитов Каидар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631016300299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Хапар Жамилаш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460615450269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Хапар Камелхан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661020350524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Хапар Саилаухан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540625350482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Хапар Самалхан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710303350597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Харитонов Сергей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740716350697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Харитонова Шарбану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450921400185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Базарбай Султанович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440827300364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Хуанган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630926350428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Хуаныш Болатбек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920320351571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Цуцу Виктор Константинович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560215350338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Цуцу Иван Викторович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830820351174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Шаимерденов Дулат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530721300248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Шаишибай Табигат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640404350481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Шайкенов Данияр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860917351365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Нурлан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810414350809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Алсель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870718450353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 Андрей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841118351519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Шәйдоллаев Дархан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980530350338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Шинтимиров Айдар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600503300842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Шонжыбай Азамат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561005350507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Шоншибаи Табигат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640404350441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Шуанган Хосан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690612350451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Яцкевич Н.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720830450263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114537000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Аскар Габиденович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870308350942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Нурмухамед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591221450018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Боранбаев Ерлан Алибекович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770128350399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Канат Бекулы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790330350251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Айтмаганбетов Камалиден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580307350311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Шокан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580129350156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Алимбекова Гульзада Шайкыгалиевна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711001450405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Кайрат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740405350253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Ермек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791214301225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Адильбек Сапаевич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640809350483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Амангельды Сапаевич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750629350705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Аскаров Балташ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591125301091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Кайргельды Сапаевич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730119350223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 Серик Сапаевич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531102350112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Аскарова 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680617400972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Атагаев Каиргельды Шахитович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660710350331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Атагаева Жаныл Шахитовна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640131400081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Атыгаев Мырзагельды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560419350218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Ауталипов Марат Жанбырбаевич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740817300729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Аутолипова Алия Жанбырбаевна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820301451216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Ахетов Зейнелькабиден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461213300342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Ахметгалин Руслан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970507350925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Ахметгалина Елена Владимровна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701003450672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Оразалы Ислямбекович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800731350434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Абай Толеуулы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780217302106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Аюпова Баглан Абельдиновна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591221450018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Бабаков Мурат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670729300844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Байманова Лаззат Айткеновна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650601450521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Байталаков Мурат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660601301498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Байталаков Орал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620608300857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Байталаков Серикбай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640319300886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Баканов Биржан Канатович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860703351410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Азамат Кайруллович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850807350921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 Кайролла Есмаганбетович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461115350079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Батипанов Саян Аксарыевич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771012301560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Баязитова Наталья Анатолийкызы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750115450360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Баянов Аскар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750930350098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Баянов Женис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721024300905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Ерулан Амантаевич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681217300331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Буц Ольга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810620450617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Ворончихин Виктор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691218300921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Гавриш Виктор Геннадьевич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620309350322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Галькин Александр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570102350315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Галькин Игорь Александорович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750601350277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Гарифуллин Айдар Минувалетович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711015350613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Гданский Виктор Станиславович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800318300879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Глебов Евгений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860228351200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Гончаров Леонид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750522350684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Джолдашев Марат Алимкулович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710925301421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Джумагулов Казтай Камашевич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490113350378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Джунусова Гульмира Сагдатовна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750116450415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Дюсебекова Салтанат Саятбаевна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591120450316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Етекбаев Берик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800501301396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Етекбаев Марат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630221300786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Етекбаев Шауали Кажгалиевич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490506300615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Етекбаева Мара Аманжоловна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640723400862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Жанбеков Анас Жамалиевич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530120301090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Жанбеков Кувандык Жемалиевич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461203300358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Жангильдинова Шария Зейнунутуллинова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580207450403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Фархат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860526351121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Келбет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750606350640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Жапаров Мухит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630901300069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Жапекенов Канапия 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500423350149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Жахин Канат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701006300874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Жох Владимир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571107350404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Асылхан Баделханович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880420350359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Муратбек Баделханович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850305350655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Жомарт Зейлбекович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710501350454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Амангельды Нурланович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651123350171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Заитов Жунус Кагиринович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600810300782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Зейнелькабиден Алдияр Талгатулы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990908350275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Зейнуллина Назгуль Кенжебековна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981204451352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Амангельды Рахимович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420418350076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Иважанов Руслан Наурызбаевич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751103350516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Джамалова Молдир Абуталиповна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850715401890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Кенжибай Шарипович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610308350543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Нуржасаров Сынгат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890622350517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Каршыга Айткенович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700719350329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Алексей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530320350591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Кадырбаев Ерик Сагдатович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720705300815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Каженов Борис Ергалыевич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650314350533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Галым Кибадуллаевич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710208300900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Жомарт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730506350158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Кайдаров Кибадулла Айткенович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460223300710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Кайдаров Марат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630301301550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Капаров Мухит Уалиденович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711207300859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Капизов Алтынбек Сагимбекович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710314350031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Карабасов Дауренбек Калымович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660813350240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Карабасов Казбек Калымович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591129300587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Карабасов Султанияр Джуманиязович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620620301622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Рамиль Радифович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860318351081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Рауф Мирзагитович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620703300774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Ринат Радифович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790807350165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Кайрат Аманбаевич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771010301877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Кииков Каиржан Киикович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350720300036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Коканов Калижан Куанышпекович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721212300627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Кошкаров Еркен Саубекович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581102350348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Крушев Абай Аскерович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651018300888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Крушев Дамир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910114350412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Серик Куандыкович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500101308306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Курмансеитов Мурат Даулетбайулы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641119300895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Курумбаев Азамат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860617350475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Курумбаев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860405351004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Курумбаев Сеилхан Кауданулы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491027300644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Кустеков Баянбек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921126351064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Кустеков Естай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681202300843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Боромбаев Рустам Акылбекович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810923302350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Абдильманов Сакен Айткожевич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620820301104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Кшенов Бугенбай Султанович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530710350383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Лунау Владимир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570107350580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Лунау Евгений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960612350746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Магауов Асхат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840315351294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Магауов Каирбек Курмангалиевич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570111300675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Жумагул Айтбатырович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590317350219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Мамай Александр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840726351185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Мамай Денис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860509350587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Мамай Сергей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900103350163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Меркибекова Раушан Сериковна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740717402689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Муканов Даурен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871119303173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Мурзахметов Галымжан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790515302633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Болатбек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681026300738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Мусабаева Айгуль Айдаровна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640113450387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Мусабаева Айман Айдаровна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581020450727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Орынбасар Тураналиновна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490609400790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Кабиден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800219350341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Ниязбеков Серик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760619300716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А.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780328303752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Ермуханбет Шайхыулы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591228300698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Нурмагамбетов Ербол Сабитович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760223350571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Сакен Мурсалович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620114301116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Нурмагамбетов Толеген Сералинович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610215350393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Омаров Олжас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890321350868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841121350804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Подолин Александр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580126350467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Прокопчук Юрий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711102300590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Т.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480022330199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 Аманжол Кенжебекович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620418350058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Азамат Амантаевич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831211351106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Амантай Масгутович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591022301278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Сапкенов Нурбол Буркутович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740103300866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Жанболат Амангалиевич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630103350826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Султанбек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940218351114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Кайрат Хамитович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720713300908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Балапан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600310401263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Анарбек Кайруллович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721024301150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Жумабек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620815301058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Сманов Манарбек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890404350908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Снарская Наталия Генадйевна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781020402628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Аманжол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700505301357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Боранбай Бектемисулы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650201301362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Муратбек Кабидулович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691027350365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Канат Калабекович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760217350063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720629350482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Турсунбеков Айкен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391121300337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Туякова Назира Амангельдыкызы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950605451354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Аскар Конкаевич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730406301067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Асхат Жексенбаевич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890419351600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Уалиев Жексембай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580126350398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Ултанова Нургуль Сертаевна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880703450561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Урманов Ерлан Рамазанович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750901350634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Урманов Ермек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740614300814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Фирсов Игорь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680716300191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Фурман Сергей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791211301477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Абзат Аантаевич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740204350277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Адильбек Мейрамбекович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850415351433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Айбек Зейнуллович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770101303944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Ануарбек Мейрамович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911216351021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Кенжебек Зейнулович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781222302156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Назымбек Зейнуллович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550104350382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Шарипова Кунсулу Болатовна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740817400953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Шимперманс Наталья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740507400786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Шинтемиров Айдос Жаксыбаевич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770217350104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Шинтемиров Кайдар Жаксыбаевич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640117350421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114539000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Заураловский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Рахимжанов Мейрам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601107350581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Бекетаев Олжас Сайлауович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780727350024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Абдугалиев Бейсембай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590324350089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Абдугалимов Тасбулат Бейсенбаевич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871123350385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Мейірбек Шайкенович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721107350417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Аверьянов Роман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890814351648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Адамкешев Абзали Дюсембаевич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511114350263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Атан Каримович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560814350126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Аукеев Ермек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681107300788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Балташ Рамазанович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680822350035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Ахметов Бейсенбай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520206300533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Байменов Жанат Жанбирбаевич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700531350406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Баймульдин Салимжан Нариманович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671228350116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Бегахметов Мереке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671111350249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Берсугуров Гузайр Абзалиденович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620101352506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Блялов Олжас Алханулы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730101351401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Брыкова Валентина Васильевна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601030450103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Бужбанов Толкын Толепович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650420400778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Бужбанов Алтын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410325450045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Буркитбаев 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740323350056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Волоткевич Николай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690521350170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Галиахметов Мударис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650212300691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Гильманов Марат Амирович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691012350214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Горст Павел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710801399100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Ерлан Уалиханович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730107350139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Ербол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780613350387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Бауыржан Жаксылыкович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710402350035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Берик Салыкбаевич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610828301017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Ергалин Жаналык Байдошевич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620101350440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Ергалин Толеу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571103300604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 Амантай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740131300402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Есмагамбетов Суиндик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510903300491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Ефанов Александр Дмитриевич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560119350524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Жанадилов Даулет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630311350692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Жанкин Мухаммат Рахимжанович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550331350078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Даулеткелды Мубаракович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640513350157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Амиржан Мубаракович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591101301147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Темиржан Мубаракович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571112300465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Руслан Малтаевич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790120301767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Алмаз Кенжебаевич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751005350309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Калантыренко Андрей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851114350769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Казаченко Иван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630610301461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Кайржанов Болатбек Айдарович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913003350105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Какенов Агыбай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860213351279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 Асылбек Рахметович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740512301868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Какенова Айгуль Рахметовна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761208400621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Капажанов Талгат Каркенович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660902350125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Кащей Алла Васильевна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650105450444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Киыков Думан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760723301214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Александр Викторович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681108350175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Крадожон Александр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760621350565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Кулаева Надежда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741104450123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Куланов Сагат 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690516350320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Куприк Геннадий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620301400656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Нұралин Асылбек Жамашұлы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590514300382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Манарбек Елеусизович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710210302046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Али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110464008310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Бекетаев Олжас Сайлауович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780727350024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Ламан Павел Алексеевич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670903350241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Магзумов Сагындык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381122350159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Мамай Сергей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900103350163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Марков Вячеслав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700505350434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Меркель Карл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580321350487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Миллер Сергей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820330350468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Нургалиева Айман Каматаевна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650120400767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Мурат Омирзакович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720229350110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Паринова Галина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421101450081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Побиянский Владимир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640326350458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Порватов Валерий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690805300652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Азнабай Бекетаевич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520216350326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Рахимжанов Мейрамбек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601107350581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Нұрлыбек Абушахманұлы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781023301374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Сагиндыков Серик Ескеевич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750722350483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Садвокасов 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760115350138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Назия Шакировна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490101404751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 Манат Азимжанович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650217300460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Салыкова Толкын Мухаметжанкызы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740721400426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Рабига Толегеновна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600425450099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Сарсенов Айдарбек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820902350437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Муратбек Ризабекович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710904350544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Сейтказин Сейсен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591201350062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Танкыбаев Асылбек Турысбекович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640901300586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Темирбаев Жумагул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620919350616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 Сергей Миронович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720801350625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Коктал-Енбек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070940018097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Сарытомар-Агро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140240031212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Береке-Астык-2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060640014814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Фурмат Сергей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620219350343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Хамзин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690517350237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Хомяков Аркадий Аркадьевич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691012300832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Шаймерденов Омирбек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810124350088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Амантай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650520350098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Мереке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671008300516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Шандер Людмила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670703450141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Кажимукан Газизович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700220300716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 Сейлхан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700220300706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Уалихан Газизович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570101350161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Юмашев Мубарак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651107300643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Юмашева Алма Каирбековна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670624400463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Юршев Иван Викторвич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811226351114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114543000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Бекетаев Олжас Сайлауович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780727350024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Довгаль Наталья Николаевна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840615450497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Kошкимбаев Жанат Сагиндыкович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751107350046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Ерлан Бахытович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710203350622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Марат Ергалиевич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660305300966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Абикенов Каирбек Иранович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730208350287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Адамова Алтынай Есеновна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710528400085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Айымов Самат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830703350318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Еркен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730130300405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Куат Казбекович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811210350971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Акпентаев Мейрам Зейнуллаевич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740513350336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Аксенова Наталья Михайловна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610803450372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Амангельды Жуматович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710916350153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Аманжол Жуматович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750730350219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Ерлан Смагулович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701129350334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Николай Витальевич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611004350464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Андреева Вероника Юрьевна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890423450472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Анисимов Владимир Сергеевич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880315350407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Апаканов Болат Мугалимович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811019351026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Апаканова Орынбасар Мугалимовна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751008450262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Апаханов Женис Магауович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650509301139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Арингазинов Санат Аужанович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541030300068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Арыкпанова Кульшатай Куласовна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60010450525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Аталыкова Айнагуль Турганбековна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750416400846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Аталыкова Сайран Ермековна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581120450354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Ахмеджанова Зайраш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370327400337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Ахмедов Тофик Азреткулович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650322301164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Сейфулла Секенович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630411300421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Казистай Касымович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400515302067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Таскен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711022300526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Жамал Сактагановна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540327400561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Ашкенов Аманжол Кошенбаевич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761019300806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Ашкенов Муталап Кошенбаевич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580430300949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Байбатыров Арманбек Кадырбаевич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770919300759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 Алим Салимович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621030350071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Байгарина Сервер Алгалиевна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640520090520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Байсарина Айгуль Калиевна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721230450353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Батыров Мурат Жаксыбекович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620330350634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Башкирев Михаил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550427300550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Баяшев Казбек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780329301434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Баяшев Манарбек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730412350573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Баяшева Даметкен Кусаиновна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711217450132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Беисов Саян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820608350429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 Кариулла Калекенович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650719350066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Бейсембаева Жамиля Ташимовна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560424400473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Жаксылык Калекенович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530717300375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Жумабике Шорановна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600304400758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Боранбай Кусаинович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761028300647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Бейсенова Шамшия Кусаиновна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570717400844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Бекешхан Гульдар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840606451317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Бердимуратов Сатыбалды Темиртасович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720510450665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Биахмет Ерханат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920815000063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Владимир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740316350414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Бокпаева Жаксылык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420812450034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Виталий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750624300632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Николай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820626350912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Бостанов Асхат Каиргельдинович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890118350329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Бостанов Ерик Кожантаевич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660101306410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Ботаева Анар Есенбековна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710408405386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Ботаева Мариям Негметовна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420615450152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Бричев Алексей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791127350358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Тлек Толегенович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870111350723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Булатов Толеген Зекенович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571018350470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Буркутбаев Жанат Манапович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700121300504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Габченко Михаил Юрьевич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650601350593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Глинов Александр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841020350726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Глинов Александр Павлович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680801350269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Глинов Николай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591109300703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Глинова Ольга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620920450340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Глинова Федосия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540102403215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Головня Сергей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730906300225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Даденов Марат Рамазанович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730225350498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Даденова Батен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400101450729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Далихан Чулунцэцэт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571226450389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Жанат Уралбаевич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720905350145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Дельхман Николай Андреевич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850907350281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Джуманов Сайлау Джуастаевич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460210350315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Доскенов Сайран Жаксылыкович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700531350248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Мереке Аман үлы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721106350213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Марат Аманович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681113300671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Досымова Шарбан Мукангалиевна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450910400630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Дюсенбин Каиргельды Турсунбаевич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650809300697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Дюсенбин Канат Турсунбаевич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690317300749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Едришева Айсулу Юрьевна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750702450552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 Александр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771023301065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 Василий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651122350215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 Владимир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691001300822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 Григорий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671122300748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 Дмитрий Данилович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660326350607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 Игорь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960803350308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 Сергей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790625301980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 Федор Данилович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611114300565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Ежова Василиса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381001450602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Ежова Наталья Анатольевна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750610450341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Езова Дина Эльбрусовна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851217451049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Екибасов Кабдуш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450715300545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Еркибаева Эльмира Еркиновна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631208400447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Ермуканов Баглан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700623350068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Есимкаиров Куаныш Турганбетович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850208350053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Есимова Кульжиян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480115401513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Магауия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590318300882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Сагындык Мухамедьянович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800515301005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Жайкенов Ермекбай Балташевич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560915300505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Жакатов Ералы 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640823301253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Жакенов Серик Маулиевич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570824300374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Мирас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970616350809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Самат Маратович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760209300479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Жакупова Ботагоз Ертаевна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671102450335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Жамалиева Аниша Толегеновна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670610450483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Жарылгасимов Куат Сайлаубекович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780918350345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Жарылгасинов Болат Сайлаубекович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870323350756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Жомалиев Еркен Зейнуллинович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032520025686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 Николай Григорьевич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531221350030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Акан Жумагулович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480901301193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Махсут Аманбаевич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600308300852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Жанат Госманович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651104350029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Болат Толегенович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840919351590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Зейноттолин Сагындык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510121350050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 Уразгали 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630128300512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Зейнуллин Камиткали 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591108300774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Зиновьева Екатерина Вольдемаровна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690316450439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Жиенбай Кожиакпарович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560125301003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Марат Кенжебекович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680319350665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Сансызбай Шарипулы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530525300936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Исабекова Багдат Есингильдиновна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780308450225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Талгат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770315350454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Гайни Жамбауовна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531210400922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Кабдулин Азамат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731112300350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Насиболла Кабдоллаевич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490625300395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Кабиева Алия Темирхановна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730609400990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Казыбаев Еркин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690717300971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Казыбаева Шолпан Бадановна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530118401204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Кайкенов Ниязбек Кайржанович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710802300147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Мурат Сералиевич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730101302186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Калымтаев Манарбек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770718350683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Калюжный Игорь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700207350187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Каменов Амангельды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711005350420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Каменов Аманжол Назымович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680327300983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Каменов Забинулла Назымович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550107300799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Каменова Шынар Муратбековна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730203400864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Мердеш Какимович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660220300360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 Айткенович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580120301585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Турсынбек Тоттынбекович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690622300688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Касымова Марьян Ольжабаевна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540225401378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Кенжигаренова Бакытжамал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531024400822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Кенчимов Канат Нурлыбаевич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811210301676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Кирсанов Григорий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590403350058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Кирсанова Мария Григорьевна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590301450882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Клаус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621125450669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Кожаканов Темиргали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350803300235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Колашеева Нина Викторовна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741005450313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Колошеева Татьяна Алексеевна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750511400971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Колпауов Мейрам Турсунович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690731300521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Конкаков Хасен Кажкенович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560310300398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Коновалова Галина Алексеевна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540208400396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Коновалова Ирина Федоровна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610826401607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Кошкимбаев Канат Сагандыкович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600728300370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Юрий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620929300723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Краморенко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680216399083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Краморенко Николай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680216350299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Крапивкин Петр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730429350308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Красноусов Владимир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870427351442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 Бауржан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630127301037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Кудасов Берик Казтаевич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720812300738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Кудасов Тюлеген Казтаевич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620217301136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Владимир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620217300155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Куликова Валентина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551013450446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Мурат Габбасович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670428350507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Мейрамбек Зейнелгабиденович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761112350263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Манап Хайри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800928350643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Шокан Жунусович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730711350251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Кұттымбет Рахимжанович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641029300426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Александр Петрович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720707350812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 Василий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861219351175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Лазарева Светлана Анатольевна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870124451283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Лебедева Галина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700906450301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Лункин Иван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820412351500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Жумадил Айтбатырович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650923350415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Нурлыбек Айтбатырович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730612350035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Естай Калымтаевич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570213350160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Манас Кайрбаевич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650303350187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Медет Байзолаевич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830719350820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Мурат Кенжинович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650716350201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Мусабек Калымтаевич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650215301309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Маймакова Каиржамал Рахимбековна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591025400640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Маймакова Сайран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540720400706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Мамлин Тлеукабыл Амантаевич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710330350534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Манап Арсбег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850710351447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Маулибергенов Казбек Рапекович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640521300530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Серик Амурсерикович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650315301352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 Жантас Кажибаевич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860215350329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Махольд Марина Юрьевна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760805400703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Мельников Александр Сергеевич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860904351473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Меркель Лидия Адамовна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490711450266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Мешелев Омурзак Абдрахманович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670804350014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Муканов Жанапия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360101350811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Марат Жанапиевич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631008300710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Мурат Жанапиевич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680731300331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Темирлан Калиаскарович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640620300896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Гулимжан Жанапиевна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730930400592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Мурсалимов Бакытжан Еркеновна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611020350652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Камшибек Каленович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610219350044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Муханбетжанов Акылбек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510110300867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Игилик Жумаханович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881010351589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Наянзин Игорь Юрьевич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710501301377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Наянзина Александра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830116450501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Новиков Виталий Викторович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710215300895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Нурабаев Козы Абрахманович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580101305405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Нуралин Акылбек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490228300456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Нургожина Айнагуль Амангельдиновна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800317400205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Кайрат Наилович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680529300561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Нуриев Канат Наилович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700429350263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Бейсембек Шоттаевич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620405300813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Кульшира Ботоновна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660125400072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Очаковская Любовь Евгеньевна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900702450979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Очковский Алексей Евгеньевич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800430300858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Панасенко Василий Дмитриевич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500112300925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Парфенова Ольга Александровна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670819450162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Пенденов Каиргожа Кабдрашитович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520405350135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Пуштаев Рамазан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681121350225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Радченко Светлана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750411450607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Мирамбек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571107301357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Серик Кердешевич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720622350147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Балтабай Балташевич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740516350194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Балгабай Балташевич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721001350123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Турсун Лукпанович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680927300931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Куляш Байдосовна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550310401413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Абзал Ибрагимович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690428350352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Жанзак Хабдылханович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571120301209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Рахым Ержан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800917350514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Ризванов Марат Камильевич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621116350485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Руденко Татьяна Михайловна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930321451288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Русских Николай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620826399029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Марат Жетписбаевич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600101301062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Талгат Шаймуратович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730421350126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 Еслямбек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400204350217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Сагимбаева Рауза Жумабекова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591025400918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Серик Рахметуллович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650318301755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Садвакасова Маужида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500128400423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Садриев Руслан Забирович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930304350419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Садуова Жанар Жусупбековна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850814451181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Самошкин Николай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630611350524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Самошкина Алеся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870213451306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Сатыбалдинова Анара Кабдулловна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600503450226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Акылбек Ризабекович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730406300772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Амандык Ризабекович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861203350447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Симоненко Наталья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720531450129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Скорняков Николай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860302350195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Скорнякова Любовь Григорьевна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650715450341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Даулет Жанабекович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760709350583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Жибек Серекпаевна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470101409322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Смайлов Мурат Тлеулесович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660712350053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Смирнова Надежда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620526450100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Стрижко Виктор Юрьевич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830629351196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Сугралин Талгат Каденович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580101350548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Сульженко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560118300641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Тайшиков Жанат Рамазанович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710102350643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Тасылбеков Жанат Сагитович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630403350256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Тасылбеков Канат Сагиевич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600320350785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Ташимов Хамит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501210350134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Ташмагамбетов Марат Уланович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681203300492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Ташмаганбетов Серик Садуович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580415350272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Ташмаганбетов Талгат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730127300518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Ташмаганбетов Танат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780812301826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Тилеугагы Жалел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740520350502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Тлеубекова Акмарал Киашевна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700302400133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Тлеулеев Исжан Кизятович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500901300345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Макинка-2015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150340013567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Анаш Нугманович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530404350383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Ахимбет Нугманович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490715350340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Ербол Ахимбетович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760722350554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Мейрам Нугманович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691105350269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Толпакова Галия Калиевна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651019450211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Старомакинское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041240010509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Тосбулатов Токтар Тосбулатович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360102350400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Тостубаев Марат Нургазович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670323350020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Туйгунов Даулет Коркытбаевич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830527351230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Туйгынова Асель Назымбековна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840104451030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Какимжан Айтыбаевич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621027301235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Тулеубеков Кайрат Сайлаубекович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680201350029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Туржанов Есжан Дауренбекович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651205350177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Турибеков Есенбек Джасанович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661124350624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Уахитов Есхан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570318300762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Усанин Игорь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760302300514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Усанина Вера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491024450046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Филимонова Надежда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591108400394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Хамин Зейнулла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640616306506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Аскар Малгаздарович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420825300270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Кайрат 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670302300654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Серик Балтабекович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800330300696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Чесноков Николай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830617351557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Чумаев Рафик Мингалиевич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590803350161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Шайкенова Дамежан Балтабековна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610106401236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Шайкина Анар Дюсенбаевна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591022450501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Байзолла Каиржанович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511004350166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Тлектес Кайржанович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430705350028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Токтар Жумагулович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550416300332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Болат Кабиевич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631001300920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Шандр Василий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850805350722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Шандр Татьяна Григорьевна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630617400715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Шарафитденов Жаркын Абуталипович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610420301762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Курмет Рахимжанович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761118350236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Кусбек Кайроллиевич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691025350403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Шарубаева Диана Кайратовна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910526450617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Шатров Михаил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740408300775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 Иван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940221350985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Швецова Анна Андреевна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831116451136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Швецова Екатерина Сергеевна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860512451082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Швецова Татьяна Алексеевна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620627450566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Шерстобитов Виктор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790622302080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Шингожин Нурлан Айтмуханбетович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740526350307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Юлих Светлана Васильевна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811105451043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Юлих Татьяна Леонидовна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770310401409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114538000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Нурашев Кайрат Рахимжанович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670711350189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Р.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860630351197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Зейферт Виктор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890904302758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Илюбаев Мейрам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770316350291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Илюбаев Нурлан Амангельдинович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750120301521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Чухрай Дмитрий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791210301283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Бельгибаев Ербол Толеуханович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761128350220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Лысковец Марина Алексеевна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690323450536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Магданова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580409400910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Куанышпай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610121350270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Сара Сатыбаевна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640226450341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Серов Андрей Евгеньевич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740910301326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Алга 2020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200640022390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Сухарев Дмитрий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830320350475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Тукин Владимир СемҰнович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560823350185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Эберц В.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850217399015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Нурушева Аягоз Маратовна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880517450789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Абетов Канаткан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690321350380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Абзалутдинова Жанар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731105450503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Абзелов Толехан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770328350524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Абзелова Айгайша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570219450497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Абылкалыкова Жанар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710202401080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Алжанова Ботагоз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720416400543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Асель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880112450539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Алтайбаев Ермек Карибекович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830910351113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Маманович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710727301198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Бекболатов Аманжол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430315300577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Бекболатов 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710607300296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Даирова Бакшагуль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690706450240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591128300763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Джанибеков Самат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620317300419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Доиров Болатбек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840929350913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Ермагамбетова Алмагуль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680401400600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Ермагамбетова Галия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560608400443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Ермагамбетова Паулина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300205400816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Жаксенов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541015300492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Жаркенов Ардак Тлеугабылович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820214350893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Жунусова Роза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520415400665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Берик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791129301293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Валихан Кабжанович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701211300452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Серик Кабдошевич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601104350545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Бакыт Толеухановна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721124450357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660928350375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Каукенов Абай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540927300418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Кешуева Бакыт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531215400553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Ардак Мухамедгалыевич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711217350017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Куланова Алтынай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710326450211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Кульмагамбетов Алпысбек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400828300431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Кульмагамбетов Сериикбай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621113300333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Кульмагамбетова Алмагуль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760416450288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Кульмаганбетов Айтпай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530815350057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Болат Есентлеуович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730326350189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Ербол Кинашевич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780201301735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Маймаков Даир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520806300565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Макулов Уалихан Темирханович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710217301714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Мухамеджанов Бауржан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820102351179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Мухтархан Ерболат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660218350543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Нугманов Сабит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900603351516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Нуртлесов Нурсултан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511028300418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Кайыржамал Актузовна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350101406849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Патиева Роза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581020450463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Рахметов Куаныш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760611302124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Садвакасов Мурат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720702350469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Серик Калиевич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680105350443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Садвакасова Зоя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540919400460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Садваксов Кали Аушахманович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400622300530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Садуов Манарбек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630203300460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 Сагындык Кайрбекович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580706350380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Серик Саматаевич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680103300703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Табулдинова Диана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950508450271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Ташимов Анес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531005300733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Ташимова Нагима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690819400556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Темешев Габит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800207350297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Altyn Bidai NS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230440011254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 СферKZ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200940032051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Шалмуканов Е.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890712350803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Шукентаев Алибек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650101302505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Шукентаев Манарбек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710101302638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114541000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Бахтияр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860402351127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Айгужин Марат Максутканович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871107350147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Айтишев Муратбек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911022351007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Алиева Темиртас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290610450126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Омиргали Илюбаевич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680416350395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Бадун Игорь Евгенивич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720511300553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Бисембаев Амангельды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680307350203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Буланов Владимир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620828350493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Власова Марина Сергеевна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830909450730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Гелескул Николай Дмитрович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580507350488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Әлібай Ақниет Қажымұратұлы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940315301591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Ерик 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650219300739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Жепеев Ермек Темиргалиевич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480901350508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Жепеев Нургельди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831107350767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 Шокан Амертасович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790320350257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Жукебаева Зульфия Сейпелмалыковна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750712450801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Арыстан Шайсултанович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550502300598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Турлубаев Марат Епешевич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780722350200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Оразалина Бахыт Токтасымовна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720527401036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Истаев Асхат Сапаргалиевич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880915350240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Калимжанов Ардак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970205350507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Канзилхан Хизирбек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680101352874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Колосовский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640531350234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Амангельды 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511006350098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Бахтияр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860930350932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Ержан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840402351212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Кайрат Жукеевич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581107350991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Сунгат Кайырбекович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700403300235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Салима Токтамысовна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630824400969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Айтмагамбетов Жанат Кайыркенович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740306350211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Лазерев Виктор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620826350254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Лукашевич Вера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610101453668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Мажитов Кайрат Туребаевич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570917300716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Канат Егинбаевич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701004350384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Нуржанов Мухамед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600829300578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Талгат Базарбекович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591021350659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Оразалин Жанабай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530428350340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Тюлюбай Темирханович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681202300952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Платонова Светлана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700506401021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Серик Жолдыбаевич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650531300943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Рамазанов Марат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691029350188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Савельев Олег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711011350394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Савельева Надежда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650407400608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Нургазы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560208350111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Суркова Лариса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790405400229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Акылбек Капышевич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690113350240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MB-Agro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200640026195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Бурабай Агро 2020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210140019760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Бұлақты шілік 2020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200440005096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АРТ-С-Батыр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130940021546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Тулюпов Сагдат Сырымбетович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920122351258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Утельбаев Куандык Кайроллович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770623301103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Шайменов Болат Мурзабулатович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671226350353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Шайменов Мурат Мурзабулатович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690904350397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Шайменов Рамазан Мурзабулатович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650105350587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Шлюндт Александр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650314350098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Шлюндт Валерий Викторович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821013451015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Шлюндт Виктор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631208350487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114544000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Досумбеков Мурат Омирсерикович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820130350906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Абсалямов Жаксылык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850118350591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Айтымов Аманжол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550314300754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Талгат Кабиденович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590902350477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Бауржан Темиргалиевич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950315351371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Антаев Канат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720330300351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Мади Каиргельдинович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860327351030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Бердюженко Вячеслав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730223301161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Биржанов Жексенбай Оспанович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420103300493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Биржанов Марат Жексенбаевич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700322300403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Биттугулов Аблай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640623350264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Блялов Жанат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790616301565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Бокенова Сапия Рахимбаевна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490818400539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Серикпай Жумабекович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500303303577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Джанатаева Айтжан Сагнаевна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340317450036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Канат Аманалиевич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670729300696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Досымов Самат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940906351263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Жалмагамбетов Ермек Найманович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511128300293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Жирнов Виктор Павлович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660405350480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Жоболаев Каиргельды Байзулинович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570427300524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Людмила Александровна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610507450521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Тустас Жандыгулович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581025300543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Калишев Анарбек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860607351082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Калишев Бауржан Маулиевич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810527350219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Калишев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761109300528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Калишев Нурлан Еслямбекович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810214350415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Калишев Талгат Сайлаубекович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870902350941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Калишева Салима Каиржановна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600114401218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Капаев Канапья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700703300325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Курсанов Болат Каманович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521024350177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Курсанов Сабыржан Кайратович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690717300337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Оразалы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650124301215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 Азамат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831003351393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Амангельды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661203350089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Марат Жаксылыкович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830927351116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Балкия 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540225400755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Жанат Даутович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750411300288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Марат Даутович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731007300459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Ерганат Толегенович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790807301880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Мусенова Кабира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380101420324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Назирхан Халмурат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690103350494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Назирхан Хойчибай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580202350589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Несмельдинов Жакуп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570818300581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Рахман Абетович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670825300608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Нуртуган Иманшарт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830203351080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Нуртуган Кеншилик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760219350571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Болат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861008350526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Темирболат Окубаевич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670829300510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Абай Кайролиевич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700929300433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Марат Капарович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651215350062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Рамазанова Нагима Калымжановна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621011400305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Сабитов Акылбек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840901351364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Болат Темирболатович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860618350381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Ермек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540715300396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Темирболат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601027300421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Темиргали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631225350455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Садвокасов Нурбек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870227351148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Сайлаубаев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950927351478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Сердалин Казбек Тургунбаевич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620315350147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Солтан Нуртуган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350110350294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Абай Кананбаевич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580831300502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Таукелов Ахмеджан Ордабаевич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590301350192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Таукелов Канат Орымбаевич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720415300640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Таукелов Мурзабек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830903350820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Таукелов Рамазан Ордабаевич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560205300505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Таукелова Топаш Базарбековна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590701400563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Токубаев Аслан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860327350210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Щучинский Гормолзавод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031040008002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Kaz Beef Ltd"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100540005782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Кайыргельды Тлеутасович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630714301119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Асхат Тлеутаевна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920730350532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Жумабай Амантаевич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660916300432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Жумагали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680405300587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Ибатула Тлеутаевич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760731350662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Муратбек Тлеутаевич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790207350031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Темирболат Тлеутаевич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730125350529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Тукенова Алма Тлеутаевна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620101450556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Тулеуов Сатыбай Бопанович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580301300739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Хойчбай Ермурат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830125351413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Шабаров Казбек Какенович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660822300510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Самат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820407350585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Айдар 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840228351465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 Александр Николаевич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740213350424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114520000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Степняк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Нуркенов Сайранбек Тумагунович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751217350094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Азнабаев Жаксылык Тургунович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821130350354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Сейтказин Дархан Нурлыбекович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930614350938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Оспанбекова Алмагуль Бахытжановна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881103450770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Шапагатова Дана Амангельдыкызы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880109450156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Абдос Муса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380125350073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Абдосов Мажит Габдуалиевич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611113350605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Манат Айткожинович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Абдрахманов Жанбырбай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540820350145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Абдулин Тахир Вамирахманович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561105350154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Абдулкаримов Амирбек Бейсович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640115350321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Абжанов Умиртай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721129350497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Тлемес Махатович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540501350359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Абсалямов Жаксылык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850118350591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Абсалямов Насриден Мухамбедиярович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570529350029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Азнабаева Ризагуль Санатовна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850525450390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Айтбергенов Ермек Кайроллинович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530810350515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Айнабаев Балтабек Кастаевич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521025300265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Айтымов Галым Габдеуахметович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420321350089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Акбердин Фарит Хасанович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681025300663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Кажыбаий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580704300452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Акишев Куат Кабыкенович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610627301242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Ербол Куанышбаевич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680725300498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Аленкен Василй Дмитрович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280214350076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Аленкина Елена Николаевна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810127499025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Болат Есентаевич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600801301008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Алжанов Ерсін Саиранович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680504300545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Алимгожин Серик Байкенович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550419300557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 Габдулсаттар Алимжанович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481107350158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Арсен Сагинбайулы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960925350679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Сагдат Газизович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511115300547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Алимова Махаббат Ерликовна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821217451173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Каир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781212301986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Альменов Алиби Мубаракович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600125300431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Аргинбаев Олжас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920609350287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Аусатов Орал Кабдрашевич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620710350421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Афанасьева Алла Михайловна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751015400541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Ерболат Сайлауович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710517350104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Болат Кайржанович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881001351470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Базарбай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801107350058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Ахметов. Алибек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701122300607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Айша Туребековна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480407450162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Гульнара Маратовна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871107451411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Багел Асылбек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540412350127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Баженова Шолпан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621113300333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Байгелова Бакытжан Айдархановна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811109400269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Самат Амантаевич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681001350113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Балиев Канат Амантаевич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691208301281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Балиева Алтын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500506450177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Бейсекеев Кайрат Кабатаевич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710701300158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Бекболатов Шегендык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571115300799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Бекеева Римма Амировна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720727450451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Бекибаев Сербол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810209350903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Толеген Аубакирович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540704350194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Болат Аубакирович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600908300884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 Кенжебек Аубакйрович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660429350253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Бекпаев Елеусиз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630408350144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Белый Александр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700411350334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Бермаганбетов Муратбек Инкарбекович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620323350100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Берсугоров Гузаиыр Абзалиденович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620101352506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Боико Виктор Киримович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461126350277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Канат Шыныбекович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771214300550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Самат Шынибекович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760506350044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Болгужинов Марат Кайруллович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760108350249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Бопанов Есілбай Дюсенбаевич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530113350135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Боролев Сергей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890712351722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Буркитбаев Женис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770428300918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Велькер Андрей Данилович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530124001535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Володин Сергей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830705350211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Батырхан Камидуллович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620829350230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Гавриш Андрей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840520351363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Айбол Коишубаевич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820425351115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Дейкун Вадим Васильевич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830615351172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Джамбулова Айгерим Турлубековна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930807450678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Джанбаев Амантай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440420300311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Дорофеев Виктор Алексеевич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680215350441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Досов Ахет Абилкаилович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420215350082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Досумбекова Каламкас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711026450154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Омірсерік Нуркенович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560405350320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Марат Нуркенович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621205301906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Дюсенбеков Гиззат Имантенович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890502350702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Едрисов Қоныс Шайкенович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711123350254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Енгамов Жаксылык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821022350486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Еремеева Ольга Барисовна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640103450431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Канат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740101350267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Сагнай Шаяхметович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570715350101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Есмагамбетова Ботагоз Нугербековна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611204450309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Ешимтаев Ержан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710106300501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Жаксылыкова Мараш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601117401198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 Ерулан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710103350242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Мурат Аблаевич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631014350333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Мурат Мукажанович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540218350073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Серик Мукажанович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590128350172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Жексенов Жанат Аканович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561116350510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Жексенов Канат Аканович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590130350034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Жолданов Нуржан Талгатбекович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860930350437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Жузбаев Амантай Кошербаевич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600302450139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Жумагулов Дайыр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961114350973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Зейнуллов Азамат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880827350639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Зотов Александр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840727350569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Зотова Ирина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870915451283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Владимир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940708350932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Иманкулова Камиля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420119450067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Акименко Александр Валерьевич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880826350297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Валихан Кабжанович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701211300452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Еркайрат Сатыбалдинович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600520350534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Асылхан Газизович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671212350149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Низаев Рафаил Камилович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670817350096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Нурмуханова Салтанат Жаксылыковна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730603450230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Даулетханова Зейна Серболовна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930614450778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Кабжанов Магжан Маратович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960217350540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Каирдосова Сарвиназ Зафаровна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880830451203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Искаков Болат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650619302224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Истаев Арман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770317300697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Кабдушев Асхат Амиржанович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791129301540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Каирдосов Армия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420505350376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Какенов Нурлан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720531300483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Ботагоз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800420450063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Канафина Салтанат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870627450943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Карабасов Каиргельды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700303300757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Карамульдинов Турлубек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660826350414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Корнеев Дмитрий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610919350208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Кастулин Владимир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951012351288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Жасулан Еркалдиевич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671102301478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К.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441001301047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Касымова Асель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800812450113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Кенжебаев Ануарбек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500615350292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Кенжебаева Акмарал Нуркановна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580115450334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Керейбаев Алмаз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780419350144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Керейбаева Бахыт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520811400491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Клименков Андрей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731004350588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Кожамсеитов Каиргельды Шабданович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690509300356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Кожахметов Балтабай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471207350050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Козуб Владимир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571223350217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Корбан Сергей Владимирович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771010350677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Ерлан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861111350183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Кукенов Арман Нурахметович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800825301050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Култябин Аидар Кенесович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810403350918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Марал Куанышбаевна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770630450196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Асемгуль Темиржановна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790228402104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Куфинова Ольга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620218401375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Каиржан Талгатович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801222350102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Оспанбеков Тимурлан Муратович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830917350857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Рахат Батырханович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860716351144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Серикбай Таласбаевич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590502350066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Маев Темен Негматуллович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640312300584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Мергенбай Аманбай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930603351422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Мешелов Аман Тюлеевич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630307350125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Мирашев Жанат Даулиевич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611015300277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Мурат Балтабекович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750619350126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Серикбай Кырыкбаевич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700415300895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Жумабек Искакович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620204350222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Мукантаева Мадина Кайырбековна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580827450098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Мукатаев Рустенбек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800801350642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Сагнай Муталяпович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551204350488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Мукатаева Гульзина Шаменовна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750330450365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Мукушев Адилхан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890830351655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Жанат Балтабаевич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761209301738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Раметола Есиямович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570108350070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Мукшаров Канат Серикович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790905301188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Мукшаров Мурат Сарсенбаевич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740518350521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Жамал Касеновна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530201450461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Мухамедьяров Альвин Салаватович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850127350231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Мыцык Елена Викторовна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540930450378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Натиев Болат Айтбаевич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540312350127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Натиев Тимур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660117350138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Негрин Василий Ильйч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680928350091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Б.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640814300543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Нугуманов Боранбай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620102301081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Нурлан Абетович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700117300766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Нуркенов Жуман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661111300384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Нуркушев Амангелді Нурсейтович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591014350581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Сагидола Назарбекович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710101350390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 Берик Орынбаевич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810224350402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Нуртлесов Биржан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731113350045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Нурушева Алма Вахитовна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570116450090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Ольшевская Елена Ивановна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730105450164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Азамат Жаригасымович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780304301597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Сагидулла Касенович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690411350092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Кабдулла Касенович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500425350061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Сагидола Касенович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690411350092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Темирбек Бостанович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540805350034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Чингис Сайранович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750926350135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Опара Владимир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731211350573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Абай Елюбаевич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610401350415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 Канат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790116301686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Оспанова Аягоз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890704450330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Помозов Иван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640927450451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Сергей Борисович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610419350468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ПухлҰнкин Эдуард Анатольевич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630510399042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Разумов Иван Юрьевич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870609351530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Женис Сагимбаевич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710508300575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Сагындык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670809300660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Ракишев Сансызбай Сагимбаевич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700221300952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Рамазанов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480625450029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 Ерлан Аскарович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831214351093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Регер Андрей Бернгартович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720820300662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Сабиров Ерсаин Тендикович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741204301162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Сабитова Алтын Аманжоловна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580415450107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Олжасбек Кенесбекович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860428350943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Сакенова Баян Касеновна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540921450160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Самойло Сергей Михайлович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710513350320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Сапаев Газиз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580428300859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Сарманов Мейрам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411128350040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Сарсембаева Асыл Кадровна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610105401321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Сеитова Зиягуль Каирбековна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901018451038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Сейтказин Дархан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930614350938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Сейтказина Алия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870422450186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Семенов Александр Виниаминович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630129350059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Сердалин Азамат Темирболатович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790520302145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Амангелды Кабенович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530802350056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Скаков Сунгат Кабииович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660628350047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Суюндиков Мухтар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971023350253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Валихан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910513350927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Тарамова Тамара Шахтемировна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610414350817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Жанат Кайрбекович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710707350137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Тастанбеков Абдрахым Адаханович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771016303201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Темиртасов Кайыр Касенович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650711301137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Тимофеева Валентина Степановна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551201450567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Тишуров Александр Викторович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840528351248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Тлектесов Жаслан Тлектесович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810515350144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Агро-Кудук-Агаш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100440021196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Тоцкий Галина Василевна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510311450248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Тулешов Алтынбек Досынбекович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651221350302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Тупенова Кульпаш Сагнаевна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620506450082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Турубаев Байзулла Калмагамбетович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490304300538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Турубаев Ержан Тулешович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700321350068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Турубаев Хамитолла Калмаганбетович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510806300236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Турубаева Салтанат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750425450049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Уалашев Сагат Актаевич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771110301068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Уйсбек Табигат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810818351130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 Бекен Жексенбаевич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590618301118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Усербаев Кенжеш Дмитреевич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670126300172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Темиржан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621012301184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Храпов Владимир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620629350164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Амантай Каримжанович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421105350057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Шакиров Нурбек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721128450071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Шамахаева Гульжан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820501451838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Шаримов Асылхан Сайлауович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770504300811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Шаримова Айгуль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741213450334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Бакытжан Аманжолович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871117350342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Шарипов Бауржан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820707350308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Шаужанов Кази Базылович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600301300913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Шахатов Сабыржан Мажитович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621209300444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Шорохова Светлана Григорьевна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670811450169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Шурманова Айжан Касеновна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621221450204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Шушаев Амантай Сатыбаевич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680513300504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Шынбаева Жангуль Мусановна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701016450079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Якобюк Александр Александрович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650111300672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сельского округа по классификатору административно-территориальных объектов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физических лиц или наименование юридических лиц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БИН/ИИН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114547000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Курбанов Асхат Асанович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750127300303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SAMBO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760506350044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Аубакиров Исмагул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610405450120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Рахимбеков Олжас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940801350313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в форме ПТ Уюмшил-1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171164012172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TOO BURKUT AGRO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200540020806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Абдикенов казбек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490905350343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Абдыкенов Данияр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890517351683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Галымжан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580407300408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Касен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560215350447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Айбабин Аманжол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561014300966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Айтимов Канат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681023300444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Айданов Зинат Нуржанович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640703350376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Аканов Негман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530301300620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Алпысбаева Салтанат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730412402044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Булат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730603300921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Амантай Бауржан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740113300602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Асафов Владимир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620314301153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Астапенко Александр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650702300318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Атенов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630808301180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Аубакиров Исмагул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610405450120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Рахимгали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360505300584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Аусатов Орал Кабдрашевич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620710350421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Кенжебек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690321300611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Темиртас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600409350332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Ахметкалиев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600514350086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710313300835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Шнар Кестаубаевна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851020451049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Ашубасаров Сакен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610424350148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Багел Асылбек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540412350127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Байжонкей Болатхан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780326350377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 Кошунбай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551022350419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Байсымакова Ляззат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730909400337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Байтышканов Коркытбай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550417300398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Бакетов Болат Каирбекович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810907350214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Бакетов Каирдос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601129301652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Бакетов Кайрат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660515350518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Бакетов Тулеген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570828300316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Балгабаев Мажит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621014301442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Бегдир Харлыгаш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820214499119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Кайрат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711119300969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Тансык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500805400816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Бекибаев Ербол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781125350317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Сапарбек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560917350027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Муратбек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491216350023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Бекхожин Жаркын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661028350335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Бекхожин 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520517350283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Белбасаров Дауренбек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560302350083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Бердалин Ербол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706603350219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Бердалина Гульжан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680327450526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Быкылов Жангальды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710818350252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Быкылов Жумабай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600812350195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Быкылов Коркытбек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571202350331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Быкылов Рустем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850304351013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Быхылова Мадина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641214450517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Быченко Александр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670423350361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Вания Серикбол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881130350860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Давыдов О.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650315303527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Дамыс Асылбек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811003399136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Данял Даулетжан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030820550578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Даулетбаева Гульнар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620418401046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Досмаганбетова Батен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510908450382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Дукенов Амантай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651125301604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Дюсебеков Жанатлек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670423350728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Дюсембеков Ардак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770827350021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Арман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730304300578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Жаратай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410101307369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 Нургайша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401002450446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Ербала Тилеген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810926000689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Еспаев Жумат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610403016211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Темирбай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640120350190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Жанибеков Кахарман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850515350092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Жексенбин Серик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450301300445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Жуматов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600325350415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Зейдикенов Серик Коканович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600905350488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Арайлым Жусыповна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850217450554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Игибаев Ержан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661208350214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Алтай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620725350037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Устембел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730730356324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Мухитхан Данял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721010399086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Токсанбаева Асель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831125451294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Баймхан Гульнаш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951122451420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Лункина Елена Владимировна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871128450246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Рахимбеков Бекежан Нуржанович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000923550403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Рысжанов Ардак Бейсенбаевич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690129350258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Макашева Айгуль Даулетбаевна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881005450529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Адильмурат Риза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871126450269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Даридана Кошеновна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640618401473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Кабзина Тыныштык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580815400889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Каженов Леонид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630315350743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Кажикенов Талгат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670518300410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Калиакпаров Калихан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540612350045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Калибекова Батима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900326450688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Калкаманов Нурсултан Куандыкович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950428350566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Канашев Бахытбек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690331350345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Канашев Сайлаубек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620318301016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Капезов Зейнат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631113350212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Каппасова Манар Джагипаровна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661204401002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Каримова Калила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390104450235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Азамат Ермекович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870513350194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Ермек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032520070626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Талгат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790719350187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Карлыгаш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781120450237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Каскеев Саиранбек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631016300447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Катаев Каиркеш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580320350421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Керейбаева Бахыт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520811400491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Киикова Лейла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651027400794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Клышбаев Руслан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690723350079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Кожанов Жаслан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730211350203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Кожин Темирбек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690918301942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Колевид Галина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630125450172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Копенов Еркебулан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670220300718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Копенов Жаслан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620213350083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Космагамбетова Галина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430515450140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Культябин Кенес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390122300617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Кумысбаев 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700217302578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Ержан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700206350607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Курмет Солдат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750116350439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Курсанов Габит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600103350884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Курсанова Айгуль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780104450227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Мадиев Бауыржан Тулегенович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811123350710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Нурлан Маманович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671022350215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Геворкян Камо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610702300261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Лепесбаев Болат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640529300336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Лепесбаева Сауле Гузизовна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630103400453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Лепесбаев Дулат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620408300354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Лукпанов 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032520012992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Лункина Ирина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570416450274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Макогон Евгени Евгенивич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770723301028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Махабат Ардабек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840920302865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Мельник Виталий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760316350418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Алмаз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661016300680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Мубарак Балхаш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680923450576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Рысты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810219450220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Серик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461013350075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Кенжебек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580102350723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Толеген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550406301019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Мурсали Ерболат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630901399117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Берик Шокимович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630819350119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610127350331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Мухамедиев Кайрат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660331350161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551209300419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Мухитхан Раздык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670115399111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Какимджан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461101300680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Нуржасаров Болат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650520350048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Нуржасаров Дулат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760925350072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Нурканова Калила Кашкеновна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590310400934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Нурмуканво 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710809350220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Серикбай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641102350472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Осер толеухан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731021302401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Пагина Светлана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540809450469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Пархомович Александр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720225350189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Пашкевич Александр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640114350297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Пышмынцев Денис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870205350516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Раздаг Бахытгүл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900312499020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Женис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651107350174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Рахимова Кулян Рахимжановна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620529401713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Рахимова Шнар Елеусизовна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811009450985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Рогожина Галина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660826401011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Рогожкин Федор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670727350295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Ербол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651014350149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Бауржан Кенжебекович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750322300343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Салыкова Раиса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540417450294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Самарканова Нуршария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500408400613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Самрах Хатипа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361007450394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Сейтказин Турлыбек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620319350075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Сергазин Канат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680815350116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Жанат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760304350402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Серикбаева Карлыгаш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781120450237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Симанбаев Амангельды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714230300463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Симанбаев Амантай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650207300545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Симанбаев Калымтай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730401300755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Сосновская Павлина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510128450114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Мурат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691210350617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Ерлан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721006300461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Жанат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660826300621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710405300773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 Ануарбек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521104350240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Султангазин Каирбек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570315350422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Кайрат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641109301859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Балтабай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560824350408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860915350683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Ташимов Сайран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740601350394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Тирбах Ирина Васильевна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521113450424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Тиржанов Баянбай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581122300997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Енбекши Астык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150840018734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Жер Агро 2050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221140024721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Жокей Агро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111040020277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Токарчик Владимир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660329350081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Батколла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540108300405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Дюсенбай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590427350198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Токтыбаев Султан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651025350387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Агрофирма Берекет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041240004188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Кызыл-Уюм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040240015993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Сапфир Beef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140940000099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Үлгі-Агро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191240003090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Тупенов Канат Куандыкович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670113350207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Тупенов Марат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631119350205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Тупенов Санат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750325506530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Тупенова Куляш Сагнаевна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700430401356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Турсунбеков Мейрам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800502300412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Уразов Кайролла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610618350231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Батколла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670826350540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Камидолла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340806300281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Самиголла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710928350129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Усина Раиса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400318400752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Александр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560710350160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Фабер Андрей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731117350552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Хожин Балабек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570411350325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Хожин Жанибек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810310350407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Хожин Толеухан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661129350166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Хох Ерлан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660927350439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Храпов Владимир Иванович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620629350164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 Сайтхан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580101320647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Шаймардан Хадыс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660915350546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Канат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630722300571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Шаймерденова Гульжан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720601450446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Шайсултанов Жасулан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761226300356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Рустем Кайратович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911216351100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Кайрат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621021350362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Шакиев Нуржан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690205300185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Шуленбаев Сабит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660310950107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Шуленбаев Сербол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571023350212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Шуленбаев Серик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540518300761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Шуленбаева Гульнар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651125450228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ИТОГО ПО РАЙОНУ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33650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коровы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молодняк, (ярки, козочки)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114532000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Ангалбатырский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Бирсуатский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Заураловский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114538000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114544000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114520000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г.Степняк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(баранчики, козлики)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жеребцы, кобылы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114531000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114532000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Ангалбатырский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114534000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Баймырзинский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114533000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Бирсуатский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114535000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114537000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Енбекшильдерский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114539000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Заураловский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114538000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114541000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114545000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114544000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114543000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Макинский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114547000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Ульгинский сельский округ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114520000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г.Степняк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село Аксу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Ангалбатырский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Баймырзинский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Бирсуатский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Валихановский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Донской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Енбекшильдерский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Заураловский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Кенащи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Краснофлотское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Ульгинский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Мамай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источникам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Аксу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Ангалбатырский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Баймырзинский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Бирсуатский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Валихановский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Донской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Енбекшильдерский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Заураловский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Кенащи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Краснофлотское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село Мамай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Ульгинский сельский округ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району Биржан сал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(сведения) о скотомогильниках (биотермических ямах) по району Биржан сал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скотомогильника (биотермической ямы)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скотомогильника (биотермической ямы) (примитивная или типовая)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г.Степняк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Ульгинский с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типовая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Ангалбатырский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Баймырзинский с/о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Бирсуатский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Заураловский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с.Заозерное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с.Кенащи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примитивная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скотомогильника (биотермической ямы)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Текущее состояние (функционирует или не функционирует)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20*20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20*20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20*20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20*20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20*20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с.Аксу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Ангалбатырского сельского округа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Баймырзинского сельского округа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Бирсуатского сельского округа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Валихановского сельского округа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Енбекшильдерского сельского округа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Заураловского сельского округа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с.Заозерное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с.Кенащи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функционирует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с.Краснофлотское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(сведения) о сибиреязвенных захоронениях по району Биржан сал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области, района, сельского округа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сибире язвенных захоронений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почвы и растительности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(площадь) сибиреязвенного захоронения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Координаты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северной широты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восточной долготы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Бирсуатский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Донской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Енбекшильдерский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Заураловский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с.Краснофлотское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Ульгинский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характеристика объекта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Баланс содержатель (собственник)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ограждение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Опознавательные знаки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внесено в информационную систему государственного земельного кадастра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Ветеринарная станция района Биржан сал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