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a27c9e" w14:textId="0a27c9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Шортандинскому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Шортандинского районного маслихата Акмолинской области от 25 декабря 2024 года № 8С-32/3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Шортандинский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Шортандинскому району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Шортандинского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Г.Садвокасова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Шортандинского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8С-32/3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Шортандинскому району на 2025 -2029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Шортандинскому району на 2025-2029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является нормативным правовым актом, утверждаемым сроком на пять лет.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учитывает: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(биотермических ямах);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 с указанием их владельцев;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на землях лесного фонда и особо охраняемых природных территорий;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данные, предоставленные государственными органами, физическими и (или) юридическими лицами.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общественных, отгонных, сезонных, аридных, культурных и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схему (карту) с обозначением рекомендуемых схем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с обозначением пастбищ, которые могут быть предоставлены в землепользование пастбищепользователям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(карту) с обозначением пастбищ, подлежащих резервированию в целях удовлетворения нужд населения по выпасу сельскохозяйственных животных личного подворья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доступа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схему размещения поголовья сельскохозяйственных животных на отгонных пастбищах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 (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 - пастбищепользователей, физических и (или) юридических лиц,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Шортандинском районе имеются 9 сельских округов и 2 поселка.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Шортандинского района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черноземы южные малогумусные тяжелосуглинистые.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Шортандинского района 467 563,79 га. Земли сельскохозяйственного назначения по району составляет 377 991,7 га. Земли в земельном фонде запаса 243,2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ноября 2024 года в Шортандинском районе насчитывается крупного рогатого скота (КРС) – 15 162 голов, из них маточного поголовья – 7 690 голов, мелкого рогатого скота (МРС) – 21 132 голов, лошадей – 8 895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Шортандинскому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- 1,0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– 7,8 гектар на 1 голову.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Основными пользователями пастбищ на территории Шортандинского района являются сельскохозяйственные формирования. Сельскохозяйственные животные населения населенных пунктов пасутся на землях населҰнных пунктов и сельскохозяйственных формирований. </w:t>
      </w:r>
    </w:p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Данные земельного баланса региона и информационной системы государственного земельного кадастра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Шортандинского района по категориям земель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пастбища,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377991,7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92578,5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51393,8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38717,5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7285,3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- охраняемых,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Земли, используемые землепользователями других районов, областей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467563,79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92578,5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Шортандинского района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Дамсинский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8527,9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3273,3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Новокубанский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Бектау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11551,50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Бозайгыр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20154,29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п.Шортанды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116830000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п.Жолымбет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92578,5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38656,5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17212,41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15762,06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132211,1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116830000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Шортанды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п.Жолымбет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Дамсинский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п.Научный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116835600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с.Степное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с.Дамса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с.Андреевка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116833800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с.Октябрьское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с.Петровка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116847500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ст.Кара-Адыр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с.Белое Озеро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с.Пригородное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с.Камышенка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Бозайгыр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с.Бозайгыр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с.Ключи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116837500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ст.Тонкерис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Новокубанский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с.Новокубанка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с.Алтайское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Раевский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116855100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116855300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с.Гуляй Поле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116855400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с.Егемен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116855500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с.Новографское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Бектау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с.Бектау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с.Конкрынка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с.Мыктыколь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Новоселовкий с/о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с.Новоселовка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116845500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с.Новопервомайское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с.Каратюбе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116845600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с.Ошак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2606,7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отгонных, сезонных, аридных, культурных,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Шортандинского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идентифиукационный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Абермит Владимир Фридрихович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580323350488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01-012-051-003, 01-012-051-005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1 073,00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Жанель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900722450036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Сембі Темірлан Салауатұлы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980806300103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Погосян Арсен Андраникович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820402499130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Канат Олжабаевич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770909350304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"Табыс"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751208300871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01-012-040-039 01-012-040-065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Тагаева Камар Есжановна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4701014119568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"Арал"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500701301935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01-012-040-335, 01-012-040-336, 01-012-040-337, 01-012-040-338, 01-012-040-339, 01-012-040-340, 01-012-040-341, 01-012-040-342, 01-012-040-343, 01-012-040-34401-012-040-335, 01-012-040-336, 01-012-040-337, 01-012-040-338, 01-012-040-339, 01-012-040-340, 01-012-040-341, 01-012-040-342, 01-012-040-343, 01-012-040-34401-012-040-335, 01-012-040-336, 01-012-040-337, 01-012-040-338, 01-012-040-339, 01-012-040-340, 01-012-040-341, 01-012-040-342, 01-012-040-343, 01-012-040-34401-012-040-335, 01-012-040-336, 01-012-040-337, 01-012-040-338, 01-012-040-339, 01-012-040-340, 01-012-040-341, 01-012-040-342, 01-012-040-343, 01-012-040-34401-012-040-335, 01-012-040-336, 01-012-040-337, 01-012-040-338, 01-012-040-339, 01-012-040-340, 01-012-040-341, 01-012-040-342, 01-012-040-343, 01-012-040-34401-012-040-335, 01-012-040-336, 01-012-040-337, 01-012-040-338, 01-012-040-339, 01-012-040-340, 01-012-040-341, 01-012-040-342, 01-012-040-343, 01-012-040-34401-012-040-335, 01-012-040-336, 01-012-040-337, 01-012-040-338, 01-012-040-339, 01-012-040-340, 01-012-040-341, 01-012-040-342, 01-012-040-343, 01-012-040-34401-012-040-335, 01-012-040-336, 01-012-040-337, 01-012-040-338, 01-012-040-339, 01-012-040-340, 01-012-040-341, 01-012-040-342, 01-012-040-343, 01-012-040-34401-012-040-335, 01-012-040-336, 01-012-040-337, 01-012-040-338, 01-012-040-339, 01-012-040-340, 01-012-040-341, 01-012-040-342, 01-012-040-343, 01-012-040-344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"Сарыкамыс"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640505300395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"Айгерим"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540531300396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"Алтын-Дан"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600317350124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Әбдірахман Дидар Куанышбекулы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860707301248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521202400967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01-012-040-296, 01-012-040-297, 01-012-040-298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Тастаев Мамадияр Жотабаевич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780 721 303 302,00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"Астана"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610221350312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810512301506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Турсумбаева Айсара Султановна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761004401600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Рябикова Надежда Николаевна Рябиков Алексей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910918450251 890615301075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01-012-040-110, 01-012-040-109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Исенова Жибек Рахимовна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471111400039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Алшоразова Айман Наурзовна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810223450807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Каспер Роман Романович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801229300154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Артикбаев Даулет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800629302529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Серик Сапарханович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640306300016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Бердикенов Максат Дарибаевич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770412300207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Даулет Амангелдиевич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800604300714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Койчуманов Темир 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610706300035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Абай Кадыршеевич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751106300034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Саулебаева Аякоз Куанышбековна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680106401279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Бисекеш Бейбіт Исламғалиұлы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630202302184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Сардарбеков Женис Кульбаевич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730509350332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Ерубай Бугенбаевич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690215301900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Жадыра Жыланбасовна Ермаханов Ербол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751014400922 730716302477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01-012-040-891, 01-012-040-892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 Андрей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 Андрей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Сальдербаев Владимир Исаханович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650101315041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Тұрсынбеков Мұхтар Әшімұлы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740101300200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Жұмабекқызы Зауре Таттимбеков Алмаз Козыевич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850129400450 841122350186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Ерубай Бугенбаевич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690215301900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Ерубай Бугенбаевич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690215301900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 Евгений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771021300343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 Газиз Тукенович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670207350089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 Талгат Баянович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700826350152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01-012-040-327, 01-012-040-329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Далдаева Райхан Жандосовна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810709401494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Бактияров Мурат Жанабаевич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800413302762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Мукашова Халида Сабыровна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920507450070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Куандыкова Асия Созакбаевна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690302402373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Югай Николай Витальевич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841223300025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Уанасов Жарас Таласбекович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741218300864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Кокурокбаев Мухаметкали Зейилдаевич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651228399026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01-012-040-1145,1146,1147,1148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570331399026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01-012-040-383, 01-012-040-312, 01-012-040-313, 01-012-040-326, 01-012-040-332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Кареян Ерджаник Сержиковна Погосян Арсен Андраникович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820402499130 770824399068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 Әлішер Айқынбекұлы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891017351320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Манашева Енлик Тулендиевна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820225400596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Жанат Максутовна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720130300304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Ерлан Ырысбекович Байзакова Алима Ныгметжановна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810917302635 840418401448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Зейнолла Нурсултан Куандыкулы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930112300924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 Канат Сиязбекович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730421301940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Изенов Абай Торахметович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820708302630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Гульмира Камзиевна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880906450268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Такамбаев Ниязбек Шамилевич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660522300490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Ерлан Есбулатович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860419351080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Рахманова Айман Абдрахмановна Рахманов Талгат Адилханович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740607401444 730803301005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Ишмаметова Закия Ануаровна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620421401240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Алшоразова Айман Наурзовна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810223450807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Сайлаухан Жардембек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810421399027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 Марат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821119350077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Ергали Тагайбекович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741116302211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Белоусова Наталья Васильевна Белоусов Олег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620920401203 620523301070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Сейджапарова Динара Нурлановна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750701400322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Наметова Балнур Елтаевна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860821401707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Ниязова Гулияш Балкеновна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760905402674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Смаиыл Азат Дулатулы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850810350096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Таскынбаев Алмас Сатбекович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881028351209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Первушина Нина Степановна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550930400233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Артур Курмангазиевич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881004300968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Азамат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860617350485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Асемгуль Женисовна Касенов Нуржан Есенболович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830531450667 840830350608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Айкынбай Есиркепович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901220301154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Тлешова Жансая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400401402056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Шаяжанова Бейсенкуль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530409401741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Гульнара Сиржановна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700121401485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01-012-040-372, 01-012-040-373, 01-012-040-374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Ануар Умирзакулы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820730300713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Кушмагамбетов Сайлау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710612301211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Ергазы Раматуллаевич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860803301705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Ануар Алюбекович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860708350172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Джамбул Хамзенович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591119350027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Азамат Токтарович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731120300027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Каламтаевич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500701301935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01-012-040-1466, 01-012-040-1467, 01-012-040-1468, 01-012-040-170, 01-012-040-304, 01-012-040-339, 01-012-040-340, 01-012-040-341, 01-012-040-342, 01-012-040-344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Тян Нелля Петровна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540721401650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Икрам Камалович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831018302505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Шегай Роля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510801300128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Арсен Байдоллаевич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611205300153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Мешитбаева Алия Илимовна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760404402713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Избастинов Мурат Аринович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560825350037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Кудаспаев Жанибек Рысбекович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861024350771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Тохтар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620118300685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Каминев Жаркымбек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740923350335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Экажев Ибрагим Магометович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83091530017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Игенбаева Сагат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750227450352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Аппас Амирбекович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700405301006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Руслан Жумажанович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790212300243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Ахылбекова Злиха Махмудовна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550615400261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Агрыз Шапиевна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551129401677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Елшибаева Айгуль Какеновна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570708400374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Даулет Амангелдиевич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800604300714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Омирзак Кайрденович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740129350140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Махаматалиев Акрам Ирсалиевич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640130301226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01-012-040-894, 01-012-040-895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Хамидола Оспановна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450824450075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Кикбай Кунашпаевич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810129350413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01-012-036-012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1 072,00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Бексеит Науатович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750802301975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01-012-001-384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Имгрунт Эдуард Филипович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670906350446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01-012-001-396, 01-012-003-152, 01-012-003-048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Садбеков Алихан Сагадатович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600523350203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01-012-037-098, 01-012-037-100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Жантурсунов Мурат Мейрамгалиевич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660717350229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Дыханбаев Бауржан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801001300253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Дыханбаев Бауржан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801001300253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Байсаренова Жибек Каликановна Байсаренов Курмангазы Пешатович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621227450366 611205350020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Султан Ермекулы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920416350028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Саят Сайранович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"Даулет"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800808450354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01-012-037-064, 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"АСИ"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550518350096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01-012-025-102, 103, 107,106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"Битаков"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630908300413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"Есиль"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640419300972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01-012-003-005,089, 090, 091, 092, 049-064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"Понедельник"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710220350477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01-012-003-147, 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"АБиК"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720116450539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01-012-003-057, 058, 059, 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"Бекишев"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611217350214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01-012-003-100, 01-012-003-103, 01-012-003-104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1 410,00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"АСИ"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550518350096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"Жан-АТА"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810212350484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01-012-037-128, 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"Куан"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631219350070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01-012-037-071,021,072,073,074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"Олжабай"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630620350296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01-012-037-126,127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"Кара-Тюбе"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560705300642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"Импульс"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640609400694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01-012-034-001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"Ошак"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611224300662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01-012-037-011,097,012-1181,012-1098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"Бекишев"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611217350214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01-012-006-084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"Рассвет"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670831300284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01-012-004-703,704,006-070,071,072,080,081,082,053-070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1 034,00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"Лим"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620626350148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01-012-004-734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"Деметра"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740709301175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01-012-006-079, 01-012-006-096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"Золотой колос"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860202450306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01-012-006-014, 01-012-006-097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Джетыбаев Еркин Омаркулович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540717300022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01-012-040-110, 01-012-040-109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Бауржан Канатович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830301350134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"Строительная компания "Статус"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131040012903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521202400967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01-012-040-290,292,293,294,295,296,297,298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"Темеш5"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210140004514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01-012-040-379, 1505, 1506, 1507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"Темеш5"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210140004514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"Нива Золотая"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150340013290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01-012-006-017, 01-012-006-016, 01-012-006-057, 01-012-006-073, 01-012-006-074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"Байкал-Агро"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041240019592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01-012-006-059,093,094,095,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"Новокубанское"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000240002964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01-012-006-005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4 650,60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"Агро-Титан"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170540008859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01-012-006-068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01-012-003-003, 01-012-003-125, 01-012-003-126, 01-012-003-127, 01-012-003-153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5 123,00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"СХП Октябрьское"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990840000558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1 103,00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АО "Петровское"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940540001176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"Жайлау-Астана"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"Тонкерис"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01-012-040-076, 01-012-040-1535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7 071,00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"ASTANA-DEVELOPMENT"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60940011810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"Аружан и ТС"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70640002921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01-012-040-282,285,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"Ен-Дала"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ПродКонтракт"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170940006569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"Элит 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070540002234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01-012-040-130, 01-012-040-185, 01-012-040-186, 01-012-040-271, 01-012-040-272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1 377,00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"Элит 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070540002234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"Тулпар-2017"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170540018416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01-012-040-060,1534,1543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"Тулпар-2017"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170540018416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"Береке 1965"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180240033820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"Фазенда G№1"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170840092028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01-012-040-1546, 1545, 1544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"Барыс – 2011"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110840006981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01-012-040-003, 01-012-040-014, 01-012-040-380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"Барыс – 2011"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110840006981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"АгроТрейдГрупп"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"Велес 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120240015633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"Ыкылас Темир"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000340006881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"Проектно-производственная компания "Санар"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010140006083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АО "Петровское"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940540001176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01-012-006-003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5 512,00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"Басколь 2012"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121140016650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8 470,10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990540005578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01-012-003-016,063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"СХП Пригородное"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041040012062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01-012-003-041-047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1 096,00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"Раевка"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170440029977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"Раевка"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170440029977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"Раевка"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170440029977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7 711,20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"Нива Золотая"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150740013264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01-012-025-031, 01-012-025-032, 01-012-025-033, 01-012-025-034, 01-012-025-035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"Айям-7"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040140012965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01-012-025-010, 01-012-025-090, 01-012-025-085, 01-012-025-091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"Новоселовка"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990540003046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01-012-037-008,083,084,085,086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9 969,00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"Хамадони"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140940016086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1 281,00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"Saghym-Biday GCK2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050640003014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01-012-015-007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1 109,70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"Айям-7"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040140012965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01-012-025-042,043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"Новокубанское"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000240002964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01-012-015-002, 01-012-015-004, 01-012-015-005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"Молочные реки 2011"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110540007116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01-012-025-056, 057, 058, 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"Табигат ТР"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080840004194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01-012-015-010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"Эмир 2030"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120640014987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01-012-037-013,034,035,031,089,090,096,104,105,106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"Эмир 2030"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120640014987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"Бектау"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971240002462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01-012-036-068, 01-012-037-066, 01-012-037-067, 01-012-037-068, 01-012-037-075, 01-012-037-076, 01-012-037-077, 01-012-037-078, 01-012-037-079, 01-012-037-080, 01-012-037-081, 01-012-037-114, 01-012-037-115, 01-012-037-118, 01-012-037-119, 01-012-037-120, 01-012-037-121, 01-012-037-122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9 182,00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"Нива Золотая"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150340013290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01-012-036-008, 01-012-036-009, 01-012-036-010, 01-012-036-011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"Конеферма Алтын-Эмель"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15084000593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01-012-036-013,014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"Milk Product"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"Зере 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01-012-036-069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"Ахмеди-С"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210840014795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"Ахмеди-С"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210840014795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"Темп Торг Строй-НС"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191140016267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01-012-037-091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"Кун Бель"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100840001562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"Адина Өнім"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120140008353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01-012-040-1390,01-012-040-048, 01-012-040-1501,01-012-040-1502,01-012-040-1537,01-012-040-354,01-012-040-362,01-012-040-369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"Кыпшак"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151240004923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01-012-040-009, 01-012-040-044, 01-012-040-055, 01-012-040-056, 01-012-040-1527, 01-012-040-1528, 01-012-040-1529, 01-012-040-1530, 01-012-040-317, 01-012-040-318, 01-012-040-333, 01-012-040-357, 01-012-040-358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1 768,90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"Бірлік ЕА"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170740030199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01-012-040-1539, 1542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Пригородного сельского округа" Шортандинского района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050140007811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Дамсинского сельского округа" Шортандинского района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05014006833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Новокубанского сельского округа" Шортандинского района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050140008166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ПЛ-15 (ГУ СПТШ)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"НПЦ з/х им. А.И.Бараева"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071040006472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01-012-025-040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128,00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Дамсинский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Бозайгыр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Бектау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Новокубанский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Андреевский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Пригородный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Шортанды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посҰлок Жолымбет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Дамсинский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Бозайгыр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Бектау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Новокубанский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Андреевский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Пригородный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Шортанды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посҰлок Жолымбет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9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Дамсинский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Бектау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Жолымбет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Шортанды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Бозайгыр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Новокубанский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Дамсинский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Бозайгыр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Бектау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Новокубанский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Андреевский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Пригородный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Шортанды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Жолымбет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142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42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Дамсинский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Бозайгыр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Бектау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Новокубанский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Андреевский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Пригородный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Шортанды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посҰлок Жолымбет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36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36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Дамсинский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Бозайгыр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Бектау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Новокубанский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Андреевский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Пригородный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Шортанды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посҰлок Жолымбет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138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38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составленные согласно норме потребления воды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Дамсинский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Бозайгыр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Бектау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Новокубанский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Андреевский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Пригородный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Шортанды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посҰлок Жолымбет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299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таблицей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6 к Методике по разработке удельных норм водопотребления и водоотведения, утвержденной приказом Заместителя Премьер-Министра Казахстан Министра сельского хозяйства Республики Казахстан от 30 декабря 2016 года № 545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и лошадей, верблюдов – 45-60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25-35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10-15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3-5 литров, для ягнят – 1-2 литра.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Дамсинский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Бозайгыр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Бектау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Новокубанский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Андреевский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Пригородный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Шортанды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посҰлок Жолымбет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148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48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Дамсинский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Бозайгыр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Бектау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Новокубанский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Андреевский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Петровский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Пригородный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посҰлок Шортанды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посҰлок Жолымбет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Иные требования, необходимые для рационального использования пастбищ на соответствующей административно-территориальной единице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распределению пастбищ для размещения маточного (дойного) поголовья КРС по Шортандинскому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пастбищных угодий, 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Потребность пастбищ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лишки пастбищ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с.Дамса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1111,7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с.Степное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-614,1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-614,1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c. Раевка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1312,3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720,8 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Новографское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Егемен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241,5 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Гуляй Поле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3273,3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Новоселовка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Каратюбинское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Ошак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644,6 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644,6 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Новопервомайское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3895,6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Андреевка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Октябрьское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Бектау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Каражар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Конкрынка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Мыктыколь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3683,3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Петровка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Белое Озеро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Кара-Адыр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4408,2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с.Пригородное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Камышенка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3082,6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879,1 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Жолымбет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Шортанды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Бозайгыр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1550,7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Тонкерис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с.Ключи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-1944,5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-3738,5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Новокубанка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Алтайское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собственников земельных участков на территории Шортандинского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пастбищ га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пстбищ (га)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Абермит Владимир Фридрихович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- 1 835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Жанель Аскаровна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Сембі Темірлан Салауатұлы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Погосян Арсен Андраникович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Канат Олжабаевич.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"Табыс"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- 446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Тагаева Камар Есжановна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"Арал"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"Сарыкамыс"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"Айгерим"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"Алтын-Дан"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Әбдірахман Дидар Куанышбекулы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Тастаев Мамадияр Жотабаевич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"Астана"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Турсумбаева Айсара Султановна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Рябикова Надежда Николаевна Рябиков Алексей Александрович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Исенова Жибек Рахимовна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Алшоразова Айман Наурзовна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Каспер Роман Романович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Артикбаев Даулет Серикович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Серик Сапарханович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Бердикенов Максат Дарибаевич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Даулет Амангелдиевич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Койчуманов Темир Аканович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Абай Кадыршеевич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Саулебаева Аякоз Куанышбековна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Бисекеш Бейбіт Исламғалиұлы.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Сардарбеков Женис Кульбаевич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Ерубай Бугенбаевич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Жадыра Жыланбасовна Ермаханов Ербол Болатович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 Андрей Юрьевич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 Андрей Юрьевич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Сальдербаев Владимир Исаханович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Тұрсынбеков Мұхтар Әшімұлы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Жұмабекқызы Зауре Таттимбеков Алмаз Козыевич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 Евгений Владимирович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 Газиз Тукенович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 Талгат Баянович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Далдаева Райхан Жандосовна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Бактияров Мурат Жанабаевич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Мукашова Халида Сабыровна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Куандыкова Асия Созакбаевна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Югай Николай Витальевич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Уанасов Жарас Таласбекович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Кокурокбаев Мухаметкали Зейилдаевич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Кареян Ерджаник Сержиковна Погосян Арсен Андраникович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- 548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 Әлішер Айқынбекұлы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Манашева Енлик Тулендиевна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Жанат Максутовна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Ерлан Ырысбекович Байзакова Алима Ныгметжановна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Зейнолла Нурсултан Куандыкулы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 Канат Сиязбекович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Изенов Абай Торахметович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Гульмира Камзиевна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Такамбаев Ниязбек Шамилевич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Ерлан Есбулатович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Рахманова Айман Абдрахмановна Рахманов Талгат Адилханович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Ишмаметова Закия Ануаровна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Алшоразова Айман Наурзовна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Сайлаухан Жардембек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- 617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 Марат Серикович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Ергали Тагайбекович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Белоусова Наталья Васильевна Белоусов Олег Юрьевич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Сейджапарова Динара Нурлановна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Наметова Балнур Елтаевна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Ниязова Гулияш Балкеновна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Смаиыл Азат Дулатулы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Таскынбаев Алмас Сатбекович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Первушина Нина Степановна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Артур Курмангазиевич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Азамат Каирбекович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Асемгуль Женисовна Касенов Нуржан Есенболович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Айкынбай Есиркепович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Тлешова Жансая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Шаяжанова Бейсенкуль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Гульнара Сиржановна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Ануар Умирзакулы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Кушмагамбетов Сайлау Серикович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Ергазы Раматуллаевич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Ануар Алюбекович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Джамбул Хамзенович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Азамат Токтарович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Каламтаевич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Тян Нелля Петровна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Икрам Камалович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Шегай Роля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Арсен Байдоллаевич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Мешитбаева Алия Илимовна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Избастинов Мурат Аринович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Кудаспаев Жанибек Рысбекович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Тохтар Рамазанович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Каминев Жаркымбек Аманжолович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Экажев Ибрагим Магометович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Игенбаева Сагат Калиевна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Аппас Амирбекович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Руслан Жумажанович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Ахылбекова Злиха Махмудовна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Агрыз Шапиевна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Елшибаева Айгуль Какеновна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Даулет Амангелдиевич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Омирзак Кайрденович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Махаматалиев Акрам Ирсалиевич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Хамидола Оспановна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Кикбай Кунашпаевич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Бексеит Науатович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Имгрунт Эдуард Филипович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- 597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Садбеков Алихан Сагадатович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Жантурсунов Мурат Мейрамгалиевич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Дыханбаев Бауржан Амангельдинович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Байсаренова Жибек Каликановна Байсаренов Курмангазы Пешатович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Султан Ермекулы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Саят Сайранович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"Даулет"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"АСИ"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"Битаков"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"Есиль"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- 1 624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"Понедельник"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"АБиК"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"Бекишев"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- 788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"Жан-АТА"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"Куан"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3541,2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- 3 422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"Олжабай"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"Кара-Тюбе"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- 1 062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"Импульс"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"Ошак"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"Рассвет"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"Лим"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"Деметра"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"Золотой колос"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Джетыбаев Еркин Омаркулович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Бауржан Канатович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"Строительная компания "Статус"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"Темеш5"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"Нива Золотая"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"Байкал-Агро"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"Новокубанское"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9330,1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- 3 831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"Агро-Титан"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"Нива"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"СХП Октябрьское"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АО "Петровское"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2285,4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6679,4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"Жайлау-Астана"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"Тонкерис"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"ASTANA-DEVELOPMENT"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"Аружан и ТС"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"Ен-Дала"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ПродКонтракт"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"Элит Жер"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"Тулпар-2017"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- 1 018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"Береке 1965"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"Фазенда G№1"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- 514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"Барыс – 2011"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"АгроТрейдГрупп"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"Велес НС"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"Ыкылас Темир"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"Проектно-производственная компания "Санар"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"Басколь 2012"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8770,1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"Камагро"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"СХП Пригородное"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"Раевка"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7844,9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"Нива Золотая"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"Айям-7"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"Новоселовка"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"Хамадони"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"Saghym-Biday GCK"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"Молочные реки 2011"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"Табигат ТР"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"Эмир 2030"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"Бектау"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"Нива Золотая"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"Конеферма Алтын-Эмель"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"Milk Product"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"Зере 2"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"Ахмеди-С"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"Темп Торг Строй-НС"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"Кун Бель"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"Адина Өнім"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- 547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"Кыпшак"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"Бірлік ЕА"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- 829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Пригородного сельского округа" Шортандинского района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Дамсинского сельского округа" Шортандинского района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Новокубанского сельского округа" Шортандинского района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ПЛ-15 (ГУ СПТШ)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"НПЦ з/х им. А.И.Бараева"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