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b4339" w14:textId="cab43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Кербулакскому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Кербулакского районного маслихата области Жетісу от 4 декабря 2024 года № 20-164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подпунктом 1) Закона Республики Казахстан "О пастбищах" Кербулакский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Кербулакскому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курирующего заместителя акима района.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Отменить решение Кербулакского районного маслихата от 6 апреля 2023 года </w:t>
      </w:r>
      <w:r>
        <w:rPr>
          <w:rFonts w:ascii="Times New Roman"/>
          <w:b w:val="false"/>
          <w:i w:val="false"/>
          <w:color w:val="000000"/>
          <w:sz w:val="28"/>
        </w:rPr>
        <w:t>№ 02-11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Кербулакскому району на 2023-2024 годы" (опубликовано в эталонном контрольном банке нормативных правовых актов Республики Казахстан 6 апреля 2023 года за №179571)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Кербулакского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Бекиев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Кербулакского районного маслихата от " 4 " декабря 2024 года № 20-164 "Об утверждении Плана по управлению пастбищами и их использованию по Кербулакскому района на 2025-2029 годы"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пастбищных оборотов на основании геоботанического обследования Кербулакского района на 2025-2029 годы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Кербулакскому району на 2025-2029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рекомендуемые схемы пастбищеоборотов по форме согласно приложению 5 к настоящему Плану;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официальная статистическая информация по статистике животноводства и растениеводства.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 к решению Кербулакского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декабря 2024 года № 20-164 "Об утверждении Плана по управлению пастбищами и их использованию по Кербулакскому района на 2025-2029 годы"</w:t>
            </w:r>
          </w:p>
        </w:tc>
      </w:tr>
    </w:tbl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Кербулакского района, тысяч гектаров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54101,27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56441,27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35857,1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6077,84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41934,94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53339,11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1569,29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7820,49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38843,1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50256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18672.02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41865,11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222087,11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23 939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34 866,5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40637,5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729 380,43</w:t>
            </w:r>
          </w:p>
        </w:tc>
      </w:tr>
    </w:tbl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2. Распределение пастбищ населенного пункта, тысяч гектаров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Қарашоқы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34403,9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6077,84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6077,84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6077,84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Сарыөзек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Жайнақ 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4373,39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4373,39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4373,39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6588,59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6588,59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6588,59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Нұрламбек Абзал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910803301190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Бозымбекова Бигуль Кишетаевна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176,7427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Куренбаев Алмасбек Джумаканович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59076301670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Нурелов Мухомедшарип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610402301932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Оналбаев Болат Талипбаевич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721213300506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Марат Мутанович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710204300453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Батымбетов Жанибек Уразбекович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740324300947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Ербол Ашимович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750721300293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Жекебаев Доскен Коптлеуович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700320301887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Болатбаев Джанабай 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03-260-024-268</w:t>
            </w:r>
          </w:p>
          <w:bookmarkEnd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Нусипбаева Зина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450315400636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Алик 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631212300670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Джуманов Бейсенгалий Садиханович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710526302400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Ордаханов Рамазан Кидиркожанович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650121301883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Тобей Аттахи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691101302565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Оналбаев Серик Абдильдаевич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710911300149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03-260-024-353</w:t>
            </w:r>
          </w:p>
          <w:bookmarkEnd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Мырзалинов Мадияр Орынтаевич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710314300858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Жумагали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610422302345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Абдимолдаев Бакытбек Калимолдаевич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630406301036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Оразгали Аслимбаевич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620209300431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 Бағлан Орынтайұлы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901111300897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03-260-024-192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Букабаев Марат Жунисович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780315302911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03-260-024-187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Садыханов Мейрбек Анапиянович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700416302103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Ерик Васкенович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631115302065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Кокусбеков Ерлан Тайгакбаевич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751010302445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Нурилов Мукамадказы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560101309385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03-260-024-229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Әбдімомын Ахметқали Музопарұлы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590927301722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03-26-024-116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Серик Абдикеримович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701101300444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03-260-024-139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03-260-024-352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03-260-024-351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Шалшыкбаев Сагидолла Ажокулы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450904300027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Досалов Аскар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780923300772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Жекебаев Ержан Коптлеувич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720409300380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Малимбаев Аскар Дикамбаевич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770302302136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Айткали Исмаилович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710309302222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Идьятов Амантай Нурасилович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60913300863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Бекежанов Муратбек Сейткалиевич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620126301161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Абаева Саркыт Амербаевна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670711402155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Конисбаев Талгат Абишевич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640510302359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Галым 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740903302188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03-260-024-392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Токмулданов Адылгазы Жанатбекович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640520301008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Жумагали Сейдулович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680209301897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Бердаулетов Сакен Сейдахметович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651217300601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Салимбаев Куандык Елтаевич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710909300327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Журденбаев Сейдинказы Бекмуратович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710226302102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03-260-024-261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Шолпан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520104401296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Акбаев Серик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62111802278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Иматаев Кенжебай Аримбекович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650624301550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Каскараубаев Канибек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730222302144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Магомед Русланович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741211301597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Джайнакова Аршин Исмалйловна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610114402882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Сабит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740612300942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Куанышпаева Айман Бодаубековна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570626400443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Али Ясинович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730507301670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Чукаев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601103307747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Чейрханов 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380101309066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Маенлаев Искак Салихарович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551013300027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03-260-024-273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03-260-024-272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Манбаев Мадияр Бельгиевич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800203301821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Серик Васкенович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610109302056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Джантемиров Даулен Кентаевич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611027301967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Али Батырбекович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780130301422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Накисбеков Иманберли Тасыбаевич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580317302128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520101311429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03-260-024-112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Манасбаев Далелхан Жайнакович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610201303074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Мырзалинов Балапан Орынтаевич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610217301848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Атантаев Данияр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880710300061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03-260-024-408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Бактияр Каликович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840301302838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Каламкас Мауленбаевна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860223401302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Ногайбеков Болатбек Жандарбекович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740625301703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03-260-024-646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03-260-024-647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Чильменбетов Камбар Джетпысбаевич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640222300406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Даурен Аманкелдыевич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921217301647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Сергебаев Берик Алдабергенович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760530302411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Ерлан Ерасылович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770821300270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Абдулина Каукер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610819401669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03-260-024-285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Ордаханов Эскали Байгожаевич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661210300299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Керееев Куаныш Калыкович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811111302120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Естемесов Данияр Нуралыулы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821126301334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Салтанат Беделхановна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670424400071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Кызырова Сания Набиевна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660330401401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Кукебаева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570618400628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Темиргали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621127300062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Нюсупов Ергазы Адылханович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670102303423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Қырғызбай Манат Мейнамбайұлы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830826302367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03-260-024-443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Шинасилова Разья Курмангалиевна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550404401906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19 750,7127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"Әлібек" Қалдаев Станбек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390105300357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24-260-034-382; 24-260-034-549; 24-260-034-379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"Айтжан" Отыншиев Сарсен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641130301328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"Айдарлы " Турлыгазиев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681214301074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24-260-034-375; 24-260-697;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"Архарлы" Айхимбекрв Бейбут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670208302263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24-260-034-694;24-260-034-695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"Комек" Комегов Бақытжан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701219301523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"Абылай"Абаков Ерден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24-260-034-123;24-260-034-771;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Кулгинбаев Абдрахман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750824302100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24-260-034-319;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"Жалын" Муханжанов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620306300617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24-260-034-405;24-260-034-401;24-260-034-186;24-260-034-175;24-260-034-398;24-260-034-403;24-260-034-502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"Тастыбастау"Бекежанов 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770526300514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24-260-034-525;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"Айдар" Молтабаров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840529301198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24-260-034-275;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"Бағашар" Машарбетов Бақытжан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741118300167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24-260-034-147;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"Бақтаева А" Бақтаева Алтынбала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470323401275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24-260-034-550;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"Аютас" Рахимов Алпысбай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601121301103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24-260-034-332;24-260-034-517;24-260-034-518;24-260-034-533;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"Марал" Ишмуханбетов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550302300144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24-260-034-345;24-260-034-707;24-260-034-709;24-260-034-711;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Еркинбеков Каримхан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610712301680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24-260-035-281;24-260-034-495;24-260-034-530;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"Омар" Тузбаев Тағатай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610725301710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"Ералы" Комегова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740125401984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24-260-034-561;24-260-034-562;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"Есенбек" Танабеков Скак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720811301463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24-260-034-286;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"Толқын" Кодебаев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770502302946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24-260-034-567;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"Айбын" Сатаева Алтынхан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500208401882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24-260-034-736;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"Габит" Альменов Мелис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580206301611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24-260-034-192;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"Аружан" Супатаев Альмурат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720607301543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24-260-035-105;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"Көбей-Демей" Тыныстанов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621002302217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24-260-034-455;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"Баратай" Джунусов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741231300736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24-260-034-249;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"Жанат" Коппаева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470609400211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24-260-034-367;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"Бетбастау" Ауельбаева Хайный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440101411864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24-260-034-582;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"Ақжол" Рақымжанов 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601223301148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24-260-034-412;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"Чолакова" Чолакова Клара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580524400153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24-260-034-687;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 " Базарбаев Жуман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520806300446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24-260-034-347: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 Анапьянов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750917301752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"Куаныш" Конысбаев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670820300244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24-260-034-210;24-260-034-206;24-260-034-208;24-260-034-253;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"Мадияр" Кумеков Толеухан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611004301773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24-260-034-466;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Донбаева Зибан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400915402724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24-260-034-341;24-260-034-342;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"Ынтымақ" Егзеков Тлюлес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541110300479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24-260-034-129;24-260-034-131;24-260-034-127;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"Оспанов М" Оспанов Мақсат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740326302220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24-260-034-631;24-260-034-705;24-260-034-472;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"Смайыл" Маянлаева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640403401870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24-260-034-573;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"Рахметуллаев " Рахметуллаев 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750522300787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24-260-034-632;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"Диас" Түменбаев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820713302132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24-260-034-294;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"Алмаз" Байтілеуов Алмаз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850919302188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24-260-034-545;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"Балғалы " Мирамбаева Алмагуль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600102404871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 Курмангалиев 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700505300824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24-260-034-261;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"Асар" Рахимжанов Дулат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24-260-034-256;24-260-034-258;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"Олжас" Касенов Мухаметкали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24-260-034-334;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"Бақыт" Чажабаев 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520112301085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24-260-034-528;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"Қызылқұдық" Комеков Қайып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690718300332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24-260-034-165;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"Рустам" Кадиров Рафхат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880803300542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24-260-034-768;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"Бақдаулет" Қалқадамов Сержан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630315302456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24-260-034-435;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"Нурбол" Касенова Кумыс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440101400770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24-260-034-365;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Акжолтаев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650921302008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24-260-034-505;24-260-034-551;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 Алтынбекова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550403402166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24-260-034-320;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"Алтын" Аябаева Алтын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590923401737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24-260-035-101;24-260-034-134;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"Жаңаталап" Балтабаев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700620302192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24-260-034-299;24-260-034-298;24-260-034-713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"Асхат" Даиржанов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24-260-034-303;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Джунуспаева Руфина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610718401828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24-260-034-399;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"Сымбат" Еркебаев Акылалды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640215300894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"Нурдос" Ермуханбетов Галимжан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710225302068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24-260-034-135;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"Шаяхмет" Ерубаев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781108302453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24-260-034-327;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"Ботан" Ескожанов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730305302353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24-260-034-309;24-260-034-310;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Жумажанов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610428302080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24-260-034-361;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"Асия" Зайнудиновам Асия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730307401500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24-260-034-714;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"Бақыт" Исабеков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411207300231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"Еңбек" Искакова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440919400122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24-260-034-407;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"Арлан" Кокушев Гажап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750706300172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24-260-034-510;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"Комек"1 Комеков Талкыбай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400101307083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24-260-034-243;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"Арай" Конырбаев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690825302648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24-260-034-504;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"Кайып" Куатбекова Сабира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480520401119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24-260-034-322;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"Болатхан" Малайсаринов Болатхан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630417300860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24-260-034-417;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"Жарас" Нурсултанова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680202400282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24-260-034-119;24-260-034-413;24-260-034-118;24-260-034-414;24-260-034-120;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"Куат" Оналбаев Ардақ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710809301679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24-260-034-313;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 Онгаров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24-260-034-324;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"Бакиза" Орманбекова Бакиза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420525400434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"Сұлтан" Оспанов Қуандық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660206301946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24-260-034-304;24-260-034-306;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"Рахимбабина" Рахимбабина Кулшария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480527401206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24-260-034-165;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"Руслан" Сагинбаева Мырзабек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530101404137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24-260-034-388;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"Әмирлан" Сарыбаев Едиль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780805301500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24-260-034-336;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"Сатай" Сатаев Егинбай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501210300633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24-260-034-343;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"Ырыс" Себекова Гулшат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720801402949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24-260-034-498;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"Бақытжан" Сенгирбаев Ускан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24-260-034-370;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"Архабай" Супатаев Архабай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610820302349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24-260-034-247;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"Камила" Танабеков Махамбет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680719300445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24-260-034-431;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"Сембай" Тинистамов 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670430301054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24-260-034-235;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"Жамила" Толкумбекова Назгуль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720721400324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24-260-034-109;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Узенбаев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740414301716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24-260-034-273;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Умаров Адилбек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470405301145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24-260-034-245;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"Мақпал" Уркимбаев Бегасыл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350101322488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24-260-034-509;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"Аманат" Комеков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810202303468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24-260-034-468;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Мухаметжанов Берік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830608301432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24-260-034-213;24-260-034-453;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Танабеков Насролла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550613301371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24-260-034-430;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"Жыланды" Шойынбек Жебеген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630310301064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24-260-034-277;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"Абзал" Молдияров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781121300557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"Заңғар" Рахымберген Алібек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960202300433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"Балғалы" Басшибаев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550420301124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24-260-034-389;24-260-034-391;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12467,36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"Sambet-ATA" Акжолтаев Марат Заманович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210140019463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24-260-034-551;24-260-034-163;24-260-034-156;24-260-034-506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"Архарлы Тас" Таиров Равшанбек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109400000033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24-260-034-394;24-260-034-395;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"Кербулак Жер Инвест Оспанов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210340029428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ЖШС"Архарлы" Есембеков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950440002285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24-260-034-584;24-260-034-5591;24-260-034-583;24-260-034-589; 24-260-034-586;24-260-034-593;24-260-034-541;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"Кызылшокы" Бекиев Алдан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970340018688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24-260-034-535;24-260-034-536;24-260-034-594;24-260-034-537; 24-260-034-538;24-260-034-540;24-260-034-541;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Досбаева Кулсай Сайдулаевна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620424402394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Нұртаева Кульпаш Мадибековна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610811400131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Байболатов Абдықали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700126302236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Бекежанов Бакберген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680510300101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Байболатов Ахметкали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610115302772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Билалаева Татьяна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510405400094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Кенжекулов Дархан Газизұлы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950805301260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Тунгатаров Талгат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640623301771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Амансихов Берик Джумабаевич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761011300298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Жазылбекова Тохтакар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451225400987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Малайсаринов Болатхан Базаркулович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630417300860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Нурсултанова Сауле Ченгельбаевна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680202400282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Мусапирова Айман Маликовна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690603402230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Чолакова Клара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580524400153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Азбаев Курмангали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630828302326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Азбаев Айдар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880321301213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550403402166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Жумабек Каирлинович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610428302080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Кадырхан Оразхан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840412303643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А Ө\К Шокан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24-260-020-529,24260-020-534, 24-260-020-527, 24- 260-020-528,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24-260-020-443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А Ш\Қ Мусаевтар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760930302109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24-260--059-574,24-260-020-264, 24-260-020-577, 24- 260-020-578,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24-260--059-579,24-260-020-580, 24-260-020-575, 24- 260-020-478,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24-260020-477,24-260020-481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24-260-020-468,24-260-020-475,24-260-020-476,24-260-020-470,24-260-020-469,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24-260-020-467,24-260020-479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24-260020-480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Д Ш\қ Байторы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821129301698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 Ш/қ Байбуга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710403400878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Абилгапарова Ш \Қ Абилгапарова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710318402347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Қуспан Ш\Қ Ынтымақ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400812301096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03-260-020-201,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Торехан Ш\қ Береке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550610300208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03-260-020-462,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nullДарубаев А ш\қ Дарубаев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790724303241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Уркинбаев Бейбіт Ш\қ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800714302808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Умбеталинов М Ш\қ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490206300129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 ш\қ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490120300311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03-260-020-253,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Калжеков Бауыржан ш\қ Калжеков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Р Ш\қ Турлыбай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500510302905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03-260-157-142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 Ш\Қ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840228301459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03-260-022-324,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03-260-022-323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03-260-022-326,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Усабаев Бакытбек Ш\қ Атажолы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700221302166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Кашаганова Алтынкул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640822400226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03-206-022-372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Жумағали Ш\Қ Улар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601228301472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03-260-022-290,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03-260-022-297,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03-206,022-291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Айдос ш/қ Жумабеков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731204301864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Абдикеримов Мурат ш/қ Нұрлы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720720302020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03-260-020-261,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Шойынбеков ҚайратШ\қ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630411300828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Алтынбек Ш\қ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850321300369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Айдархан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731021300148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Кашкынбай Рахымғали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510317300406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Джапабаева Зивагул Ш\Қ Тарақ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560517402089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03-216-022-255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Ауельбеков Марат Ш\қ Алға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460802300679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03-260-020-418,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Жумагожаев Сулейман Ш\Қ Меруерт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520310302218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Бейбит ш\қ Арай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621219300260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Самат Ш\қ Сунгат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770324300259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03-260-020-225,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Орынбасар Ш\Қ Демеуов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600525302056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03-260-020-450,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03260-020451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Марат Ш\қ Ақтан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03-260-150-117,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Томпаков Мырзабек Ш\Қ Байтерек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640512300234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 Максут Ш\К Құтбереке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440604300153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Томпаков Мусабай Ш\қ Райымбек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730424302509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03-260-020-139,03-260-020-139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Мурат Ш\қ Күреңбел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770518302537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Болат Ш\Қ Арыс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690409301945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Дуйсенгали Ш\Қ Злиха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480920300387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03-260-020-491, 03-260-020-491,03-260-020-489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Бекбергенов Бакыт Ш\Қ Әбілхан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670321301814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Ескелдинова Миллярдкул Ш\Қ Нияз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731101400199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Утегулов Асқар Ш\Қ Утегулов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670129301088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03-260-150-451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Қайрат Ш\Қ Ынтымақ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03-260-022-312, 03-260-022-206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Джабалиев Даулетхан Ш\Қ Қазыбек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560710302091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Сайлыбаев Бакытжан Ш\Қ Нурлытаң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590520320105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03-260-022-195, 03-260-157-105, 03-260-022-196, 03-260-022-197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Дуйсенбай Ш\Қ Шугла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520417300114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03-260-020-412, 03-260-020-392,03-260-150-116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Мамыров Арыстанбек Ш\Қ Әлібек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640324302348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03-260-020-349, 03-260-020-347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Нұрлан Ш\К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570423301618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03-260-020-160,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153 86,083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"Болатай" ШҚ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Төлеген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420329300670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"Ботан" ШҚ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Алияскаров Бейбіт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500218301484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"Асанұлы" ШҚ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Асанұлы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651120300196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"Естай" ШҚ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 Нұрбол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870624302178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"Арай" ШҚ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Дуанкулов Козыбай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581013302049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"Жомарт" ШҚ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Дюсетов Тұрсынбай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690307301633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"Жұмабай Бастау" ШҚ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Кажыбасова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680424401783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"Самай" ШҚ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Кайыңбаева Жұмабала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530124400378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"Бекзат" ШҚ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Муслим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700627301261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"Сырым" ШҚ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Кулымбетов Абдыкадыр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540928300824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"Суттыкожанов" ШҚ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Суттыкожанов Чокан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651025302763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"Кокбастау" ШҚ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Торебеков Есимжан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671029300475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"Ануар"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"Ықылас"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Корганбаев Нысанбек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4674,15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"Танзэла"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Шовхалова Аниса Убайдулаевна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610625402484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"Еңлік"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Сансызбай Мамленович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740408300329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"Заман"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Сартикбаева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590528400226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"Акбота"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Омеркулов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780107303176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"Болатхан"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Джексембеков Оразбек Несипбаевич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"Теңізбай"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370101403352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03-260-070-002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"Жандос"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Акимкожанов Касымбай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490311300318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к/х"Айгуль"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Койяйдаров Адил Кожакапышович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510915300605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"Арсен"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Габаева Райгуль Жайнаковна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510612401533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"Клышбаев "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Клышбаев Валерий Омерханович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491122301222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"Жасталап"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Дюсенбинов Ералы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760327302160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"Қайнар"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Койгельдинов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780426303507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"Торғаут"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Байдосов Даут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750808302522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03-260-115-104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03-260-072-350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"Нурсултан"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Салденов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471016301054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"Бауыржан"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Бидайбеков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741021300516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"Бақашар"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Жандарбек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830428300179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Абен маменович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670826301890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"Олжас"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Хуат Чотбаевич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631025302714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"Достық"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Марат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570520300212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"Тимур"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 Васима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540101402445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"Гамзат"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Ашегов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700415302405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"Жандос"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Шорабаев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590420300689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"Бірлік"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Болатхан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710707302117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03-260-068-263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"Долана"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Адбанов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650626300956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03-260-072-124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22 522,8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Кульдана Молдабековна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470426401562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570520303237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24-260-083-257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Оразбакиева Жупаркуль Келингожаевна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630107400356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Богусов Чаяхмет Токенович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700918300295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Окружко Владимир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540101400512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24-260-080-022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Нурмухамед Кокумбекович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660117300210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Николаева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690319402336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24-260-083-223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Бейбит Кумисбекович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650626301551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24-260-083-263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Хусен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660922302154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24-260-084-130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Бураханова Алма Избасаровна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660322402387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Бураханова Алма Избасаровна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660322402387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Несипбаев Куздукбай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580415301985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Тұралбаев Нұрсұлтан Тергеусізұлы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921018301229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571001302517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101040012333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24-260-086-484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Нарымбет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640101309560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24-260-164-117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Токбанбетов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640604301400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Саят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860826301433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Жанатай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581016300782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Бекиев Кайрат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680518302032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610612400566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Саят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860826301433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Саят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860826301433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Бейбит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630907401793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Саят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860826301433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Бекиев Кайрат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680518302032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Сугурбеков Уалихан Нураханович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650417301921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Манарбек Мухатаевич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711023302677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Меделханов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870804301277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24-260-089-311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"Кызылшокы"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770524301313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Иесі белгісіз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640602302180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24-260-084-101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Серик Байжумартович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770524301313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"Кызылшокы"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470204300035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А.Э.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570615301059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24-260-082-172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Рахметолла Кобикович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101040012333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24-260-090-193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4734,52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"Сұлтан" Бураханов Есенбек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630723300379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03-260-112-602, 601, 317, 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60,95,44,45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 Турашева Сайлаугуль Каримжановна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570305400735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 Майлыбаев Нурлан Садыканович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590808300519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"Весна" Мокроусов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610601300748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24-260-157-163 03-260-112-775 03-260-112-796 03-260-112-795 03-260-112-695 03-260-113-111 03-260-112-697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"Талгат" Сурабалдинов Рахимжан Алжанович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591214301657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03-260-113-107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"Николай" Водяной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750103300392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"Бақбол" Сюттыбаев Булеш Канапиянович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530110300296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03-260-113-583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"Ардақ" Жазылбеков Мейрам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741109300376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"Сағымбай" Усабаев Ержан Сагимбаевич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680914300712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03-260-112-5556 03-260-112-469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"Настя" Бондарцев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650325303066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03-260-113-103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"Жасулан" Туркебаев Орынбасар Орманкулович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500122300404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"Айнат" Иманбаев Серик Ерхатович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830504301833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24-260-157-162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"Ербол" Биболатов Байгали Абдыхаимович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620707301922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"ЖасУлан" Жансултанов Кайратбек Жумекенович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03-260-109-305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"Молдахметов Е.Ш" Молдахметов Ержан Шаматович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671210300042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03-260-157-145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"Мақсат" Молдахметов Бекзат Шаматович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740407302667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"Еділ" Балхашев Асхат Мурапович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620712300505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24-260-112-867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 Шурымбаев Ренат Токтасынович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720325302152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03-260-157-115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"Бирлик" Танкаков Баглан Нусипбекович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630103302770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"Гончаров" Гончаров Федор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580810303156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"Еламан" Кузембаева Нукетай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491102401666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"Арқар" Жетенов Талгат Нурлыжанович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670801301398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 Сахабаев Бакытжан Молдаханович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"Альфия" Оразымбетов Нурман Нурбосынович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390201300597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"Мамет" Валимов Нуржан Маметжанович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700415302712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 Танкаков Кумиспек Сагимбекович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500406300399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 Изжанов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24-260-112-781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 "agro-zher invest"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 -18044000086649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24-260-112-843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"Шыңғыс" Калиева Наталья Бекенаевна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570429400036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"Нурлан" Бектенов Мусахан Адамович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500922300047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03-260-112-509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3621,34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"Рауан"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Асқарбеков Талгат Алдибекович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620714300803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03-260-118-181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03-260-114-171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"Акимбек"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 Талгат Акимбекович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710721300296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03-260-118-14503-260-118-146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"Қажытам"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Турлыгазы Абильсагатович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470116300205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Макежанов Токтам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450801300166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03-260-118-167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03-260-114-155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"Жігер"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Кожекеев Даурен Калыкович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640117300920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03-260-118-150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"Үміт"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Ерганат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770422303444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03-260-118-201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"Канагат"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Ерлік Қанағат Ерболұлы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940228300759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03-260-118-339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к/х"Құт"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Қожахан Тоқан Смағұлұлы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540401300795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Ажакова Жамила Нагашыбековна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650927400417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03-260-118-108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"Бақ"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Халимолда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490405300458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03-260-118-214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"Рауан"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Шоран Айжан Әскербекқызы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630419400481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03-260-118-103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"Данияр"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Турусбаева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690101404585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"NOMAD"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 Сайлау Жакипбекович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710612301826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"Бостан"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Малау Софа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550405400205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"Шойнақ"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900205301635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03-260-118-301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03-260-118-392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03-260-118-302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03-260-118-120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11 150,1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Шепенов К. А. ШҚ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24-260-096-253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"КУАТБЕК" ШҚ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ДАРХАНБАЕВ КУАТБЕК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"МАРЛАН" ШҚ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Шойбеков К.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"Медет"ШҚ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Нуршанов Джумабек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"Мынбаев"ШҚ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24-260-100-251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"РАИМБЕК" Дарханбаев Руслан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"Азиза" ШҚ Бальдяев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24-260-100-185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"АБЫХАН" ШҚ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Абыканов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"Сыдық." ШҚ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24-260-100-107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"Ноян" ШҚ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Алчинов Айдар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24-260-094-105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"Ақылбай 2" ШҚ Акперлинов Марат Ақылбайеви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24-260-100-227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Абдысадыков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770514300747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059-198. 059-199. 059-200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Ашаханов Халим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491212300035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059-293. 059-412. 059-294.059-106.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Ашаханов Сайпулла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591208300778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059-116. 059-115. 059-117. 059-536.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640526300796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065-103. 059-328. 059-325. 059-437. 059-325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Майтай Бағлан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891217300254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059-472. 059-471. 059-473. 059-474. 059-475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Дембицкий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550114301011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059-468. 059-469.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Жексимбаев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730627301752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059-306. 059-307. 059-308.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Дихамбаева Алтынкуль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720930402069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059-314. 059-315. 065-109. 059-316. 065-107. 059-458. 059-457. 059-456. 059-455.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720802300486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Кыдралинова Сакыш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610227400424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059-231. 059-232. 059-448. 059-447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800729302324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059-241. 059-240.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6103063005860001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059-339. 059-338. 059-342.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Байгазы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610424300588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059-483. 059-482. 059-486. 059-485.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Тустукбаев Кендыбай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059-331. 059-330. 056-133.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Қожабеков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720802300486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226-1907-17-ТОО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710118302819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059-281. 059-282. 061-108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Телюбаев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791218301960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059-347. 059-332. 059-347.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Аюп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491226300319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059-209. 059-210.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Ердесова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710115402204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059-292. 059-291.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Батыркулова Мутан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7410121302543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Атейбеков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640703300524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059-205. 059-206.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Торехан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580327301627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059-158. 059-159.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4326,9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"Тимур"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Тимур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790813300855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"Аслан"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Абдурзаков Жабыкбай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480102300449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"Саят"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Мухитхан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700101312415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"Абен"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750301302612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"Тұрсын"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Ералы Кызайбекович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720112301999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"Тұрсын"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Ергалий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691229300082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Бекирова Ирина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к/х"Жақсылық"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Дайрабаев Коптлю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550418301966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к/х"Дос"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Джакипбаев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610906300210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"Алтынбек"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Жаркинов Дуйсенгазы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680129300255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"Гүлім"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Каримжан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660905301103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"Нариман"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Каракойшинов Нариман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690421300655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"Өсербай"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Каракойшинов Осербай Нусупбаевич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640208300271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"Еламан"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Кобчиев Байдаулет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620610300907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"Самат"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740326303000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Аныкбай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490225300152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"Плещенко.С"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Плещенко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550919300189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"Аленушка"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860603300610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"Аленушка"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Ярошин Константин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801028302712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"Аннушка"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700223300485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"Мурас"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780131300925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"Азат"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Суйдиналиев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681028302001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"Ерлан"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Тогуреков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680619302100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"Айгерим"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Ергалий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740302302745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"Аленушка"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Владимир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860416300971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"Арман"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780130300850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"Сырым"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Шаттық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"Лечи"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Арсангириев Маусер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600820302218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"Бухарбай"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Байгутинов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591104300237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"Коксай"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Айчуак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"Құрманбек"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750529300616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"Сабыржан"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Бозмбеков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720804301752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"Адлан"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Гуляева Зара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630929400246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Дабанов Ибраимкан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630629300229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"Құрман"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640316300249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"Демеуов"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740320301903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"Джумажанов"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Джумажанов Дуйсенбай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530620300180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"Қожатай"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640506301051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"Раймкул"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731026300958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"Балтабай"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Кашаганов Акыл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661023300212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"Шамиль"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Лабазанова Баянт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561027401496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"Рысқұл"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640523300234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"Жазира"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631107300695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"Анзор"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Мучиев Абдукарим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580211302200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"Рауан"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Туганбаев Даулетхан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610609300305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"Ахат"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Толкун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590101301902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"Нуржау"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 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720810301110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"Алиақпар"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580101413353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"Кунбас би"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Кунбасов Рахымбек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761107300696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"Айнур"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690812300690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"Мерей"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Хамид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460615300949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791210300324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"Берик"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Джанатаев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801003302082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"Абубакир"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Дзамерзаев Рабу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610520300361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"Елтай"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Нургиса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670303301112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"Мамбетов Б.Н"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580914301709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"Зарина"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Чуженов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"Аскар"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Ешмуханбетов Айдарбек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"Тунгатаров"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Тунгатаров Талгат Танкенович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640623301771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"Нұрлы"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Нурберген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800207303760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"Жарқын"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Еркин Турсынбаевич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840612300745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"Ернар"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Тогуреков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780727303976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24-260-053-198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"Албанбаев"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Албанбаев Бакыт Нурмолдаевич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841016300946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03-260-045-328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Альменова Кулянда Джилгельдиновна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450323400015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Кабылда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471010302189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"Арслан"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Арыспаев Барат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631201302756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"Асыл"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Ержан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791030300663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03-260-045-122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03-260-045-233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"Ринат"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Атайбеков Ринат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790219302337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03-260-045-272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"Жандос"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Иргалий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570415302022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03-260-045-166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к/х"Жананур-Ардак"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Бакытжан Жананурович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730122303033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"Кожан"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Алмас Кожаханович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870207301747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"Максат"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Дауренбаев Максат Умербекович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810321301697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03-260-004-256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"Досунбеков Б"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Досунбеков Болат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630501304374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"Дәулет"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Дуйсембинова Зинал Едильжановна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541110400801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03-260-045-655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"Иса"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Аселбек Исаевич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610209301288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03-260-045-124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"Бекжан"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610905402486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03-260-045-206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"Калтай"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Калтаев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731021301592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03-260-045-188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"Жандос"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 Мухаметкали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480920301840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"Саят"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Касабеков Сайлау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701214300518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03-260-045-203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03-260-045-202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"Болат"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Галым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641012302394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03-260-045-111-115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"Бакытжан"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Бакытжан Нурасилович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711212302496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03-260-045-665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"Бекзат"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 Асхат Нургабылович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681123301832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"Абен"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Нурлан Абенович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630720300719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"Мади"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Малайсариев Нурлан Абылханович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820219301743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03-260-045-121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"Арман"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Малайсариев Хамитхан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510310301179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03-260-045-284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"Ербол"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Малайсариева Кульсун Зулумбаевна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550805400786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"Ернар-Ер"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Малгаждарова Сандугаш Кайракбаевна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481123401143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"Максат"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Машиев Максат Узакович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710923301609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"Талимбек"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Муханганов Арман Каримбекович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720206301078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"Ынтымақ"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Мәлібек Нүркен Сабырханұлы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890319302024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03-260-045-669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03-260-045-218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"Нур"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Нурберген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681103302306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 жол"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Бакыт Гапуович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660517302350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03-260-045-128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"Садуакас"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Даулетхан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03-260-045-149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"Ерасыл-Бақ"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Ырысбек Кулысхан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770305403276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"Агзам"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 Абдулла-Рахман Камалбекулы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530501304839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"BS Bereke"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Жандос Талгатбекович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790716302031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"Сакен"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Суанбаев Манат Наукенович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550210301658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"Дина"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Тажихан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680218399024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"Талгарбаев К"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Талгарбаев Марат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670101312972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03-260-045-184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"Самен"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Татыбаева Керимбала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520916401865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"Ыдрыс"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Туйгунбеков Искак Эдришович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470616300997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"Бекзат"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Умиров Биржан Тулгенович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840504302635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03-260-045-231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"Султан"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Сейдыгали Якупович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721209302431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"Юсупов"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Хасанбек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620614301858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"BEKZADA"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Әкрам Бекзат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990311300055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 Жайлау"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Өмірхан Есхат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880215001604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"Өскембай"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Өскембай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901109302436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Казакбаева Гулнар Мухажановна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660111402111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"Акбастау" Оспанов Канатбек Белисович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180540010466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03-260-045-667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03-260-045-288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"Кереев и К" Кереев Кайрат Нургабылович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03-260-045-229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18 015,8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"Куаныш" ШҚ Бектемирова Батен 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590715402843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"Санжар" ШҚ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Ескожанов Ертис Турабаевич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640223300848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"Ескожанов С.Т." ШҚ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Ескожанов Серик Турабаевич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670609300742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"Литвишко В.В." ШҚ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Литвишко 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730721300254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ШҚ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Ботбаев Кенжемурат Улдаханович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761106300363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"Бексултан" ШҚ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Ержан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940922302014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"Ержан" ШҚ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Болат Абыканович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640505300117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"Умит" ШҚ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Аскар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540502300143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"Луч" Лысаченко А.И" ШҚ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Лысоченко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630807300355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"Бірлік" ШҚ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Ивтай Кулзира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740214403414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"НурСадыкАгро" ШҚ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720802300486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"АлатауДэри"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070740004555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"Адал" ШҚ Садықбеков Еркін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670109302413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"Шойтемір" ШҚ Қазақбеков Абдулгафур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640101309560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"Алихан" ШҚ Абдрахманова Злиха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510629401219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"Идрис" ШҚ Магамадов Магамед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590760305513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"Назар" ШҚ Чуванов Қуаныш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790111501113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 ШҚ Кулпейсова Айтбала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490520401309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"Люмара" ШҚ Тымбаев Барлыбек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570307302280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"Абзал" ШҚ Бектемирова Биғайша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520101403553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"Ербол" ШҚ Абделдаев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740530302458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"Ұлпан" ШҚ Рахимбаева Замзагүль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671109400484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"Бақберген" ШҚ Құрманаев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870915300649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"Молдакулова" ШҚ Молдакулова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711226401460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24-260-005-891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"Нәсіп" ШҚ Ақылбай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770922300913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24-260-005197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4176</w:t>
            </w:r>
          </w:p>
        </w:tc>
      </w:tr>
    </w:tbl>
    <w:bookmarkStart w:name="z30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6077,84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3669,10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5473,39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6864,16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20 655,9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4734,52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3455,48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 к решению Кербулакского районного маслихата от "4" декабря 2024 года № 20-164 "Об утверждении Плана по управлению пастбищами и их использованию по Кербулакскому района на 2025-2029 годы"</w:t>
            </w:r>
          </w:p>
        </w:tc>
      </w:tr>
    </w:tbl>
    <w:bookmarkStart w:name="z316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 к решению Кербулакского районного маслихата от "4" декабря 2024 года № 20-164 "Об утверждении Плана по управлению пастбищами и их использованию по Кербулакскому района на 2025-2029 годы"</w:t>
            </w:r>
          </w:p>
        </w:tc>
      </w:tr>
    </w:tbl>
    <w:bookmarkStart w:name="z320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 және шаруа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қожалықтары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334043100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334047100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334039100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33441100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37 729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165 701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2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2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18 922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138 096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44 484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33 753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2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 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334041000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2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283"/>
    <w:bookmarkStart w:name="z32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284"/>
    <w:bookmarkStart w:name="z33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285"/>
    <w:bookmarkStart w:name="z33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286"/>
    <w:bookmarkStart w:name="z33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287"/>
    <w:bookmarkStart w:name="z33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288"/>
    <w:bookmarkStart w:name="z33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289"/>
    <w:bookmarkStart w:name="z33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290"/>
    <w:bookmarkStart w:name="z33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</w:t>
      </w:r>
    </w:p>
    <w:bookmarkEnd w:id="2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форме,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</w:t>
            </w:r>
          </w:p>
        </w:tc>
      </w:tr>
    </w:tbl>
    <w:bookmarkStart w:name="z33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Пояснение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(БДИСЖ-1)</w:t>
      </w:r>
    </w:p>
    <w:bookmarkEnd w:id="292"/>
    <w:bookmarkStart w:name="z339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3"/>
    <w:bookmarkStart w:name="z34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пояснение определяет единые требования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(далее – Форма).</w:t>
      </w:r>
    </w:p>
    <w:bookmarkEnd w:id="294"/>
    <w:bookmarkStart w:name="z34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заполняется ветеринарными организациями, созданными местными исполнительными органами.</w:t>
      </w:r>
    </w:p>
    <w:bookmarkEnd w:id="295"/>
    <w:bookmarkStart w:name="z34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подписывается руководителем, либо лицом, исполняющим его обязанности, с указанием его фамилии и инициалов.</w:t>
      </w:r>
    </w:p>
    <w:bookmarkEnd w:id="296"/>
    <w:bookmarkStart w:name="z34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предоставляется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округа.</w:t>
      </w:r>
    </w:p>
    <w:bookmarkEnd w:id="297"/>
    <w:bookmarkStart w:name="z34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на государственном и русском языках.</w:t>
      </w:r>
    </w:p>
    <w:bookmarkEnd w:id="298"/>
    <w:bookmarkStart w:name="z345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Формы</w:t>
      </w:r>
    </w:p>
    <w:bookmarkEnd w:id="299"/>
    <w:bookmarkStart w:name="z34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Таблица 1. Данные о численности поголовья сельскохозяйственных животных, с указанием их владельцев:</w:t>
      </w:r>
    </w:p>
    <w:bookmarkEnd w:id="300"/>
    <w:bookmarkStart w:name="z34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таблицы 1 указывается порядковый номер;</w:t>
      </w:r>
    </w:p>
    <w:bookmarkEnd w:id="301"/>
    <w:bookmarkStart w:name="z34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302"/>
    <w:bookmarkStart w:name="z34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303"/>
    <w:bookmarkStart w:name="z35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4 указывается тип владельца;</w:t>
      </w:r>
    </w:p>
    <w:bookmarkEnd w:id="304"/>
    <w:bookmarkStart w:name="z35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5 указывается бизнес-идентификационный номер, индивидуальный идентификационный номер владельца;</w:t>
      </w:r>
    </w:p>
    <w:bookmarkEnd w:id="305"/>
    <w:bookmarkStart w:name="z35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6 указывается фамилия, имя, отчество (при наличии) физических лиц или наименование юридических лиц;</w:t>
      </w:r>
    </w:p>
    <w:bookmarkEnd w:id="306"/>
    <w:bookmarkStart w:name="z35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7 указывается численность крупного рогатого скота;</w:t>
      </w:r>
    </w:p>
    <w:bookmarkEnd w:id="307"/>
    <w:bookmarkStart w:name="z35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8 указывается численность мелкого рогатого скота;</w:t>
      </w:r>
    </w:p>
    <w:bookmarkEnd w:id="308"/>
    <w:bookmarkStart w:name="z35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9 указывается численность лошадей;</w:t>
      </w:r>
    </w:p>
    <w:bookmarkEnd w:id="309"/>
    <w:bookmarkStart w:name="z35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10 указывается численность верблюдов.</w:t>
      </w:r>
    </w:p>
    <w:bookmarkEnd w:id="310"/>
    <w:bookmarkStart w:name="z35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Таблица 2. Данные о количестве гуртов, отар, табунов, сформированных по видам и половозрастным группам сельскохозяйственных животных:</w:t>
      </w:r>
    </w:p>
    <w:bookmarkEnd w:id="311"/>
    <w:bookmarkStart w:name="z35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указывается порядковый номер;</w:t>
      </w:r>
    </w:p>
    <w:bookmarkEnd w:id="312"/>
    <w:bookmarkStart w:name="z35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313"/>
    <w:bookmarkStart w:name="z36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314"/>
    <w:bookmarkStart w:name="z36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4, 5, 6, 7 указывается количество гуртов крупного рогатого скота по половозрастным группам;</w:t>
      </w:r>
    </w:p>
    <w:bookmarkEnd w:id="315"/>
    <w:bookmarkStart w:name="z36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8, 9, 10 указывается количество отар мелкого рогатого скота по половозрастным группам;</w:t>
      </w:r>
    </w:p>
    <w:bookmarkEnd w:id="316"/>
    <w:bookmarkStart w:name="z36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11, 12 указывается количество табунов лошадей по половозрастным группам;</w:t>
      </w:r>
    </w:p>
    <w:bookmarkEnd w:id="317"/>
    <w:bookmarkStart w:name="z36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13, 14 указывается количество табунов верблюдов по половозрастным группам.</w:t>
      </w:r>
    </w:p>
    <w:bookmarkEnd w:id="318"/>
    <w:bookmarkStart w:name="z36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Таблица 3. Сведения о численности поголовья сельскохозяйственных животных для выпаса на отгонных пастбищах:</w:t>
      </w:r>
    </w:p>
    <w:bookmarkEnd w:id="319"/>
    <w:bookmarkStart w:name="z36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указывается порядковый номер;</w:t>
      </w:r>
    </w:p>
    <w:bookmarkEnd w:id="320"/>
    <w:bookmarkStart w:name="z36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321"/>
    <w:bookmarkStart w:name="z36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322"/>
    <w:bookmarkStart w:name="z36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4 указывается численность голов крупного рогатого скота личного подворья;</w:t>
      </w:r>
    </w:p>
    <w:bookmarkEnd w:id="323"/>
    <w:bookmarkStart w:name="z37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5 указывается численность голов крупного рогатого скота сельскохозяйственных товаропроизводителей;</w:t>
      </w:r>
    </w:p>
    <w:bookmarkEnd w:id="324"/>
    <w:bookmarkStart w:name="z37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6 указывается численность голов мелкого рогатого скота личного подворья;</w:t>
      </w:r>
    </w:p>
    <w:bookmarkEnd w:id="325"/>
    <w:bookmarkStart w:name="z37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7 указывается численность голов мелкого рогатого скота сельскохозяйственных товаропроизводителей;</w:t>
      </w:r>
    </w:p>
    <w:bookmarkEnd w:id="326"/>
    <w:bookmarkStart w:name="z37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8 указывается численность голов лошадей личного подворья;</w:t>
      </w:r>
    </w:p>
    <w:bookmarkEnd w:id="327"/>
    <w:bookmarkStart w:name="z37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9 указывается численность голов лошадей сельскохозяйственных товаропроизводителей;</w:t>
      </w:r>
    </w:p>
    <w:bookmarkEnd w:id="328"/>
    <w:bookmarkStart w:name="z37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10 указывается численность голов верблюдов личного подворья;</w:t>
      </w:r>
    </w:p>
    <w:bookmarkEnd w:id="329"/>
    <w:bookmarkStart w:name="z37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11 указывается численность голов верблюдов сельскохозяйственных товаропроизводителей.</w:t>
      </w:r>
    </w:p>
    <w:bookmarkEnd w:id="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4 к решению Кербулакского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декабря 2024 года № 20-164 "Об утверждении Плана по управлению пастбищами и их использованию по Кербулакскому района на 2025-2029 годы"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80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Рекомендуемые схемы пастбищеоборотов</w:t>
      </w:r>
    </w:p>
    <w:bookmarkEnd w:id="331"/>
    <w:bookmarkStart w:name="z38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округов</w:t>
      </w:r>
    </w:p>
    <w:bookmarkEnd w:id="333"/>
    <w:bookmarkStart w:name="z38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Шанханай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