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667ff5" w14:textId="5667ff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2024-2025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Шиелийского районного маслихата Кызылординской области от 11 марта 2024 года № 14/27. Утратило силу решением Шиелийского районного маслихата Кызылординской области от 28 февраля 2025 года № 26/4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Шиелийского районного маслихата Кызылординской области от 28.02.2025 </w:t>
      </w:r>
      <w:r>
        <w:rPr>
          <w:rFonts w:ascii="Times New Roman"/>
          <w:b w:val="false"/>
          <w:i w:val="false"/>
          <w:color w:val="ff0000"/>
          <w:sz w:val="28"/>
        </w:rPr>
        <w:t>№ 26/4</w:t>
      </w:r>
      <w:r>
        <w:rPr>
          <w:rFonts w:ascii="Times New Roman"/>
          <w:b w:val="false"/>
          <w:i w:val="false"/>
          <w:color w:val="ff0000"/>
          <w:sz w:val="28"/>
        </w:rPr>
        <w:t xml:space="preserve"> ( вводится в действие по истечении десяти каленларных дней со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 Шиелийский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планы по управлению пастбищами и их использованию на 2020-2021 годы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график распределения пастбищ для размещения поголовья скота в разрезе населенных пунктов по поселкам и сельским округам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Жандарбеков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поселке Шиели на 2024-2025 годы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 Шиели (далее – поселок);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 относится к сухой, типчаково-ковыльных степной зоне.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поселка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Поселок расположен в центральной части Шиелийского района.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поселка Шиели.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поселка составляет 3964 гектаров (далее – га), из пастбищ – 1949 га.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2324 га;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1640 га;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поселка: 5161 голов крупного рогатого скота, 2643 голов мелкого рогатого скота, 363 голов лошадей.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стада;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6 стад.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селского округа и используется преимущественно для выпаса скота. На территории поселка отсутствует сеялки и аридные пастбища.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поселка.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действует 1 ветеринарный пункт и 1 скотомогильник.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не установлены сервитуты для прогона скота.</w:t>
      </w:r>
    </w:p>
    <w:bookmarkEnd w:id="33"/>
    <w:bookmarkStart w:name="z4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4549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Ниеталиев Дулат, крестьянское хозяйство "Тәуекел"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"Қалдыбай"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Топаева Фатима, крестьянское хозяйство "Топаева"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"Шиелинский агротехнический колледж 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</w:tbl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</w:tr>
    </w:tbl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0"/>
    <w:bookmarkStart w:name="z5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4549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6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Акмая на 2024-2025 годы</w:t>
      </w:r>
    </w:p>
    <w:bookmarkEnd w:id="52"/>
    <w:bookmarkStart w:name="z7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3"/>
    <w:bookmarkStart w:name="z7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4"/>
    <w:bookmarkStart w:name="z7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5"/>
    <w:bookmarkStart w:name="z7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6"/>
    <w:bookmarkStart w:name="z7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7"/>
    <w:bookmarkStart w:name="z7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Акмая (далее – сельский округ);</w:t>
      </w:r>
    </w:p>
    <w:bookmarkEnd w:id="58"/>
    <w:bookmarkStart w:name="z7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9"/>
    <w:bookmarkStart w:name="z7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60"/>
    <w:bookmarkStart w:name="z7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1"/>
    <w:bookmarkStart w:name="z7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62"/>
    <w:bookmarkStart w:name="z8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63"/>
    <w:bookmarkStart w:name="z8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64"/>
    <w:bookmarkStart w:name="z8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восточной части Шиелийского района, граничит с восточной стороны с Жанакорганским районом.</w:t>
      </w:r>
    </w:p>
    <w:bookmarkEnd w:id="65"/>
    <w:bookmarkStart w:name="z8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Акмая, село Косарык.</w:t>
      </w:r>
    </w:p>
    <w:bookmarkEnd w:id="66"/>
    <w:bookmarkStart w:name="z8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67"/>
    <w:bookmarkStart w:name="z8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13400 гектаров (далее – га), из них пастбищ –3891 га.</w:t>
      </w:r>
    </w:p>
    <w:bookmarkEnd w:id="68"/>
    <w:bookmarkStart w:name="z8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9"/>
    <w:bookmarkStart w:name="z8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–10519 га;</w:t>
      </w:r>
    </w:p>
    <w:bookmarkEnd w:id="70"/>
    <w:bookmarkStart w:name="z8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2260 га;</w:t>
      </w:r>
    </w:p>
    <w:bookmarkEnd w:id="71"/>
    <w:bookmarkStart w:name="z8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назначения- 40 га.</w:t>
      </w:r>
    </w:p>
    <w:bookmarkEnd w:id="72"/>
    <w:bookmarkStart w:name="z9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3165 голов крупного рогатого скота, 4477 голов мелкого рогатого скота, 538 голов лошадей.</w:t>
      </w:r>
    </w:p>
    <w:bookmarkEnd w:id="73"/>
    <w:bookmarkStart w:name="z9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74"/>
    <w:bookmarkStart w:name="z9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3 стада;</w:t>
      </w:r>
    </w:p>
    <w:bookmarkEnd w:id="75"/>
    <w:bookmarkStart w:name="z9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4 стада;</w:t>
      </w:r>
    </w:p>
    <w:bookmarkEnd w:id="76"/>
    <w:bookmarkStart w:name="z9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22 стад.</w:t>
      </w:r>
    </w:p>
    <w:bookmarkEnd w:id="77"/>
    <w:bookmarkStart w:name="z9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78"/>
    <w:bookmarkStart w:name="z9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79"/>
    <w:bookmarkStart w:name="z9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0"/>
    <w:bookmarkStart w:name="z9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место купании скота и 1 пункт осеменения.</w:t>
      </w:r>
    </w:p>
    <w:bookmarkEnd w:id="81"/>
    <w:bookmarkStart w:name="z9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82"/>
    <w:bookmarkStart w:name="z100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83"/>
    <w:bookmarkStart w:name="z10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7343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Жұмбеков Даулет Егембергенұлы, крестьянское хозяйство "Ақмая"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 Сәрсенбек Сәбекұлы,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"Ұлдана"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Ахметов Ермек Қадірбайұлы, крестьянское хозяйство "Сержан"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Аяған, крестьянское хозяйство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"Аяған"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Ауанов Бақытжан Әзімханұлы,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"Ауан"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Жұмбек Тасқын Егембергенұлы, крестьянское хозяйство "Нұржан" кх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РановСәрсембек Алдахиярұлы, крестьянское хозяйство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"Әсет"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Досжанов Мұқанбетқали, крестьянское хозяйство "Досжан"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75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Дәрібаев Қаныш, крестьянское хозяйство "Сандуғаш"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49,9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Жүсіпов Оразбай, крестьянское хозяйство "Бектас"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19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Жәлімбетова Құралай, крестьянское хозяйство "Жәлімбетова"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23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Жәленов Бақыт, крестьянское хозяйство "Жәленов"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108,8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Күнту Дүйсебек, крестьянское хозяйство "Күнту"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141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Нұрғали, крестьянское хозяйство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"Көкжиде"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105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Нарымбетов Бурханияр, крестьянское хозяйство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"Береке"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4,99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Пірімбетов Нұрболат, крестьянское хозяйство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"Нұр-Жақып"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58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Сұлтанияров Мықтыбай, крестьянское хозяйство "Балазат"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Тілеубаев Әділбек, крестьянское хозяйство "Құлагер"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49,9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Топаева Фатима, крестьянское хозяйство "Топаева"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24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Уадилов Азамат, крестьянское хозяйство "Ақмая и 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4,99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Кадыров Өтеубай, крестьянское хозяйство "Кадыров"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102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Құрбанов Асқар, крестьянское хозяйство "Дәулет"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40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Жұмбек Тасқын Егембергенұлы, крестьянское хозяйство "Нұрасыл"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363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Шарипов Шахмардан, крестьянское хозяйство "Дамир"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1477,58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1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2558,6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</w:tr>
    </w:tbl>
    <w:bookmarkStart w:name="z11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4"/>
    <w:bookmarkStart w:name="z11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95"/>
    <w:bookmarkStart w:name="z11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96"/>
    <w:bookmarkStart w:name="z115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97"/>
    <w:bookmarkStart w:name="z11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1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7978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2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6708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2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6962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2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3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Актоган на 2024-2025 годы</w:t>
      </w:r>
    </w:p>
    <w:bookmarkEnd w:id="109"/>
    <w:bookmarkStart w:name="z13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10"/>
    <w:bookmarkStart w:name="z13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11"/>
    <w:bookmarkStart w:name="z13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12"/>
    <w:bookmarkStart w:name="z13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13"/>
    <w:bookmarkStart w:name="z13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14"/>
    <w:bookmarkStart w:name="z14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Актоган (далее – сельский округ);</w:t>
      </w:r>
    </w:p>
    <w:bookmarkEnd w:id="115"/>
    <w:bookmarkStart w:name="z14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6"/>
    <w:bookmarkStart w:name="z14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17"/>
    <w:bookmarkStart w:name="z14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18"/>
    <w:bookmarkStart w:name="z14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19"/>
    <w:bookmarkStart w:name="z14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20"/>
    <w:bookmarkStart w:name="z14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21"/>
    <w:bookmarkStart w:name="z14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центральной части Шиелийского района.</w:t>
      </w:r>
    </w:p>
    <w:bookmarkEnd w:id="122"/>
    <w:bookmarkStart w:name="z14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Актоган.</w:t>
      </w:r>
    </w:p>
    <w:bookmarkEnd w:id="123"/>
    <w:bookmarkStart w:name="z14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24"/>
    <w:bookmarkStart w:name="z15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105558 гектаров (далее – га), из них пастбищ –4304 га.</w:t>
      </w:r>
    </w:p>
    <w:bookmarkEnd w:id="125"/>
    <w:bookmarkStart w:name="z15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26"/>
    <w:bookmarkStart w:name="z15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назначения-5051 га;</w:t>
      </w:r>
    </w:p>
    <w:bookmarkEnd w:id="127"/>
    <w:bookmarkStart w:name="z15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пунктов-915 га;</w:t>
      </w:r>
    </w:p>
    <w:bookmarkEnd w:id="128"/>
    <w:bookmarkStart w:name="z15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назначения-13589 га;</w:t>
      </w:r>
    </w:p>
    <w:bookmarkEnd w:id="129"/>
    <w:bookmarkStart w:name="z15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1298 голов крупного рогатого скота, 1276 голов мелкого рогатого скота, 384 голов лошадей.</w:t>
      </w:r>
    </w:p>
    <w:bookmarkEnd w:id="130"/>
    <w:bookmarkStart w:name="z15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131"/>
    <w:bookmarkStart w:name="z15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132"/>
    <w:bookmarkStart w:name="z15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стада;</w:t>
      </w:r>
    </w:p>
    <w:bookmarkEnd w:id="133"/>
    <w:bookmarkStart w:name="z15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16 стад.</w:t>
      </w:r>
    </w:p>
    <w:bookmarkEnd w:id="134"/>
    <w:bookmarkStart w:name="z16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135"/>
    <w:bookmarkStart w:name="z16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36"/>
    <w:bookmarkStart w:name="z16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37"/>
    <w:bookmarkStart w:name="z16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осеменения.</w:t>
      </w:r>
    </w:p>
    <w:bookmarkEnd w:id="138"/>
    <w:bookmarkStart w:name="z16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39"/>
    <w:bookmarkStart w:name="z165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140"/>
    <w:bookmarkStart w:name="z16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Сейтжанов Әбдімәлік, крестьянское хозяйство "Сейтжанов"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813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Қалекеев Смат, крестьянское хозяйство "Қалекеев"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Әбдіраманова Шырынкүл, крестьянское хозяйство "Санжар"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Манабаева Гулжанат, крестьянское хозяйство "Мұстафа"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Қойшыбаев Күміскүл, крестьянское хозяйство "Баукен"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Махантаева Ақберген, крестьянское хозяйство "Қаратай"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6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</w:tr>
    </w:tbl>
    <w:bookmarkStart w:name="z17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44"/>
    <w:bookmarkStart w:name="z17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45"/>
    <w:bookmarkStart w:name="z17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46"/>
    <w:bookmarkStart w:name="z173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47"/>
    <w:bookmarkStart w:name="z17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50"/>
    <w:bookmarkStart w:name="z177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51"/>
    <w:bookmarkStart w:name="z17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8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8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8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7724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93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Алмалы на 2024-2025 годы</w:t>
      </w:r>
    </w:p>
    <w:bookmarkEnd w:id="160"/>
    <w:bookmarkStart w:name="z19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61"/>
    <w:bookmarkStart w:name="z19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62"/>
    <w:bookmarkStart w:name="z19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63"/>
    <w:bookmarkStart w:name="z19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64"/>
    <w:bookmarkStart w:name="z19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65"/>
    <w:bookmarkStart w:name="z19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Алмалы (далее – сельский округ);</w:t>
      </w:r>
    </w:p>
    <w:bookmarkEnd w:id="166"/>
    <w:bookmarkStart w:name="z20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67"/>
    <w:bookmarkStart w:name="z20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68"/>
    <w:bookmarkStart w:name="z20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69"/>
    <w:bookmarkStart w:name="z20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70"/>
    <w:bookmarkStart w:name="z20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71"/>
    <w:bookmarkStart w:name="z20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72"/>
    <w:bookmarkStart w:name="z20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Шиелийского района.</w:t>
      </w:r>
    </w:p>
    <w:bookmarkEnd w:id="173"/>
    <w:bookmarkStart w:name="z20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Алмалы, село Лесхоз, 21 разъезд.</w:t>
      </w:r>
    </w:p>
    <w:bookmarkEnd w:id="174"/>
    <w:bookmarkStart w:name="z20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75"/>
    <w:bookmarkStart w:name="z20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2965 гектаров (далее – га), из них пастбищ –1331 га.</w:t>
      </w:r>
    </w:p>
    <w:bookmarkEnd w:id="176"/>
    <w:bookmarkStart w:name="z21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77"/>
    <w:bookmarkStart w:name="z21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назначения-1422 га;</w:t>
      </w:r>
    </w:p>
    <w:bookmarkEnd w:id="178"/>
    <w:bookmarkStart w:name="z21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пунктов-961 га;</w:t>
      </w:r>
    </w:p>
    <w:bookmarkEnd w:id="179"/>
    <w:bookmarkStart w:name="z21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назначения-582 га;</w:t>
      </w:r>
    </w:p>
    <w:bookmarkEnd w:id="180"/>
    <w:bookmarkStart w:name="z21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1518 голов крупного рогатого скота, 1019 голов мелкого рогатого скота, 611 голов лошадей.</w:t>
      </w:r>
    </w:p>
    <w:bookmarkEnd w:id="181"/>
    <w:bookmarkStart w:name="z21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182"/>
    <w:bookmarkStart w:name="z216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183"/>
    <w:bookmarkStart w:name="z21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стада;</w:t>
      </w:r>
    </w:p>
    <w:bookmarkEnd w:id="184"/>
    <w:bookmarkStart w:name="z218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25 стад.</w:t>
      </w:r>
    </w:p>
    <w:bookmarkEnd w:id="185"/>
    <w:bookmarkStart w:name="z21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186"/>
    <w:bookmarkStart w:name="z220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87"/>
    <w:bookmarkStart w:name="z221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88"/>
    <w:bookmarkStart w:name="z222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место купании скота и 1 пункт осеменения.</w:t>
      </w:r>
    </w:p>
    <w:bookmarkEnd w:id="189"/>
    <w:bookmarkStart w:name="z223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90"/>
    <w:bookmarkStart w:name="z224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191"/>
    <w:bookmarkStart w:name="z225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Түменов Әлшағыр, крестьянское хозяйство "Жанұя"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Адилов Ержігіт, крестьянское хозяйство "Аружан"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Айтбаев Шазатхан, крестьянское хозяйство "Бекзатхан"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Айтимов Талғат, крестьянское хозяйство "Жолдасбек"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Алтынбеков Әбдрахман, крестьянское хозяйство "Мұстафа"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Аширов Мұханбет, крестьянское хозяйство "Диханшы"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Байзақов Өмірзақ, крестьянское хозяйство "Нұр"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Бекзадаев Ханзада, крестьянское хозяйство "Ахметов"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Жүсіпов Жасұлан, крестьянское хозяйство "Жасұлан"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Күлбаев Пернебек, крестьянское хозяйство "Жігер-2"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Молдабеков Нысанбек, крестьянское хозяйство "Жалғасбек"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Нұрмаханова Тазагүл, крестьянское хозяйство "Мирас"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Нұрмырзаев Иманшафи, крестьянское хозяйство "Сыр"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Саржанов Жарылқап, крестьянское хозяйство "Саржанов"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Ташимов Жанболат, крестьянское хозяйство "Сабыр"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Тен Владимир, крестьянское хозяйство "Спирит"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Төлегенұлы Самат, крестьянское хозяйство "Самат"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Шакиров Ауелбай, крестьянское хозяйство "Несибе"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Құрбанғалиев Ғабдулла, крестьянское хозяйство "Бауыржан"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Әбсұлтанов Бөкенбай, крестьянское хозяйство "Бөкенбай"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Сүгіралиев Өркен, крестьянское хозяйство "Сүгіралиев"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Қожахметов Ержігіт, крестьянское хозяйство "Қожахметов"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Әбдісаттаров Ғабиден, крестьянское хозяйство "Әбдісаттаров"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Сапарбаев Табиғат, крестьянское хозяйство "Мирас"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1093,66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4734,4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450,5</w:t>
            </w:r>
          </w:p>
        </w:tc>
      </w:tr>
    </w:tbl>
    <w:bookmarkStart w:name="z22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94"/>
    <w:bookmarkStart w:name="z22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95"/>
    <w:bookmarkStart w:name="z23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96"/>
    <w:bookmarkStart w:name="z231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97"/>
    <w:bookmarkStart w:name="z23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23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02"/>
    <w:bookmarkStart w:name="z23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24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24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250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Бестам на 2024-2025 годы</w:t>
      </w:r>
    </w:p>
    <w:bookmarkEnd w:id="209"/>
    <w:bookmarkStart w:name="z25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10"/>
    <w:bookmarkStart w:name="z25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11"/>
    <w:bookmarkStart w:name="z25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12"/>
    <w:bookmarkStart w:name="z25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13"/>
    <w:bookmarkStart w:name="z25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14"/>
    <w:bookmarkStart w:name="z25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Бестам (далее – сельский округ);</w:t>
      </w:r>
    </w:p>
    <w:bookmarkEnd w:id="215"/>
    <w:bookmarkStart w:name="z25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16"/>
    <w:bookmarkStart w:name="z25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17"/>
    <w:bookmarkStart w:name="z25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218"/>
    <w:bookmarkStart w:name="z26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219"/>
    <w:bookmarkStart w:name="z26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220"/>
    <w:bookmarkStart w:name="z26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221"/>
    <w:bookmarkStart w:name="z26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северо-западной части Шиелийского района.</w:t>
      </w:r>
    </w:p>
    <w:bookmarkEnd w:id="222"/>
    <w:bookmarkStart w:name="z26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Бестам.</w:t>
      </w:r>
    </w:p>
    <w:bookmarkEnd w:id="223"/>
    <w:bookmarkStart w:name="z26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224"/>
    <w:bookmarkStart w:name="z26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6875 гектаров (далее – га), из них пастбищ –1475 га.</w:t>
      </w:r>
    </w:p>
    <w:bookmarkEnd w:id="225"/>
    <w:bookmarkStart w:name="z26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26"/>
    <w:bookmarkStart w:name="z26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назначения-4553 га;</w:t>
      </w:r>
    </w:p>
    <w:bookmarkEnd w:id="227"/>
    <w:bookmarkStart w:name="z26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пунктов-898 га;</w:t>
      </w:r>
    </w:p>
    <w:bookmarkEnd w:id="228"/>
    <w:bookmarkStart w:name="z27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назначения-98 га;</w:t>
      </w:r>
    </w:p>
    <w:bookmarkEnd w:id="229"/>
    <w:bookmarkStart w:name="z27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1537 голов крупного рогатого скота,1080 голов мелкого рогатого скота, 293 голов лошадей.</w:t>
      </w:r>
    </w:p>
    <w:bookmarkEnd w:id="230"/>
    <w:bookmarkStart w:name="z27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231"/>
    <w:bookmarkStart w:name="z27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232"/>
    <w:bookmarkStart w:name="z27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стада;</w:t>
      </w:r>
    </w:p>
    <w:bookmarkEnd w:id="233"/>
    <w:bookmarkStart w:name="z27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12 стад.</w:t>
      </w:r>
    </w:p>
    <w:bookmarkEnd w:id="234"/>
    <w:bookmarkStart w:name="z27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235"/>
    <w:bookmarkStart w:name="z27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236"/>
    <w:bookmarkStart w:name="z27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37"/>
    <w:bookmarkStart w:name="z27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осеменения.</w:t>
      </w:r>
    </w:p>
    <w:bookmarkEnd w:id="238"/>
    <w:bookmarkStart w:name="z28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239"/>
    <w:bookmarkStart w:name="z281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240"/>
    <w:bookmarkStart w:name="z28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Қошқаров Балтабай, крестьянское хозяйство "Бестам-елі"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Рахман Қоңырат, крестьянское хозяйство "Алтын-дән"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Ақшалов Серік, крестьянское хозяйство "Ақниет-2"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Абыл Ақылбай, крестьянское хозяйство "Ақтілек"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Қыпшақбаев Марат, крестьянское хозяйство "Несібелі"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Байдаулетов Өтеу, крестьянское хозяйство "Аякөз"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Қозыбаев Баймұхамбет, крестьянское хозяйство "Қозыбаев"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28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8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44"/>
    <w:bookmarkStart w:name="z28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245"/>
    <w:bookmarkStart w:name="z28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246"/>
    <w:bookmarkStart w:name="z289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247"/>
    <w:bookmarkStart w:name="z29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29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29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29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30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308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Байгекум на 2024-2025 годы</w:t>
      </w:r>
    </w:p>
    <w:bookmarkEnd w:id="258"/>
    <w:bookmarkStart w:name="z30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59"/>
    <w:bookmarkStart w:name="z31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60"/>
    <w:bookmarkStart w:name="z31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61"/>
    <w:bookmarkStart w:name="z31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62"/>
    <w:bookmarkStart w:name="z31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63"/>
    <w:bookmarkStart w:name="z31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Байгекум (далее – сельский округ);</w:t>
      </w:r>
    </w:p>
    <w:bookmarkEnd w:id="264"/>
    <w:bookmarkStart w:name="z31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65"/>
    <w:bookmarkStart w:name="z31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66"/>
    <w:bookmarkStart w:name="z31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267"/>
    <w:bookmarkStart w:name="z31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268"/>
    <w:bookmarkStart w:name="z31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269"/>
    <w:bookmarkStart w:name="z32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270"/>
    <w:bookmarkStart w:name="z32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южно-западной части Шиелийского района.</w:t>
      </w:r>
    </w:p>
    <w:bookmarkEnd w:id="271"/>
    <w:bookmarkStart w:name="z32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Байгекум.</w:t>
      </w:r>
    </w:p>
    <w:bookmarkEnd w:id="272"/>
    <w:bookmarkStart w:name="z32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273"/>
    <w:bookmarkStart w:name="z32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3382 гектаров (далее – га), из них пастбищ –993 га.</w:t>
      </w:r>
    </w:p>
    <w:bookmarkEnd w:id="274"/>
    <w:bookmarkStart w:name="z32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75"/>
    <w:bookmarkStart w:name="z32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назначения-1533 га;</w:t>
      </w:r>
    </w:p>
    <w:bookmarkEnd w:id="276"/>
    <w:bookmarkStart w:name="z32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пунктов-1656 га;</w:t>
      </w:r>
    </w:p>
    <w:bookmarkEnd w:id="277"/>
    <w:bookmarkStart w:name="z32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назначения-120 га;</w:t>
      </w:r>
    </w:p>
    <w:bookmarkEnd w:id="278"/>
    <w:bookmarkStart w:name="z32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2148 голов крупного рогатого скота, 1629 голов мелкого рогатого скота, 411 голов лошадей, 46 голов верблюдов.</w:t>
      </w:r>
    </w:p>
    <w:bookmarkEnd w:id="279"/>
    <w:bookmarkStart w:name="z33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280"/>
    <w:bookmarkStart w:name="z33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3 стада;</w:t>
      </w:r>
    </w:p>
    <w:bookmarkEnd w:id="281"/>
    <w:bookmarkStart w:name="z332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стада;</w:t>
      </w:r>
    </w:p>
    <w:bookmarkEnd w:id="282"/>
    <w:bookmarkStart w:name="z33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16 стад;</w:t>
      </w:r>
    </w:p>
    <w:bookmarkEnd w:id="283"/>
    <w:bookmarkStart w:name="z334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284"/>
    <w:bookmarkStart w:name="z33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285"/>
    <w:bookmarkStart w:name="z33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286"/>
    <w:bookmarkStart w:name="z33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87"/>
    <w:bookmarkStart w:name="z33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пункт.</w:t>
      </w:r>
    </w:p>
    <w:bookmarkEnd w:id="288"/>
    <w:bookmarkStart w:name="z33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289"/>
    <w:bookmarkStart w:name="z340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290"/>
    <w:bookmarkStart w:name="z34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2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Әлсеріков Құрбанғали, крестьянское хозяйство</w:t>
            </w:r>
          </w:p>
          <w:bookmarkEnd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"Әлсеріков"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Жақыпова Айгүл, крестьянское хозяйство "Шаймаханов"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Әбдіғаниев Сейілбек, крестьянское хозяйство</w:t>
            </w:r>
          </w:p>
          <w:bookmarkEnd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"Абдіганиев"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Исмайлов Киікбай, крестьянское хозяйство "Өмір"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Айшев Рысбек, крестьянское хозяйство "Айшев"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Рысдаулетов Назарбай, крестьянское хозяйство</w:t>
            </w:r>
          </w:p>
          <w:bookmarkEnd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"Өркен"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Сейтов Сланбек, крестьянское хозяйство "Сейітов"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Жұманазаров Қалдыбек, крестьянское хозяйство</w:t>
            </w:r>
          </w:p>
          <w:bookmarkEnd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"Айтбай"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Алимкулов Еркін, крестьянское хозяйство "Сарықұм"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Алимкулов Бахтияр, индивидуальный предприниматель "Алимкулов"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Бәйімбетов Жақсыбек, индивидуальный предприниматель</w:t>
            </w:r>
          </w:p>
          <w:bookmarkEnd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"Бәйімбетов"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Тоқпанбетова Айгүл, индивидуальный предприниматель "Токпанбетова"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Жусипов Нурболат, индивидуальный предприниматель "Мархаба"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Владимир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</w:tr>
    </w:tbl>
    <w:bookmarkStart w:name="z34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99"/>
    <w:bookmarkStart w:name="z35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00"/>
    <w:bookmarkStart w:name="z35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301"/>
    <w:bookmarkStart w:name="z352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02"/>
    <w:bookmarkStart w:name="z35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35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35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09"/>
    <w:bookmarkStart w:name="z362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End w:id="310"/>
    <w:bookmarkStart w:name="z36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36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372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Байтерек на 2024-2025 годы</w:t>
      </w:r>
    </w:p>
    <w:bookmarkEnd w:id="315"/>
    <w:bookmarkStart w:name="z373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16"/>
    <w:bookmarkStart w:name="z374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17"/>
    <w:bookmarkStart w:name="z375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18"/>
    <w:bookmarkStart w:name="z376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19"/>
    <w:bookmarkStart w:name="z377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20"/>
    <w:bookmarkStart w:name="z378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Байтерек (далее – сельский округ);</w:t>
      </w:r>
    </w:p>
    <w:bookmarkEnd w:id="321"/>
    <w:bookmarkStart w:name="z379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22"/>
    <w:bookmarkStart w:name="z380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323"/>
    <w:bookmarkStart w:name="z381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овец и различные виды полыни с участием различных трав небольших степей.</w:t>
      </w:r>
    </w:p>
    <w:bookmarkEnd w:id="324"/>
    <w:bookmarkStart w:name="z382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325"/>
    <w:bookmarkStart w:name="z383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326"/>
    <w:bookmarkStart w:name="z384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327"/>
    <w:bookmarkStart w:name="z385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Шиелийского района.</w:t>
      </w:r>
    </w:p>
    <w:bookmarkEnd w:id="328"/>
    <w:bookmarkStart w:name="z386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Бидайкол, село Актам, 22 разъезд.</w:t>
      </w:r>
    </w:p>
    <w:bookmarkEnd w:id="329"/>
    <w:bookmarkStart w:name="z387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330"/>
    <w:bookmarkStart w:name="z388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21592 гектаров (далее – га), из них пастбищ –4627 га.</w:t>
      </w:r>
    </w:p>
    <w:bookmarkEnd w:id="331"/>
    <w:bookmarkStart w:name="z389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32"/>
    <w:bookmarkStart w:name="z390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назначения-9930 га;</w:t>
      </w:r>
    </w:p>
    <w:bookmarkEnd w:id="333"/>
    <w:bookmarkStart w:name="z391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пунктов-3402 га;</w:t>
      </w:r>
    </w:p>
    <w:bookmarkEnd w:id="334"/>
    <w:bookmarkStart w:name="z392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назначения-2946 га;</w:t>
      </w:r>
    </w:p>
    <w:bookmarkEnd w:id="335"/>
    <w:bookmarkStart w:name="z393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3970 голов крупного рогатого скота, 4500 голов мелкого рогатого скота, 1153 голов лошадей.</w:t>
      </w:r>
    </w:p>
    <w:bookmarkEnd w:id="336"/>
    <w:bookmarkStart w:name="z394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337"/>
    <w:bookmarkStart w:name="z395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5 стада;</w:t>
      </w:r>
    </w:p>
    <w:bookmarkEnd w:id="338"/>
    <w:bookmarkStart w:name="z396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6 стада;</w:t>
      </w:r>
    </w:p>
    <w:bookmarkEnd w:id="339"/>
    <w:bookmarkStart w:name="z397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46 стад;</w:t>
      </w:r>
    </w:p>
    <w:bookmarkEnd w:id="340"/>
    <w:bookmarkStart w:name="z398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341"/>
    <w:bookmarkStart w:name="z399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342"/>
    <w:bookmarkStart w:name="z400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43"/>
    <w:bookmarkStart w:name="z401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пункт.</w:t>
      </w:r>
    </w:p>
    <w:bookmarkEnd w:id="344"/>
    <w:bookmarkStart w:name="z402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345"/>
    <w:bookmarkStart w:name="z403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346"/>
    <w:bookmarkStart w:name="z404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Аман Дарын, крестьянское хозяйство "Дарын"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Базарбаев Арман, крестьянское хозяйство "Әбибулла"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Байдалиев Талғат, крестьянское хозяйство "Бидайкөл"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Бегманов Таңатар, крестьянское хозяйство "Тұлпар"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Достияров Ербол, крестьянское хозяйство "Ербол"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Есенбеков Қыдырәлі, крестьянское хозяйство "Налибай"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Жүндібаев Серікбай, крестьянское хозяйство "Рыскелді"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Иманбаева Аманкүл, крестьянское хозяйство "Дастан"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Ишанқұлов Болатбек, крестьянское хозяйство "Шыңғыс"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Қосжанов Әбдіманап, крестьянское хозяйство "Қосжанов"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Күнтуаров Дәулетжан, крестьянское хозяйство "Күнтуаров"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Молдаберген Назымбек, крестьянское хозяйство "Нурлан"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Мұсиев Балғабай, крестьянское хозяйство "Рустем"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Мырзахметов Бауыржан, крестьянское хозяйство "Найманбай"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Мүтәлов Темірлан, крестьянское хозяйство "Темирлан"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Нұрсейтов Серікқали, крестьянское хозяйство "Нұрсейтов"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Омарова Оразкүл, крестьянское хозяйство "Жангелді-2"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Пысанбай Берік, крестьянское хозяйство "Ерқанат"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Рсымбетов Бейбіт, крестьянское хозяйство "Рсымбетов"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Сүйіндік Серікәлі,крестьянское хозяйство "Жалғас"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Сәрсембаева Күлазия, крестьянское хозяйство "Кенебеков"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Таубаев Ермахан, крестьянское хозяйство "Таубаев"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Шорабаев Әбдіғани, крестьянское хозяйство "Тұлпар"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Шорабаев Тұрсынбай, крестьянское хозяйство "Шорабаев"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Шығанбаева Дәрікүл, крестьянское хозяйство "Муханбетжан"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Қуатбаев Әділхан, крестьянское хозяйство "Байназар"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Дүйсебаев Данияр, крестьянское хозяйство "Асылхан"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Шертаев Ғалымжан, крестьянское хозяйство "Ғалым"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Әлібаева Ақдүйсен, крестьянское хозяйство "Жасұлан"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407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41450,2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492,8</w:t>
            </w:r>
          </w:p>
        </w:tc>
      </w:tr>
    </w:tbl>
    <w:bookmarkStart w:name="z408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51"/>
    <w:bookmarkStart w:name="z409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52"/>
    <w:bookmarkStart w:name="z410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353"/>
    <w:bookmarkStart w:name="z411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5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414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7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417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9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420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0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1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423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3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429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Жанатурмыс на 2024-2025 годы</w:t>
      </w:r>
    </w:p>
    <w:bookmarkEnd w:id="364"/>
    <w:bookmarkStart w:name="z43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65"/>
    <w:bookmarkStart w:name="z43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66"/>
    <w:bookmarkStart w:name="z43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67"/>
    <w:bookmarkStart w:name="z43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68"/>
    <w:bookmarkStart w:name="z43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69"/>
    <w:bookmarkStart w:name="z43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Жанатурмыс (далее – сельский округ);</w:t>
      </w:r>
    </w:p>
    <w:bookmarkEnd w:id="370"/>
    <w:bookmarkStart w:name="z43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71"/>
    <w:bookmarkStart w:name="z43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372"/>
    <w:bookmarkStart w:name="z438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373"/>
    <w:bookmarkStart w:name="z43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374"/>
    <w:bookmarkStart w:name="z440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375"/>
    <w:bookmarkStart w:name="z441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376"/>
    <w:bookmarkStart w:name="z44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южно-западной части Шиелийского района.</w:t>
      </w:r>
    </w:p>
    <w:bookmarkEnd w:id="377"/>
    <w:bookmarkStart w:name="z44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Байсын.</w:t>
      </w:r>
    </w:p>
    <w:bookmarkEnd w:id="378"/>
    <w:bookmarkStart w:name="z444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379"/>
    <w:bookmarkStart w:name="z445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19479 гектаров (далее – га), из них пастбищ –5915 га.</w:t>
      </w:r>
    </w:p>
    <w:bookmarkEnd w:id="380"/>
    <w:bookmarkStart w:name="z446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81"/>
    <w:bookmarkStart w:name="z447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назначения-7411 га;</w:t>
      </w:r>
    </w:p>
    <w:bookmarkEnd w:id="382"/>
    <w:bookmarkStart w:name="z448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пунктов-175,6 га.</w:t>
      </w:r>
    </w:p>
    <w:bookmarkEnd w:id="383"/>
    <w:bookmarkStart w:name="z449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1749 голов крупного рогатого скота, 1460 голов мелкого рогатого скота, 263 голов лошадей.</w:t>
      </w:r>
    </w:p>
    <w:bookmarkEnd w:id="384"/>
    <w:bookmarkStart w:name="z450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385"/>
    <w:bookmarkStart w:name="z451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386"/>
    <w:bookmarkStart w:name="z452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стада;</w:t>
      </w:r>
    </w:p>
    <w:bookmarkEnd w:id="387"/>
    <w:bookmarkStart w:name="z453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10 стад;</w:t>
      </w:r>
    </w:p>
    <w:bookmarkEnd w:id="388"/>
    <w:bookmarkStart w:name="z454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389"/>
    <w:bookmarkStart w:name="z455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390"/>
    <w:bookmarkStart w:name="z456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91"/>
    <w:bookmarkStart w:name="z457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место купании скота.</w:t>
      </w:r>
    </w:p>
    <w:bookmarkEnd w:id="392"/>
    <w:bookmarkStart w:name="z458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393"/>
    <w:bookmarkStart w:name="z459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394"/>
    <w:bookmarkStart w:name="z46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5"/>
    <w:p>
      <w:pPr>
        <w:spacing w:after="0"/>
        <w:ind w:left="0"/>
        <w:jc w:val="both"/>
      </w:pPr>
      <w:r>
        <w:drawing>
          <wp:inline distT="0" distB="0" distL="0" distR="0">
            <wp:extent cx="7810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6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Әліұлы Базарбай, крестьянское хозяйство</w:t>
            </w:r>
          </w:p>
          <w:bookmarkEnd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"Әлиев"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4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Әлімбаев Қуаныш, крестьянское хозяйство</w:t>
            </w:r>
          </w:p>
          <w:bookmarkEnd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"Қуаныш"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Шығанбаев Құралбай, крестьянское хозяйство</w:t>
            </w:r>
          </w:p>
          <w:bookmarkEnd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"Табысты"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Шонабаева Зауреш, крестьянское хозяйство</w:t>
            </w:r>
          </w:p>
          <w:bookmarkEnd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"Шонабаева"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Нәлібаев Сабыр, крестьянское хозяйство</w:t>
            </w:r>
          </w:p>
          <w:bookmarkEnd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"Ақсуат"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Нәлібаев Бақыт, крестьянское хозяйство</w:t>
            </w:r>
          </w:p>
          <w:bookmarkEnd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"Жеңсікбай"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Нұрғали, крестьянское хозяйство</w:t>
            </w:r>
          </w:p>
          <w:bookmarkEnd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"Белдеу Там"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Молдажанов Кендебай, крестьянское хозяйство</w:t>
            </w:r>
          </w:p>
          <w:bookmarkEnd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"Олжас"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Конобейцова Светлана</w:t>
            </w:r>
          </w:p>
          <w:bookmarkEnd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"Эдем"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Смағұл, крестьянское хозяйство</w:t>
            </w:r>
          </w:p>
          <w:bookmarkEnd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"Жиенбаев"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Аятжан, крестьянское хозяйство</w:t>
            </w:r>
          </w:p>
          <w:bookmarkEnd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"Байсын"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 Асылхан, крестьянское хозяйство</w:t>
            </w:r>
          </w:p>
          <w:bookmarkEnd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"Шахмардан"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Ерімбетов Серік, крестьянское хозяйство</w:t>
            </w:r>
          </w:p>
          <w:bookmarkEnd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"Тема"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Ерімбет Ахметжан, крестьянское хозяйство</w:t>
            </w:r>
          </w:p>
          <w:bookmarkEnd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"Айдархан"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Бердібаев Бекетау, крестьянское хозяйство</w:t>
            </w:r>
          </w:p>
          <w:bookmarkEnd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"Бекетау"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Бердібай Жантөре</w:t>
            </w:r>
          </w:p>
          <w:bookmarkEnd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"Бердібай"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Қайрат, крестьянское хозяйство</w:t>
            </w:r>
          </w:p>
          <w:bookmarkEnd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"Әлия"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Альментаев Мейрамбек, крестьянское хозяйство</w:t>
            </w:r>
          </w:p>
          <w:bookmarkEnd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"Альментаев"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481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1643,4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13888,6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2025,8</w:t>
            </w:r>
          </w:p>
        </w:tc>
      </w:tr>
    </w:tbl>
    <w:bookmarkStart w:name="z482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16"/>
    <w:bookmarkStart w:name="z483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17"/>
    <w:bookmarkStart w:name="z484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18"/>
    <w:bookmarkStart w:name="z485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19"/>
    <w:bookmarkStart w:name="z486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0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7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1"/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48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2"/>
    <w:p>
      <w:pPr>
        <w:spacing w:after="0"/>
        <w:ind w:left="0"/>
        <w:jc w:val="both"/>
      </w:pPr>
      <w:r>
        <w:drawing>
          <wp:inline distT="0" distB="0" distL="0" distR="0">
            <wp:extent cx="77724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3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492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4"/>
    <w:p>
      <w:pPr>
        <w:spacing w:after="0"/>
        <w:ind w:left="0"/>
        <w:jc w:val="both"/>
      </w:pPr>
      <w:r>
        <w:drawing>
          <wp:inline distT="0" distB="0" distL="0" distR="0">
            <wp:extent cx="77724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3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49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77724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49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8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9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0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504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Жиделиарык на 2024-2025 годы</w:t>
      </w:r>
    </w:p>
    <w:bookmarkEnd w:id="431"/>
    <w:bookmarkStart w:name="z505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32"/>
    <w:bookmarkStart w:name="z506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433"/>
    <w:bookmarkStart w:name="z50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34"/>
    <w:bookmarkStart w:name="z508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435"/>
    <w:bookmarkStart w:name="z509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36"/>
    <w:bookmarkStart w:name="z51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Жиделиарык (далее – сельский округ);</w:t>
      </w:r>
    </w:p>
    <w:bookmarkEnd w:id="437"/>
    <w:bookmarkStart w:name="z51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38"/>
    <w:bookmarkStart w:name="z512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439"/>
    <w:bookmarkStart w:name="z513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440"/>
    <w:bookmarkStart w:name="z514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441"/>
    <w:bookmarkStart w:name="z515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442"/>
    <w:bookmarkStart w:name="z51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443"/>
    <w:bookmarkStart w:name="z517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северо-восточной части Шиелийского района.</w:t>
      </w:r>
    </w:p>
    <w:bookmarkEnd w:id="444"/>
    <w:bookmarkStart w:name="z518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Жиделиарык.</w:t>
      </w:r>
    </w:p>
    <w:bookmarkEnd w:id="445"/>
    <w:bookmarkStart w:name="z519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446"/>
    <w:bookmarkStart w:name="z520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2753 гектаров (далее – га), из них пастбищ –1096 га.</w:t>
      </w:r>
    </w:p>
    <w:bookmarkEnd w:id="447"/>
    <w:bookmarkStart w:name="z52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48"/>
    <w:bookmarkStart w:name="z522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назначения-1892 га;</w:t>
      </w:r>
    </w:p>
    <w:bookmarkEnd w:id="449"/>
    <w:bookmarkStart w:name="z52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пунктов-726 га.</w:t>
      </w:r>
    </w:p>
    <w:bookmarkEnd w:id="450"/>
    <w:bookmarkStart w:name="z524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1611 голов крупного рогатого скота, 1150 голов мелкого рогатого скота, 512 голов лошадей.</w:t>
      </w:r>
    </w:p>
    <w:bookmarkEnd w:id="451"/>
    <w:bookmarkStart w:name="z52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452"/>
    <w:bookmarkStart w:name="z52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453"/>
    <w:bookmarkStart w:name="z52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 стада;</w:t>
      </w:r>
    </w:p>
    <w:bookmarkEnd w:id="454"/>
    <w:bookmarkStart w:name="z528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20 стад;</w:t>
      </w:r>
    </w:p>
    <w:bookmarkEnd w:id="455"/>
    <w:bookmarkStart w:name="z52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456"/>
    <w:bookmarkStart w:name="z530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457"/>
    <w:bookmarkStart w:name="z531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58"/>
    <w:bookmarkStart w:name="z532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осеменения.</w:t>
      </w:r>
    </w:p>
    <w:bookmarkEnd w:id="459"/>
    <w:bookmarkStart w:name="z533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460"/>
    <w:bookmarkStart w:name="z534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461"/>
    <w:bookmarkStart w:name="z53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2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3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Әбдіғани Жұмабай, крестьянское хозяйство "Есабыз баба"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Б. Мамбетбаев, крестьянское хозяйство "Мамбетбаев"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Қ.Мырзабаев, крестьянское хозяйство "Наурызбай"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М.Әбдіқожа, крестьянское хозяйство "Наурыз-2"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Сейтжанова Үржамал, крестьянское хозяйство "Молшылық-2"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Апбасов Бәкір, крестьянское хозяйство "Апбасов"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Оспанов Марат, крестьянское хозяйство "Қыпшақ"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Сәденов Асылхан, крестьянское хозяйство "Жігер"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Тоқпамбетов Оразхан, крестьянское хозяйство "Жиделі-1"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Тоқпамбетов Әбутәліп, крестьянское хозяйство "Қуаныш"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Тұматай Тұрарбек, крестьянское хозяйство "Нұраға"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Ұлтарақова Бақтыгүл, крестьянское хозяйство "Биғаным"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53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2884,2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</w:tbl>
    <w:bookmarkStart w:name="z539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65"/>
    <w:bookmarkStart w:name="z54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66"/>
    <w:bookmarkStart w:name="z54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67"/>
    <w:bookmarkStart w:name="z542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68"/>
    <w:bookmarkStart w:name="z54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9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0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546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1"/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7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549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3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0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552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5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3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555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6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8"/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561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Жулек на 2024-2025 годы</w:t>
      </w:r>
    </w:p>
    <w:bookmarkEnd w:id="479"/>
    <w:bookmarkStart w:name="z562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80"/>
    <w:bookmarkStart w:name="z563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481"/>
    <w:bookmarkStart w:name="z564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82"/>
    <w:bookmarkStart w:name="z565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483"/>
    <w:bookmarkStart w:name="z566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84"/>
    <w:bookmarkStart w:name="z567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Жулек (далее – сельский округ);</w:t>
      </w:r>
    </w:p>
    <w:bookmarkEnd w:id="485"/>
    <w:bookmarkStart w:name="z568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86"/>
    <w:bookmarkStart w:name="z569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487"/>
    <w:bookmarkStart w:name="z570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488"/>
    <w:bookmarkStart w:name="z571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489"/>
    <w:bookmarkStart w:name="z572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490"/>
    <w:bookmarkStart w:name="z573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северо-западной части Шиелийского района.</w:t>
      </w:r>
    </w:p>
    <w:bookmarkEnd w:id="491"/>
    <w:bookmarkStart w:name="z574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Жулек, село Жуантобе.</w:t>
      </w:r>
    </w:p>
    <w:bookmarkEnd w:id="492"/>
    <w:bookmarkStart w:name="z575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493"/>
    <w:bookmarkStart w:name="z576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70805 гектаров (далее – га), из них пастбищ –5613 га.</w:t>
      </w:r>
    </w:p>
    <w:bookmarkEnd w:id="494"/>
    <w:bookmarkStart w:name="z577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95"/>
    <w:bookmarkStart w:name="z578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назначения-5782 га;</w:t>
      </w:r>
    </w:p>
    <w:bookmarkEnd w:id="496"/>
    <w:bookmarkStart w:name="z579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пунктов-138 га.</w:t>
      </w:r>
    </w:p>
    <w:bookmarkEnd w:id="497"/>
    <w:bookmarkStart w:name="z580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3150 голов крупного рогатого скота, 2119 голов мелкого рогатого скота, 845 голов лошадей, 101 голов верблюдов.</w:t>
      </w:r>
    </w:p>
    <w:bookmarkEnd w:id="498"/>
    <w:bookmarkStart w:name="z581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499"/>
    <w:bookmarkStart w:name="z582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500"/>
    <w:bookmarkStart w:name="z583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3 стада;</w:t>
      </w:r>
    </w:p>
    <w:bookmarkEnd w:id="501"/>
    <w:bookmarkStart w:name="z584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 стад;</w:t>
      </w:r>
    </w:p>
    <w:bookmarkEnd w:id="502"/>
    <w:bookmarkStart w:name="z585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3 стад.</w:t>
      </w:r>
    </w:p>
    <w:bookmarkEnd w:id="503"/>
    <w:bookmarkStart w:name="z586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504"/>
    <w:bookmarkStart w:name="z587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505"/>
    <w:bookmarkStart w:name="z588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06"/>
    <w:bookmarkStart w:name="z589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осеменения, 1 место купании скота.</w:t>
      </w:r>
    </w:p>
    <w:bookmarkEnd w:id="507"/>
    <w:bookmarkStart w:name="z590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508"/>
    <w:bookmarkStart w:name="z591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509"/>
    <w:bookmarkStart w:name="z592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0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3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1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Ж.Абдыкалықов, крестьянское хозяйство "Абдыкалықов"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Абдыкалықов Рүстемғали, крестьянское хозяйство "Рүстемғали"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Абдыхалықов Мұқағали, крестьянское хозяйство</w:t>
            </w:r>
          </w:p>
          <w:bookmarkEnd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"Мұқаш"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Пернебай Аханов, крестьянское хозяйство "Жайсаңбай ұрпағы"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Аширов Жандарбек, крестьянское хозяйство "Дос"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Г.Дүйсенбиева, крестьянское хозяйство</w:t>
            </w:r>
          </w:p>
          <w:bookmarkEnd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"Бакберген"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Нарымбетова Салима, крестьянское хозяйство</w:t>
            </w:r>
          </w:p>
          <w:bookmarkEnd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"Абылай"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Шәкірұлы Медғат, крестьянское хозяйство "Медғат"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Т.Ахметов, крестьянское хозяйство "Тұрсынбек"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Сәулебеков Талғат, крестьянское хозяйство "Айболат"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Жанысбаев Сексенбай, крестьянское хозяйство "Дінмұханбет"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Абдуназарова Айсара, крестьянское хозяйство "Бабасов"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Өтеген Сейтқазы, крестьянское хозяйство "Жуантөбе"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Өтеген Құрманай "Алмас"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Абызбаев, крестьянское хозяйство "Ерболат"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Нұрлыбаева Әлимаш, крестьянское хозяйство "Қазалы көл өңірі"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С.Айжанов, крестьянское хозяйство</w:t>
            </w:r>
          </w:p>
          <w:bookmarkEnd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"Құшқұдық өңірі"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Ғ.Ксенбаев, крестьянское хозяйство "Ксенбаев"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Б.Қалдан, крестьянское хозяйство "Бердахмет"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Қанат, крестьянское хозяйство "Кенжесары-Ата"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А.Ксенбай, крестьянское хозяйство</w:t>
            </w:r>
          </w:p>
          <w:bookmarkEnd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"Ксенбай-Ата"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Абдуллаева, крестьянское хозяйство "Досбол"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Тажиков Е, крестьянское хозяйство "Ермек"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Әбжапбаров Сейтқали, крестьянское хозяйство "Айым"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"Оспанов Бақтияр"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"Ж. Нарбаев"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"Үсенбаев"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Кемелов Мұхтар, крестьянское хозяйство "Кемелов"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Ж.Омаров, индивидуальный предприниматель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А.Әбиев,крестьянское хозяйство "Азиз"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И.Цой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"Алданазаров"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600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27735,4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1693</w:t>
            </w:r>
          </w:p>
        </w:tc>
      </w:tr>
    </w:tbl>
    <w:bookmarkStart w:name="z601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18"/>
    <w:bookmarkStart w:name="z602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519"/>
    <w:bookmarkStart w:name="z603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520"/>
    <w:bookmarkStart w:name="z604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521"/>
    <w:bookmarkStart w:name="z605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2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6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3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608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4"/>
    <w:p>
      <w:pPr>
        <w:spacing w:after="0"/>
        <w:ind w:left="0"/>
        <w:jc w:val="both"/>
      </w:pPr>
      <w:r>
        <w:drawing>
          <wp:inline distT="0" distB="0" distL="0" distR="0">
            <wp:extent cx="77343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9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5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61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6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7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614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8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5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9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617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0"/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8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1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9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623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Жуантобе на 2024-2025 годы</w:t>
      </w:r>
    </w:p>
    <w:bookmarkEnd w:id="533"/>
    <w:bookmarkStart w:name="z624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34"/>
    <w:bookmarkStart w:name="z625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35"/>
    <w:bookmarkStart w:name="z626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36"/>
    <w:bookmarkStart w:name="z627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37"/>
    <w:bookmarkStart w:name="z628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38"/>
    <w:bookmarkStart w:name="z629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Жуантобе (далее – сельский округ);</w:t>
      </w:r>
    </w:p>
    <w:bookmarkEnd w:id="539"/>
    <w:bookmarkStart w:name="z630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40"/>
    <w:bookmarkStart w:name="z631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541"/>
    <w:bookmarkStart w:name="z632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542"/>
    <w:bookmarkStart w:name="z633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543"/>
    <w:bookmarkStart w:name="z634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544"/>
    <w:bookmarkStart w:name="z635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южно-западной части Шиелийского района.</w:t>
      </w:r>
    </w:p>
    <w:bookmarkEnd w:id="545"/>
    <w:bookmarkStart w:name="z636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Алгабас.</w:t>
      </w:r>
    </w:p>
    <w:bookmarkEnd w:id="546"/>
    <w:bookmarkStart w:name="z637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547"/>
    <w:bookmarkStart w:name="z638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6614 гектаров (далее – га), из них пастбищ –1165га.</w:t>
      </w:r>
    </w:p>
    <w:bookmarkEnd w:id="548"/>
    <w:bookmarkStart w:name="z639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49"/>
    <w:bookmarkStart w:name="z640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назначения-5060 га;</w:t>
      </w:r>
    </w:p>
    <w:bookmarkEnd w:id="550"/>
    <w:bookmarkStart w:name="z641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пунктов-1413 га;</w:t>
      </w:r>
    </w:p>
    <w:bookmarkEnd w:id="551"/>
    <w:bookmarkStart w:name="z642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назначения-12 га.</w:t>
      </w:r>
    </w:p>
    <w:bookmarkEnd w:id="552"/>
    <w:bookmarkStart w:name="z643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1786 голов крупного рогатого скота, 2215 голов мелкого рогатого скота,1040 голов лошадей.</w:t>
      </w:r>
    </w:p>
    <w:bookmarkEnd w:id="553"/>
    <w:bookmarkStart w:name="z644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554"/>
    <w:bookmarkStart w:name="z645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555"/>
    <w:bookmarkStart w:name="z646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3 стада;</w:t>
      </w:r>
    </w:p>
    <w:bookmarkEnd w:id="556"/>
    <w:bookmarkStart w:name="z647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41 стад.</w:t>
      </w:r>
    </w:p>
    <w:bookmarkEnd w:id="557"/>
    <w:bookmarkStart w:name="z648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558"/>
    <w:bookmarkStart w:name="z649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559"/>
    <w:bookmarkStart w:name="z650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60"/>
    <w:bookmarkStart w:name="z651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осеменения, 1 место купании скота.</w:t>
      </w:r>
    </w:p>
    <w:bookmarkEnd w:id="561"/>
    <w:bookmarkStart w:name="z652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562"/>
    <w:bookmarkStart w:name="z653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563"/>
    <w:bookmarkStart w:name="z654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4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5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Бекмурзаев Ерзада "Бекмурзаев"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Машрапұлы Жылқайдар "Бейбарыс"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Бегайдаров Қайсар "Қайсар"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 Төлеген "Жаңғали"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Байсымақов Қайрат "Зейнулла"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Құтышев Мейіржан "Нұрдана"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Жексенбаева Гүлмайра "Жексенбаеа"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Ғалымжан "Ардақ"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Үсенұлы Алдаберген "Айдар"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Сейділдаев Іңкәр "Іңкәр"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Машрапұлы Жылқайдар "Заңғар"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Забира "Ғибрат"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657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6540,6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</w:tbl>
    <w:bookmarkStart w:name="z658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67"/>
    <w:bookmarkStart w:name="z659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568"/>
    <w:bookmarkStart w:name="z660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569"/>
    <w:bookmarkStart w:name="z661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</w:t>
      </w:r>
    </w:p>
    <w:bookmarkEnd w:id="570"/>
    <w:bookmarkStart w:name="z662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1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3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2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66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3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6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4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668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5"/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9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6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671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7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2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8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674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9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5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0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680" w:id="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Иркуль на 2024-2025 годы</w:t>
      </w:r>
    </w:p>
    <w:bookmarkEnd w:id="581"/>
    <w:bookmarkStart w:name="z681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82"/>
    <w:bookmarkStart w:name="z682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83"/>
    <w:bookmarkStart w:name="z683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84"/>
    <w:bookmarkStart w:name="z684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85"/>
    <w:bookmarkStart w:name="z685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86"/>
    <w:bookmarkStart w:name="z68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Иркуль (далее – сельский округ);</w:t>
      </w:r>
    </w:p>
    <w:bookmarkEnd w:id="587"/>
    <w:bookmarkStart w:name="z687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88"/>
    <w:bookmarkStart w:name="z688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589"/>
    <w:bookmarkStart w:name="z689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590"/>
    <w:bookmarkStart w:name="z690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591"/>
    <w:bookmarkStart w:name="z691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592"/>
    <w:bookmarkStart w:name="z692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593"/>
    <w:bookmarkStart w:name="z693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Шиелийского района.</w:t>
      </w:r>
    </w:p>
    <w:bookmarkEnd w:id="594"/>
    <w:bookmarkStart w:name="z694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Ы. Жахаев, село Жансеит.</w:t>
      </w:r>
    </w:p>
    <w:bookmarkEnd w:id="595"/>
    <w:bookmarkStart w:name="z695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596"/>
    <w:bookmarkStart w:name="z696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19652 гектаров (далее – га), из них пастбищ –8963га.</w:t>
      </w:r>
    </w:p>
    <w:bookmarkEnd w:id="597"/>
    <w:bookmarkStart w:name="z697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98"/>
    <w:bookmarkStart w:name="z698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назначения-13043 га;</w:t>
      </w:r>
    </w:p>
    <w:bookmarkEnd w:id="599"/>
    <w:bookmarkStart w:name="z699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пунктов-1341 га;</w:t>
      </w:r>
    </w:p>
    <w:bookmarkEnd w:id="600"/>
    <w:bookmarkStart w:name="z700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назначения-2075 га.</w:t>
      </w:r>
    </w:p>
    <w:bookmarkEnd w:id="601"/>
    <w:bookmarkStart w:name="z701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2630 голов крупного рогатого скота,1005 голов мелкого рогатого скота, 284 голов лошадей.</w:t>
      </w:r>
    </w:p>
    <w:bookmarkEnd w:id="602"/>
    <w:bookmarkStart w:name="z702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603"/>
    <w:bookmarkStart w:name="z703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604"/>
    <w:bookmarkStart w:name="z704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 стада;</w:t>
      </w:r>
    </w:p>
    <w:bookmarkEnd w:id="605"/>
    <w:bookmarkStart w:name="z705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11 стад.</w:t>
      </w:r>
    </w:p>
    <w:bookmarkEnd w:id="606"/>
    <w:bookmarkStart w:name="z706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607"/>
    <w:bookmarkStart w:name="z707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608"/>
    <w:bookmarkStart w:name="z708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09"/>
    <w:bookmarkStart w:name="z709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пункт.</w:t>
      </w:r>
    </w:p>
    <w:bookmarkEnd w:id="610"/>
    <w:bookmarkStart w:name="z710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611"/>
    <w:bookmarkStart w:name="z711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612"/>
    <w:bookmarkStart w:name="z712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3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3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4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Ақылбек, крестьянское хозяйство "Ержанова"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"Дихан"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Әбіш Маханбет, крестьянское хозяйство "Жерұйык"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хозяйство"Аунамасов"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"Ахет"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"Сержан"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"Ж.Ахметов"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"Байниязов"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"Жанкелдi"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"Бексеитов 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Бердібаев Асқар, крестьянское хозяйство "Еркин"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Д.Дуйсебаев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Садришинова Балтагүл, крестьянское хозяйство "Ергалиев"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"Ринат"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"Ыбрай Жақай"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"Жұманазарата"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"Шахмардан"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"Кошан"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"Қазына"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"Маханбетов"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"Ниязов"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А.Нурман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"Нұртай"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"Нуртуреев"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"Магрипа"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"Алтын дән-Шиелi"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"Охапов"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Ш.Саржанов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"Даурен"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Б.Еспанов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"АбызАта"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"Нурай"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"Сатов"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Журсинбаев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Исмағұлов Қ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Сыздыков Б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Кулжабаева Айнур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Қалымбетов Бақытжан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Ғалымжан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 Ақылбек,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Әлжан Әбдіазиз, крестьянское хозяйство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ӘлімбетовТөребай,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Бердібаев Әлайдар,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ЖақсыбаевБағдат,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"Тәуекел"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Мұсабекова Индира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Деламбетова Гулнур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Ниеталиев Дулат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Примбетов Бекмағанбет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 Абылхан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Утеулиев Кенжебек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Бабирова Айгерім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Сансызбаев Ахметжан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Сәреке Шопанбек, крестьянское хозяйство "Атамұра"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Сатова Бейсенкүл, крестьянское хозяйство "Максат"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"Кутты жер"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Нұрлыбаев Ғарифолла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71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4319</w:t>
            </w:r>
          </w:p>
        </w:tc>
      </w:tr>
    </w:tbl>
    <w:bookmarkStart w:name="z71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616"/>
    <w:bookmarkStart w:name="z717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617"/>
    <w:bookmarkStart w:name="z718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618"/>
    <w:bookmarkStart w:name="z719" w:id="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619"/>
    <w:bookmarkStart w:name="z720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0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1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723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2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4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3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726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4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7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5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729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6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0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7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732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8"/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3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9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4" w:id="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738" w:id="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Кердели на 2024-2025 годы</w:t>
      </w:r>
    </w:p>
    <w:bookmarkEnd w:id="631"/>
    <w:bookmarkStart w:name="z739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32"/>
    <w:bookmarkStart w:name="z740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33"/>
    <w:bookmarkStart w:name="z741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34"/>
    <w:bookmarkStart w:name="z742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635"/>
    <w:bookmarkStart w:name="z743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36"/>
    <w:bookmarkStart w:name="z744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Кердели (далее – сельский округ);</w:t>
      </w:r>
    </w:p>
    <w:bookmarkEnd w:id="637"/>
    <w:bookmarkStart w:name="z745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38"/>
    <w:bookmarkStart w:name="z746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639"/>
    <w:bookmarkStart w:name="z747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40"/>
    <w:bookmarkStart w:name="z748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641"/>
    <w:bookmarkStart w:name="z749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642"/>
    <w:bookmarkStart w:name="z750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восточной части Шиелийского района, граничит с восточной стороны с Жанакорганским районом.</w:t>
      </w:r>
    </w:p>
    <w:bookmarkEnd w:id="643"/>
    <w:bookmarkStart w:name="z751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Нартай.</w:t>
      </w:r>
    </w:p>
    <w:bookmarkEnd w:id="644"/>
    <w:bookmarkStart w:name="z752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645"/>
    <w:bookmarkStart w:name="z753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7476 гектаров (далее – га), из них пастбищ –2630 га.</w:t>
      </w:r>
    </w:p>
    <w:bookmarkEnd w:id="646"/>
    <w:bookmarkStart w:name="z754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47"/>
    <w:bookmarkStart w:name="z755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назначения-6012 га;</w:t>
      </w:r>
    </w:p>
    <w:bookmarkEnd w:id="648"/>
    <w:bookmarkStart w:name="z756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пунктов-1389 га;</w:t>
      </w:r>
    </w:p>
    <w:bookmarkEnd w:id="649"/>
    <w:bookmarkStart w:name="z757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3347 голов крупного рогатого скота,7171 голов мелкого рогатого скота, 621 голов лошадей, 18 голов верблюдов.</w:t>
      </w:r>
    </w:p>
    <w:bookmarkEnd w:id="650"/>
    <w:bookmarkStart w:name="z758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651"/>
    <w:bookmarkStart w:name="z759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652"/>
    <w:bookmarkStart w:name="z760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10 стада;</w:t>
      </w:r>
    </w:p>
    <w:bookmarkEnd w:id="653"/>
    <w:bookmarkStart w:name="z761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24 стад;</w:t>
      </w:r>
    </w:p>
    <w:bookmarkEnd w:id="654"/>
    <w:bookmarkStart w:name="z762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-1 стад.</w:t>
      </w:r>
    </w:p>
    <w:bookmarkEnd w:id="655"/>
    <w:bookmarkStart w:name="z763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656"/>
    <w:bookmarkStart w:name="z764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657"/>
    <w:bookmarkStart w:name="z765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58"/>
    <w:bookmarkStart w:name="z766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пункт осеменения.</w:t>
      </w:r>
    </w:p>
    <w:bookmarkEnd w:id="659"/>
    <w:bookmarkStart w:name="z767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660"/>
    <w:bookmarkStart w:name="z768" w:id="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661"/>
    <w:bookmarkStart w:name="z769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2"/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0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3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2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Мықанов Қалықберді</w:t>
            </w:r>
          </w:p>
          <w:bookmarkEnd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"Халық" фермерное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Мыханов Төребек "Мерей"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3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Уралов Мухтар</w:t>
            </w:r>
          </w:p>
          <w:bookmarkEnd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"Алтынбеков"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Айтасов Нұрлан</w:t>
            </w:r>
          </w:p>
          <w:bookmarkEnd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"Серік"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Мұсабеков Берік</w:t>
            </w:r>
          </w:p>
          <w:bookmarkEnd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"Мұсабеков"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6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Ағажан Әлшер</w:t>
            </w:r>
          </w:p>
          <w:bookmarkEnd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"Әлішер"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Әтеев Достияр</w:t>
            </w:r>
          </w:p>
          <w:bookmarkEnd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"Жақсылық"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Мұсабеков Өмірәлі "Азамат"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Сандыбеков Мырзабек "Сандыбек"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Сейтжанұлы Әбжәлел "Бақыш-Баба"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 Тоқтарбай "Сыздық"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Сүйіндік "Сүйіндік"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Құрбан "Шара"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Тобажанов Ғазиз "Айдәулет"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Құлқараев Жұманазар "Құлқараев"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Әбуов Мархабат "Мархабат"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Шереханұлы Күзенбай "Нартай"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8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Қожас Бақытбек</w:t>
            </w:r>
          </w:p>
          <w:bookmarkEnd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"Қанағат"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Ибадуллаев Ниязбек "Ниязбек"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779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2373,8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2373,8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6454,8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16475,8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</w:tr>
    </w:tbl>
    <w:bookmarkStart w:name="z780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672"/>
    <w:bookmarkStart w:name="z781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673"/>
    <w:bookmarkStart w:name="z782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674"/>
    <w:bookmarkStart w:name="z783" w:id="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675"/>
    <w:bookmarkStart w:name="z784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6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5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7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787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8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8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9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790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0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1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1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793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2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4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3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796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4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7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5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8" w:id="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802" w:id="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Каргалы на 2024-2025 годы</w:t>
      </w:r>
    </w:p>
    <w:bookmarkEnd w:id="687"/>
    <w:bookmarkStart w:name="z803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88"/>
    <w:bookmarkStart w:name="z804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89"/>
    <w:bookmarkStart w:name="z805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90"/>
    <w:bookmarkStart w:name="z806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691"/>
    <w:bookmarkStart w:name="z807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92"/>
    <w:bookmarkStart w:name="z808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Каргалы (далее – сельский округ);</w:t>
      </w:r>
    </w:p>
    <w:bookmarkEnd w:id="693"/>
    <w:bookmarkStart w:name="z809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94"/>
    <w:bookmarkStart w:name="z810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695"/>
    <w:bookmarkStart w:name="z811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96"/>
    <w:bookmarkStart w:name="z812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697"/>
    <w:bookmarkStart w:name="z813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698"/>
    <w:bookmarkStart w:name="z814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699"/>
    <w:bookmarkStart w:name="z815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Шиелийского района.</w:t>
      </w:r>
    </w:p>
    <w:bookmarkEnd w:id="700"/>
    <w:bookmarkStart w:name="z816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Буланбай бауы.</w:t>
      </w:r>
    </w:p>
    <w:bookmarkEnd w:id="701"/>
    <w:bookmarkStart w:name="z817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702"/>
    <w:bookmarkStart w:name="z818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418902гектаров (далее – га), из них пастбищ –10839га.</w:t>
      </w:r>
    </w:p>
    <w:bookmarkEnd w:id="703"/>
    <w:bookmarkStart w:name="z819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04"/>
    <w:bookmarkStart w:name="z820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назначения-10982 га;</w:t>
      </w:r>
    </w:p>
    <w:bookmarkEnd w:id="705"/>
    <w:bookmarkStart w:name="z821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пунктов-3478 га; земли промышленности, транспорта, связи, для нужд космической деятельности, обороны, национальной безопасности и иного несельскохозяйственногоназначения-330088 га.</w:t>
      </w:r>
    </w:p>
    <w:bookmarkEnd w:id="706"/>
    <w:bookmarkStart w:name="z822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1699 голов крупного рогатого скота,1871 голов мелкого рогатого скота, 530 голов лошадей.</w:t>
      </w:r>
    </w:p>
    <w:bookmarkEnd w:id="707"/>
    <w:bookmarkStart w:name="z823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708"/>
    <w:bookmarkStart w:name="z824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709"/>
    <w:bookmarkStart w:name="z825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10 стада;</w:t>
      </w:r>
    </w:p>
    <w:bookmarkEnd w:id="710"/>
    <w:bookmarkStart w:name="z826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24 стад;</w:t>
      </w:r>
    </w:p>
    <w:bookmarkEnd w:id="711"/>
    <w:bookmarkStart w:name="z827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-1 стад.</w:t>
      </w:r>
    </w:p>
    <w:bookmarkEnd w:id="712"/>
    <w:bookmarkStart w:name="z828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713"/>
    <w:bookmarkStart w:name="z829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714"/>
    <w:bookmarkStart w:name="z830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15"/>
    <w:bookmarkStart w:name="z831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место купании скота.</w:t>
      </w:r>
    </w:p>
    <w:bookmarkEnd w:id="716"/>
    <w:bookmarkStart w:name="z832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717"/>
    <w:bookmarkStart w:name="z833" w:id="7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18"/>
    <w:bookmarkStart w:name="z834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9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5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0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7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Абдикадиров Серікбай,крестьянское хозяйство</w:t>
            </w:r>
          </w:p>
          <w:bookmarkEnd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"Думан"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Алтынкүл, крестьянское хозяйство</w:t>
            </w:r>
          </w:p>
          <w:bookmarkEnd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"Алтынкүл"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9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Дүйсебаев Нұрахмет, крестьянское хозяйство</w:t>
            </w:r>
          </w:p>
          <w:bookmarkEnd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"Аққала"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Дүйсенбаев Үсен</w:t>
            </w:r>
          </w:p>
          <w:bookmarkEnd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"Ақжол"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 Айтмағанбет, крестьянское хозяйство</w:t>
            </w:r>
          </w:p>
          <w:bookmarkEnd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"Қожахмет"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 Үсен, крестьянское хозяйство</w:t>
            </w:r>
          </w:p>
          <w:bookmarkEnd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"Тәшімбет"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3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Үдеров Зұлыпхар, крестьянское хозяйство</w:t>
            </w:r>
          </w:p>
          <w:bookmarkEnd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"Үдер"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844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8700</w:t>
            </w:r>
          </w:p>
        </w:tc>
      </w:tr>
    </w:tbl>
    <w:bookmarkStart w:name="z845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29"/>
    <w:bookmarkStart w:name="z846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730"/>
    <w:bookmarkStart w:name="z847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731"/>
    <w:bookmarkStart w:name="z848" w:id="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732"/>
    <w:bookmarkStart w:name="z849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3"/>
    <w:p>
      <w:pPr>
        <w:spacing w:after="0"/>
        <w:ind w:left="0"/>
        <w:jc w:val="both"/>
      </w:pPr>
      <w:r>
        <w:drawing>
          <wp:inline distT="0" distB="0" distL="0" distR="0">
            <wp:extent cx="71374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0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4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852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5"/>
    <w:p>
      <w:pPr>
        <w:spacing w:after="0"/>
        <w:ind w:left="0"/>
        <w:jc w:val="both"/>
      </w:pPr>
      <w:r>
        <w:drawing>
          <wp:inline distT="0" distB="0" distL="0" distR="0">
            <wp:extent cx="73660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3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6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855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7"/>
    <w:p>
      <w:pPr>
        <w:spacing w:after="0"/>
        <w:ind w:left="0"/>
        <w:jc w:val="both"/>
      </w:pPr>
      <w:r>
        <w:drawing>
          <wp:inline distT="0" distB="0" distL="0" distR="0">
            <wp:extent cx="69723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6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8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858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9"/>
    <w:p>
      <w:pPr>
        <w:spacing w:after="0"/>
        <w:ind w:left="0"/>
        <w:jc w:val="both"/>
      </w:pPr>
      <w:r>
        <w:drawing>
          <wp:inline distT="0" distB="0" distL="0" distR="0">
            <wp:extent cx="70739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9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0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861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1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2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2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867" w:id="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Когалы на 2024-2025 годы</w:t>
      </w:r>
    </w:p>
    <w:bookmarkEnd w:id="743"/>
    <w:bookmarkStart w:name="z868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744"/>
    <w:bookmarkStart w:name="z869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745"/>
    <w:bookmarkStart w:name="z870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46"/>
    <w:bookmarkStart w:name="z871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47"/>
    <w:bookmarkStart w:name="z872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748"/>
    <w:bookmarkStart w:name="z873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Когалы (далее – сельский округ);</w:t>
      </w:r>
    </w:p>
    <w:bookmarkEnd w:id="749"/>
    <w:bookmarkStart w:name="z874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750"/>
    <w:bookmarkStart w:name="z875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751"/>
    <w:bookmarkStart w:name="z876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752"/>
    <w:bookmarkStart w:name="z877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753"/>
    <w:bookmarkStart w:name="z878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754"/>
    <w:bookmarkStart w:name="z879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северо-западной части Шиелийского района.</w:t>
      </w:r>
    </w:p>
    <w:bookmarkEnd w:id="755"/>
    <w:bookmarkStart w:name="z880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Турсынбай датка.</w:t>
      </w:r>
    </w:p>
    <w:bookmarkEnd w:id="756"/>
    <w:bookmarkStart w:name="z881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757"/>
    <w:bookmarkStart w:name="z882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363991 гектаров (далее – га), из них пастбищ –69200га.</w:t>
      </w:r>
    </w:p>
    <w:bookmarkEnd w:id="758"/>
    <w:bookmarkStart w:name="z883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59"/>
    <w:bookmarkStart w:name="z884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назначения-70200 га;</w:t>
      </w:r>
    </w:p>
    <w:bookmarkEnd w:id="760"/>
    <w:bookmarkStart w:name="z885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пунктов-181,1 га.</w:t>
      </w:r>
    </w:p>
    <w:bookmarkEnd w:id="761"/>
    <w:bookmarkStart w:name="z886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1925 голов крупного рогатого скота,5015 голов мелкого рогатого скота, 1300 голов лошадей, 10 голов верблюдов.</w:t>
      </w:r>
    </w:p>
    <w:bookmarkEnd w:id="762"/>
    <w:bookmarkStart w:name="z887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763"/>
    <w:bookmarkStart w:name="z888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764"/>
    <w:bookmarkStart w:name="z889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7 стада;</w:t>
      </w:r>
    </w:p>
    <w:bookmarkEnd w:id="765"/>
    <w:bookmarkStart w:name="z890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52 стад;</w:t>
      </w:r>
    </w:p>
    <w:bookmarkEnd w:id="766"/>
    <w:bookmarkStart w:name="z891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-1 стад.</w:t>
      </w:r>
    </w:p>
    <w:bookmarkEnd w:id="767"/>
    <w:bookmarkStart w:name="z892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768"/>
    <w:bookmarkStart w:name="z893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769"/>
    <w:bookmarkStart w:name="z894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70"/>
    <w:bookmarkStart w:name="z895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пункт осеменения.</w:t>
      </w:r>
    </w:p>
    <w:bookmarkEnd w:id="771"/>
    <w:bookmarkStart w:name="z896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772"/>
    <w:bookmarkStart w:name="z897" w:id="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73"/>
    <w:bookmarkStart w:name="z898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4"/>
    <w:p>
      <w:pPr>
        <w:spacing w:after="0"/>
        <w:ind w:left="0"/>
        <w:jc w:val="both"/>
      </w:pPr>
      <w:r>
        <w:drawing>
          <wp:inline distT="0" distB="0" distL="0" distR="0">
            <wp:extent cx="69977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9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5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1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2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Абызов Ермахан, крестьянское хозяйство "Абызов"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Мамышев Нысан Индивидуальный предприниматель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Сейдахметов Талғат, крестьянское хозяйство "Өлеңді"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Умарханов Сайфурхан, крестьянское хозяйство "Өлеңді-2"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Сейдалы, крестьянское хозяйство "Әбдсамат"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Жумагалиев Арман, крестьянское хозяйство "Бидайкөл"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Оралбаев Құрайысхан, крестьянское хозяйство "Жандос"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Темірбек Меруерт ип "Темірбек"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Суюндиков Досбол, крестьянское хозяйство "Аденад"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Бегманов Бахыт, крестьянское хозяйство "Береке"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3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Нұрымбет, крестьянское хозяйство</w:t>
            </w:r>
          </w:p>
          <w:bookmarkEnd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"Нұрәлі"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Зейнулла, крестьянское хозяйство "Айсұлу"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Саржанов Нурлан, крестьянское хозяйство "Бөрібай"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Тухлибаев Абдухалик, крестьянское хозяйство "Өтебек"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Махамбетов Ерим, крестьянское хозяйство "Махамбет"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Қожахметов Ануарбек, крестьянское хозяйство "Бағдаулет"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Кененбаев Сәкен, крестьянское хозяйство "Кененбаев"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13,2,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Сейтқұлов Жолдасбай, крестьянское хозяйство "Сейтқұлов"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Дүйсебекова Бибігүл, крестьянское хозяйство "Ердібек"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904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5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600,2</w:t>
            </w:r>
          </w:p>
        </w:tc>
      </w:tr>
    </w:tbl>
    <w:bookmarkStart w:name="z906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81"/>
    <w:bookmarkStart w:name="z907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782"/>
    <w:bookmarkStart w:name="z908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783"/>
    <w:bookmarkStart w:name="z909" w:id="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784"/>
    <w:bookmarkStart w:name="z910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5"/>
    <w:p>
      <w:pPr>
        <w:spacing w:after="0"/>
        <w:ind w:left="0"/>
        <w:jc w:val="both"/>
      </w:pPr>
      <w:r>
        <w:drawing>
          <wp:inline distT="0" distB="0" distL="0" distR="0">
            <wp:extent cx="77470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1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6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913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7"/>
    <w:p>
      <w:pPr>
        <w:spacing w:after="0"/>
        <w:ind w:left="0"/>
        <w:jc w:val="both"/>
      </w:pPr>
      <w:r>
        <w:drawing>
          <wp:inline distT="0" distB="0" distL="0" distR="0">
            <wp:extent cx="76454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4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8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916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9"/>
    <w:p>
      <w:pPr>
        <w:spacing w:after="0"/>
        <w:ind w:left="0"/>
        <w:jc w:val="both"/>
      </w:pPr>
      <w:r>
        <w:drawing>
          <wp:inline distT="0" distB="0" distL="0" distR="0">
            <wp:extent cx="72771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7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0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919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1"/>
    <w:p>
      <w:pPr>
        <w:spacing w:after="0"/>
        <w:ind w:left="0"/>
        <w:jc w:val="both"/>
      </w:pPr>
      <w:r>
        <w:drawing>
          <wp:inline distT="0" distB="0" distL="0" distR="0">
            <wp:extent cx="73914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0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2"/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922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3"/>
    <w:p>
      <w:pPr>
        <w:spacing w:after="0"/>
        <w:ind w:left="0"/>
        <w:jc w:val="both"/>
      </w:pPr>
      <w:r>
        <w:drawing>
          <wp:inline distT="0" distB="0" distL="0" distR="0">
            <wp:extent cx="77470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3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4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928" w:id="7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Майлытогай на 2024-2025 годы</w:t>
      </w:r>
    </w:p>
    <w:bookmarkEnd w:id="795"/>
    <w:bookmarkStart w:name="z929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796"/>
    <w:bookmarkStart w:name="z930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797"/>
    <w:bookmarkStart w:name="z931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98"/>
    <w:bookmarkStart w:name="z932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99"/>
    <w:bookmarkStart w:name="z933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00"/>
    <w:bookmarkStart w:name="z934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Майлытогай (далее – сельский округ);</w:t>
      </w:r>
    </w:p>
    <w:bookmarkEnd w:id="801"/>
    <w:bookmarkStart w:name="z935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802"/>
    <w:bookmarkStart w:name="z936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803"/>
    <w:bookmarkStart w:name="z937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804"/>
    <w:bookmarkStart w:name="z938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805"/>
    <w:bookmarkStart w:name="z939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806"/>
    <w:bookmarkStart w:name="z940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Шиелийского района.</w:t>
      </w:r>
    </w:p>
    <w:bookmarkEnd w:id="807"/>
    <w:bookmarkStart w:name="z941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Майлытогай.</w:t>
      </w:r>
    </w:p>
    <w:bookmarkEnd w:id="808"/>
    <w:bookmarkStart w:name="z942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809"/>
    <w:bookmarkStart w:name="z943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92658гектаров (далее – га), из них пастбищ –1337га.</w:t>
      </w:r>
    </w:p>
    <w:bookmarkEnd w:id="810"/>
    <w:bookmarkStart w:name="z944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811"/>
    <w:bookmarkStart w:name="z945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назначения-1370 га;</w:t>
      </w:r>
    </w:p>
    <w:bookmarkEnd w:id="812"/>
    <w:bookmarkStart w:name="z946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пунктов-3516 га;</w:t>
      </w:r>
    </w:p>
    <w:bookmarkEnd w:id="813"/>
    <w:bookmarkStart w:name="z947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несельскохозяйственногоназначения-24614 га;</w:t>
      </w:r>
    </w:p>
    <w:bookmarkEnd w:id="814"/>
    <w:bookmarkStart w:name="z948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1454 голов крупного рогатого скота, 4500 голов мелкого рогатого скота,943 голов лошадей, 24 голов верблюдов.</w:t>
      </w:r>
    </w:p>
    <w:bookmarkEnd w:id="815"/>
    <w:bookmarkStart w:name="z949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816"/>
    <w:bookmarkStart w:name="z950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817"/>
    <w:bookmarkStart w:name="z951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6 стада;</w:t>
      </w:r>
    </w:p>
    <w:bookmarkEnd w:id="818"/>
    <w:bookmarkStart w:name="z952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37 стад;</w:t>
      </w:r>
    </w:p>
    <w:bookmarkEnd w:id="819"/>
    <w:bookmarkStart w:name="z953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-1 стад.</w:t>
      </w:r>
    </w:p>
    <w:bookmarkEnd w:id="820"/>
    <w:bookmarkStart w:name="z954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821"/>
    <w:bookmarkStart w:name="z955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822"/>
    <w:bookmarkStart w:name="z956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23"/>
    <w:bookmarkStart w:name="z957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пункт осеменения.</w:t>
      </w:r>
    </w:p>
    <w:bookmarkEnd w:id="824"/>
    <w:bookmarkStart w:name="z958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825"/>
    <w:bookmarkStart w:name="z959" w:id="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26"/>
    <w:bookmarkStart w:name="z960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7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1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8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Жумадилова Гулмира, крестьянское хозяйство "Асан"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Әділжанұлы Әліхан "Сағадат"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Енсебаев Қайрат, крестьянское хозяйство "Фархад"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Иманов Алтынбек, крестьянское хозяйство "Қазбек"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Нұртуғанов Битуған, крестьянское хозяйство "Нұртуған"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Абасилов Бауыржан, крестьянское хозяйство "Саят"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Жусупбекова Нургул "Абай"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Асанов Жамбыл, крестьянское хозяйство "Жанұзақ"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Садибеков Баубек "Сәдібек"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"Халық" Жайсанбаев Газиз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"Назаров"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Жұмадилов Ханыбек, крестьянское хозяйство </w:t>
            </w:r>
          </w:p>
          <w:bookmarkEnd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"Ханыбек"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964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5590,2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341,8</w:t>
            </w:r>
          </w:p>
        </w:tc>
      </w:tr>
    </w:tbl>
    <w:bookmarkStart w:name="z965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31"/>
    <w:bookmarkStart w:name="z966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832"/>
    <w:bookmarkStart w:name="z967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833"/>
    <w:bookmarkStart w:name="z968" w:id="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834"/>
    <w:bookmarkStart w:name="z969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5"/>
    <w:p>
      <w:pPr>
        <w:spacing w:after="0"/>
        <w:ind w:left="0"/>
        <w:jc w:val="both"/>
      </w:pPr>
      <w:r>
        <w:drawing>
          <wp:inline distT="0" distB="0" distL="0" distR="0">
            <wp:extent cx="7429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0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6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972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7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3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8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975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9"/>
    <w:p>
      <w:pPr>
        <w:spacing w:after="0"/>
        <w:ind w:left="0"/>
        <w:jc w:val="both"/>
      </w:pPr>
      <w:r>
        <w:drawing>
          <wp:inline distT="0" distB="0" distL="0" distR="0">
            <wp:extent cx="75184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6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0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978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1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9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2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981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3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2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4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987" w:id="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Ортакшыл на 2024-2025 годы</w:t>
      </w:r>
    </w:p>
    <w:bookmarkEnd w:id="845"/>
    <w:bookmarkStart w:name="z988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846"/>
    <w:bookmarkStart w:name="z989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847"/>
    <w:bookmarkStart w:name="z990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848"/>
    <w:bookmarkStart w:name="z991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49"/>
    <w:bookmarkStart w:name="z992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50"/>
    <w:bookmarkStart w:name="z993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Ортакшыл (далее – сельский округ);</w:t>
      </w:r>
    </w:p>
    <w:bookmarkEnd w:id="851"/>
    <w:bookmarkStart w:name="z994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852"/>
    <w:bookmarkStart w:name="z995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853"/>
    <w:bookmarkStart w:name="z996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854"/>
    <w:bookmarkStart w:name="z997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855"/>
    <w:bookmarkStart w:name="z998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856"/>
    <w:bookmarkStart w:name="z999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Шиелийского района.</w:t>
      </w:r>
    </w:p>
    <w:bookmarkEnd w:id="857"/>
    <w:bookmarkStart w:name="z1000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Ортакшыл, село Кызылкайын.</w:t>
      </w:r>
    </w:p>
    <w:bookmarkEnd w:id="858"/>
    <w:bookmarkStart w:name="z1001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859"/>
    <w:bookmarkStart w:name="z1002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68645гектаров (далее – га), из них пастбищ –8040 га.</w:t>
      </w:r>
    </w:p>
    <w:bookmarkEnd w:id="860"/>
    <w:bookmarkStart w:name="z1003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861"/>
    <w:bookmarkStart w:name="z1004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назначения-8173 га;</w:t>
      </w:r>
    </w:p>
    <w:bookmarkEnd w:id="862"/>
    <w:bookmarkStart w:name="z1005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пунктов-2925 га;</w:t>
      </w:r>
    </w:p>
    <w:bookmarkEnd w:id="863"/>
    <w:bookmarkStart w:name="z1006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назначения-1196 га;</w:t>
      </w:r>
    </w:p>
    <w:bookmarkEnd w:id="864"/>
    <w:bookmarkStart w:name="z1007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2977 голов крупного рогатого скота,3469 голов мелкого рогатого скота, 639 голов лошадей.</w:t>
      </w:r>
    </w:p>
    <w:bookmarkEnd w:id="865"/>
    <w:bookmarkStart w:name="z1008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866"/>
    <w:bookmarkStart w:name="z1009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867"/>
    <w:bookmarkStart w:name="z1010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5 стада;</w:t>
      </w:r>
    </w:p>
    <w:bookmarkEnd w:id="868"/>
    <w:bookmarkStart w:name="z1011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25 стад.</w:t>
      </w:r>
    </w:p>
    <w:bookmarkEnd w:id="869"/>
    <w:bookmarkStart w:name="z1012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870"/>
    <w:bookmarkStart w:name="z1013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871"/>
    <w:bookmarkStart w:name="z1014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72"/>
    <w:bookmarkStart w:name="z1015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пункт.</w:t>
      </w:r>
    </w:p>
    <w:bookmarkEnd w:id="873"/>
    <w:bookmarkStart w:name="z1016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874"/>
    <w:bookmarkStart w:name="z1017" w:id="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875"/>
    <w:bookmarkStart w:name="z1018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6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9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7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Ақпанбетов Асанхан, крестьянское хозяйство "Бигелді"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Бақтыбайұлы Сералы, крестьянское хозяйство "Жайлау"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Жүнісбеков Саяхат, крестьянское хозяйство "Табиғат"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Әбдікәрім, крестьянское хозяйство "Нұрдәулет"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Нарбаев Жарасхан, крестьянское хозяйство "Расул"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Шахмухамед, крестьянское хозяйство "Нұрдаулет"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Онбаева Айгүл, крестьянское хозяйство "Зеңгі баба"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Сейілханов Абылай "Алпысбай"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Сейілханов Асанхан, крестьянское хозяйство "Ақдөн"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Сейілханова Өрік, крестьянское хозяйство "Тұлпар"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Абдислам, крестьянское хозяйство "Төлеп"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Музафар, крестьянское хозяйство "Шашты ата"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Шерімбетов Қайсар, крестьянское хозяйство "Қайсар"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Шеримбетов Ахметхан, крестьянское хозяйство "Айбек"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Ысмайыл Алмасхан, крестьянское хозяйство "Алтай-жа"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Қамбарова Мария "Бағлан"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Қарсыбай Сәндігүл, крестьянское хозяйство "Ботбаев"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Бәйімбетов Ерлан Мейрамханұлы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Қанат Сара, крестьянское хозяйство "Кенжесары-ата"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 Бауыржан, крестьянское хозяйство "Садақ"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Аманжолов Талғат, крестьянское хозяйство "Аманжол"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Буриев Оскен, крестьянское хозяйство "Бақты ата"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Үсенбаев Бақыт, крестьянское хозяйство "Үсенбай"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Әбдіхайымов Үмбетияр, крестьянское хозяйство "Ынтымақ"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Сейітов Мұхамедияр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Бекова Адеп, крестьянское хозяйство "Бекзетхан"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1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 Үсен, крестьянское хозяйство</w:t>
            </w:r>
          </w:p>
          <w:bookmarkEnd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"Ақ-ырыс"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"Айдаралиев"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022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2325,4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20902,2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</w:tr>
    </w:tbl>
    <w:bookmarkStart w:name="z1023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80"/>
    <w:bookmarkStart w:name="z1024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881"/>
    <w:bookmarkStart w:name="z1025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882"/>
    <w:bookmarkStart w:name="z1026" w:id="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883"/>
    <w:bookmarkStart w:name="z1027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4"/>
    <w:p>
      <w:pPr>
        <w:spacing w:after="0"/>
        <w:ind w:left="0"/>
        <w:jc w:val="both"/>
      </w:pPr>
      <w:r>
        <w:drawing>
          <wp:inline distT="0" distB="0" distL="0" distR="0">
            <wp:extent cx="74168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8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5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030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6"/>
    <w:p>
      <w:pPr>
        <w:spacing w:after="0"/>
        <w:ind w:left="0"/>
        <w:jc w:val="both"/>
      </w:pPr>
      <w:r>
        <w:drawing>
          <wp:inline distT="0" distB="0" distL="0" distR="0">
            <wp:extent cx="77724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1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7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033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8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4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9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036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0"/>
    <w:p>
      <w:pPr>
        <w:spacing w:after="0"/>
        <w:ind w:left="0"/>
        <w:jc w:val="both"/>
      </w:pPr>
      <w:r>
        <w:drawing>
          <wp:inline distT="0" distB="0" distL="0" distR="0">
            <wp:extent cx="64897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7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1"/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039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2"/>
    <w:p>
      <w:pPr>
        <w:spacing w:after="0"/>
        <w:ind w:left="0"/>
        <w:jc w:val="both"/>
      </w:pPr>
      <w:r>
        <w:drawing>
          <wp:inline distT="0" distB="0" distL="0" distR="0">
            <wp:extent cx="62484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0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3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1" w:id="8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045" w:id="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Сулутобе на 2024-2025 годы</w:t>
      </w:r>
    </w:p>
    <w:bookmarkEnd w:id="895"/>
    <w:bookmarkStart w:name="z1046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896"/>
    <w:bookmarkStart w:name="z1047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897"/>
    <w:bookmarkStart w:name="z1048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898"/>
    <w:bookmarkStart w:name="z1049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99"/>
    <w:bookmarkStart w:name="z1050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00"/>
    <w:bookmarkStart w:name="z1051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Сулутобе (далее – сельский округ);</w:t>
      </w:r>
    </w:p>
    <w:bookmarkEnd w:id="901"/>
    <w:bookmarkStart w:name="z1052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902"/>
    <w:bookmarkStart w:name="z1053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903"/>
    <w:bookmarkStart w:name="z1054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904"/>
    <w:bookmarkStart w:name="z1055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905"/>
    <w:bookmarkStart w:name="z1056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906"/>
    <w:bookmarkStart w:name="z1057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Шиелийского района.</w:t>
      </w:r>
    </w:p>
    <w:bookmarkEnd w:id="907"/>
    <w:bookmarkStart w:name="z1058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Сулутобе, село 1-Май, село Жаназар батыр.</w:t>
      </w:r>
    </w:p>
    <w:bookmarkEnd w:id="908"/>
    <w:bookmarkStart w:name="z1059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909"/>
    <w:bookmarkStart w:name="z1060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699803 гектаров (далее – га), из них пастбищ –65296 га.</w:t>
      </w:r>
    </w:p>
    <w:bookmarkEnd w:id="910"/>
    <w:bookmarkStart w:name="z1061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911"/>
    <w:bookmarkStart w:name="z1062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назначения-69766 га;</w:t>
      </w:r>
    </w:p>
    <w:bookmarkEnd w:id="912"/>
    <w:bookmarkStart w:name="z1063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пунктов-8444 га;</w:t>
      </w:r>
    </w:p>
    <w:bookmarkEnd w:id="913"/>
    <w:bookmarkStart w:name="z1064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несельскохозяйственногоназначения-454 559 га.</w:t>
      </w:r>
    </w:p>
    <w:bookmarkEnd w:id="914"/>
    <w:bookmarkStart w:name="z1065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5159 голов крупного рогатого скота, 3675 голов мелкого рогатого скота, 2346 голов лошадей, 72 голов верблюдов.</w:t>
      </w:r>
    </w:p>
    <w:bookmarkEnd w:id="915"/>
    <w:bookmarkStart w:name="z1066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916"/>
    <w:bookmarkStart w:name="z1067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3 стада;</w:t>
      </w:r>
    </w:p>
    <w:bookmarkEnd w:id="917"/>
    <w:bookmarkStart w:name="z1068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4 стада;</w:t>
      </w:r>
    </w:p>
    <w:bookmarkEnd w:id="918"/>
    <w:bookmarkStart w:name="z1069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22 стад;</w:t>
      </w:r>
    </w:p>
    <w:bookmarkEnd w:id="919"/>
    <w:bookmarkStart w:name="z1070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2 стад.</w:t>
      </w:r>
    </w:p>
    <w:bookmarkEnd w:id="920"/>
    <w:bookmarkStart w:name="z1071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921"/>
    <w:bookmarkStart w:name="z1072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922"/>
    <w:bookmarkStart w:name="z1073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23"/>
    <w:bookmarkStart w:name="z1074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место купании скота.</w:t>
      </w:r>
    </w:p>
    <w:bookmarkEnd w:id="924"/>
    <w:bookmarkStart w:name="z1075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925"/>
    <w:bookmarkStart w:name="z1076" w:id="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926"/>
    <w:bookmarkStart w:name="z1077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7"/>
    <w:p>
      <w:pPr>
        <w:spacing w:after="0"/>
        <w:ind w:left="0"/>
        <w:jc w:val="both"/>
      </w:pPr>
      <w:r>
        <w:drawing>
          <wp:inline distT="0" distB="0" distL="0" distR="0">
            <wp:extent cx="65151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8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8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Арыстан, крестьянское хозяйство "Қарлығаш"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Абдирасулов Жаксыбек, крестьянское хозяйство "Абдирасулов"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Алибаев Сакен, крестьянское хозяйство "Алибаев"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Абилхан, крестьянское хозяйство</w:t>
            </w:r>
          </w:p>
          <w:bookmarkEnd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"Алтынбеков"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1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Кайрат, крестьянское хозяйство</w:t>
            </w:r>
          </w:p>
          <w:bookmarkEnd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"Шаңырақ"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2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Асқарова Ұлжан, крестьянское хозяйство</w:t>
            </w:r>
          </w:p>
          <w:bookmarkEnd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"Асқарова"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3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Дайыр, крестьянское хозяйство</w:t>
            </w:r>
          </w:p>
          <w:bookmarkEnd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"Ақдала"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Бағлан, крестьянское хозяйство</w:t>
            </w:r>
          </w:p>
          <w:bookmarkEnd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"Бекетов"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Дабылов Данабек, крестьянское хозяйство "Мұстафа"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Дилдабаев Аманбай, крестьянское хозяйство "Аманбай"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Ембергенов Жолдасбай, крестьянское хозяйство "Айдос"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Ерназаров Киргизбай, крестьянское хозяйство "Ерназаров Киргизбай"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Ескалиев Алтынбек, крестьянское хозяйство "Жұмат"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Ибрагимов Асхат, крестьянское хозяйство "Асхат"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Изимов Турсынбай, крестьянское хозяйство "Береке"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Оналбаева Айнур, крестьянское хозяйство "Оналбаева"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Кожанов Абатхан, крестьянское хозяйство "Перизат"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Косекеев Нургазы, крестьянское хозяйство "Косекеев"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Кулекеев Марат, крестьянское хозяйство "Дәулет"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Кулмаганбетов Бауыржан, крестьянское хозяйство "Пейшкул"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Макшатов Жумагазы, крестьянское хозяйство "Оян"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Махамбетов Мусахан, крестьянское хозяйство "Ару-Олжас"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Маханбетова Наушарбану, крестьянское хозяйство "Мөлдір-Жалғас"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Мырзахметов Алдаберген, крестьянское хозяйство "Тама"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Нуралиев Абубакир, крестьянское хозяйство "Нуралиев"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5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Габит, крестьянское хозяйство</w:t>
            </w:r>
          </w:p>
          <w:bookmarkEnd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"Габит"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Оразаев Кенжехан, крестьянское хозяйство "Оразаев"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Райымбеков Ербол, крестьянское хозяйство "Сұлтан Ата"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Раманкулова Калкул, крестьянское хозяйство</w:t>
            </w:r>
          </w:p>
          <w:bookmarkEnd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"Раманкулова"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Сейтжапбаров Абилкасым, крестьянское хозяйство "Нұрқасым"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Сейтпенбетов Ерболат, крестьянское хозяйство "Ұйымдастық"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Сержанова Тыныштык, крестьянское хозяйство "Иманжусуп"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7"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Сутенов Болат, крестьянское хозяйство</w:t>
            </w:r>
          </w:p>
          <w:bookmarkEnd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"Сутенов"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Тажбенов Бахыт, крестьянское хозяйство "Тажбенов"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Тусмаганбетов Батырбай, крестьянское хозяйство "Калдыбек"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Тұрсынов Қалдыбек, крестьянское хозяйство "Тұрсынов"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Төлегенов Бахытбек, крестьянское хозяйство "Нұрлыбек"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Уркимбаев Сактаган, крестьянское хозяйство "Уркимбаев"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Усенбаев Айдарбек "Усенбаев"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Хайдаров Омархан, крестьянское хозяйство "Хайдаров"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Шілдебаев Төрехан, крестьянское хозяйство "Шілдебаев"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Шамшиев Оразай, крестьянское хозяйство "Шамшиев"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Үмбетов Талап, крестьянское хозяйство "Әбдірәсіл"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Әділбеков Нұрлан, крестьянское хозяйство "Нұрлан"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Абуова Кулмира, крестьянское хозяйство "Басықараев"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Баянбаев Муратбек, крестьянское хозяйство "Гүлнұр"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Ерназарова Алма, крестьянское хозяйство "Несібе-2"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Кенжебаев Хамаш, крестьянское хозяйство "Кенжебаев"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Күлімсейтов Айдархан, крестьянское хозяйство "Елеу"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Маделханов Ибрагим, крестьянское хозяйство "Жусипназар"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Нургалиев Рауан, крестьянское хозяйство "Рауан"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Нурмаганбетов Ермаш, крестьянское хозяйство "Нурай"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088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29247,6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4536,2</w:t>
            </w:r>
          </w:p>
        </w:tc>
      </w:tr>
    </w:tbl>
    <w:bookmarkStart w:name="z1089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38"/>
    <w:bookmarkStart w:name="z1090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939"/>
    <w:bookmarkStart w:name="z1091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940"/>
    <w:bookmarkStart w:name="z1092" w:id="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941"/>
    <w:bookmarkStart w:name="z1093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2"/>
    <w:p>
      <w:pPr>
        <w:spacing w:after="0"/>
        <w:ind w:left="0"/>
        <w:jc w:val="both"/>
      </w:pPr>
      <w:r>
        <w:drawing>
          <wp:inline distT="0" distB="0" distL="0" distR="0">
            <wp:extent cx="7302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4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3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096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4"/>
    <w:p>
      <w:pPr>
        <w:spacing w:after="0"/>
        <w:ind w:left="0"/>
        <w:jc w:val="both"/>
      </w:pPr>
      <w:r>
        <w:drawing>
          <wp:inline distT="0" distB="0" distL="0" distR="0">
            <wp:extent cx="76073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7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5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099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6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0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7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102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8"/>
    <w:p>
      <w:pPr>
        <w:spacing w:after="0"/>
        <w:ind w:left="0"/>
        <w:jc w:val="both"/>
      </w:pPr>
      <w:r>
        <w:drawing>
          <wp:inline distT="0" distB="0" distL="0" distR="0">
            <wp:extent cx="70231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3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9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105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0"/>
    <w:p>
      <w:pPr>
        <w:spacing w:after="0"/>
        <w:ind w:left="0"/>
        <w:jc w:val="both"/>
      </w:pPr>
      <w:r>
        <w:drawing>
          <wp:inline distT="0" distB="0" distL="0" distR="0">
            <wp:extent cx="69723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6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1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111" w:id="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Талаптан на 2024-2025 годы</w:t>
      </w:r>
    </w:p>
    <w:bookmarkEnd w:id="952"/>
    <w:bookmarkStart w:name="z1112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953"/>
    <w:bookmarkStart w:name="z1113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954"/>
    <w:bookmarkStart w:name="z1114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55"/>
    <w:bookmarkStart w:name="z1115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956"/>
    <w:bookmarkStart w:name="z1116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57"/>
    <w:bookmarkStart w:name="z1117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Талаптан (далее – сельский округ);</w:t>
      </w:r>
    </w:p>
    <w:bookmarkEnd w:id="958"/>
    <w:bookmarkStart w:name="z1118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959"/>
    <w:bookmarkStart w:name="z1119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960"/>
    <w:bookmarkStart w:name="z1120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961"/>
    <w:bookmarkStart w:name="z1121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962"/>
    <w:bookmarkStart w:name="z1122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963"/>
    <w:bookmarkStart w:name="z1123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северной части Шиелийского района.</w:t>
      </w:r>
    </w:p>
    <w:bookmarkEnd w:id="964"/>
    <w:bookmarkStart w:name="z1124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Талаптан.</w:t>
      </w:r>
    </w:p>
    <w:bookmarkEnd w:id="965"/>
    <w:bookmarkStart w:name="z1125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966"/>
    <w:bookmarkStart w:name="z1126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416641гектаров (далее – га), из них пастбищ –20498га.</w:t>
      </w:r>
    </w:p>
    <w:bookmarkEnd w:id="967"/>
    <w:bookmarkStart w:name="z1127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968"/>
    <w:bookmarkStart w:name="z1128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назначения-24553 га;</w:t>
      </w:r>
    </w:p>
    <w:bookmarkEnd w:id="969"/>
    <w:bookmarkStart w:name="z1129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пунктов-4566 га;</w:t>
      </w:r>
    </w:p>
    <w:bookmarkEnd w:id="970"/>
    <w:bookmarkStart w:name="z1130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назначения-212788 га.</w:t>
      </w:r>
    </w:p>
    <w:bookmarkEnd w:id="971"/>
    <w:bookmarkStart w:name="z1131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3333 голов крупного рогатого скота, 1052 голов мелкого рогатого скота, 514 голов лошадей, 375 голов верблюдов.</w:t>
      </w:r>
    </w:p>
    <w:bookmarkEnd w:id="972"/>
    <w:bookmarkStart w:name="z1132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973"/>
    <w:bookmarkStart w:name="z1133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3 стада;</w:t>
      </w:r>
    </w:p>
    <w:bookmarkEnd w:id="974"/>
    <w:bookmarkStart w:name="z1134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4 стада;</w:t>
      </w:r>
    </w:p>
    <w:bookmarkEnd w:id="975"/>
    <w:bookmarkStart w:name="z1135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22 стад;</w:t>
      </w:r>
    </w:p>
    <w:bookmarkEnd w:id="976"/>
    <w:bookmarkStart w:name="z1136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11 стад.</w:t>
      </w:r>
    </w:p>
    <w:bookmarkEnd w:id="977"/>
    <w:bookmarkStart w:name="z1137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978"/>
    <w:bookmarkStart w:name="z1138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979"/>
    <w:bookmarkStart w:name="z1139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80"/>
    <w:bookmarkStart w:name="z1140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место купании скота, 1 пункт осеменения, 1 скотомогильник.</w:t>
      </w:r>
    </w:p>
    <w:bookmarkEnd w:id="981"/>
    <w:bookmarkStart w:name="z1141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982"/>
    <w:bookmarkStart w:name="z1142" w:id="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983"/>
    <w:bookmarkStart w:name="z1143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4"/>
    <w:p>
      <w:pPr>
        <w:spacing w:after="0"/>
        <w:ind w:left="0"/>
        <w:jc w:val="both"/>
      </w:pPr>
      <w:r>
        <w:drawing>
          <wp:inline distT="0" distB="0" distL="0" distR="0">
            <wp:extent cx="66548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4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5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Абиев Султан, крестьянское хозяйство "Абиев"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Абуова Ақкенже, крестьянское хозяйство "Жанерке"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Алиханов Уайда, крестьянское хозяйство "Уайда"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Ахантаев Батырхан, крестьянское хозяйство "Жағыппар"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Баймағанбетов Зұлыпқар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Темірхан, крестьянское хозяйство "Бәкіров"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Бегалы, крестьянское хозяйство "Слам"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Жұмағұлов Қалжан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Жүсіпов Айдар, крестьянское хозяйство "Амангелді"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Күзембаев Пернебай, крестьянское хозяйство "Кузембаев Алтынбай"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Пиязкүл, крестьянское хозяйство "Жүсіп"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Рыспембетов Асылхан, крестьянское хозяйство "Асыл"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Спанов Бекболат, крестьянское хозяйство "Самрат"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Асан, крестьянское хозяйство "Түгіскен"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6"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Қазбеков Нұрлыбек, крестьянское хозяйство</w:t>
            </w:r>
          </w:p>
          <w:bookmarkEnd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"Нұрасыл"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Исмағұлов Қанат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Дүйсенов Бектұрған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Ахантаев Батырхан, крестьянское хозяйство</w:t>
            </w:r>
          </w:p>
          <w:bookmarkEnd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"Жағыппар"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Ақмырзаев Қабыланбек Шатыланбекұлы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Шахизат Булатбекович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Қазыбек, крестьянское хозяйство</w:t>
            </w:r>
          </w:p>
          <w:bookmarkEnd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"Рамазан"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Ахантай Дәулетхан, крестьянское хозяйство "Айбар"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Полатов Уристемхан, крестьянское хозяйство "Дана"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Мылтықбаева Күлзейнет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Ержан, крестьянское хозяйство "Байдан"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1149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</w:tr>
    </w:tbl>
    <w:bookmarkStart w:name="z1150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90"/>
    <w:bookmarkStart w:name="z1151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991"/>
    <w:bookmarkStart w:name="z1152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992"/>
    <w:bookmarkStart w:name="z1153" w:id="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993"/>
    <w:bookmarkStart w:name="z1154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4"/>
    <w:p>
      <w:pPr>
        <w:spacing w:after="0"/>
        <w:ind w:left="0"/>
        <w:jc w:val="both"/>
      </w:pPr>
      <w:r>
        <w:drawing>
          <wp:inline distT="0" distB="0" distL="0" distR="0">
            <wp:extent cx="72771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5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5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157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6"/>
    <w:p>
      <w:pPr>
        <w:spacing w:after="0"/>
        <w:ind w:left="0"/>
        <w:jc w:val="both"/>
      </w:pPr>
      <w:r>
        <w:drawing>
          <wp:inline distT="0" distB="0" distL="0" distR="0">
            <wp:extent cx="74549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8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7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160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8"/>
    <w:p>
      <w:pPr>
        <w:spacing w:after="0"/>
        <w:ind w:left="0"/>
        <w:jc w:val="both"/>
      </w:pPr>
      <w:r>
        <w:drawing>
          <wp:inline distT="0" distB="0" distL="0" distR="0">
            <wp:extent cx="75819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1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9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163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0"/>
    <w:p>
      <w:pPr>
        <w:spacing w:after="0"/>
        <w:ind w:left="0"/>
        <w:jc w:val="both"/>
      </w:pPr>
      <w:r>
        <w:drawing>
          <wp:inline distT="0" distB="0" distL="0" distR="0">
            <wp:extent cx="72136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4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1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166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2"/>
    <w:p>
      <w:pPr>
        <w:spacing w:after="0"/>
        <w:ind w:left="0"/>
        <w:jc w:val="both"/>
      </w:pPr>
      <w:r>
        <w:drawing>
          <wp:inline distT="0" distB="0" distL="0" distR="0">
            <wp:extent cx="65913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7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3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172" w:id="1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Тартогай на 2024-2025 годы</w:t>
      </w:r>
    </w:p>
    <w:bookmarkEnd w:id="1004"/>
    <w:bookmarkStart w:name="z1173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005"/>
    <w:bookmarkStart w:name="z1174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006"/>
    <w:bookmarkStart w:name="z1175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07"/>
    <w:bookmarkStart w:name="z1176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008"/>
    <w:bookmarkStart w:name="z1177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009"/>
    <w:bookmarkStart w:name="z1178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Тартогай (далее – сельский округ);</w:t>
      </w:r>
    </w:p>
    <w:bookmarkEnd w:id="1010"/>
    <w:bookmarkStart w:name="z1179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011"/>
    <w:bookmarkStart w:name="z1180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012"/>
    <w:bookmarkStart w:name="z1181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013"/>
    <w:bookmarkStart w:name="z1182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014"/>
    <w:bookmarkStart w:name="z1183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015"/>
    <w:bookmarkStart w:name="z1184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Шиелийского района.</w:t>
      </w:r>
    </w:p>
    <w:bookmarkEnd w:id="1016"/>
    <w:bookmarkStart w:name="z1185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Тартогай, село Кирпичный завод, село 2-ферма, 18 разъезд.</w:t>
      </w:r>
    </w:p>
    <w:bookmarkEnd w:id="1017"/>
    <w:bookmarkStart w:name="z1186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018"/>
    <w:bookmarkStart w:name="z1187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338832 гектаров (далее – га), из них пастбищ –2993 га.</w:t>
      </w:r>
    </w:p>
    <w:bookmarkEnd w:id="1019"/>
    <w:bookmarkStart w:name="z1188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020"/>
    <w:bookmarkStart w:name="z1189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назначения-4018 га;</w:t>
      </w:r>
    </w:p>
    <w:bookmarkEnd w:id="1021"/>
    <w:bookmarkStart w:name="z1190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пунктов-6035 га;</w:t>
      </w:r>
    </w:p>
    <w:bookmarkEnd w:id="1022"/>
    <w:bookmarkStart w:name="z1191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назначения-229144 га.</w:t>
      </w:r>
    </w:p>
    <w:bookmarkEnd w:id="1023"/>
    <w:bookmarkStart w:name="z1192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2797 голов крупного рогатого скота, 6401 голов мелкого рогатого скота, 846голов лошадей, 24 голов верблюдов.</w:t>
      </w:r>
    </w:p>
    <w:bookmarkEnd w:id="1024"/>
    <w:bookmarkStart w:name="z1193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1025"/>
    <w:bookmarkStart w:name="z1194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1026"/>
    <w:bookmarkStart w:name="z1195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9 стада;</w:t>
      </w:r>
    </w:p>
    <w:bookmarkEnd w:id="1027"/>
    <w:bookmarkStart w:name="z1196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33 стад;</w:t>
      </w:r>
    </w:p>
    <w:bookmarkEnd w:id="1028"/>
    <w:bookmarkStart w:name="z1197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1029"/>
    <w:bookmarkStart w:name="z1198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1030"/>
    <w:bookmarkStart w:name="z1199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031"/>
    <w:bookmarkStart w:name="z1200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032"/>
    <w:bookmarkStart w:name="z1201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осеменения.</w:t>
      </w:r>
    </w:p>
    <w:bookmarkEnd w:id="1033"/>
    <w:bookmarkStart w:name="z1202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034"/>
    <w:bookmarkStart w:name="z1203" w:id="1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35"/>
    <w:bookmarkStart w:name="z1204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6"/>
    <w:p>
      <w:pPr>
        <w:spacing w:after="0"/>
        <w:ind w:left="0"/>
        <w:jc w:val="both"/>
      </w:pPr>
      <w:r>
        <w:drawing>
          <wp:inline distT="0" distB="0" distL="0" distR="0">
            <wp:extent cx="67310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5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7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Абасилова Айымхан, крестьянское хозяйство "Қарабек"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Анламасов Наурызбай, крестьянское хозяйство "Аққұм"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Анламасов Рахым, крестьянское хозяйство "Сағыныш"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Ермекбаве Ғазиз, крестьянское хозяйство "Шашты Ата"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Жүсіпбеков Табиғат, крестьянское хозяйство "Айырқұм"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Алибаев Сейдіғазы, крестьянское хозяйство "Алибаев"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Баядилов Руслан, крестьянское хозяйство "Бекзат"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Иманғалиев Сұлтанғазы, крестьянское хозяйство "Ерғали"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Ким Елена, крестьянское хозяйство "Селена"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Қыдырәлиев Серік, крестьянское хозяйство "Қыдыралиев 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Мажиханов Ғалымжан, крестьянское хозяйство "Мажиханов"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Нысанқұлова Қатира, крестьянское хозяйство "Нұрбек"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Тыныштықбаева Жанат, крестьянское хозяйство "Бахтысай"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Әділсерікқызы Айдана, индивидуальный предприниматель"Рамазан"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Шаймбетов Қожахмет, крестьянское хозяйство "Шаймбетов"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207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1669,8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4613,4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</w:tr>
    </w:tbl>
    <w:bookmarkStart w:name="z1208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039"/>
    <w:bookmarkStart w:name="z1209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040"/>
    <w:bookmarkStart w:name="z1210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041"/>
    <w:bookmarkStart w:name="z1211" w:id="10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042"/>
    <w:bookmarkStart w:name="z1212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3"/>
    <w:p>
      <w:pPr>
        <w:spacing w:after="0"/>
        <w:ind w:left="0"/>
        <w:jc w:val="both"/>
      </w:pPr>
      <w:r>
        <w:drawing>
          <wp:inline distT="0" distB="0" distL="0" distR="0">
            <wp:extent cx="71628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3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4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215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5"/>
    <w:p>
      <w:pPr>
        <w:spacing w:after="0"/>
        <w:ind w:left="0"/>
        <w:jc w:val="both"/>
      </w:pPr>
      <w:r>
        <w:drawing>
          <wp:inline distT="0" distB="0" distL="0" distR="0">
            <wp:extent cx="76073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6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6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218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7"/>
    <w:p>
      <w:pPr>
        <w:spacing w:after="0"/>
        <w:ind w:left="0"/>
        <w:jc w:val="both"/>
      </w:pPr>
      <w:r>
        <w:drawing>
          <wp:inline distT="0" distB="0" distL="0" distR="0">
            <wp:extent cx="66802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9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8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221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9"/>
    <w:p>
      <w:pPr>
        <w:spacing w:after="0"/>
        <w:ind w:left="0"/>
        <w:jc w:val="both"/>
      </w:pPr>
      <w:r>
        <w:drawing>
          <wp:inline distT="0" distB="0" distL="0" distR="0">
            <wp:extent cx="75819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2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0"/>
    <w:p>
      <w:pPr>
        <w:spacing w:after="0"/>
        <w:ind w:left="0"/>
        <w:jc w:val="both"/>
      </w:pPr>
      <w:r>
        <w:drawing>
          <wp:inline distT="0" distB="0" distL="0" distR="0">
            <wp:extent cx="78105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224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1"/>
    <w:p>
      <w:pPr>
        <w:spacing w:after="0"/>
        <w:ind w:left="0"/>
        <w:jc w:val="both"/>
      </w:pPr>
      <w:r>
        <w:drawing>
          <wp:inline distT="0" distB="0" distL="0" distR="0">
            <wp:extent cx="75438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5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2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230" w:id="1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Теликоль на 2024-2025 годы</w:t>
      </w:r>
    </w:p>
    <w:bookmarkEnd w:id="1053"/>
    <w:bookmarkStart w:name="z1231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054"/>
    <w:bookmarkStart w:name="z1232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055"/>
    <w:bookmarkStart w:name="z1233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56"/>
    <w:bookmarkStart w:name="z1234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057"/>
    <w:bookmarkStart w:name="z1235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058"/>
    <w:bookmarkStart w:name="z1236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Теликоль (далее – сельский округ);</w:t>
      </w:r>
    </w:p>
    <w:bookmarkEnd w:id="1059"/>
    <w:bookmarkStart w:name="z1237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060"/>
    <w:bookmarkStart w:name="z1238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061"/>
    <w:bookmarkStart w:name="z1239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062"/>
    <w:bookmarkStart w:name="z1240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063"/>
    <w:bookmarkStart w:name="z1241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064"/>
    <w:bookmarkStart w:name="z1242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северной части Шиелийского района.</w:t>
      </w:r>
    </w:p>
    <w:bookmarkEnd w:id="1065"/>
    <w:bookmarkStart w:name="z1243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Теликоль.</w:t>
      </w:r>
    </w:p>
    <w:bookmarkEnd w:id="1066"/>
    <w:bookmarkStart w:name="z1244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067"/>
    <w:bookmarkStart w:name="z1245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84726 гектаров (далее – га), из них пастбищ –10800 га.</w:t>
      </w:r>
    </w:p>
    <w:bookmarkEnd w:id="1068"/>
    <w:bookmarkStart w:name="z1246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069"/>
    <w:bookmarkStart w:name="z1247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назначения-11393 га;</w:t>
      </w:r>
    </w:p>
    <w:bookmarkEnd w:id="1070"/>
    <w:bookmarkStart w:name="z1248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пунктов-1149 га;</w:t>
      </w:r>
    </w:p>
    <w:bookmarkEnd w:id="1071"/>
    <w:bookmarkStart w:name="z1249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назначения-1571 га.</w:t>
      </w:r>
    </w:p>
    <w:bookmarkEnd w:id="1072"/>
    <w:bookmarkStart w:name="z1250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2300 голов крупного рогатого скота, 3280 голов мелкого рогатого скота, 472 голов лошадей.</w:t>
      </w:r>
    </w:p>
    <w:bookmarkEnd w:id="1073"/>
    <w:bookmarkStart w:name="z1251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1074"/>
    <w:bookmarkStart w:name="z1252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3 стада;</w:t>
      </w:r>
    </w:p>
    <w:bookmarkEnd w:id="1075"/>
    <w:bookmarkStart w:name="z1253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4 стада;</w:t>
      </w:r>
    </w:p>
    <w:bookmarkEnd w:id="1076"/>
    <w:bookmarkStart w:name="z1254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18 стад.</w:t>
      </w:r>
    </w:p>
    <w:bookmarkEnd w:id="1077"/>
    <w:bookmarkStart w:name="z1255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1078"/>
    <w:bookmarkStart w:name="z1256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079"/>
    <w:bookmarkStart w:name="z1257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080"/>
    <w:bookmarkStart w:name="z1258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пункт осеменения.</w:t>
      </w:r>
    </w:p>
    <w:bookmarkEnd w:id="1081"/>
    <w:bookmarkStart w:name="z1259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082"/>
    <w:bookmarkStart w:name="z1260" w:id="1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1083"/>
    <w:bookmarkStart w:name="z1261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4"/>
    <w:p>
      <w:pPr>
        <w:spacing w:after="0"/>
        <w:ind w:left="0"/>
        <w:jc w:val="both"/>
      </w:pPr>
      <w:r>
        <w:drawing>
          <wp:inline distT="0" distB="0" distL="0" distR="0">
            <wp:extent cx="6921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2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5"/>
    <w:p>
      <w:pPr>
        <w:spacing w:after="0"/>
        <w:ind w:left="0"/>
        <w:jc w:val="both"/>
      </w:pPr>
      <w:r>
        <w:drawing>
          <wp:inline distT="0" distB="0" distL="0" distR="0">
            <wp:extent cx="78105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Өтеев Жақсылық, крестьянское хозяйство "Гафур"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Кушербаев Үсен, крестьянское хозяйство "Олжас"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Бекайдаров Аманжол, крестьянское хозяйство "Сенім"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Алимова Оразкүл, крестьянское хозяйство "Бибі"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Амантау Сейтхан, крестьянское хозяйство "Амантауов"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Ахмет Оралхан, крестьянское хозяйство "Досымжан"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Бакторазов Бауыржан, крестьянское хозяйство "Егізбаева"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Божанов Бағдат, крестьянское хозяйство "Божанов"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Ергешбаева Несібелі, крестьянское хозяйство "Несібелі"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Нұртай Сәбит, крестьянское хозяйство "Нұрдәулет"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"Өрікбай"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Райымхан Мырзахан, крестьянское хозяйство "Бұрхан"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Сапаров Жандарбек, крестьянское хозяйство "Сапар"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Смайлова Аманкүл, крестьянское хозяйство "Шах"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Сырғабаев Қанатбек, крестьянское хозяйство "Сырғабаев"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"Бастау"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Әбдіраман Қазыхан, крестьянское хозяйство "Әбдіраман"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Өтебаев Бақыт, крестьянское хозяйство "Ахмет"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индивидуальный предприниматель "Жапбасбаев Таужан"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индивидуальный предприниматель "Нұрсұлтан"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264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</w:tr>
    </w:tbl>
    <w:bookmarkStart w:name="z1265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087"/>
    <w:bookmarkStart w:name="z1266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088"/>
    <w:bookmarkStart w:name="z1267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089"/>
    <w:bookmarkStart w:name="z1268" w:id="1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090"/>
    <w:bookmarkStart w:name="z1269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1"/>
    <w:p>
      <w:pPr>
        <w:spacing w:after="0"/>
        <w:ind w:left="0"/>
        <w:jc w:val="both"/>
      </w:pPr>
      <w:r>
        <w:drawing>
          <wp:inline distT="0" distB="0" distL="0" distR="0">
            <wp:extent cx="75692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0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2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272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3"/>
    <w:p>
      <w:pPr>
        <w:spacing w:after="0"/>
        <w:ind w:left="0"/>
        <w:jc w:val="both"/>
      </w:pPr>
      <w:r>
        <w:drawing>
          <wp:inline distT="0" distB="0" distL="0" distR="0">
            <wp:extent cx="6667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3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4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275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5"/>
    <w:p>
      <w:pPr>
        <w:spacing w:after="0"/>
        <w:ind w:left="0"/>
        <w:jc w:val="both"/>
      </w:pPr>
      <w:r>
        <w:drawing>
          <wp:inline distT="0" distB="0" distL="0" distR="0">
            <wp:extent cx="6032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6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6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278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7"/>
    <w:p>
      <w:pPr>
        <w:spacing w:after="0"/>
        <w:ind w:left="0"/>
        <w:jc w:val="both"/>
      </w:pPr>
      <w:r>
        <w:drawing>
          <wp:inline distT="0" distB="0" distL="0" distR="0">
            <wp:extent cx="73914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9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8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281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9"/>
    <w:p>
      <w:pPr>
        <w:spacing w:after="0"/>
        <w:ind w:left="0"/>
        <w:jc w:val="both"/>
      </w:pPr>
      <w:r>
        <w:drawing>
          <wp:inline distT="0" distB="0" distL="0" distR="0">
            <wp:extent cx="68707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2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0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3" w:id="1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1287" w:id="1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Туран на 2024-2025 годы</w:t>
      </w:r>
    </w:p>
    <w:bookmarkEnd w:id="1102"/>
    <w:bookmarkStart w:name="z1288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103"/>
    <w:bookmarkStart w:name="z1289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104"/>
    <w:bookmarkStart w:name="z1290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105"/>
    <w:bookmarkStart w:name="z1291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106"/>
    <w:bookmarkStart w:name="z1292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107"/>
    <w:bookmarkStart w:name="z1293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Туран (далее – сельский округ);</w:t>
      </w:r>
    </w:p>
    <w:bookmarkEnd w:id="1108"/>
    <w:bookmarkStart w:name="z1294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09"/>
    <w:bookmarkStart w:name="z1295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110"/>
    <w:bookmarkStart w:name="z1296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111"/>
    <w:bookmarkStart w:name="z1297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112"/>
    <w:bookmarkStart w:name="z1298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113"/>
    <w:bookmarkStart w:name="z1299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восточной части Шиелийского района.</w:t>
      </w:r>
    </w:p>
    <w:bookmarkEnd w:id="1114"/>
    <w:bookmarkStart w:name="z1300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Ш. Кодаманова.</w:t>
      </w:r>
    </w:p>
    <w:bookmarkEnd w:id="1115"/>
    <w:bookmarkStart w:name="z1301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116"/>
    <w:bookmarkStart w:name="z1302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15792 гектаров (далее – га), из них пастбищ –2960 га.</w:t>
      </w:r>
    </w:p>
    <w:bookmarkEnd w:id="1117"/>
    <w:bookmarkStart w:name="z1303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118"/>
    <w:bookmarkStart w:name="z1304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назначения-9248 га;</w:t>
      </w:r>
    </w:p>
    <w:bookmarkEnd w:id="1119"/>
    <w:bookmarkStart w:name="z1305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пунктов-758 га;</w:t>
      </w:r>
    </w:p>
    <w:bookmarkEnd w:id="1120"/>
    <w:bookmarkStart w:name="z1306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назначения-5226 га.</w:t>
      </w:r>
    </w:p>
    <w:bookmarkEnd w:id="1121"/>
    <w:bookmarkStart w:name="z1307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3142 голов крупного рогатого скота, 4000 голов мелкого рогатого скота, 449 голов лошадей.</w:t>
      </w:r>
    </w:p>
    <w:bookmarkEnd w:id="1122"/>
    <w:bookmarkStart w:name="z1308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1123"/>
    <w:bookmarkStart w:name="z1309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1124"/>
    <w:bookmarkStart w:name="z1310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5 стада;</w:t>
      </w:r>
    </w:p>
    <w:bookmarkEnd w:id="1125"/>
    <w:bookmarkStart w:name="z1311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18 стад.</w:t>
      </w:r>
    </w:p>
    <w:bookmarkEnd w:id="1126"/>
    <w:bookmarkStart w:name="z1312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1127"/>
    <w:bookmarkStart w:name="z1313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128"/>
    <w:bookmarkStart w:name="z1314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29"/>
    <w:bookmarkStart w:name="z1315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пункт осеменения.</w:t>
      </w:r>
    </w:p>
    <w:bookmarkEnd w:id="1130"/>
    <w:bookmarkStart w:name="z1316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131"/>
    <w:bookmarkStart w:name="z1317" w:id="1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1132"/>
    <w:bookmarkStart w:name="z1318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3"/>
    <w:p>
      <w:pPr>
        <w:spacing w:after="0"/>
        <w:ind w:left="0"/>
        <w:jc w:val="both"/>
      </w:pPr>
      <w:r>
        <w:drawing>
          <wp:inline distT="0" distB="0" distL="0" distR="0">
            <wp:extent cx="6159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9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4"/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Илақбаев Тұрсынбек, крестьянское хозяйство "Ақбидай"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"Байкенжеев Батырхан, крестьянское хозяйство "Байкенжиев"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Парманқұлов Мақмұтхан, крестьянское хозяйство "Әзімхан"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Ахметов Еркебұлан, крестьянское хозяйство "Ибадулла"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Тоқай Шарипа, крестьянское хозяйство "Қалдыбек"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Қойшыбай Батырхан, крестьянское хозяйство "Молшылық"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Раисов Ерлан, крестьянское хозяйство "Нұрислам"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Батталов Мұрат, крестьянское хозяйство "Үміт"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Қодаманов Ғабит, крестьянское хозяйство "Қодаманов"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Парманқұлов Қанағат, крестьянское хозяйство "Қанағат"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Қожахметов Мұхаметқали, крестьянское хозяйство "Қожахметов"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Жылқайдаров Оразәлі, крестьянское хозяйство "Жылқайдаров"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Садықов Медетбек, крестьянское хозяйство "Төлеу"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Мырзаева Гулнара, крестьянское хозяйство "Мырзаева"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321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4009,4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16932,2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</w:tr>
    </w:tbl>
    <w:bookmarkStart w:name="z1322" w:id="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136"/>
    <w:bookmarkStart w:name="z1323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137"/>
    <w:bookmarkStart w:name="z1324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138"/>
    <w:bookmarkStart w:name="z1325" w:id="1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139"/>
    <w:bookmarkStart w:name="z1326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0"/>
    <w:p>
      <w:pPr>
        <w:spacing w:after="0"/>
        <w:ind w:left="0"/>
        <w:jc w:val="both"/>
      </w:pPr>
      <w:r>
        <w:drawing>
          <wp:inline distT="0" distB="0" distL="0" distR="0">
            <wp:extent cx="56388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7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1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329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2"/>
    <w:p>
      <w:pPr>
        <w:spacing w:after="0"/>
        <w:ind w:left="0"/>
        <w:jc w:val="both"/>
      </w:pPr>
      <w:r>
        <w:drawing>
          <wp:inline distT="0" distB="0" distL="0" distR="0">
            <wp:extent cx="49911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0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3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332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4"/>
    <w:p>
      <w:pPr>
        <w:spacing w:after="0"/>
        <w:ind w:left="0"/>
        <w:jc w:val="both"/>
      </w:pPr>
      <w:r>
        <w:drawing>
          <wp:inline distT="0" distB="0" distL="0" distR="0">
            <wp:extent cx="53213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3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5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335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6"/>
    <w:p>
      <w:pPr>
        <w:spacing w:after="0"/>
        <w:ind w:left="0"/>
        <w:jc w:val="both"/>
      </w:pPr>
      <w:r>
        <w:drawing>
          <wp:inline distT="0" distB="0" distL="0" distR="0">
            <wp:extent cx="51308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6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7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338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8"/>
    <w:p>
      <w:pPr>
        <w:spacing w:after="0"/>
        <w:ind w:left="0"/>
        <w:jc w:val="both"/>
      </w:pPr>
      <w:r>
        <w:drawing>
          <wp:inline distT="0" distB="0" distL="0" distR="0">
            <wp:extent cx="57150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9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9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0" w:id="1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344" w:id="1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Енбекши на 2024-2025 годы</w:t>
      </w:r>
    </w:p>
    <w:bookmarkEnd w:id="1151"/>
    <w:bookmarkStart w:name="z1345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152"/>
    <w:bookmarkStart w:name="z1346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153"/>
    <w:bookmarkStart w:name="z1347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154"/>
    <w:bookmarkStart w:name="z1348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155"/>
    <w:bookmarkStart w:name="z1349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156"/>
    <w:bookmarkStart w:name="z1350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Енбекши (далее – сельский округ);</w:t>
      </w:r>
    </w:p>
    <w:bookmarkEnd w:id="1157"/>
    <w:bookmarkStart w:name="z1351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58"/>
    <w:bookmarkStart w:name="z1352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159"/>
    <w:bookmarkStart w:name="z1353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160"/>
    <w:bookmarkStart w:name="z1354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161"/>
    <w:bookmarkStart w:name="z1355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162"/>
    <w:bookmarkStart w:name="z1356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северо-восточной части Шиелийского района, граничит с восточной стороны Жанакорганским районом.</w:t>
      </w:r>
    </w:p>
    <w:bookmarkEnd w:id="1163"/>
    <w:bookmarkStart w:name="z1357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Енбекши, село Косуйенки.</w:t>
      </w:r>
    </w:p>
    <w:bookmarkEnd w:id="1164"/>
    <w:bookmarkStart w:name="z1358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165"/>
    <w:bookmarkStart w:name="z1359" w:id="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454923 гектаров (далее – га), из них пастбищ –30927 га.</w:t>
      </w:r>
    </w:p>
    <w:bookmarkEnd w:id="1166"/>
    <w:bookmarkStart w:name="z1360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167"/>
    <w:bookmarkStart w:name="z1361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назначения-32102 га;</w:t>
      </w:r>
    </w:p>
    <w:bookmarkEnd w:id="1168"/>
    <w:bookmarkStart w:name="z1362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пунктов-3347 га,</w:t>
      </w:r>
    </w:p>
    <w:bookmarkEnd w:id="1169"/>
    <w:bookmarkStart w:name="z1363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для промышленности, транспорта, связи, космоса, обороны, национальной безопасности и других несельскохозяйственных целей-218609 га.</w:t>
      </w:r>
    </w:p>
    <w:bookmarkEnd w:id="1170"/>
    <w:bookmarkStart w:name="z1364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3158 голов крупного рогатого скота,15114 голов мелкого рогатого скота,674 голов лошадей, 471 голов верблюдов.</w:t>
      </w:r>
    </w:p>
    <w:bookmarkEnd w:id="1171"/>
    <w:bookmarkStart w:name="z1365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1172"/>
    <w:bookmarkStart w:name="z1366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4стада;</w:t>
      </w:r>
    </w:p>
    <w:bookmarkEnd w:id="1173"/>
    <w:bookmarkStart w:name="z1367" w:id="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21 стада;</w:t>
      </w:r>
    </w:p>
    <w:bookmarkEnd w:id="1174"/>
    <w:bookmarkStart w:name="z1368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26 стад;</w:t>
      </w:r>
    </w:p>
    <w:bookmarkEnd w:id="1175"/>
    <w:bookmarkStart w:name="z1369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15 стад.</w:t>
      </w:r>
    </w:p>
    <w:bookmarkEnd w:id="1176"/>
    <w:bookmarkStart w:name="z1370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1177"/>
    <w:bookmarkStart w:name="z1371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178"/>
    <w:bookmarkStart w:name="z1372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79"/>
    <w:bookmarkStart w:name="z1373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осеменения.</w:t>
      </w:r>
    </w:p>
    <w:bookmarkEnd w:id="1180"/>
    <w:bookmarkStart w:name="z1374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181"/>
    <w:bookmarkStart w:name="z1375" w:id="1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1182"/>
    <w:bookmarkStart w:name="z1376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3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7" w:id="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4"/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Алмасбаев Мамырахан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Аширбеков Бағлан, крестьянское хозяйство "Әшірбеков"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Бекжанов Сәрсенбай, крестьянское хозяйство "Өскенбай"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Өмірәлі Абамүсілім, крестьянское хозяйство "Аруана"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Ібішев Нұрлан, крестьянское хозяйство "Таубай"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Шертаева Рсалды "Өркен"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Бейсенов Ғабит, крестьянское хозяйство "Ғабит"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Қаракей Күлзада, крестьянское хозяйство "Сейділдаев"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Ермекбаев Өмірхан, крестьянское хозяйство "Жарас"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Жүсіпов Айтөре, крестьянское хозяйство "Жәнібек"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Қалымбетов Берік, крестьянское хозяйство "Берік"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Әлсейтов Бейсенбі, крестьянское хозяйство "Әлсейт"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Умаров Ибрагим, крестьянское хозяйство "Өмірбек"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Өмірәлиев Марат, крестьянское хозяйство "Әбдрахман"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Бәтішев Өмірбек, крестьянское хозяйство "Бәтіш"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Кәрібаев Еркінбай, крестьянское хозяйство "Қаратау"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Туленов Амангелді, крестьянское хозяйство "Туленов"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Әлмағанбет Бақытжан, крестьянское хозяйство "Қайнар"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Смайлова Шарбан, крестьянское хозяйство "Мейіржан"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Орымбаев Саттарбек, крестьянское хозяйство "Аңшы Ата"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Шәрбекұлы Мырзағали, крестьянское хозяйство "Нартай"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Оспан Өмірбек, крестьянское хозяйство "Мыңбұлақ"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Қозайдаров Махсут, крестьянское хозяйство "Алишах"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Мұсаханұлы Абылайхан, крестьянское хозяйство "Мұсахан"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Ермағанбетов Орынбасар, крестьянское хозяйство "Сабыр"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Қамбаров Нұрманхан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Ә.Әшіров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Алтайбай Айдос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Әбдрашев Мейрамбек, крестьянское хозяйство "Жарасхан"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Ишанқұлұлы Ерғали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Сапарбай Құлахмет, крестьянское хозяйство "Марғұлан"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Бекенұлы Айдос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1379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 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589,66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50905,8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1194,8</w:t>
            </w:r>
          </w:p>
        </w:tc>
      </w:tr>
    </w:tbl>
    <w:bookmarkStart w:name="z1380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186"/>
    <w:bookmarkStart w:name="z1381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187"/>
    <w:bookmarkStart w:name="z1382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188"/>
    <w:bookmarkStart w:name="z1383" w:id="1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189"/>
    <w:bookmarkStart w:name="z1384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0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5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1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387" w:id="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2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8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3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390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1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5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393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6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4" w:id="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7"/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396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8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7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9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402" w:id="1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распределения пастбищ для размещения маточного (дойного) поголовья крупного рогатого скота в разрезе населенных пунктов по поселку и сельским округам</w:t>
      </w:r>
    </w:p>
    <w:bookmarkEnd w:id="12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3"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Шиели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Акмая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Косарык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-2544,0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50,2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-2544,0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50,2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Алмалы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Бестам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Байгекум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Бидайкол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Актам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разъезд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Байсын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Жиделиарык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25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25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Жулек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Жуантобе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Алгабас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Ы.Жахаев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Жансеит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- 2436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Нартай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-17193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-17193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Буланбай бауы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Турсынбай датка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58326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Майлытогай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59108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Ортакшыл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Кызылкайын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Сулутобе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1-Май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Жаназар батыр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37900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Талаптан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Тартогай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Кирпичный завод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2- ферма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разъезд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Теликоль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Ш. Кодаманов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Енбекши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Косуйенки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media/document_image_rId230.jpeg" Type="http://schemas.openxmlformats.org/officeDocument/2006/relationships/image" Id="rId230"/><Relationship Target="media/document_image_rId231.jpeg" Type="http://schemas.openxmlformats.org/officeDocument/2006/relationships/image" Id="rId231"/><Relationship Target="media/document_image_rId232.jpeg" Type="http://schemas.openxmlformats.org/officeDocument/2006/relationships/image" Id="rId232"/><Relationship Target="media/document_image_rId233.jpeg" Type="http://schemas.openxmlformats.org/officeDocument/2006/relationships/image" Id="rId233"/><Relationship Target="media/document_image_rId234.jpeg" Type="http://schemas.openxmlformats.org/officeDocument/2006/relationships/image" Id="rId234"/><Relationship Target="media/document_image_rId235.jpeg" Type="http://schemas.openxmlformats.org/officeDocument/2006/relationships/image" Id="rId235"/><Relationship Target="media/document_image_rId236.jpeg" Type="http://schemas.openxmlformats.org/officeDocument/2006/relationships/image" Id="rId236"/><Relationship Target="media/document_image_rId237.jpeg" Type="http://schemas.openxmlformats.org/officeDocument/2006/relationships/image" Id="rId237"/><Relationship Target="media/document_image_rId238.jpeg" Type="http://schemas.openxmlformats.org/officeDocument/2006/relationships/image" Id="rId238"/><Relationship Target="media/document_image_rId239.jpeg" Type="http://schemas.openxmlformats.org/officeDocument/2006/relationships/image" Id="rId239"/><Relationship Target="media/document_image_rId240.jpeg" Type="http://schemas.openxmlformats.org/officeDocument/2006/relationships/image" Id="rId240"/><Relationship Target="media/document_image_rId241.jpeg" Type="http://schemas.openxmlformats.org/officeDocument/2006/relationships/image" Id="rId241"/><Relationship Target="media/document_image_rId242.jpeg" Type="http://schemas.openxmlformats.org/officeDocument/2006/relationships/image" Id="rId242"/><Relationship Target="media/document_image_rId243.jpeg" Type="http://schemas.openxmlformats.org/officeDocument/2006/relationships/image" Id="rId243"/><Relationship Target="media/document_image_rId244.jpeg" Type="http://schemas.openxmlformats.org/officeDocument/2006/relationships/image" Id="rId244"/><Relationship Target="media/document_image_rId245.jpeg" Type="http://schemas.openxmlformats.org/officeDocument/2006/relationships/image" Id="rId245"/><Relationship Target="media/document_image_rId246.jpeg" Type="http://schemas.openxmlformats.org/officeDocument/2006/relationships/image" Id="rId246"/><Relationship Target="media/document_image_rId247.jpeg" Type="http://schemas.openxmlformats.org/officeDocument/2006/relationships/image" Id="rId247"/><Relationship Target="media/document_image_rId248.jpeg" Type="http://schemas.openxmlformats.org/officeDocument/2006/relationships/image" Id="rId248"/><Relationship Target="media/document_image_rId249.jpeg" Type="http://schemas.openxmlformats.org/officeDocument/2006/relationships/image" Id="rId249"/><Relationship Target="media/document_image_rId250.jpeg" Type="http://schemas.openxmlformats.org/officeDocument/2006/relationships/image" Id="rId250"/><Relationship Target="media/document_image_rId251.jpeg" Type="http://schemas.openxmlformats.org/officeDocument/2006/relationships/image" Id="rId251"/><Relationship Target="media/document_image_rId252.jpeg" Type="http://schemas.openxmlformats.org/officeDocument/2006/relationships/image" Id="rId252"/><Relationship Target="media/document_image_rId253.jpeg" Type="http://schemas.openxmlformats.org/officeDocument/2006/relationships/image" Id="rId253"/><Relationship Target="media/document_image_rId254.jpeg" Type="http://schemas.openxmlformats.org/officeDocument/2006/relationships/image" Id="rId254"/><Relationship Target="media/document_image_rId255.jpeg" Type="http://schemas.openxmlformats.org/officeDocument/2006/relationships/image" Id="rId255"/><Relationship Target="media/document_image_rId256.jpeg" Type="http://schemas.openxmlformats.org/officeDocument/2006/relationships/image" Id="rId256"/><Relationship Target="media/document_image_rId257.jpeg" Type="http://schemas.openxmlformats.org/officeDocument/2006/relationships/image" Id="rId257"/><Relationship Target="media/document_image_rId258.jpeg" Type="http://schemas.openxmlformats.org/officeDocument/2006/relationships/image" Id="rId258"/><Relationship Target="media/document_image_rId259.jpeg" Type="http://schemas.openxmlformats.org/officeDocument/2006/relationships/image" Id="rId259"/><Relationship Target="media/document_image_rId260.jpeg" Type="http://schemas.openxmlformats.org/officeDocument/2006/relationships/image" Id="rId260"/><Relationship Target="media/document_image_rId261.jpeg" Type="http://schemas.openxmlformats.org/officeDocument/2006/relationships/image" Id="rId261"/><Relationship Target="media/document_image_rId262.jpeg" Type="http://schemas.openxmlformats.org/officeDocument/2006/relationships/image" Id="rId262"/><Relationship Target="media/document_image_rId263.jpeg" Type="http://schemas.openxmlformats.org/officeDocument/2006/relationships/image" Id="rId263"/><Relationship Target="media/document_image_rId264.jpeg" Type="http://schemas.openxmlformats.org/officeDocument/2006/relationships/image" Id="rId264"/><Relationship Target="media/document_image_rId265.jpeg" Type="http://schemas.openxmlformats.org/officeDocument/2006/relationships/image" Id="rId265"/><Relationship Target="media/document_image_rId266.jpeg" Type="http://schemas.openxmlformats.org/officeDocument/2006/relationships/image" Id="rId266"/><Relationship Target="media/document_image_rId267.jpeg" Type="http://schemas.openxmlformats.org/officeDocument/2006/relationships/image" Id="rId267"/><Relationship Target="media/document_image_rId268.jpeg" Type="http://schemas.openxmlformats.org/officeDocument/2006/relationships/image" Id="rId268"/><Relationship Target="media/document_image_rId269.jpeg" Type="http://schemas.openxmlformats.org/officeDocument/2006/relationships/image" Id="rId269"/><Relationship Target="media/document_image_rId270.jpeg" Type="http://schemas.openxmlformats.org/officeDocument/2006/relationships/image" Id="rId270"/><Relationship Target="media/document_image_rId271.jpeg" Type="http://schemas.openxmlformats.org/officeDocument/2006/relationships/image" Id="rId271"/><Relationship Target="media/document_image_rId272.jpeg" Type="http://schemas.openxmlformats.org/officeDocument/2006/relationships/image" Id="rId272"/><Relationship Target="media/document_image_rId273.jpeg" Type="http://schemas.openxmlformats.org/officeDocument/2006/relationships/image" Id="rId273"/><Relationship Target="media/document_image_rId274.jpeg" Type="http://schemas.openxmlformats.org/officeDocument/2006/relationships/image" Id="rId274"/><Relationship Target="media/document_image_rId275.jpeg" Type="http://schemas.openxmlformats.org/officeDocument/2006/relationships/image" Id="rId275"/><Relationship Target="media/document_image_rId276.jpeg" Type="http://schemas.openxmlformats.org/officeDocument/2006/relationships/image" Id="rId276"/><Relationship Target="media/document_image_rId277.jpeg" Type="http://schemas.openxmlformats.org/officeDocument/2006/relationships/image" Id="rId277"/><Relationship Target="media/document_image_rId278.jpeg" Type="http://schemas.openxmlformats.org/officeDocument/2006/relationships/image" Id="rId278"/><Relationship Target="media/document_image_rId279.jpeg" Type="http://schemas.openxmlformats.org/officeDocument/2006/relationships/image" Id="rId279"/><Relationship Target="header.xml" Type="http://schemas.openxmlformats.org/officeDocument/2006/relationships/header" Id="rId28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