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b5236" w14:textId="13b523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пастбищеоборотов на основании геоботанического обследования пастбищ по Мангистаускому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Мангистауского района Мангистауской области от 14 августа 2024 года № 281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,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акимат Мангистауского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рекомендуемую схему пастбищеоборотов на основании геоботанического обследования пастбищ по Мангистаускому району,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постановление акимата Мангистауского района от 11 января 2018 года </w:t>
      </w:r>
      <w:r>
        <w:rPr>
          <w:rFonts w:ascii="Times New Roman"/>
          <w:b w:val="false"/>
          <w:i w:val="false"/>
          <w:color w:val="000000"/>
          <w:sz w:val="28"/>
        </w:rPr>
        <w:t>№1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схемы пастбищеоборотов на основании геоботанического обследования пастбищ по Мангистаускому району" (зарегистрировано в Реестре государственной регистрации нормативных правовых актов под №3522).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Мангистауского района Роман Ж.Р.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Мангистауского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Ниязов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Актюбинского сельского округа Мангистауского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села Акшымырау  Мангистауского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Жармыш Мангистауского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2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села Жынгылды  Мангистауского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3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села Кызан  Мангистауского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3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Онды Мангистауского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4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Отпан Мангистауского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4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Сайотес Мангистауского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5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Тущыкудык Мангистауского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5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Шайыр Мангистауского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6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сельского округа Шебир Мангистауского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 №281</w:t>
            </w:r>
          </w:p>
        </w:tc>
      </w:tr>
    </w:tbl>
    <w:bookmarkStart w:name="z6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Рекомендуемая схема пастбищеоборотов на основании геоботанического обследования пастбищ села Шетпе Мангистауского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