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648957" w14:textId="264895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Тупкараганского района от 18 января 2018 года № 13 "Об утверждении рекомендуемых схем пастбищеоборотов на основании геоботанического обследования пастбищ по Тупкараганскому району"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Тупкараганского района Мангистауской области от 11 июля 2024 года № 117. Утратило силу постановлением акимата Тупкараганского района Мангистауской области от 14 августа 2024 года № 129.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Тупкараганского района Мангистауской области от 14.08.2024 </w:t>
      </w:r>
      <w:r>
        <w:rPr>
          <w:rFonts w:ascii="Times New Roman"/>
          <w:b w:val="false"/>
          <w:i w:val="false"/>
          <w:color w:val="ff0000"/>
          <w:sz w:val="28"/>
        </w:rPr>
        <w:t>№ 129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акимат Тупкараганского района 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изменения в постановление акимата Тупкараганского района от 18 января 2018 года </w:t>
      </w:r>
      <w:r>
        <w:rPr>
          <w:rFonts w:ascii="Times New Roman"/>
          <w:b w:val="false"/>
          <w:i w:val="false"/>
          <w:color w:val="000000"/>
          <w:sz w:val="28"/>
        </w:rPr>
        <w:t>№13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рекомендуемых схем пастбищеоборотов на основании геоботанического обследования пастбищ по Тупкараганскому району"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Тупкараганского района С. Ильджанова.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Р.Елтизаров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Тупкараганского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№117 от 11 июля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Тупкараганского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№13 от 18 января 2018 года</w:t>
            </w:r>
          </w:p>
        </w:tc>
      </w:tr>
    </w:tbl>
    <w:bookmarkStart w:name="z1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 на основании геоботанического обследования по Тупкараганскому району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6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