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05f5c" w14:textId="8505f5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"Об утверждении Плана по управлению пастбищами и их использованию по Мендыкаринскому району на 2024-2025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Мендыкаринского района Костанайской области от 24 апреля 2024 года № 110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Мендыкаринский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Мендыкаринскому району на 2024 - 2025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Рахметкалиев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апреля 2024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110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Мендыкаринскому району на 2024 - 2025 годы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Мендыкаринского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Мендыкаринскому району на 2024 - 2025 годы).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прилагаемый к схеме (карте) расположения пастбищ Мендыкаринского района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собственников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Виталий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Голиков Валерий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Сухенко Сергей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Тобулбаев Булат Рустенович</w:t>
            </w:r>
          </w:p>
        </w:tc>
      </w:tr>
    </w:tbl>
    <w:bookmarkStart w:name="z2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Мендыкаринского района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Отчество,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Айтыкова Гулнар Махановна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Алимгазин Марал 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Анафин Максутбек Карабекович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Аристанова Ляйля Искаковна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Арыкова Эра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Алексей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Асеев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Ахметгалиев Тюлеген Жетпспаевич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Аскар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Жанат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Рашида Юмагуловна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Гульжан Темирбековна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Бегенов Исмагамбет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Бекишева Кулшайра Кабдоллиновна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Беккер Раиса Юрьевна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Берестень Сергей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Бисекенов Серик Дарбаевич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Елена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Бокушев Серик Жунусович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Болтуть Павел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Брагинец Николай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Бугайко Александр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 Сергей 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 Сайлау Балкенович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Буканова Карлыга Кьясовна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Бушный Василий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Варяница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Венерский Павел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Веренич Олег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Волочай Александр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Втюрин Владимир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Гибало Юрий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Горбач Руслан Максимович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Горохов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Гофман Андрей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Двуреченский Эдуард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Дмитриченко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Еркеблан Нугуманович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Досанов Сарсен Нугуманович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Дамиля Оспановна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Досумова Карашаш Сапаровна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Тимур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Серик Ракишевич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Ермагамбетова Алия Кажитаевна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Берик Есентаевич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Еслямгалиев Конысбай Кабдуалиевич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Еркебулан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Жақсыбай Дулат Жүрсінұлы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Жанарстанов Бауыржан Уразбаевич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 Дулат Есенгалиевич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Аблай 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Багытжамал Мукашевна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Галина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Заводиленко Сергей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Замшихин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Алексей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Виталий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Искак Исакович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Мереке Жаксылыкович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Азамат Ундасынович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Исмаков Нурлан Дюсембаевич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Ищенко Владимир Спиридонович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Кабдрахметов Булат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Калембет Олег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Каленова Гульсым Жамаловна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Жаныл Адымхановна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Серик Жусупбекович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Танаткан Ауезович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Алексей Аркадьевич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Капешов Жомарт Жумаканович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Карпенко Виталий Вячеславович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Карыбаев Сералы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Карымсаков Ербол Батыржанович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Аркангельды Жанбатырович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Калияков Абай Бегенович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Кембаев Муктар Айтымович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Кирнасовский Иван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Клименко Борис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Ковальчук Виталий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Адилхан Салимханович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Конспаев Бахитжан Токанович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 Владимир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Кузнецов Олег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Кушекбаев Бахытбек Ахметбекович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Кушукбаева Кенжегуль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Қапан Талғат Тоқмырзаұлы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Лисков Борис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Логвиненко Андрей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Сергей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Михаил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Масольдт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Матюшенко Валерий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Мелюх Наталья Борисовна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Миржибаев Жанибек Алмабекович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Ерболат Шаяхметович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Мукушева Зауреш Исахмедовна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Мурзабекова Айгуль Уралхановна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Мурзагалеев Азамат Тлеукаблович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Мурзатаев Рамазан Есетович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Муртазин Биржан Мнайдарович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Азамат Галиханович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Жамал Аскаровна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Зияда Нурмугамбетовна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Ермек Балдырганович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Марат Аблайханович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Нурлан Балдырганович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Омертай Есманович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Мухаметкалиев Амангельды Майлыбаевич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Мущинский Сергей Эдвартович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Наурузбаева Дина Аманжоловна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Никифоров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Аскар Капашович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Нуркин Нургельды Ансаганович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Азамат Бексултанович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Оленберг Иван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Бисембай Есенжолович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Охметов Талгат Оралбекович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Батырхан Сабыржанович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Лаззат Ансагановна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Пацейко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Петроченко Анатолий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Прадченко Валерий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Простатинов Виталий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Рахметкалиев Кажмухан Кабатаевич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Барлыбаев Нуржан Казбекович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Рудковский Сергей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Василий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Рядинский Виталий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Сагандыков Жансерик Каратаевич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Ажигалей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 Исимгалей Майхибинович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Садвокасова Айгуль Кулахметовна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Сарсембай Исахметович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Свирский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Сейтмухамбетова Сауле Какимовна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Сейтмуханбетов Сапар Сейткалиевич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Смыкалова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Снаров Алексей Тимофеевич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Сосенко Андрей Валерьевич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Баймурат Избаирович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Булат Избаирович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Сұңқаров Дәурен Сәкенұлы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Елжан Торсанович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Таженов Кадирбек Натешович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Танжарикова Бупежан Базылхановна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Татомиров Павел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Ташетов Кайрат Шайкенович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Тимко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Тимотин Афанасий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Тимотин Афанасий Николаевич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Уакпаев Магауия Кадырович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Ульрих Александр Иосифович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Урмакаев Серик Куатович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Усенова Зальфия Касимовна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Утегенова Бахытжамал Сермухановна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Серик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Нуртуган Абдрашович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 Мағаз Мағзұмұлы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Холодова Ирина Петровна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Асхар Абильгазиевич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 Елжан Файзулович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Шаравара Александр Алексеевич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Олег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Шильдибаев Алимбай Курманбаевич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Шиповских Виктор Валентинович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Шитинбаева Бибигуль Жандаулетовна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Ширина Наталья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Шкурин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Шойбасов Жанибек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Шрайбер Роман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Щеклеин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Яшин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"Олжа-Боровское"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Қарқын"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"Азат и 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"АКСАЙ"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"Адал-АгроКом"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"АгроКомЛэнд"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"Альянс Агро 2021"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 - Таң"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"Вотчель В.П."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"Дамды 2005"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"Егин"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"Жаңа-Тұрмыс"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"ЖОЛДАС"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"Заря"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"Каменск 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"КАМЕНСКУРАЛЬСК"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"Каражар"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"ҚАЛЫН ОРМАН"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Коммунальное государственное казенное предприятие "Профессионально-технический колледж имени Камшат Доненбаевой" управления образования акимата Костанайской области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"Плюс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"Родник kst"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"Саадат-А"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"BarakatagroKAZ"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"Dostar_Agro 2023"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"Раскуль"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"S AGRO Введенка"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"Белояровское"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"Бородиновское"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"АПК Group"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"Дусти 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"Орлан-2004"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"Восток 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"Дархан 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"Брагинец Н.С."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3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4"/>
    <w:bookmarkStart w:name="z3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3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4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Мендыкаринскому району составляет 207912 гектаров. В том числе на землях сельскохозяйственного назначения 125818 гектаров, на землях населенных пунктов 64063 гектаров, на землях лесного фонда 4362 гектаров, на землях запаса 13669 гектаров.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5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9"/>
    <w:bookmarkStart w:name="z5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пунктом 3 подпункта 1 Правил рационального использования пастбищ, утвержденных приказом Министра сельского хозяйства Республики Казахстан от 17 января 2020 года № 7 (зарегистрировано в Реестре государственной регистрации нормативных правовых актов за № 18893).</w:t>
      </w:r>
    </w:p>
    <w:bookmarkEnd w:id="20"/>
    <w:bookmarkStart w:name="z5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End w:id="21"/>
    <w:bookmarkStart w:name="z5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Потребление воды животными в разные сезоны года (1 сутки на 1 голову)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Виды и возрастная группа животных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Среднесуточное в среднем за год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60-70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КРС до 2-х лет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35-40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Телята до 6-ти месяцев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12-15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15-20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5-7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овец и коз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3-4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взрослые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50-60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лошадей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25-30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25-30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25-30</w:t>
            </w:r>
          </w:p>
        </w:tc>
      </w:tr>
    </w:tbl>
    <w:bookmarkStart w:name="z5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</w:t>
      </w:r>
    </w:p>
    <w:bookmarkEnd w:id="23"/>
    <w:bookmarkStart w:name="z5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3533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3660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1501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1628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52451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55626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40640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Условные обозначения: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32"/>
          <w:p>
            <w:pPr>
              <w:spacing w:after="20"/>
              <w:ind w:left="20"/>
              <w:jc w:val="both"/>
            </w:pPr>
          </w:p>
          <w:bookmarkEnd w:id="3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55800" cy="38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села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33"/>
          <w:p>
            <w:pPr>
              <w:spacing w:after="20"/>
              <w:ind w:left="20"/>
              <w:jc w:val="both"/>
            </w:pPr>
          </w:p>
          <w:bookmarkEnd w:id="33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381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естественные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34"/>
          <w:p>
            <w:pPr>
              <w:spacing w:after="20"/>
              <w:ind w:left="20"/>
              <w:jc w:val="both"/>
            </w:pPr>
          </w:p>
          <w:bookmarkEnd w:id="34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коренного улучшения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35"/>
          <w:p>
            <w:pPr>
              <w:spacing w:after="20"/>
              <w:ind w:left="20"/>
              <w:jc w:val="both"/>
            </w:pPr>
          </w:p>
          <w:bookmarkEnd w:id="3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05000" cy="406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36"/>
          <w:p>
            <w:pPr>
              <w:spacing w:after="20"/>
              <w:ind w:left="20"/>
              <w:jc w:val="both"/>
            </w:pPr>
          </w:p>
          <w:bookmarkEnd w:id="3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930400" cy="41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ОзҰра, реки, пруды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37"/>
          <w:p>
            <w:pPr>
              <w:spacing w:after="20"/>
              <w:ind w:left="20"/>
              <w:jc w:val="both"/>
            </w:pPr>
          </w:p>
          <w:bookmarkEnd w:id="37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39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3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Естественные и искусственные водоемы, места водопоя скота и другие источники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38"/>
          <w:p>
            <w:pPr>
              <w:spacing w:after="20"/>
              <w:ind w:left="20"/>
              <w:jc w:val="both"/>
            </w:pPr>
          </w:p>
          <w:bookmarkEnd w:id="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457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Пастбищеоборота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39"/>
          <w:p>
            <w:pPr>
              <w:spacing w:after="20"/>
              <w:ind w:left="20"/>
              <w:jc w:val="both"/>
            </w:pPr>
          </w:p>
          <w:bookmarkEnd w:id="39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30200" cy="31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 пастбищной инфраструктуры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40"/>
          <w:p>
            <w:pPr>
              <w:spacing w:after="20"/>
              <w:ind w:left="20"/>
              <w:jc w:val="both"/>
            </w:pPr>
          </w:p>
          <w:bookmarkEnd w:id="40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33400" cy="35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Маршруты доступа пастбищепользователей к водоисточникам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41"/>
          <w:p>
            <w:pPr>
              <w:spacing w:after="20"/>
              <w:ind w:left="20"/>
              <w:jc w:val="both"/>
            </w:pPr>
          </w:p>
          <w:bookmarkEnd w:id="41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533400" cy="35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 маршруты выпаса и передвижения сельскохозяйственных и иии животных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42"/>
          <w:p>
            <w:pPr>
              <w:spacing w:after="20"/>
              <w:ind w:left="20"/>
              <w:jc w:val="both"/>
            </w:pPr>
          </w:p>
          <w:bookmarkEnd w:id="42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355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Границы пастбищеоборотов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8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3"/>
    <w:bookmarkStart w:name="z8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45847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92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8"/>
    <w:bookmarkStart w:name="z9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села Введенка Мендыкаринского района 385 гектаров и маршрут прогона/ провоза скота населения Введенского сельского округа</w:t>
      </w:r>
    </w:p>
    <w:bookmarkEnd w:id="49"/>
    <w:bookmarkStart w:name="z9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31496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села Введенка Мендыкаринского района 501 гектар и маршрут прогона/ провоза скота населения Введенского сельского округа</w:t>
      </w:r>
    </w:p>
    <w:bookmarkEnd w:id="51"/>
    <w:bookmarkStart w:name="z9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5778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 Загаринка и Введенка Мендыкаринского района 234 гектара и маршрут прогона/ провоза скота населения Введенского сельского округа</w:t>
      </w:r>
    </w:p>
    <w:bookmarkEnd w:id="53"/>
    <w:bookmarkStart w:name="z9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3246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 Сосна, Харьковское Мендыкаринского района 362 гектара и маршрут прогона скота населения Сосновского сельского округа</w:t>
      </w:r>
    </w:p>
    <w:bookmarkEnd w:id="55"/>
    <w:bookmarkStart w:name="z10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30480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села Каскат Мендыкаринского района 238,4 гектара и маршрут прогона/ провоза скота населения Ломоносовского сельского округа</w:t>
      </w:r>
    </w:p>
    <w:bookmarkEnd w:id="57"/>
    <w:bookmarkStart w:name="z10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36322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села Красная Пресня Мендыкаринского района 1035 гектаров и маршрут прогона/ провоза скота населения Краснопресненского сельского округа</w:t>
      </w:r>
    </w:p>
    <w:bookmarkEnd w:id="59"/>
    <w:bookmarkStart w:name="z10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27559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Отгонные пастбища физических лиц сел Степановка, Архиповка, Михайловка и Боровское Мендыкаринского района 1439 гектаров и маршрут прогона/ провоза скота населения Михайловского сельского округа и села Боровское</w:t>
      </w:r>
    </w:p>
    <w:bookmarkEnd w:id="61"/>
    <w:bookmarkStart w:name="z10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1882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Мендыкаринскому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2024 - 2025 годы</w:t>
            </w:r>
          </w:p>
        </w:tc>
      </w:tr>
    </w:tbl>
    <w:bookmarkStart w:name="z113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Буденновский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Введенский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Каракогинский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Краснопресненский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Ломоносовский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Тенизовское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cело Боровское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