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b6872" w14:textId="abb687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управлению коммунальными отходами Иртышского района на 2024 – 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Иртышского районного маслихата Павлодарской области от 14 августа 2024 года № 90-24-8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 Республики Казахстан от 2 января 2021 года,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Иртышский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Программу по управлению коммунальными отходами Иртышского района на 2024-2028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Иртышского районного маслихата по экологии, поддержке бизнеса и производства.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подписания.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Иртышского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Шингисов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августа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90-24-8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ПРОГРАММА УПРАВЛЕНИЯ КОММУНАЛЬНЫМИ ОТХОДАМИ ИРТЫШСКОГО РАЙОНА НА 2024 - 2028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программы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Термины и определения, принятые сокращения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Реализация государственной политики в области управления коммунальными отходами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Обязанности участников централизованной системы сбора твердых бытовых отходов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Обязанности участников нецентрализованной системы сбора твердых бытовых отходов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Общие сведения региона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Анализ текущего состояния управления отходами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Цели, задачи и целевые показатели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Основные направления, пути достижения поставленных целей программы и соответствующие меры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План мероприятий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Приложения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Паспорт Программы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управления коммунальными отходами Иртышского района Павлодарской области на 2024-2028 годы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разработки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Статья 365 Экологического Кодекса Республики Казахстан от 2 января 2021 года № 400-VI ЗРК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– 2028 год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государственный орган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реального сектора экономики Иртышского 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эффективной системы управления коммунальными отходами на территории Иртышского района Павлодарской области, обеспечивающей ответственное обращение с отходами производства и потребления, предотвращение и сокращение образования отходов, привлечение их во вторичный хозяйственный оборот, включая: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создание и развитие инфраструктуры экологически ориентированного сбора, хранения, размещения, переработки, утилизации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обеспечение условий для достижения доли переработки отходов - 20% от общего оъема собранных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экологическое просвещение и формирование экологической культуры населения по ответственному обращению с отходами.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мероприятия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формирование организационных и экономических основ комплексного управления коммунальными отходами Иртышского района Павлодарской области;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организация системы сбора и транспортировки различных видов отходов, в том числе опасных;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внедрение раздельного сбора мусора от организаций объектов инфраструктуры;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внедрение систем сортировки и переработки ТБО;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проведение мероприятий и акций по разъяснению и вовлечению населения в мероприятия по раздельному сбору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конкурсный отбор региональных операторов по управлению коммунальными отходами в целях: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строительства и реконструкции объектов по работе с твердыми бытовыми отходами;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вывод из эксплуатации и рекультивация объектов размещения твердых бытовых отходов, не соответствующих требованиям природоохранного и санитарно-эпидемиологического законодательства;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оказание государственной поддержки инвестиционным проектам в сфере обращения с отходами, заключение договоров (договоров) в целях строительства и (или) реконструкции объектов системы обращения с отходами.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Ожидаемые результаты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достижение охвата населения услугами по сбору и транспортировке отходов - 100%;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увеличение количества пунктов приема вторичных ресурсов от населения: 2028 – до 27;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доля населения, вовлеченного в процесс сортировки твердых коммунальных отходов – не менее 50% по итогам 2028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достижение доли переработанных твердых бытовых отходов до 10% от общего объема собранных отходов по итогам 2028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сокращение доли твердых бытовых отходов, направляемых на захоронение (захоронение) твердых коммунальных отходов – не менее чем на 10% по итогам 2028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доля ликвидированных мест несанкционированного размещения отходов в общем количестве выявленных мест несанкционированного размещения отходов - 100 % по итогам 2027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строительство сортировочной линии – 1 до 2028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ликвидация свалок и рекультивация земель – 100 %;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достижение 100% обеспеченности мусорными контейнерами для раздельного сбора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 приведение в соответствие с санитарными нормами свалок – 100% к 2027 году.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контроля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 реализации программных мероприятий осуществляется ответственным исполнителем программы.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субъекты по сбору, вывозу, переработке, утилизации и захоронению коммунальных отходов; государственные учреждения, социальные объекты, юридические лица, индивидуальные предприниматели, неправительственные организации, население и пр. заинтересованные стороны.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источников финансирования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Частные инвестиции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финансирования определяется в зависимости от объема бюджетных средств, предоставленных местным исполнительным органам на финансирование мероприятий в сфере обращения с коммунальными отходами в Иртышском районе Павлодарской области, в соответствующий период.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ТЕРМИНЫ И ОПРЕДЕЛЕНИЯ, ПРИНЯТЫЕ СОКРАЩЕНИЯ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Биоразлагаемые отходы - отходы, которые способны подвергаться анаэробному или аэробному разложению, в том числе садовые и парковые отходы, а также пищевые отходы, сопоставимые с отходами пищевой промышленности, макулатура.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Коммунальные отходы - отходы потребления, включающие: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смешанные отходы и раздельно собранные отходы домашних хозяйств, включая, помимо прочего, бумагу и картон, стекло, металлы, пластмассы, органические отходы, древесину, текстиль, упаковку, использованные электрическое и электронное оборудование, батареи и аккумуляторы;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смешанные отходы и раздельно собранные отходы из других источников, если такие отходы по своему характеру и составу сходны с отходами домашних хозяйств.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Крупногабаритные отходы – отходы потребления и хозяйственной деятельности (бытовая техника, мебель и другое), утратившие свои потребительские свойства и по своим размерам исключающие возможность транспортировки на специализированных транспортных средствах.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Биоразлагаемые отходы - отходы, которые способны подвергаться анаэробному или аэробному разложению, в том числе садовые и парковые отходы, а также пищевые отходы, сопоставимые с отходами пищевой промышленности, макулатура.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Отходы электронного и электрического оборудования – отнесенное к отходам, непригодное или вышедшее из употребления электронное и электрическое оборудование, в том числе его узлы, части, детали.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Пищевые отходы - отходы, сопоставимые с отходами пищевой промышленности, образующиеся в результате производства и потребления продуктов питания.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Строительные отходы - отходы, образующиеся в процессе сноса, разборки, реконструкции, ремонта (в том числе капитального) или строительства зданий, сооружений, промышленных объектов, дорог, инженерных и других коммуникаций.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 - коммунальные отходы в твердой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Централизованная система сбора твердых бытовых отходов (далее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централизованная система - система,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деятельности, проживающих (находящихся) и (или) осуществляющих свою деятельность в жилых домах либо отдельно стоящих зданиях (сооружениях) и не имеющих на праве собственности контейнерных площадок и контейнеров, а также имеющих на праве собственности контейнерные площадки и контейнеры, расположенные на землях общего пользования, услугами по сбору, транспортировке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Контейнерные площадки - специальные площадки для накопления отходов, на которых размещаются контейнеры для сбора твердых бытовых отходов, с наличием подъездных путей для специализированного транспорта, осуществляющего транспортировку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ПСД – проектно-сметная документация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СМР – строительно-монтажные работы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 – Экологический кодекс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РК – Республика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ПУКО – Программа управления коммунальными отходами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МВО – Мусоровывозящая организация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МЭПР – Министерство экологии и природных ресурсов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ВВЕДЕНИЕ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Настоящая Программа управления коммунальными отходами (далее - Программа) составлена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 (далее - ЭК РК).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 анализ текущей ситуации управления коммунальными отходами в Иртышском районе Павлодарской области, определены направления и разработан комплекс мер организации системы управления коммунальными отходами в соответствии с требованиями экологического законодательства.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на период 2024-2028 гг. с учетом приоритетов национальных стратегических, программных и концептуальных документов, а также международного опыта и устанавливает цели, задачи и показатели совершенствования этой системы и меры по их достижению.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Программы приведет к совершенствованию системы управления коммунальными отходами в Иртышском районе Павлодарской области, в частности к обеспечению сбором ТБО всех населенных пунктов района, созданию системы раздельного сбора, транспортировки, переработки коммунальных отходов, внедрению утилизации и переработки отходов, уменьшению объемов отходов, направляемых на захоронение, повышению осведомленности населения по обращению с отходами. Реализация Программы будет способствовать минимизации негативного влияния коммунальных отходов на окружающую среду в Иртышском районе Павлодарской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в соответствии со следующими нормативно-правовыми актами и нормативными документами: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Экологический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2 января 2021 года № 400-VI;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Земельный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20 июня 2003 года № 442;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Водный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9 июля 2003 года № 481;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РК № 318 от 9 августа 2021 года "Об утверждении правил разработки программы обращения с отходами";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экологии и природных ресурсов Республики Казахстан от 18 мая 2023 года № 154 П "Об утверждении Методических рекомендаций местным исполнительным органам по разработке программы по управлению коммунальными отходами";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экологии, геологии и природных ресурсов РК от 6 августа 2021 года № 314 "Об утверждении классификатора отходов";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здравоохранения РК от 25 декабря 2020 года № ДСМ-331/2020 "Об утверждении Санитарных основ санитарно-эпидемиологических требований к сбору, использованию, использованию, обеззараживанию, транспортировке, хранению и захоронению отходов производства и потребления";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Постановление Министерства экологии и биоресурсов РК от 29 августа 1997 года 03.3.0.4.01-96. "Методическое руководство по определению уровня загрязнения компонентов окружающей среды токсичными веществами отходов производства и потребления".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РЕАЛИЗАЦИЯ ГОСУДАРСТВЕННОЙ ПОЛИТИКИ В ОБЛАСТИ УПРАВЛЕНИЯ КОММУНАЛЬНЫМИ ОТХОДАМИ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требованиями п.3 </w:t>
      </w:r>
      <w:r>
        <w:rPr>
          <w:rFonts w:ascii="Times New Roman"/>
          <w:b w:val="false"/>
          <w:i w:val="false"/>
          <w:color w:val="000000"/>
          <w:sz w:val="28"/>
        </w:rPr>
        <w:t>Статьи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РК районный маслихат Иртышского района Павлодарской области реализует государственную политику в области управления коммунальными отходами посредством утверждения в пределах своей компетенции программы по управлению коммунальными отходами (далее - Программа).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данной Программы акимат Иртышского района Павлодарской области реализует государственную политику в области управления коммунальными отходами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организации разработки программы по управлению коммунальными отходами и обеспечения ее реализации;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выделения земельных участков под строительство и размещение объектов по управлению коммунальными отходами, в том числе для обустройства контейнерных площадок и пунктов приема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обеспечения достижения целевых показателей качества окружающей среды при управлении коммунальными отходами;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стимулирования раздельного сбора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осуществления контроля за обращением коммунальных отходов в соответствии с Экологическим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>, правилами управления коммунальными отходами, а также разработки мероприятий и экономических инструментов, направленных на снижение объемов образования коммунальных отходов, повышение уровня их подготовки к повторному использованию, переработки, утилизации и сокращению объемов коммунальных отходов, подлежащих захоронению;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6)информирования населения об эффективности системы сбора, утилизации и переработки твердых бытовых отходов, включая раздельный сбор;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организации работы по вывозу отходов для владельцев объектов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местные исполнительные органы сел, сельских округов, входящих в состав Иртышского района Павлодарской области, реализуют государственную политику в области управления коммунальными отходами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стимулирования раздельного сбора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организации регулярного вывоза коммунальных отходов.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ОБЯЗАННОСТИ УЧАСТНИКОВ ЦЕНТРАЛИЗОВАННОЙ СИСТЕМЫ СБОРА ТВЕРДЫХ БЫТОВЫХ ОТХОДОВ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Централизованная система сбора отходов – система,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деятельности, проживающих (находящихся) и (или) осуществляющих свою деятельность в жилых домах, либо отдельно стоящих зданиях (сооружениях) и не имеющих на праве собственности контейнерных площадок и контейнеров, а также имеющих на праве собственности контейнерные площадки и контейнеры, расположенные на землях общего пользования, услугами по сбору, транспортировке ТБО.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Иртышском районе Павлодарской области не организована централизованная система сбора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Местные исполнительные органы района должны организовать централизованную систему с учетом технической, экономической и экологической целесообразности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1)проведения конкурса (тендера) по определению участников рынка обращения с коммунальными отходами, осуществляющими сбор и транспортировку ТБО в соответствии с пунктом 4 </w:t>
      </w:r>
      <w:r>
        <w:rPr>
          <w:rFonts w:ascii="Times New Roman"/>
          <w:b w:val="false"/>
          <w:i w:val="false"/>
          <w:color w:val="000000"/>
          <w:sz w:val="28"/>
        </w:rPr>
        <w:t>Статьи 367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и правилами по управлению коммунальными отходами, утвержденными государственным уполномоченным органом в области охраны окружающей среды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организации установки необходимого количества контейнеров для раздельного сбора (не менее 2) на контейнерных площадках в соответствующем населенном пункте, что определяется исходя из численности населения, норм накопления отходов, сроков их факторов;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определения месторасположения контейнерных площадок в населенном пункте и пунктов приема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реализации единообразного строительства или реконструкции контейнерных площадок и используемых контейнеров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и национальными стандартами в области управления отходами, включенными в перечень, утвержденный уполномоченным органом в области охраны окружающей среды в соответствии с пунктом 5 </w:t>
      </w:r>
      <w:r>
        <w:rPr>
          <w:rFonts w:ascii="Times New Roman"/>
          <w:b w:val="false"/>
          <w:i w:val="false"/>
          <w:color w:val="000000"/>
          <w:sz w:val="28"/>
        </w:rPr>
        <w:t>статьи 368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организации транспортировки раздельно собранных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организации разъяснительной и информационной работы с населением по раздельному сбору отходов.</w:t>
      </w:r>
    </w:p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ОБЯЗАННОСТИ УЧАСТНИКОВ НЕЦЕНТРАЛИЗОВАННОЙ СИСТЕМЫ СБОРА ТВЕРДЫХ БЫТОВЫХ ОТХОДОВ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 и индивидуальные предприниматели, осуществляющие деятельность в отдельно стоящих зданиях (сооружениях), при пользовании услугами субъектов предпринимательства в сфере управления отходами, не относящихся к централизованной системе, обязаны заключить договор на транспортировку твердых бытовых отходов с субъектами предпринимательства в сфере управления отходами, включенными в реестр разрешений и уведомлений в соответствии с Законом.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ОБЩИЕ СВЕДЕНИЯ РЕГИОНА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Иртышский район Павлодарской области входит 9 сельских округов, в составе которых находится 27 сел (Таблица 1).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проживает в основном в частном секторе, общая численность 17 379 человек.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 и сельские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Майконыр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Голубовка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Агашорынский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Агашорын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Узынсу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Исы Байзакова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Ульгули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Луговое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Каракудукский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Каракудук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Кенес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Караоткель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Ынтымак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Коскольский сельский округ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Косколь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Кызылкак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Кызылжарский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Кызылжар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Тогызак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Панфиловский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Панфилово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Косагаш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Тохта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Северный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Северное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Караагаш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Степное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Селетинский сельский округ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Селеты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Буланбай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Кызылагаш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АНАЛИЗ ТЕКУЩЕГО СОСТОЯНИЯ УПРАВЛЕНИЯ ОТХОДАМИ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Объемы образованных отходов ТБО за период 2021-2022 более 33 тыс. тонн.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апрель 2024 года в Иртышском районе Павлодарской области имеется 25 свалок твердо-бытовых отходов заполненностью около 50%.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Общий объем образованных отходов за 2021-2022гг. на территории Иртышского района составляет более 33 тыс. тонн.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Утилизированы отходы агропромышленного комплекса в сельском хозяйстве, частных приусадебных участках в качестве удобрения посевных площадей: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2021 году 2,2 % или 370 тонн;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2022 году 5% или 810 тонн.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Работа по сбору, вывозу ТБО к местам накопления проводится: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ИП "ЖамБо" (село Иртышск);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ТОО "Абай" (село Голубовка);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"Кызылжар" (Кызылжарский сельский округ);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"Асар" (Байзаковский сельский округ);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"Үміт" (Северный сельский округ);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"Аманат", СПК "Жигер", СПК "Панфилово" (Панфиловский сельский округ);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"Кутузовский" (село Майконыр);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СПК "Комек" (Коскольский сельский округ);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СПК "Сулуколь" (село Селеты Селетинского сельского округа).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Каракудукском, Агашорынском, Амангельдинском сельских округах, в селах Кызылагаш и Буланбай Селетинского сельского округа не имеется организаций по сбору и вывозу коммунальных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Вывоз ТБО осуществляется местными жителями к местам складирования.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сведения по состоянию инфраструктуры в сфере управления коммунальными отходами представлены в Таблице 2.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Раздельный сбор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Спецтехника по транспортировке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Сортировка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Ежегодное захоронение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полигоны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Необорудованные полигоны (без ограждения и освещения, отвода свального газа)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</w:tbl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Сбор, сортировка и транспортировка отходов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Иртышском районе Павлодарской области не разработаны тарифы для населения на сбор, транспортировку, сортировку и захоронение твердых бытовых отходов по району.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организовать работы по разработке и утверждению вышеуказанных тарифов.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сбора, размещения и транспортировки отходов производится в соответствии с требованиями по обращению с коммунальными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Сортировка, хранение, утилизация, нейтрализация, реализация отходов не осуществляются.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Переработка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Иртышском районе Павлодарской области отсутствуют объекты по переработке отходов. Необходимо организовать объекты по сортировке и переработке ТБО, а также организовать в населенных пунктах численностью свыше 500 человек пункты приема стеклотары, картона и лома черных и цветных металлов для направления на переработку.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Утилизация и размещение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рисунке 1 отражен морфологический состав коммунальных отходов Иртышского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некоторые виды отходов подлежат размещению на специально отведҰнных участках, а также утилизации специализированными организациям согласно Таблице 4.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способы утилизации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в жидкой форме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 поля фильтрации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Уничтожение медицинских средств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Биологические отходы (ветеринария)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в скотомогильниках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пластмасс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Макулатура, картон и отходы бумаги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Ртутьсодержащие лампы и приборы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Стеклянная тара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 цветных и черных металлов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Батареи литиевые, свинцово-кислотные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Электронное и электрическое оборудование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Вышедшие из эксплуатации транспортные средства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Строительные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полигонов ТБО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 фильтрации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*количество ориентировочное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**крупногабаритные отходы в виде старой мебели домохозяйство используют в качестве дров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 объемов образования коммунальных отходов от населения сельских округов Иртышского района Павлодарской области.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Иртышском районе Павлодарской области не определены нормы образования и накопления коммунальных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установить и утвердить вышеуказанные нормы, далее определить среднюю плотность коммунальных отходов и рассчитать средний ежегодный норматив образования коммунальных отходов по Иртышскому району Павлодарской области в разрезе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Количественные и качественные показатели текущей ситуации с отходами за 2024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доля коммунальных отходов приходится на отходы домашних хозяйств – более 70%, 15% составили отходы производства (приравненные к бытовым), 10% - смет с улиц, 5% - отходы с мест торговли.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Анализ мероприятий по управлению отходами за 2024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Иртышского района Павлодарской области все отходы вывозятся на свалки для накопления.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 этом на сегодняшний день свалки ТБО не соответствует требованиям Санитарных правил и Экологическим нормам утилизации.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Свалки исчерпали сроки эксплуатации. Необходимо восстановление, обеспечение экологической безопасности, а также установка ограждений.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контейнерных площадок и контейнеров для сбора коммунальных отходов необходимо установить после определения норм образования отходов по селам и сельским округам Иртышского района Павлодарской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Система раздельного сбора отходов от источников образования отходов отсутствует.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Органическая часть отходов не вывозится на свалки. Значительная часть органических отходов скармливается домашним животным или компостируется в домашних условиях.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решению маслихата Иртышского района Павлодарской области от 24 декабря 2020 года № 256-61-6 на обеспечение санитарии населенных пунктов на 2021 год было выделено 703 тыс. тенге, на 2022 год – 1203 тыс. тенге и на 2022 годы – 1263 тыс.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Решением маслихата Иртышского района Павлодарской области от 27 декабря 2023 года № 48-14-8 на обеспечение санитарии населенных пунктов: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Агашорынского сельского округа на 2024 год выделено 797 тыс.тенге (2025 – 829 тыс.тенге, 2026г. – 862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Амангельдинского сельского округа на 2024 год выделено 1841 тыс. тенге (2025 г. – 1915 тыс. тенге, 2026 – 1992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Байзаковского сельского округа на 2024 год выделено 1555 тыс. тенге (2025 г. – 1098 тыс. тенге, 2026 г. - 1142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села Голубовка на 2024 год выделено 772 тыс. тенге (2025 г. – 803 тыс. тенге, 2026 г. - 835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села Иртышск на 2024 год выделено 7372 тыс. тенге (2025 г. – 7667 тыс. тенге, 2026 г. - 7974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Каракудукского сельского округа на 2024 год выделено 1842 тыс. тенге (2025 г. – 1915 тыс. тенге, 2026 г. - 1992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Коскольского сельского округа на 2024 год выделено 1475 тыс. тенге (2025 г. – 1534 тыс. тенге, 2026 г. - 1595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Кызылжарского сельского округа на 2024 год выделено 1349 тыс. тенге (2025 г. – 1403 тыс. тенге, 2026 г. - 1459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села Майконыр на 2024 год выделено 614 тыс. тенге (2025 г. – 639 тыс. тенге, 2026 г. - 664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Панфиловского сельского округа на 2024 год выделено 1854 тыс. тенге (2025 г. – 1720 тыс. тенге, 2026 г. - 1788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Северного сельского округа на 2024 год выделено 972 тыс. тенге (2025 г. – 1011 тыс. тенге, 2026 г. - 1051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Байзаковского сельского округа на 2024 год выделено 933 тыс. тенге (2025 г. – 970 тыс. тенге, 2026 г. - 1009 тыс. тенге).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Данных средств недостаточно для оперативного и качественного управления коммунальными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Кроме того, ресурсы, необходимые для обеспечения санитарии населенных пунктов, учитывая тарифы на сбор и переработку отходов, необходимо выделять для каждого села и сельского округа, исходя из утвержденных тарифов на сбор и переработку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Информационно-разъяснительная работа и обеспечение информацией населения о необходимости раздельного сбора мусора не проводится.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Программы управления коммунальными отходами Иртышского района Павлодарской области предлагается следующее процентное соотношение: на 2025г - 60% местный бюджет и 40% инвестиции, с постепенным достижением показателей к 2028 году: 10% местный бюджет, 90% - инвестиции.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ЦЕЛИ, ЗАДАЧИ И ЦЕЛЕВЫЕ ПОКАЗАТЕЛИ 6.1 Цель и задачи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Целями Программы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Создание эффективной системы управления коммунальными отходами на территории Иртышского района Павлодарской области, обеспечивающей ответственное обращение с отходами производства и потребления, сокращение образования отходов, привлечение их во вторичный хозяйственный оборот, включая: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создание и развитие инфраструктуры экологически ориентированного сбора, хранения, размещения, переработки, утилизации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обеспечение условий для достижения доли переработки отходов - 20% от общего оъема собранных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экологическое просвещение и формирование экологической культуры населения по ответственному обращению с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достижения указанных целей необходимо решение следующих основных задач: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организационных и экономических основ комплексного управления коммунальными отходами Иртышского района Павлодарской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инвентаризация контейнерных площадок и контейнеров в разрезе населенных пунктов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разработка тарифов для населения на сбор, транспортировку, сортировку и захоронение твердых бытовых отходов по району;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норм образования и накопления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организация системы сбора и транспортировки различных видов отходов, в том числе опасных;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внедрение раздельного сбора мусора от организаций объектов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внедрение систем сортировки и переработки ТБО;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мероприятий и акций по разъяснению и вовлечению населения в мероприятия по раздельному сбору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конкурсный отбор региональных операторов по управлению коммунальными отходами в целях: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строительства объектов по работе с твердыми бытовыми отходами;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вывод из эксплуатации и рекультивация объектов размещения твердых бытовых отходов, не соответствующих требованиям природоохранного и санитарно-эпидемиологического законодательства;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оказание государственной поддержки инвестиционным проектам в сфере обращения с отходами, заключение договоров (договоров) в целях строительства и (или) реконструкции объектов системы обращения с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оценки достижения поставленных целей, выполнения задач и мероприятий Программы установлены целевые показатели, которые представлены в Таблице 7.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процессе реализации Программы перечень целевых показателей может дополняться и/или корректироваться.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6.2 Целевые показатели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целевого показателя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 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 г.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 г.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норм образования и накопления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тарифов для населения на сбор, транспортировку, сортировку и захоронение твердых бытовых отходов по району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охвата населения услугами по сбору и транспортировке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Увеличение количества пунктов приема вторичных ресурсов от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населения, вовлеченного в процесс сортировки твердых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доли переработанных твердых бытовых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доли твердых бытовых отходов, направляемых на захоронение (захоронение) твердых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несанкционарованных свалок в соответствии с экологическими требованиям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сортировочных линий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ликвидироанных свалок и проведенной рекультивации земельных участков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100% обеспеченности мусорными контейнерами для раздельного сбора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Приведение в соответствие с санитарными нормами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ОСНОВНЫЕ НАПРАВЛЕНИЯ, ПУТИ ДОСТИЖЕНИЯ ПОСТАВЛЕННЫХ ЦЕЛЕЙ ПРОГРАММЫ И СООТВЕТСТВУЮЩИЕ МЕРЫ</w:t>
      </w:r>
    </w:p>
    <w:bookmarkEnd w:id="15"/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7.1 Создание механизма по управлению коммунальными отходами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Комплексный подход к переработке отходов должен базироваться на долговременном стратегическом планировании, чтобы адаптироваться к будущим изменениям в составе и количестве отходов.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Мониторинг и оценка результатов мероприятий должны непрерывно сопровождать разработку и реализацию этапов Программы управления коммунальными отходами.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систему управления можно сделать следующие выводы и дать рекомендации: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провести работы по определению норм образования и накопления коммунальных отходов и разработке тарифов для населения на сбор, транспортировку, сортировку и захоронение твердых бытовых отходов по району;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-привести в соответствие имеющиеся контейнерные площадки по району, а также определить место и установить специально оборудованную площадку для контейнеров по сбору отходов с установкой необходимого количества контейнеров и/или бункеров-накопителей для населенных пунктов, где отсуствуют такие площадки;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-оборудовать все площадки контейнерами единого образца и провести их маркировку по видам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-обеспечить контроль за соблюдением требований по раздельному сбору на специально оборудованных площадках;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 целью снижения нагрузок на свалки и уменьшения количества стихийных свалок, поручить назначение ответственного лица за обращение с отсортированными по видам ТБО при помощи отслеживания всей цепочки транспортировки отходов до пункта приема, ТБО в качестве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 определҰнной периодичностью проводить обучение персонала по правилам сбора отходов. Для персонала, ответственного за вывоз и учҰт отходов, проводить дополнительные тренинги, в которых обучать их правилам ведения документации и работе с подрядными организациями. С новыми сотрудниками при приеме на работу проводить инструктаж по обращению с отходами в Иртышском районе Павлодарской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-обеспечить контроль за своевременным заключением необходимых договоров со специализированными организациями, т.е. индивидуальными предпринимателями или юридическими лицами, осуществляющими деятельность по сбору, сортировке, транспортировке, восстановлению и/или удалению коммунальных отходов для населенных пунктов Иртышского района Паводарской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-коммунальное государственное учреждение "Отдел реального сектора экономики Иртышского района" своевременно осуществлять контроль вывоза отходов подрядными организациями.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7.2 Меры по внедрению раздельного сбора отходов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внедрения системы раздельного сбора необходимо выполнение следующих мер: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Проведение инвентаризации контейнерных площадок и контейнеров в разрезе населенных пунктов Иртышского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Обеспечения установки контейнеров для раздельного сбора сухой фракции ТБО на всех контейнерных площадках и обеспечения раздельного вывоза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Организация системы сбора и восстановления опасных составляющих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Организация специальных мест и определения специализированной компании для транспортировки коммунальных отходов и строительных отходов, образующихся у населения.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7.3 Снижение количества образования коммунальных отходов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и представленный ниже План мероприятий по реализации Программы учитывает качественные и количественные показатели, сроки исполнения и предполагаемые расходы. Данное мероприятие дает значительный экологический эффект, поскольку уменьшает объҰмы размещения основных отходов и таким образом снижает техногенную нагрузку на окружающую среду.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Иртышском районе Павлодарской области будут исследоваться: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-экономическая эффективность и пути вовлечения большего количества отходов в переработку и вторичное использование;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-анализ состава вида отходов для оценки пригодности к использованию;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-наличие новых технологических решений на рынке технологий переработки, анализ их целесообразности и возможных путей внедрения в производственные процессы.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Решающим фактором, обеспечивающим снижение негативного влияния на окружающую среду отходов, размещаемых в Иртышском районе Павлодарской области, является процесс их утилизации.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7.4 Определение субъектов по сбору, транспортировке и захоронению ТБО посредством проведения конкурса (тендера) и установление требований согласно экологическому законодательству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п.4, </w:t>
      </w:r>
      <w:r>
        <w:rPr>
          <w:rFonts w:ascii="Times New Roman"/>
          <w:b w:val="false"/>
          <w:i w:val="false"/>
          <w:color w:val="000000"/>
          <w:sz w:val="28"/>
        </w:rPr>
        <w:t>ст. 367</w:t>
      </w:r>
      <w:r>
        <w:rPr>
          <w:rFonts w:ascii="Times New Roman"/>
          <w:b w:val="false"/>
          <w:i w:val="false"/>
          <w:color w:val="000000"/>
          <w:sz w:val="28"/>
        </w:rPr>
        <w:t xml:space="preserve"> ЭК РК и п.4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и. о. Министра экологии, геологии и природных ресурсов Республики Казахстан от 28 декабря 2021 года № 508 "Об утверждении правил управления коммунальными отходами" централизованная система сбора ТБО организовывается МИО посредством проведения конкурса (тендера) по определению участников рынка ТБО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РК "О государственных закупках".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Глава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РК "О государственных закупках" устанавливает осуществление государственных закупок способом конкурса. Конкурсная документация организатора государственных закупок (МИО) должна содержать, в том числе проект договора о государственных закупках товаров, работ или услуг, который является типовым. В Приложениях к Договору указывается объем, условия оказания услуг/выполнения работ, техническая спецификация.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Сбором и транспортировкой ТБО должны заниматься специализированные предприятия, деятельность которых в первую очередь должна соответствовать требованиям экологического законодательства 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Одно из основных требований при выборе МВО - присутствие компании по сбору и вывозу ТБО в реестре МЭПР РК, то есть подача уведомления о начале осуществления деятельности. Субъекты предпринимательства, осуществляющие деятельность по сбору, сортировке и транспортировке неопасных отходов, обязаны подать уведомление о начале деятельности в МЭПР РК согласно </w:t>
      </w:r>
      <w:r>
        <w:rPr>
          <w:rFonts w:ascii="Times New Roman"/>
          <w:b w:val="false"/>
          <w:i w:val="false"/>
          <w:color w:val="000000"/>
          <w:sz w:val="28"/>
        </w:rPr>
        <w:t>Закону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"О разрешениях и уведомлениях". МВО которые не соответствуют уведомительному порядку, не будут допущены к конкурсу и не смогут оказывать услуги по сбору и вывозу ТБО. Так как осуществление деятельности по сбору, сортировке и транспортировке неопасных отходов без подачи уведомления в МЭПР РК запрещается.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Если субъекты предпринимательства оказывают работу по переработке, обезвреживанию, утилизации и уничтожению опасных отходов, то они обязаны получить лицензию на выполнение работ по соответствующему подвиду деятельности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разрешениях и уведомлениях".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обращение с медицинскими отходами, ртутьсодержащими отходами, опасными отходами электрического и электронного оборудования, то специализированные организации должны иметь Лицензию.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повышения качества услуг по сбору и вывозу ТБО необходимо заключение долгосрочных контрактов на управление коммунальными отходами на конкурентной основе. Долгосрочные контракты позволять субъектам по сбору и вывозу ТБО вкладывать собственные средства в развитие компаний. По результатам долгосрочных контрактов можно увидеть и оценить результаты выполненных работ. Рассмотреть варианты заключения контрактов минимум на 5 лет.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7.5 Предоставление доступа к сведениям о регистрации населения для МВО без передачи персональных данных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повышения собираемости тарифа на сбор, транспортировку, сортировку и захоронение ТБО и своевременной оплаты населением планируется усиление взаимодействие МИО со специализированными организациями в отношении доступа к сведениям о регистрации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граждан по месту жительства, временного пребывания (проживания) сведения о новом адресе регистрации передаются в режиме реального времени из информационной системы МВД в Государственную базу данных "Физические лица" (администратор - МЮ РК), которая является эталонным банком данных и доступ к которой обеспечен всем государственным и местным исполнительным органам (акиматы).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рамках данной интеграции МИО будет предоставлять МВО сведения о количестве зарегистрированных граждан по адресу в обезличенном виде (без передачи персональных данных), что позволит корректно начислять платежи за сбор, вывоз, переработку и захоронение ТБО. 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ПЛАН МЕРОПРИЯТИЙ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достижения целей и выполнения задач разработан План мероприятий по реализации Программы, который приведен в </w:t>
      </w:r>
      <w:r>
        <w:rPr>
          <w:rFonts w:ascii="Times New Roman"/>
          <w:b w:val="false"/>
          <w:i w:val="false"/>
          <w:color w:val="000000"/>
          <w:sz w:val="28"/>
        </w:rPr>
        <w:t>Таблице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мероприятий сгруппирован по задачам и показателями, указаны ответственные исполнители.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Мероприятия по разработке типовой технической и проектной документации, включенные в Программу, должны предусматривать использование наилучших доступных техник, обеспечивающих энергосбережение и повышение энергетической эффективности деятельности в сфере управления коммунальными отходами, корректировка Плана мероприятий осуществляется по мере необходимости, при наличии обоснованных предложений по результатам мониторинга. По результатам мониторинга, в случае обнаружившейся невозможности достижения поставленных целей, задач и целевых показателей определяются иные мероприятия, и принимаются меры по выявленным проблемным вопросам.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мониторинга КГУ "Отдел реального сектора экономики Иртышского района" выносит решения, нацеленные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Повышение эффективности реализации запланированных мероприятий (определению иных мероприятий) в целях достижения установленных целей и задач Программ;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Принятие мер по выявленным проблемным вопросам.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КГУ "Отдел реального сектора экономики Иртышского района", как Заказчик Программы осуществляет следующие функции: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и обеспечивает единый централизованный комплексный подход к решению задач в сфере управления коммунальными отходами на территории Иртышском районе Павлодарской области, координируя действия всех исполнителей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взаимодействует с уполномоченными структурными подразделениями акимата Павлодарской области по организационным вопросам реализации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взаимодействие с субъектами по сбору и вывозу коммунальных отходов, государственными учреждениями, социальными объектами, юридическими лицами, индивидуальными предпринимателями, физическими лицами по вопросам реализации мероприятий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мониторинг реализации мероприятий Программы, выносит результаты мониторинга для обсуждения на заседаниях Общественного совета;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осуществляет корректировку мероприятий, целевых показателей, затрат на реализацию мероприятий Программы, в том числе на основании поступивших предложений с обоснованием необходимости внесения соответствующих изменений в Программу;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участвует в проверках хода реализации мероприятий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размещает Программу, а также информацию о ходе реализации мероприятий Программы на официальном сайте КГУ "Отдел реального сектора экономики Иртышского района".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Исполнителями Программы являются: Акимат Иртышского района Павлодарской области (ответственный исполнитель КГУ "Отдел реального сектора экономики Иртышского района") по согласованию с уполномоченными структурными подразделениями акимата Павлодарской области, субъекты по сбору, вывозу, восстановлению и захоронению коммунальных отходов, государственные учреждения, социальные объекты, юридические лица, индивидуальные предприниматели, НПО и прочие заинтересованные стороны.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реализации Программы управления коммунальными отходами Иртышского района Павлодарской области на 2024-2028гг.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финансиро-вания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Прогнозные финансовые затраты, тенге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и развитие инфраструктуры экологически ориентированного сбора, хранения, размещения, переработки, утилизации отходов;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Инвентаризация контейнерных площадок и контейнеров в разрезе населенных пунктов района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норм образования и накопления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маслихата Иртышского района Павлодарской области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тарифов для населения на сбор, транспортировку, сортировку и захоронение твердых бытовых отходов по району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маслихата Иртышского района Павлодарской области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Предоставление доступа к сведениям о регистрации населения для МВО без передачи персональных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Доукомплектование парка контейнеров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МВО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контейнерных площадок и приведение их в соответствие санитарным нормам и требованиям законодательства (установка ограждений)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 Плана мероприятий по ООС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Обновление и закуп мусоровозов для обеспечения своевременного вывоза ТБО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МВО, частные 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Профилактическая работа с ЮЛ и ИП, осуществляющие деятельность в жилых домах или отдельно стоящих зданиях, при пользовании централизованной системой по обязательному заключению договора на транспортировку ТБО, со специализированными организациями, определенными МИО по результатам конкурса (тендера)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информационные письма направлены во все организации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Финансирование для обеспечение санитарии всех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сметный расчет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Плана мероприятий по ООС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инвестиционных проектов в сфере обращения с отходами в целях предоставления налоговых льгот инвесторам, реализующим приоритетные инвестиционные проекты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по результатам анализа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Рассмотреть возможность заключения инвестиционных обязательств и договоров государственно-частного партнерства в целях строительства и (или) реконструкции объектов системы обращения с отходами.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(в случае определения возможности)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выявления и ликвидации несанкционированных свалок (стихийных навалов) коммунальных и строительных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несанкционированных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земли по завершению ликвидации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станции сортировки мусора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акты выполненных работ, акт вводы в эксплуатацию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Обеспечение условий для достижения доли переработки отходов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установки контейнеров для раздельного сбора сухой фракции ТБО на всех КП и обеспечения раздельного вывоза вторичного сырья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конкурса и определения мероприятия подрядной организации для обеспечения раздельного сбора, транспортировки и переработки опасных видов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 конкурса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 Плана мероприятий по ООС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10 000 000 – 15 000 000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стационарных пунктов/точек сбора отходов от населения по раздельным видам отходов, включая отдельные площадки для сбора строительных отходов и опасных отходов (ртутьсодержащих, медицинских отходов)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Плана мероприятий по ООС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Экологическое просвещение и формирование экологической культуры населения по ответственному обращению с отходами.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Разъяснительная работа с населением, малым и средним бизнесом по раздельному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сбору отходов, организация акций по управлению коммунальными отходами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КСК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мероприятий по определению подрядной организации для раздельного сбора пищевых отходов с сельских учреждений социальной сферы (школы, детские сады и пр.), предприятий, малого и среднего бизнеса сферы общественного питания с целью осуществления сбора и переработки пищевых и других органических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 и далее ежегодно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Создание, размещение и распространение социальной рекламы, направленной на привлечение внимания общественности к проблеме ТБО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информирования населения об организованных пунктах приема отходов (пластик, картон и отходы бумаги, стекло)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информирования населения об опасных составляющих коммунальных отходов и пропаганды безопасного обращения с ними путем распространения информации в социальных сетях, на сайте акимата района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2027-2028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реализация плана информационной работы по обращению с ТБО организациями образования, включающего регулярную работу с учениками, педагогическим составом и техническим персоналом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разработке плана и отчеты о его реализации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социологического опроса в целях оценки уровня информированности населения о необходимости эффективного управления отходами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опрос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Иртышского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Графические приложения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селе Иртышск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Контейнерные площадки в с. Иртышск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селе Голубовка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Агашорынском сельском округе село Агашорын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Амангельдинском сельском округе село Амангельды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Байзаковском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село Исы Байзакова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Каракудукском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Қаракудук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Коскольском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Косколь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Кызылжарском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Кызылжар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селе Майконыр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Панфиловском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Панфилово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Панфиловском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село Тохта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Свалка ТБО в Северном сельском округе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село Северное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Ситуационные карты-схемы размещения свалок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Иртышск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Голубовка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Агашорынский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Агашорын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Амангельдинский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Амангельды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Байзаковский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Исы Байзакова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Каракудукский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Каракудук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Коскольский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Косколь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Кызылжар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Майконыр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Панфиловский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Панфилово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Панфиловский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Тохта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Северный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Северное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