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6e5a85" w14:textId="a6e5a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пастбищеоборота на основании геоботанического обследования пастбищ по Есильскому району Северо-Казахстанской области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Есильского района Северо-Казахстанской области от 20 ноября 2024 года № 302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"О пастбищах", акимат района ПОСТАНОВЛЯЕТ: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рекомендуемые схемы пастбищеоборота на основании геоботанического обследования пастбищ по Есильскому району Северо-Казахстанской области на 2024 -2028 годы, согласно приложениям 1, 2, 3, 4, 5, 6, 7, 7-1, 8, 8-1, 9, 9-1, 10, 11, 11-1, 12, 13, 14, 15, 16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"Отдел земельных отношений акимата Есильского района Северо-Казахстанской области" обеспечить: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течении пяти рабочих дней со дня подписания настоящего постановления направление его копии в электроном виде на казахском и русском языках в филиал республиканского государственного предприятия на праве хозяйственного ведения "Институт законодательства и правовой информации Республики Казахстан" Министерства юстиции Республики Казахстан по Северо-Казахстанской области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Есильского района Северо-Казахстанской области после его официального опубликования.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Есильского района Северо-Казахстанской области от 21 декабря 2023 года № 256 "Об утверждении схем пастбищеоборота на основании геоботанического обследования пастбищ по Есильскому району Северо-Казахстанской области на 2024-2025 годы".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со дня его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Есильского района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Мухамедьяров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302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Алматинскому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 Амангельдинскому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Бескудукскому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Булакскому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Волошинскому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5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Заградовскому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Заречному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Заречному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Ильинскому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Ильинскому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Корнеевскому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Корнеевскому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Николаевскому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Петровскому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 Петровскому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 Покровскому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Спасовскому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 Тарангульскому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 Явленскому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 Ясновскому сельскому округу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