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7575fc" w14:textId="d7575f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пастбищеоборота на основании геоботанического обследования пастбищ по Кызылжарскому району Северо-Казахстанской области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Кызылжарского района Северо-Казахстанской области от 5 февраля 2024 года № 42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 акимат Кызылжарского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пастбищеоборота на основании геоботанического обследования пастбищ по Кызылжарскому району Северо-Казахстанской области на 2024-2025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1, 2, 3, 4, 5, 6, 7, 8, 9, 10, 11, 12, 13, 14,15, 16, 17, 18, 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Кызылжарского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И.о. акима Кызылжарского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Шаканов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Архангельскому сельскому округу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Асановскому сельскому округу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Березовскому сельскому округу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Бескольскому сельскому округу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Бугровскому сельскому округу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34"/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Вагулинскому сельскому округу</w:t>
      </w:r>
    </w:p>
    <w:bookmarkEnd w:id="39"/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41"/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42"/>
    <w:bookmarkStart w:name="z7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Виноградовскому сельскому округу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9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Куйбышевскому сельскому округу</w:t>
      </w:r>
    </w:p>
    <w:bookmarkEnd w:id="53"/>
    <w:bookmarkStart w:name="z9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55"/>
    <w:bookmarkStart w:name="z9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56"/>
    <w:bookmarkStart w:name="z9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0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Кызылжарскому сельскому округу</w:t>
      </w:r>
    </w:p>
    <w:bookmarkEnd w:id="60"/>
    <w:bookmarkStart w:name="z1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2"/>
    <w:bookmarkStart w:name="z1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63"/>
    <w:bookmarkStart w:name="z1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1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Лесному сельскому округу</w:t>
      </w:r>
    </w:p>
    <w:bookmarkEnd w:id="67"/>
    <w:bookmarkStart w:name="z11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9"/>
    <w:bookmarkStart w:name="z11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70"/>
    <w:bookmarkStart w:name="z11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Налобинскому сельскому округу</w:t>
      </w:r>
    </w:p>
    <w:bookmarkEnd w:id="74"/>
    <w:bookmarkStart w:name="z1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76"/>
    <w:bookmarkStart w:name="z12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77"/>
    <w:bookmarkStart w:name="z12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3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Новоникольскому сельскому округу</w:t>
      </w:r>
    </w:p>
    <w:bookmarkEnd w:id="81"/>
    <w:bookmarkStart w:name="z13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83"/>
    <w:bookmarkStart w:name="z13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84"/>
    <w:bookmarkStart w:name="z13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4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Петерфельдскому сельскому округу</w:t>
      </w:r>
    </w:p>
    <w:bookmarkEnd w:id="88"/>
    <w:bookmarkStart w:name="z14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90"/>
    <w:bookmarkStart w:name="z14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91"/>
    <w:bookmarkStart w:name="z14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5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Прибрежному сельскому округу</w:t>
      </w:r>
    </w:p>
    <w:bookmarkEnd w:id="95"/>
    <w:bookmarkStart w:name="z15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97"/>
    <w:bookmarkStart w:name="z15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98"/>
    <w:bookmarkStart w:name="z16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6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Рассветскому сельскому округу</w:t>
      </w:r>
    </w:p>
    <w:bookmarkEnd w:id="102"/>
    <w:bookmarkStart w:name="z16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4"/>
    <w:bookmarkStart w:name="z17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05"/>
    <w:bookmarkStart w:name="z17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7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пастбищеоборотов на основании геоботанического обследования по Рощинскому сельскому округу</w:t>
      </w:r>
    </w:p>
    <w:bookmarkEnd w:id="109"/>
    <w:bookmarkStart w:name="z17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11"/>
    <w:bookmarkStart w:name="z18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2"/>
    <w:bookmarkStart w:name="z18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18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Светлопольскому сельскому округу</w:t>
      </w:r>
    </w:p>
    <w:bookmarkEnd w:id="116"/>
    <w:bookmarkStart w:name="z19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18"/>
    <w:bookmarkStart w:name="z19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9"/>
    <w:bookmarkStart w:name="z19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20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Соколовскому сельскому округу</w:t>
      </w:r>
    </w:p>
    <w:bookmarkEnd w:id="123"/>
    <w:bookmarkStart w:name="z20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25"/>
    <w:bookmarkStart w:name="z20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26"/>
    <w:bookmarkStart w:name="z20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 от "05" февраля 2024 года</w:t>
            </w:r>
          </w:p>
        </w:tc>
      </w:tr>
    </w:tbl>
    <w:bookmarkStart w:name="z21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Якорьскому сельскому округу</w:t>
      </w:r>
    </w:p>
    <w:bookmarkEnd w:id="130"/>
    <w:bookmarkStart w:name="z21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32"/>
    <w:bookmarkStart w:name="z21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33"/>
    <w:bookmarkStart w:name="z21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584200" cy="3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223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