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1705d" w14:textId="ee1705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Кызылжарскому району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Кызылжарского районного маслихата Северо-Казахстанской области от 19 февраля 2024 года № 9/7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Кызылжарского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Кызылжарскому району на 2024-2025.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Кызылжарского районного маслихата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Елеусизов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районного маслихата 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февраля 2024 года № 9/7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Кызылжарскому району на 2024-2025 годы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Кызылжарскому району Северо-Казахстанской области на 2024-2025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под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под № 11064).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плане учтены традиции выпаса сельскохозяйственных животных на соответствующей территории администротивно-территориальной единице. 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3). занимаемая площадь пастбищ при установлении сезонных маршрутов выпаса и передвижение сельскохозяйственных животных, согласно приложению 3 к настоящему плану;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карту с обозначением внешних и внутренних границ и площадей пастбищ, в том числе сезонных, объектов пастбищной инфраструктуры, согласно приложению 4 к настоящему плану;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5 к настоящему плану;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6 к настоящему плану;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7 к настоящему плану;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8). схему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приложению 8 к настоящему плану;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9). перечень земельных участков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приложению 9 к настоящему плану;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10).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Кызылжарском районе имеются 19 сельских округов, 69 сельских населенных пунктов.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Кызылжарского района 614 990 га, из них пастбищные земли – 195 510 га.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366 966 га;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61 615 га;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5 876 га;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37 958 га.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Кызылжарский район – самый северный район и соответственно самая северная точка Казахстана. Климат района резко континентальный, зима сравнительно холодная, лето жаркое и засушливое. Отмечаются резкие температурные контрасты зимы и лета – в январе среднегодовая температура воздуха достигает от -30 до -35°С, в июле от +25 до +30°С.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примерно 90 видов широко распространенных цветковых растений, относящихся к 20 семействам и 70 родам. Наибольшее распространение получили три семейства: злаковые, сложноцветные и маревые.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района довольно пҰстрый. Преобладающими почвами являются чернозҰмы обыкновенные. С меньшей площадью в сравнении с чернозҰмами размещаются лугово-чернозҰмные, луговые, солонцы, солончаки. На территории района с севера на юг коричнево-каштановая, каштановая (темно-каштановая) и приоритетно светлая каштановая почва.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района разнообразна. Значительная часть занята лесами – около 23%. Пастбища, в связи с природно-климатической особенностью района относятся к естественным пастбищам. Культурных и аридных пастбищ на территории района нет.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17 ветеринарных пунктов, 1 убойный пункт, 3 убойных площадок, 54 скотомогильника, 21 сибироязвенных захоронений.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общее поголовье сельскохозяйственных животных в Кызылжарском районе составляет 83 259 голов, в том числе: крупного рогатого скота 40 273 голов, мелкого рогатого скота 28 355 голов, 9 568 голов лошадей, 5 063 голов свиней.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району имеются 195 510 га пастбищных угодий. В черте населенных пунктов числится 40 945 га пастбищ.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Архангельский сельский округ – 6 615 га;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Асановский сельский округ – 8 696 га;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Березовский сельский округ – 20 291 га;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Бескольский сельский округ – 825 га;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Бугровской сельский округ – 39 524 га;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Вагулинский сельский округ – 10 236 га;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Виноградовский сельский округ – 11 523 га;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Куйбышевский сельский округ – 9 859 га;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Кызылжарский сельский округ – 10 819 га;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сельский округ – 6 129 га;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Новоникольский сельский округ – 8 066 га;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Налобинский сельский округ – 10 802 га;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Петерфельдский сельский округ – 7 979 га;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Прибрежный сельский округ – 10 614 га;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Рощинский сельский округ – 8 292 га;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Рассветский сельский округ – 8 371 га;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Светлопольский сельский округ – 12 683 га;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Соколовский сельский округ – 2 015 га;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Якорьский сельский округ – 7 175 га.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пастбищ, которые используются для ведения отгонного животноводства нет.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и аридных пастбищах не осуществляется, в связи с отсутствием культурных и аридных пастбищ.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прогона скота сервитуты не предоставлялись.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6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Занимаемая площадь пастбищ при установлении сезонных маршрутов выпаса и передвижение сельскохозяйственных животных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 и площадь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Новокаменка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Новокаменка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Асаново 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Малое Белое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Асаново 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Толмачевка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Малое Белое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Большая Малышка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Барневка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Ташкентка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Долматово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Большая Малышка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Барневка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Ташкентка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Долматово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Бескольский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Новогеоргиевка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Красноперовка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Новогеоргиевка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Красноперовка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Кустовое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Красноярка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Желяково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Яр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Кустовое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Красноярка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Желяково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Яр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Боголюбово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Боголюбово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Трудовая Нива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Трудовая Нива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Глубокое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Глубокое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Новоалександровка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Новоалександровка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Гайдуково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Гайдуково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Кривоозерка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Кондратовка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Кривоозерка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Кондратовка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Тепличное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Шаховское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Тепличное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Шаховское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Пеньково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Пеньково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Семиполатное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Горка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Семиполатное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Горка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Знаменское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Метлишино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Знаменское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Метлишино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Ольшанка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Ольшанка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7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"/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8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Нормы потребления воды. Весной сельскохозяйственных животных необходимо поить до 3-4 раз, а летом в жару – до 7-8 раз. Норма потребления воды на одну голову крупного рогатого скота в сутки составляет 70 литров. Лошади до 100 литров, МРС до 10 литров. Лучшие водопои – чистые реки, ручьи, пруды с проточной свежей водой. 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8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Список землепользователей земельных участков, прилагаемый к схеме (карте) 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расположения пастбищ Кызылжарского района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"Елим-Кызыл 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"Карасев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"Петропавловсксельснаб"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"Мельничук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"Молодое-Агро"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Мекенова Роза Мурзахметовна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"Южное"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Горбунова Любовь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Руслан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Исингужина Гульнара Уалихановна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Николай Увалиевич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Кайрат Кайырлыевич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"Клубень"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"Кайранас"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Шамарина Ирина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Василий Кузьмич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"Елим"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"Бригадир"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Алма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Горячевских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 Нурлан Сейтахметович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Ораз Ерболатович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Каиржан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Каир Баймолдинович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Зиневич Александр Францевич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Аллахверди Ахмедоглы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"Жасмин"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Гельзер Людмила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Пьянкова Надежда Константиновна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"Широкое"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"Прибрежное"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"Азизбек"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Холоша Людмила Яковлевна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"Айша"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"Ебжанова Бибигуль Омаровна"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"Зафар"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"Геворгян Вруйр Карапетович"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"Дьячуков Анатолий Иванович"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"Орак"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"Данияр"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"АБИ-ЖЕР"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"Крафт"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"Адель-Кус"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Зенченко Василий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Щеглова Оксана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Кенес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"Карлыгаш"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"Большемалышенское"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"Барневское"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"Гончаровка"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"Окан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 Rapeseed" (Агро Рапсид)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Алекри"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Лейдыкер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Ахмутинов Мухамед-кали Булатбекович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Авхадов Хамзат Алиевич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"Шагала-Агро"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"NES Invest"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Муржиков Аскер Жансарыевич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"ВЕСНА"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"СК-Вагулинское"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Алекри"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"Желяково"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Омурбай Маженович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Новинкин Вячеслав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"Редин В.Г."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Назира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Андрей Хаясович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"Хабибулин Альфат Равилович"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Авхадов Хамзат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"МАЛЫШ"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"Эдельвейс"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"Абакшино"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"Золотые поля"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"Поддубных И.В."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"Михайловское"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"Исаковка-Агро"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"Сумное"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Виноградовка"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"БОС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"Тихонович"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"Чепурной К.П."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Антипин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"Дизель"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 Анатолий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"Кожахметов Андрей Таевич"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"Боголюбово"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Воротынцев Николай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Заиченко Анатолий Устинович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Чикунов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"Радуга"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"Маяк"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Винников Владимир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Стукало Сергей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"Пчелка"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"Акку"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Гноевых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Винников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Стукало Александр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Любых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Любенков Сергей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Любых Валерий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Гноевых Анатолий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Баукенова Куляш Нуракановна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Потапов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"Таскин"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Савойко Иван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Пржевальский Сергей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Бондарец Любовь Леонидовна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Докучаева Юлия Павловна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Живицкий Алексей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Блинов Геннадий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Ляшева Александра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Зосимов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Любых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Григорий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Байматова Кульжикан Мукажановна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Арсентьев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Ольга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Ермолаева Вера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Ручинский Виктор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"Балтис"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"Балтис"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Чариков Леонид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Потурнак Мария Константиновна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Менжасарова Марал Миндгалиевна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Чурилов Виталий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Семидоцких Мария Евдокимовна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Скачкова Нина Тихоновна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 Сергей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Целых Федор Антонович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Арсентьева Валентина Рудольфовна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Игорь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Курбатов Александр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Айнаш Жасулановна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"АЕОА"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Гладких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Золотилин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"Гарант"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"Михина Татьяна Васильевна"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"Асташов Евгений Павлович"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"Старчеусова Екатерина Петровна"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"Терских Г.В."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"Любых Владимир Петрович"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"Добровольное"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"ВЕКТОР"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"Гончарик Е.В."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"БАЗиС-КызылЖар"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"МИТРОНИН"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"Бишкульская Сем.Станция"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"ПСХ"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"Сервис-ЖАРС"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"Кызылжар Жем"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"Элита-СК"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"Компания АгроРесурс Кызылжар"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"Бишкульская птицефабрика"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"Северо-Казахстанский НИИ животноводства и растениеводства"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"Тортуманов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"Базис-Жер"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Рыбас Федор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Калгушкин Андрей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Курбатов Петр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Габиден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"Байтас"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"Барлы"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"Акпас"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Магжан Галиаскарович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Арман Кауяулы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Зарипов Хаджи-Мурат Искандарович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"Домбицкая Наталья Анатольевна"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Аян Естаевич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"Сарсекеев Е.К."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"Муратбек"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"Акпас"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"Баукенов Бакыт Ислямович"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"Антипин Н.Ф."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"Величкин С.Н."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"Астық сату компаниясы"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"Наири"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"Пальчуковский А.В."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Анатолий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Касимова Зура Сырымбетовна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Галина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"Дияр"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"АҚ АУЫЛ 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"Сатанов Е.Е."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"Нина"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"Корнев"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"Достык"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"Нелюбин В.Н."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"Витязь"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"Полесье"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"Смоян"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"Орловский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"Алекри-Агро"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Брушкевич Владимир Брониславович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Куницин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Понуров Александр Ефимович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Умурзакова Сальтаи Галеевна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"Сыздыков А.Н."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"Кристина"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"Жолудев Алексей Тихонович"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"Брушкевич В.Б."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"Ковязин Л.И."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командитное товарищества "Зенченко и Компания"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"Кавказ"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Переверзев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Думан Темиргалиевич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"Комлев"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"Петерфельд-Агро"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"Кондратовский ОПЛ"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"ТОС-ЖЕР"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"Петро-Север"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 Казбек Какимович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Ахметжан Нурмулдинович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Барамбай Нурмулдинович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Абильев Сансызбай 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Эванисян Асмик Левоновна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Рябова Ольга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Базарбай Курмашевич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Саду Сейтагзамович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"Тулпар"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Имаммутдинов Фархат Амангельдыевич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Малек Шакирович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"Татьяна"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Нурлан Еркинович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"Вишневский Алексей Игнатьевич"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"Көктем"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общества "Нурбанк"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"Бақ-торы"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"Крахмал-Агро"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"Нұр Алтын Дән"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"ЭльДос"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"ГОЛДЕН ИНКОМ"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"Ордабай"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Калмурзинов Сайран Айтымович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Семидоцких Петр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Бушин Виктор Макарович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Литвинец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Бугасов Беимбет Жасуланович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"Талисман"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Сафронова Галина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Аманбай Амандыкович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Задорожный Виктор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Жартовский Геннадий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Афонин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Фомичев Михаил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Широжеев Раухат Туркенович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Коломеец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Халметов Шакирмухамед Эрматович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"Жаныс"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"Озерное-Агро"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"Победа"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"Березка-Агро"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"Әлти-Гарант"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"Красный Бор"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"ДИВ-АГРО-СК"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"Дидар-Казиева"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"Кедр-Агро"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Шлегель Яков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"Ырыс"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Бакин Аскар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Шаад Виктор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Бекет Кауасханович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Усеинова Антонина Алимкереевна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Семизоров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Нургисин Талгат Зиядович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Черепанов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Кубасов Александр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"Балтис"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"Семиполатное"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Оверко Надежда Марковна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Росляков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Ануар Жуманович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"Фирсов Михаил Демьянович"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Кострица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Полянский Валерий Славамирович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Батырбекова Нұрия Серғалиқызы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"Гамма"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"Зимин Александр Петрович"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"Николаев Юрий Германович"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"Мария"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"Слепцов В.Ф."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"Айкын Жулдыз"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"СВК-Агро"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"Бегишев"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Тинт Сергей Эрнстович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Сеилхан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Бушков Евгений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Зуйкин Кузьма Серафимович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Санат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"Тірек"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"Грац А.А"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"Головкин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Рунде Николай Оттович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Бакытжан Аюович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"VLADISS-M"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Хамков Павел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"Кызылжарское"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"Ешманов"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"Сатыбалдин Болат Каканович"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"Рунде Николай Оттович"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"Якорь-Агро"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"Колос-Якорь"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"Якорьская птицефабрика"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"Якорь-СК"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Бобков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Рейбант Юрий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Клепиков Николай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Амангельды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Виталий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Синичкин Евгений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"ОВН"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Салмина Татьяна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Деров Петр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"Карпов Анатолий Александрович"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"Ундрус"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Засыпкин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"Карпов А.А."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9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15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29"/>
    <w:bookmarkStart w:name="z15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использованию по Кызылжарскому району на 2024-2025 годы </w:t>
            </w:r>
          </w:p>
        </w:tc>
      </w:tr>
    </w:tbl>
    <w:bookmarkStart w:name="z15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 земельного участка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 участка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улучшенные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Цель 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села Кривоозерка пастбищными угодьями для выпаса сельскохозяйственных животных личного подворья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села Кондратовка для выпаса сельскохозяйственных животных личного подворья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села Кондратовка для выпаса сельскохозяйственных животных личного подворья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