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c880b9b" w14:textId="c880b9b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рекомендуемых схем пастбищеоборота на основании геоботанического обследования пастбищ по Кызылжарскому району Северо-Казахстанской области на 2024-2028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Кызылжарского района Северо-Казахстанской области от 6 ноября 2024 года № 330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10)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31 Закона Республики Казахстан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подпунктом 3)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9 Закона Республики Казахстан "О пастбищах" акимат Кызылжарского района Северо-Казахстанской области ПОСТАНОВЛЯЕТ: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 рекомендуемые схемы пастбищеоборота на основании геоботанического обследования пастбищ по Кызылжарскому району Северо-Казахстанской области на 2024-2028 годы, согласно приложениям 1, 2, 3, 4, 5, 6, 7, 8, 9, 10, 11, 12, 13, 14,15, 16, 17, 18, 19.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Признать утратившим силу постановление акимата Кызылжарского района Северо-Казахстанской области №42 от 05 февраля 2024 года "Об утверждении схемы пастбищеоборота на основании геоботанического обследования по Кызылжарскому району Северо-Казахстанской области на 2024-2025 годы".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Коммунальному государственному учреждению "Кызылжарский районный отдел земельных отношений" в установленном законодательством Республики Казахстан обеспечить:</w:t>
      </w:r>
    </w:p>
    <w:bookmarkEnd w:id="3"/>
    <w:bookmarkStart w:name="z8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1). направление настоящего постановления на официальное опубликование в Эталонном контрольном банке нормативных правовых актов Республики Казахстан;</w:t>
      </w:r>
    </w:p>
    <w:bookmarkEnd w:id="4"/>
    <w:bookmarkStart w:name="z9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2). размещение настоящего постановления на интернет-ресурсе акимата Кызылжарского района Северо-Казахстанской области после его официального опубликования.</w:t>
      </w:r>
    </w:p>
    <w:bookmarkEnd w:id="5"/>
    <w:bookmarkStart w:name="z10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Контроль за исполнением настоящего постановления возложить на курирующего заместителя акима Кызылжарского района.</w:t>
      </w:r>
    </w:p>
    <w:bookmarkEnd w:id="6"/>
    <w:bookmarkStart w:name="z11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Настоящее постановление вводится в действие по истечении десяти календарных дней после дня его первого официального опубликования.</w:t>
      </w:r>
    </w:p>
    <w:bookmarkEnd w:id="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Аким Кызылжарского района Северо-Казахстанской области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С. Садвокасов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№330 от "06" ноября 2024 года</w:t>
            </w:r>
          </w:p>
        </w:tc>
      </w:tr>
    </w:tbl>
    <w:bookmarkStart w:name="z18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Архангельскому сельскому округу</w:t>
      </w:r>
    </w:p>
    <w:bookmarkEnd w:id="8"/>
    <w:bookmarkStart w:name="z19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"/>
    <w:p>
      <w:pPr>
        <w:spacing w:after="0"/>
        <w:ind w:left="0"/>
        <w:jc w:val="both"/>
      </w:pPr>
      <w:r>
        <w:drawing>
          <wp:inline distT="0" distB="0" distL="0" distR="0">
            <wp:extent cx="7810500" cy="518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</w:t>
      </w:r>
    </w:p>
    <w:bookmarkEnd w:id="10"/>
    <w:bookmarkStart w:name="z21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1,2,3,4 – Номер пастбищеоборота</w:t>
      </w:r>
    </w:p>
    <w:bookmarkEnd w:id="11"/>
    <w:bookmarkStart w:name="z22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"/>
    <w:p>
      <w:pPr>
        <w:spacing w:after="0"/>
        <w:ind w:left="0"/>
        <w:jc w:val="both"/>
      </w:pPr>
      <w:r>
        <w:drawing>
          <wp:inline distT="0" distB="0" distL="0" distR="0">
            <wp:extent cx="635000" cy="39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Маршруты выпаса сельскохозяйственных животным, доступ пастбищепользователей к водоисточникам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"/>
    <w:p>
      <w:pPr>
        <w:spacing w:after="0"/>
        <w:ind w:left="0"/>
        <w:jc w:val="both"/>
      </w:pPr>
      <w:r>
        <w:drawing>
          <wp:inline distT="0" distB="0" distL="0" distR="0">
            <wp:extent cx="647700" cy="38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Естественные или искусственные водоемы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"/>
    <w:p>
      <w:pPr>
        <w:spacing w:after="0"/>
        <w:ind w:left="0"/>
        <w:jc w:val="both"/>
      </w:pPr>
      <w:r>
        <w:drawing>
          <wp:inline distT="0" distB="0" distL="0" distR="0">
            <wp:extent cx="571500" cy="45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Пастбища естественные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№330 от "06" ноября 2024 года</w:t>
            </w:r>
          </w:p>
        </w:tc>
      </w:tr>
    </w:tbl>
    <w:bookmarkStart w:name="z30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Асановскому сельскому округу</w:t>
      </w:r>
    </w:p>
    <w:bookmarkEnd w:id="15"/>
    <w:bookmarkStart w:name="z31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"/>
    <w:p>
      <w:pPr>
        <w:spacing w:after="0"/>
        <w:ind w:left="0"/>
        <w:jc w:val="both"/>
      </w:pPr>
      <w:r>
        <w:drawing>
          <wp:inline distT="0" distB="0" distL="0" distR="0">
            <wp:extent cx="7810500" cy="692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2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</w:t>
      </w:r>
    </w:p>
    <w:bookmarkEnd w:id="17"/>
    <w:bookmarkStart w:name="z33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1,2,3,4 – Номер пастбищеоборота</w:t>
      </w:r>
    </w:p>
    <w:bookmarkEnd w:id="18"/>
    <w:bookmarkStart w:name="z34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"/>
    <w:p>
      <w:pPr>
        <w:spacing w:after="0"/>
        <w:ind w:left="0"/>
        <w:jc w:val="both"/>
      </w:pPr>
      <w:r>
        <w:drawing>
          <wp:inline distT="0" distB="0" distL="0" distR="0">
            <wp:extent cx="635000" cy="39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Маршруты выпаса сельскохозяйственных животным, доступ пастбищепользователей к водоисточникам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"/>
    <w:p>
      <w:pPr>
        <w:spacing w:after="0"/>
        <w:ind w:left="0"/>
        <w:jc w:val="both"/>
      </w:pPr>
      <w:r>
        <w:drawing>
          <wp:inline distT="0" distB="0" distL="0" distR="0">
            <wp:extent cx="647700" cy="38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Естественные или искусственные водоемы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"/>
    <w:p>
      <w:pPr>
        <w:spacing w:after="0"/>
        <w:ind w:left="0"/>
        <w:jc w:val="both"/>
      </w:pPr>
      <w:r>
        <w:drawing>
          <wp:inline distT="0" distB="0" distL="0" distR="0">
            <wp:extent cx="571500" cy="45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Пастбища естественные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№330 от "06" ноября 2024 года</w:t>
            </w:r>
          </w:p>
        </w:tc>
      </w:tr>
    </w:tbl>
    <w:bookmarkStart w:name="z42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Березовскому сельскому округу</w:t>
      </w:r>
    </w:p>
    <w:bookmarkEnd w:id="22"/>
    <w:bookmarkStart w:name="z43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"/>
    <w:p>
      <w:pPr>
        <w:spacing w:after="0"/>
        <w:ind w:left="0"/>
        <w:jc w:val="both"/>
      </w:pPr>
      <w:r>
        <w:drawing>
          <wp:inline distT="0" distB="0" distL="0" distR="0">
            <wp:extent cx="7810500" cy="692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2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</w:t>
      </w:r>
    </w:p>
    <w:bookmarkEnd w:id="24"/>
    <w:bookmarkStart w:name="z45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1,2,3,4 – Номер пастбищеоборота</w:t>
      </w:r>
    </w:p>
    <w:bookmarkEnd w:id="25"/>
    <w:bookmarkStart w:name="z46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"/>
    <w:p>
      <w:pPr>
        <w:spacing w:after="0"/>
        <w:ind w:left="0"/>
        <w:jc w:val="both"/>
      </w:pPr>
      <w:r>
        <w:drawing>
          <wp:inline distT="0" distB="0" distL="0" distR="0">
            <wp:extent cx="635000" cy="39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Маршруты выпаса сельскохозяйственных животным, доступ пастбищепользователей к водоисточникам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7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"/>
    <w:p>
      <w:pPr>
        <w:spacing w:after="0"/>
        <w:ind w:left="0"/>
        <w:jc w:val="both"/>
      </w:pPr>
      <w:r>
        <w:drawing>
          <wp:inline distT="0" distB="0" distL="0" distR="0">
            <wp:extent cx="647700" cy="38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Естественные или искусственные водоемы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"/>
    <w:p>
      <w:pPr>
        <w:spacing w:after="0"/>
        <w:ind w:left="0"/>
        <w:jc w:val="both"/>
      </w:pPr>
      <w:r>
        <w:drawing>
          <wp:inline distT="0" distB="0" distL="0" distR="0">
            <wp:extent cx="571500" cy="45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Пастбища естественные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№330 от "06" ноября 2024 года</w:t>
            </w:r>
          </w:p>
        </w:tc>
      </w:tr>
    </w:tbl>
    <w:bookmarkStart w:name="z54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Бескольскому сельскому округу</w:t>
      </w:r>
    </w:p>
    <w:bookmarkEnd w:id="29"/>
    <w:bookmarkStart w:name="z55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"/>
    <w:p>
      <w:pPr>
        <w:spacing w:after="0"/>
        <w:ind w:left="0"/>
        <w:jc w:val="both"/>
      </w:pPr>
      <w:r>
        <w:drawing>
          <wp:inline distT="0" distB="0" distL="0" distR="0">
            <wp:extent cx="7810500" cy="609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6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</w:t>
      </w:r>
    </w:p>
    <w:bookmarkEnd w:id="31"/>
    <w:bookmarkStart w:name="z57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1,2,3,4 – Номер пастбищеоборота</w:t>
      </w:r>
    </w:p>
    <w:bookmarkEnd w:id="32"/>
    <w:bookmarkStart w:name="z58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"/>
    <w:p>
      <w:pPr>
        <w:spacing w:after="0"/>
        <w:ind w:left="0"/>
        <w:jc w:val="both"/>
      </w:pPr>
      <w:r>
        <w:drawing>
          <wp:inline distT="0" distB="0" distL="0" distR="0">
            <wp:extent cx="635000" cy="39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Маршруты выпаса сельскохозяйственных животным, доступ пастбищепользователей к водоисточникам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9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"/>
    <w:p>
      <w:pPr>
        <w:spacing w:after="0"/>
        <w:ind w:left="0"/>
        <w:jc w:val="both"/>
      </w:pPr>
      <w:r>
        <w:drawing>
          <wp:inline distT="0" distB="0" distL="0" distR="0">
            <wp:extent cx="647700" cy="38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Естественные или искусственные водоемы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0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"/>
    <w:p>
      <w:pPr>
        <w:spacing w:after="0"/>
        <w:ind w:left="0"/>
        <w:jc w:val="both"/>
      </w:pPr>
      <w:r>
        <w:drawing>
          <wp:inline distT="0" distB="0" distL="0" distR="0">
            <wp:extent cx="571500" cy="45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Пастбища естественные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№330 от "06" ноября 2024 года</w:t>
            </w:r>
          </w:p>
        </w:tc>
      </w:tr>
    </w:tbl>
    <w:bookmarkStart w:name="z66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Бугровскому сельскому округу</w:t>
      </w:r>
    </w:p>
    <w:bookmarkEnd w:id="36"/>
    <w:bookmarkStart w:name="z67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"/>
    <w:p>
      <w:pPr>
        <w:spacing w:after="0"/>
        <w:ind w:left="0"/>
        <w:jc w:val="both"/>
      </w:pPr>
      <w:r>
        <w:drawing>
          <wp:inline distT="0" distB="0" distL="0" distR="0">
            <wp:extent cx="7810500" cy="632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8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</w:t>
      </w:r>
    </w:p>
    <w:bookmarkEnd w:id="38"/>
    <w:bookmarkStart w:name="z69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1,2,3,4 – Номер пастбищеоборота</w:t>
      </w:r>
    </w:p>
    <w:bookmarkEnd w:id="39"/>
    <w:bookmarkStart w:name="z70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"/>
    <w:p>
      <w:pPr>
        <w:spacing w:after="0"/>
        <w:ind w:left="0"/>
        <w:jc w:val="both"/>
      </w:pPr>
      <w:r>
        <w:drawing>
          <wp:inline distT="0" distB="0" distL="0" distR="0">
            <wp:extent cx="635000" cy="39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Маршруты выпаса сельскохозяйственных животным, доступ пастбищепользователей к водоисточникам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1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"/>
    <w:p>
      <w:pPr>
        <w:spacing w:after="0"/>
        <w:ind w:left="0"/>
        <w:jc w:val="both"/>
      </w:pPr>
      <w:r>
        <w:drawing>
          <wp:inline distT="0" distB="0" distL="0" distR="0">
            <wp:extent cx="647700" cy="38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Естественные или искусственные водоемы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2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"/>
    <w:p>
      <w:pPr>
        <w:spacing w:after="0"/>
        <w:ind w:left="0"/>
        <w:jc w:val="both"/>
      </w:pPr>
      <w:r>
        <w:drawing>
          <wp:inline distT="0" distB="0" distL="0" distR="0">
            <wp:extent cx="571500" cy="45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Пастбища естественные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№330 от "06" ноября 2024 года</w:t>
            </w:r>
          </w:p>
        </w:tc>
      </w:tr>
    </w:tbl>
    <w:bookmarkStart w:name="z78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Вагулинскому сельскому округу</w:t>
      </w:r>
    </w:p>
    <w:bookmarkEnd w:id="43"/>
    <w:bookmarkStart w:name="z79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4"/>
    <w:p>
      <w:pPr>
        <w:spacing w:after="0"/>
        <w:ind w:left="0"/>
        <w:jc w:val="both"/>
      </w:pPr>
      <w:r>
        <w:drawing>
          <wp:inline distT="0" distB="0" distL="0" distR="0">
            <wp:extent cx="7810500" cy="732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2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0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</w:t>
      </w:r>
    </w:p>
    <w:bookmarkEnd w:id="45"/>
    <w:bookmarkStart w:name="z81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1,2,3,4 – Номер пастбищеоборота</w:t>
      </w:r>
    </w:p>
    <w:bookmarkEnd w:id="46"/>
    <w:bookmarkStart w:name="z82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"/>
    <w:p>
      <w:pPr>
        <w:spacing w:after="0"/>
        <w:ind w:left="0"/>
        <w:jc w:val="both"/>
      </w:pPr>
      <w:r>
        <w:drawing>
          <wp:inline distT="0" distB="0" distL="0" distR="0">
            <wp:extent cx="635000" cy="39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Маршруты выпаса сельскохозяйственных животным, доступ пастбищепользователей к водоисточникам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3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8"/>
    <w:p>
      <w:pPr>
        <w:spacing w:after="0"/>
        <w:ind w:left="0"/>
        <w:jc w:val="both"/>
      </w:pPr>
      <w:r>
        <w:drawing>
          <wp:inline distT="0" distB="0" distL="0" distR="0">
            <wp:extent cx="647700" cy="38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Естественные или искусственные водоемы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4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9"/>
    <w:p>
      <w:pPr>
        <w:spacing w:after="0"/>
        <w:ind w:left="0"/>
        <w:jc w:val="both"/>
      </w:pPr>
      <w:r>
        <w:drawing>
          <wp:inline distT="0" distB="0" distL="0" distR="0">
            <wp:extent cx="571500" cy="45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Пастбища естественные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№330 от "06" ноября 2024 года</w:t>
            </w:r>
          </w:p>
        </w:tc>
      </w:tr>
    </w:tbl>
    <w:bookmarkStart w:name="z90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Виноградовскому сельскому округу</w:t>
      </w:r>
    </w:p>
    <w:bookmarkEnd w:id="50"/>
    <w:bookmarkStart w:name="z91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1"/>
    <w:p>
      <w:pPr>
        <w:spacing w:after="0"/>
        <w:ind w:left="0"/>
        <w:jc w:val="both"/>
      </w:pPr>
      <w:r>
        <w:drawing>
          <wp:inline distT="0" distB="0" distL="0" distR="0">
            <wp:extent cx="7810500" cy="689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2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</w:t>
      </w:r>
    </w:p>
    <w:bookmarkEnd w:id="52"/>
    <w:bookmarkStart w:name="z93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1,2,3,4 – Номер пастбищеоборота</w:t>
      </w:r>
    </w:p>
    <w:bookmarkEnd w:id="53"/>
    <w:bookmarkStart w:name="z94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4"/>
    <w:p>
      <w:pPr>
        <w:spacing w:after="0"/>
        <w:ind w:left="0"/>
        <w:jc w:val="both"/>
      </w:pPr>
      <w:r>
        <w:drawing>
          <wp:inline distT="0" distB="0" distL="0" distR="0">
            <wp:extent cx="635000" cy="39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Маршруты выпаса сельскохозяйственных животным, доступ пастбищепользователей к водоисточникам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5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5"/>
    <w:p>
      <w:pPr>
        <w:spacing w:after="0"/>
        <w:ind w:left="0"/>
        <w:jc w:val="both"/>
      </w:pPr>
      <w:r>
        <w:drawing>
          <wp:inline distT="0" distB="0" distL="0" distR="0">
            <wp:extent cx="647700" cy="38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Естественные или искусственные водоемы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6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6"/>
    <w:p>
      <w:pPr>
        <w:spacing w:after="0"/>
        <w:ind w:left="0"/>
        <w:jc w:val="both"/>
      </w:pPr>
      <w:r>
        <w:drawing>
          <wp:inline distT="0" distB="0" distL="0" distR="0">
            <wp:extent cx="571500" cy="45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Пастбища естественные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№330 от "06" ноября 2024 года</w:t>
            </w:r>
          </w:p>
        </w:tc>
      </w:tr>
    </w:tbl>
    <w:bookmarkStart w:name="z102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Куйбышевскому сельскому округу</w:t>
      </w:r>
    </w:p>
    <w:bookmarkEnd w:id="57"/>
    <w:bookmarkStart w:name="z103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8"/>
    <w:p>
      <w:pPr>
        <w:spacing w:after="0"/>
        <w:ind w:left="0"/>
        <w:jc w:val="both"/>
      </w:pPr>
      <w:r>
        <w:drawing>
          <wp:inline distT="0" distB="0" distL="0" distR="0">
            <wp:extent cx="7810500" cy="476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4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</w:t>
      </w:r>
    </w:p>
    <w:bookmarkEnd w:id="59"/>
    <w:bookmarkStart w:name="z105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1,2,3,4 – Номер пастбищеоборота</w:t>
      </w:r>
    </w:p>
    <w:bookmarkEnd w:id="60"/>
    <w:bookmarkStart w:name="z106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1"/>
    <w:p>
      <w:pPr>
        <w:spacing w:after="0"/>
        <w:ind w:left="0"/>
        <w:jc w:val="both"/>
      </w:pPr>
      <w:r>
        <w:drawing>
          <wp:inline distT="0" distB="0" distL="0" distR="0">
            <wp:extent cx="635000" cy="39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Маршруты выпаса сельскохозяйственных животным, доступ пастбищепользователей к водоисточникам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7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2"/>
    <w:p>
      <w:pPr>
        <w:spacing w:after="0"/>
        <w:ind w:left="0"/>
        <w:jc w:val="both"/>
      </w:pPr>
      <w:r>
        <w:drawing>
          <wp:inline distT="0" distB="0" distL="0" distR="0">
            <wp:extent cx="647700" cy="38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Естественные или искусственные водоемы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8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3"/>
    <w:p>
      <w:pPr>
        <w:spacing w:after="0"/>
        <w:ind w:left="0"/>
        <w:jc w:val="both"/>
      </w:pPr>
      <w:r>
        <w:drawing>
          <wp:inline distT="0" distB="0" distL="0" distR="0">
            <wp:extent cx="571500" cy="45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Пастбища естественные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№330 от "06" ноября 2024 года</w:t>
            </w:r>
          </w:p>
        </w:tc>
      </w:tr>
    </w:tbl>
    <w:bookmarkStart w:name="z114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Кызылжарскому сельскому округу</w:t>
      </w:r>
    </w:p>
    <w:bookmarkEnd w:id="64"/>
    <w:bookmarkStart w:name="z115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5"/>
    <w:p>
      <w:pPr>
        <w:spacing w:after="0"/>
        <w:ind w:left="0"/>
        <w:jc w:val="both"/>
      </w:pPr>
      <w:r>
        <w:drawing>
          <wp:inline distT="0" distB="0" distL="0" distR="0">
            <wp:extent cx="7810500" cy="586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6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</w:t>
      </w:r>
    </w:p>
    <w:bookmarkEnd w:id="66"/>
    <w:bookmarkStart w:name="z117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1,2,3,4 – Номер пастбищеоборота</w:t>
      </w:r>
    </w:p>
    <w:bookmarkEnd w:id="67"/>
    <w:bookmarkStart w:name="z118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8"/>
    <w:p>
      <w:pPr>
        <w:spacing w:after="0"/>
        <w:ind w:left="0"/>
        <w:jc w:val="both"/>
      </w:pPr>
      <w:r>
        <w:drawing>
          <wp:inline distT="0" distB="0" distL="0" distR="0">
            <wp:extent cx="635000" cy="39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Маршруты выпаса сельскохозяйственных животным, доступ пастбищепользователей к водоисточникам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9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9"/>
    <w:p>
      <w:pPr>
        <w:spacing w:after="0"/>
        <w:ind w:left="0"/>
        <w:jc w:val="both"/>
      </w:pPr>
      <w:r>
        <w:drawing>
          <wp:inline distT="0" distB="0" distL="0" distR="0">
            <wp:extent cx="647700" cy="38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Естественные или искусственные водоемы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0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0"/>
    <w:p>
      <w:pPr>
        <w:spacing w:after="0"/>
        <w:ind w:left="0"/>
        <w:jc w:val="both"/>
      </w:pPr>
      <w:r>
        <w:drawing>
          <wp:inline distT="0" distB="0" distL="0" distR="0">
            <wp:extent cx="571500" cy="45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Пастбища естественные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№330 от "06" ноября 2024 года</w:t>
            </w:r>
          </w:p>
        </w:tc>
      </w:tr>
    </w:tbl>
    <w:bookmarkStart w:name="z126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Лесному сельскому округу</w:t>
      </w:r>
    </w:p>
    <w:bookmarkEnd w:id="71"/>
    <w:bookmarkStart w:name="z127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2"/>
    <w:p>
      <w:pPr>
        <w:spacing w:after="0"/>
        <w:ind w:left="0"/>
        <w:jc w:val="both"/>
      </w:pPr>
      <w:r>
        <w:drawing>
          <wp:inline distT="0" distB="0" distL="0" distR="0">
            <wp:extent cx="7810500" cy="584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4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8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</w:t>
      </w:r>
    </w:p>
    <w:bookmarkEnd w:id="73"/>
    <w:bookmarkStart w:name="z129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1,2,3,4 – Номер пастбищеоборота</w:t>
      </w:r>
    </w:p>
    <w:bookmarkEnd w:id="74"/>
    <w:bookmarkStart w:name="z130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5"/>
    <w:p>
      <w:pPr>
        <w:spacing w:after="0"/>
        <w:ind w:left="0"/>
        <w:jc w:val="both"/>
      </w:pPr>
      <w:r>
        <w:drawing>
          <wp:inline distT="0" distB="0" distL="0" distR="0">
            <wp:extent cx="635000" cy="39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Маршруты выпаса сельскохозяйственных животным, доступ пастбищепользователей к водоисточникам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1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6"/>
    <w:p>
      <w:pPr>
        <w:spacing w:after="0"/>
        <w:ind w:left="0"/>
        <w:jc w:val="both"/>
      </w:pPr>
      <w:r>
        <w:drawing>
          <wp:inline distT="0" distB="0" distL="0" distR="0">
            <wp:extent cx="647700" cy="38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Естественные или искусственные водоемы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2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7"/>
    <w:p>
      <w:pPr>
        <w:spacing w:after="0"/>
        <w:ind w:left="0"/>
        <w:jc w:val="both"/>
      </w:pPr>
      <w:r>
        <w:drawing>
          <wp:inline distT="0" distB="0" distL="0" distR="0">
            <wp:extent cx="571500" cy="45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Пастбища естественные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№330 от "06" ноября 2024 года</w:t>
            </w:r>
          </w:p>
        </w:tc>
      </w:tr>
    </w:tbl>
    <w:bookmarkStart w:name="z138" w:id="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Налобинскому сельскому округу</w:t>
      </w:r>
    </w:p>
    <w:bookmarkEnd w:id="78"/>
    <w:bookmarkStart w:name="z139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9"/>
    <w:p>
      <w:pPr>
        <w:spacing w:after="0"/>
        <w:ind w:left="0"/>
        <w:jc w:val="both"/>
      </w:pPr>
      <w:r>
        <w:drawing>
          <wp:inline distT="0" distB="0" distL="0" distR="0">
            <wp:extent cx="7810500" cy="567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0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</w:t>
      </w:r>
    </w:p>
    <w:bookmarkEnd w:id="80"/>
    <w:bookmarkStart w:name="z141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1,2,3,4 – Номер пастбищеоборота</w:t>
      </w:r>
    </w:p>
    <w:bookmarkEnd w:id="81"/>
    <w:bookmarkStart w:name="z142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2"/>
    <w:p>
      <w:pPr>
        <w:spacing w:after="0"/>
        <w:ind w:left="0"/>
        <w:jc w:val="both"/>
      </w:pPr>
      <w:r>
        <w:drawing>
          <wp:inline distT="0" distB="0" distL="0" distR="0">
            <wp:extent cx="635000" cy="39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Маршруты выпаса сельскохозяйственных животным, доступ пастбищепользователей к водоисточникам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3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3"/>
    <w:p>
      <w:pPr>
        <w:spacing w:after="0"/>
        <w:ind w:left="0"/>
        <w:jc w:val="both"/>
      </w:pPr>
      <w:r>
        <w:drawing>
          <wp:inline distT="0" distB="0" distL="0" distR="0">
            <wp:extent cx="647700" cy="38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Естественные или искусственные водоемы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4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4"/>
    <w:p>
      <w:pPr>
        <w:spacing w:after="0"/>
        <w:ind w:left="0"/>
        <w:jc w:val="both"/>
      </w:pPr>
      <w:r>
        <w:drawing>
          <wp:inline distT="0" distB="0" distL="0" distR="0">
            <wp:extent cx="571500" cy="45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Пастбища естественные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№330 от "06" ноября 2024 года</w:t>
            </w:r>
          </w:p>
        </w:tc>
      </w:tr>
    </w:tbl>
    <w:bookmarkStart w:name="z150" w:id="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Новоникольскому сельскому округу</w:t>
      </w:r>
    </w:p>
    <w:bookmarkEnd w:id="85"/>
    <w:bookmarkStart w:name="z151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6"/>
    <w:p>
      <w:pPr>
        <w:spacing w:after="0"/>
        <w:ind w:left="0"/>
        <w:jc w:val="both"/>
      </w:pPr>
      <w:r>
        <w:drawing>
          <wp:inline distT="0" distB="0" distL="0" distR="0">
            <wp:extent cx="7810500" cy="558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2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</w:t>
      </w:r>
    </w:p>
    <w:bookmarkEnd w:id="87"/>
    <w:bookmarkStart w:name="z153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1,2,3,4 – Номер пастбищеоборота</w:t>
      </w:r>
    </w:p>
    <w:bookmarkEnd w:id="88"/>
    <w:bookmarkStart w:name="z154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9"/>
    <w:p>
      <w:pPr>
        <w:spacing w:after="0"/>
        <w:ind w:left="0"/>
        <w:jc w:val="both"/>
      </w:pPr>
      <w:r>
        <w:drawing>
          <wp:inline distT="0" distB="0" distL="0" distR="0">
            <wp:extent cx="635000" cy="39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Маршруты выпаса сельскохозяйственных животным, доступ пастбищепользователей к водоисточникам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5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0"/>
    <w:p>
      <w:pPr>
        <w:spacing w:after="0"/>
        <w:ind w:left="0"/>
        <w:jc w:val="both"/>
      </w:pPr>
      <w:r>
        <w:drawing>
          <wp:inline distT="0" distB="0" distL="0" distR="0">
            <wp:extent cx="647700" cy="38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Естественные или искусственные водоемы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6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1"/>
    <w:p>
      <w:pPr>
        <w:spacing w:after="0"/>
        <w:ind w:left="0"/>
        <w:jc w:val="both"/>
      </w:pPr>
      <w:r>
        <w:drawing>
          <wp:inline distT="0" distB="0" distL="0" distR="0">
            <wp:extent cx="571500" cy="45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Пастбища естественные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№330 от "06" ноября 2024 года</w:t>
            </w:r>
          </w:p>
        </w:tc>
      </w:tr>
    </w:tbl>
    <w:bookmarkStart w:name="z162" w:id="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Петерфельдскому сельскому округу</w:t>
      </w:r>
    </w:p>
    <w:bookmarkEnd w:id="92"/>
    <w:bookmarkStart w:name="z163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3"/>
    <w:p>
      <w:pPr>
        <w:spacing w:after="0"/>
        <w:ind w:left="0"/>
        <w:jc w:val="both"/>
      </w:pPr>
      <w:r>
        <w:drawing>
          <wp:inline distT="0" distB="0" distL="0" distR="0">
            <wp:extent cx="7810500" cy="518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4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</w:t>
      </w:r>
    </w:p>
    <w:bookmarkEnd w:id="94"/>
    <w:bookmarkStart w:name="z165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1,2,3,4 – Номер пастбищеоборота</w:t>
      </w:r>
    </w:p>
    <w:bookmarkEnd w:id="95"/>
    <w:bookmarkStart w:name="z166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6"/>
    <w:p>
      <w:pPr>
        <w:spacing w:after="0"/>
        <w:ind w:left="0"/>
        <w:jc w:val="both"/>
      </w:pPr>
      <w:r>
        <w:drawing>
          <wp:inline distT="0" distB="0" distL="0" distR="0">
            <wp:extent cx="635000" cy="39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Маршруты выпаса сельскохозяйственных животным, доступ пастбищепользователей к водоисточникам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7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7"/>
    <w:p>
      <w:pPr>
        <w:spacing w:after="0"/>
        <w:ind w:left="0"/>
        <w:jc w:val="both"/>
      </w:pPr>
      <w:r>
        <w:drawing>
          <wp:inline distT="0" distB="0" distL="0" distR="0">
            <wp:extent cx="647700" cy="38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Естественные или искусственные водоемы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8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8"/>
    <w:p>
      <w:pPr>
        <w:spacing w:after="0"/>
        <w:ind w:left="0"/>
        <w:jc w:val="both"/>
      </w:pPr>
      <w:r>
        <w:drawing>
          <wp:inline distT="0" distB="0" distL="0" distR="0">
            <wp:extent cx="571500" cy="45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Пастбища естественные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№330 от "06" ноября 2024 года</w:t>
            </w:r>
          </w:p>
        </w:tc>
      </w:tr>
    </w:tbl>
    <w:bookmarkStart w:name="z174" w:id="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Прибрежному сельскому округу</w:t>
      </w:r>
    </w:p>
    <w:bookmarkEnd w:id="99"/>
    <w:bookmarkStart w:name="z175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0"/>
    <w:p>
      <w:pPr>
        <w:spacing w:after="0"/>
        <w:ind w:left="0"/>
        <w:jc w:val="both"/>
      </w:pPr>
      <w:r>
        <w:drawing>
          <wp:inline distT="0" distB="0" distL="0" distR="0">
            <wp:extent cx="7810500" cy="568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8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6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</w:t>
      </w:r>
    </w:p>
    <w:bookmarkEnd w:id="101"/>
    <w:bookmarkStart w:name="z177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1,2,3,4 – Номер пастбищеоборота</w:t>
      </w:r>
    </w:p>
    <w:bookmarkEnd w:id="102"/>
    <w:bookmarkStart w:name="z178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3"/>
    <w:p>
      <w:pPr>
        <w:spacing w:after="0"/>
        <w:ind w:left="0"/>
        <w:jc w:val="both"/>
      </w:pPr>
      <w:r>
        <w:drawing>
          <wp:inline distT="0" distB="0" distL="0" distR="0">
            <wp:extent cx="635000" cy="39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Маршруты выпаса сельскохозяйственных животным, доступ пастбищепользователей к водоисточникам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9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4"/>
    <w:p>
      <w:pPr>
        <w:spacing w:after="0"/>
        <w:ind w:left="0"/>
        <w:jc w:val="both"/>
      </w:pPr>
      <w:r>
        <w:drawing>
          <wp:inline distT="0" distB="0" distL="0" distR="0">
            <wp:extent cx="647700" cy="38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Естественные или искусственные водоемы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0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5"/>
    <w:p>
      <w:pPr>
        <w:spacing w:after="0"/>
        <w:ind w:left="0"/>
        <w:jc w:val="both"/>
      </w:pPr>
      <w:r>
        <w:drawing>
          <wp:inline distT="0" distB="0" distL="0" distR="0">
            <wp:extent cx="571500" cy="45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Пастбища естественные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№330 от "06" ноября 2024 года</w:t>
            </w:r>
          </w:p>
        </w:tc>
      </w:tr>
    </w:tbl>
    <w:bookmarkStart w:name="z186" w:id="1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Рассветскому сельскому округу</w:t>
      </w:r>
    </w:p>
    <w:bookmarkEnd w:id="106"/>
    <w:bookmarkStart w:name="z187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7"/>
    <w:p>
      <w:pPr>
        <w:spacing w:after="0"/>
        <w:ind w:left="0"/>
        <w:jc w:val="both"/>
      </w:pPr>
      <w:r>
        <w:drawing>
          <wp:inline distT="0" distB="0" distL="0" distR="0">
            <wp:extent cx="7810500" cy="598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8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</w:t>
      </w:r>
    </w:p>
    <w:bookmarkEnd w:id="108"/>
    <w:bookmarkStart w:name="z189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1,2,3,4 – Номер пастбищеоборота</w:t>
      </w:r>
    </w:p>
    <w:bookmarkEnd w:id="109"/>
    <w:bookmarkStart w:name="z190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0"/>
    <w:p>
      <w:pPr>
        <w:spacing w:after="0"/>
        <w:ind w:left="0"/>
        <w:jc w:val="both"/>
      </w:pPr>
      <w:r>
        <w:drawing>
          <wp:inline distT="0" distB="0" distL="0" distR="0">
            <wp:extent cx="635000" cy="39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Маршруты выпаса сельскохозяйственных животным, доступ пастбищепользователей к водоисточникам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1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1"/>
    <w:p>
      <w:pPr>
        <w:spacing w:after="0"/>
        <w:ind w:left="0"/>
        <w:jc w:val="both"/>
      </w:pPr>
      <w:r>
        <w:drawing>
          <wp:inline distT="0" distB="0" distL="0" distR="0">
            <wp:extent cx="647700" cy="38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Естественные или искусственные водоемы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2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2"/>
    <w:p>
      <w:pPr>
        <w:spacing w:after="0"/>
        <w:ind w:left="0"/>
        <w:jc w:val="both"/>
      </w:pPr>
      <w:r>
        <w:drawing>
          <wp:inline distT="0" distB="0" distL="0" distR="0">
            <wp:extent cx="571500" cy="45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Пастбища естественные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№330 от "06" ноября 2024 года</w:t>
            </w:r>
          </w:p>
        </w:tc>
      </w:tr>
    </w:tbl>
    <w:bookmarkStart w:name="z198" w:id="1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Рощинскому сельскому округу</w:t>
      </w:r>
    </w:p>
    <w:bookmarkEnd w:id="113"/>
    <w:bookmarkStart w:name="z199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4"/>
    <w:p>
      <w:pPr>
        <w:spacing w:after="0"/>
        <w:ind w:left="0"/>
        <w:jc w:val="both"/>
      </w:pPr>
      <w:r>
        <w:drawing>
          <wp:inline distT="0" distB="0" distL="0" distR="0">
            <wp:extent cx="7810500" cy="692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2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0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</w:t>
      </w:r>
    </w:p>
    <w:bookmarkEnd w:id="115"/>
    <w:bookmarkStart w:name="z201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1,2,3,4 – Номер пастбищеоборота</w:t>
      </w:r>
    </w:p>
    <w:bookmarkEnd w:id="116"/>
    <w:bookmarkStart w:name="z202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7"/>
    <w:p>
      <w:pPr>
        <w:spacing w:after="0"/>
        <w:ind w:left="0"/>
        <w:jc w:val="both"/>
      </w:pPr>
      <w:r>
        <w:drawing>
          <wp:inline distT="0" distB="0" distL="0" distR="0">
            <wp:extent cx="635000" cy="39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Маршруты выпаса сельскохозяйственных животным, доступ пастбищепользователей к водоисточникам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3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8"/>
    <w:p>
      <w:pPr>
        <w:spacing w:after="0"/>
        <w:ind w:left="0"/>
        <w:jc w:val="both"/>
      </w:pPr>
      <w:r>
        <w:drawing>
          <wp:inline distT="0" distB="0" distL="0" distR="0">
            <wp:extent cx="647700" cy="38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Естественные или искусственные водоемы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4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9"/>
    <w:p>
      <w:pPr>
        <w:spacing w:after="0"/>
        <w:ind w:left="0"/>
        <w:jc w:val="both"/>
      </w:pPr>
      <w:r>
        <w:drawing>
          <wp:inline distT="0" distB="0" distL="0" distR="0">
            <wp:extent cx="571500" cy="45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Пастбища естественные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№330 от "06" ноября 2024 года</w:t>
            </w:r>
          </w:p>
        </w:tc>
      </w:tr>
    </w:tbl>
    <w:bookmarkStart w:name="z210" w:id="1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Светлопольскому сельскому округу</w:t>
      </w:r>
    </w:p>
    <w:bookmarkEnd w:id="120"/>
    <w:bookmarkStart w:name="z211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1"/>
    <w:p>
      <w:pPr>
        <w:spacing w:after="0"/>
        <w:ind w:left="0"/>
        <w:jc w:val="both"/>
      </w:pPr>
      <w:r>
        <w:drawing>
          <wp:inline distT="0" distB="0" distL="0" distR="0">
            <wp:extent cx="7810500" cy="579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2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</w:t>
      </w:r>
    </w:p>
    <w:bookmarkEnd w:id="122"/>
    <w:bookmarkStart w:name="z213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1,2,3,4 – Номер пастбищеоборота</w:t>
      </w:r>
    </w:p>
    <w:bookmarkEnd w:id="123"/>
    <w:bookmarkStart w:name="z214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4"/>
    <w:p>
      <w:pPr>
        <w:spacing w:after="0"/>
        <w:ind w:left="0"/>
        <w:jc w:val="both"/>
      </w:pPr>
      <w:r>
        <w:drawing>
          <wp:inline distT="0" distB="0" distL="0" distR="0">
            <wp:extent cx="635000" cy="39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Маршруты выпаса сельскохозяйственных животным, доступ пастбищепользователей к водоисточникам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5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5"/>
    <w:p>
      <w:pPr>
        <w:spacing w:after="0"/>
        <w:ind w:left="0"/>
        <w:jc w:val="both"/>
      </w:pPr>
      <w:r>
        <w:drawing>
          <wp:inline distT="0" distB="0" distL="0" distR="0">
            <wp:extent cx="647700" cy="38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Естественные или искусственные водоемы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6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6"/>
    <w:p>
      <w:pPr>
        <w:spacing w:after="0"/>
        <w:ind w:left="0"/>
        <w:jc w:val="both"/>
      </w:pPr>
      <w:r>
        <w:drawing>
          <wp:inline distT="0" distB="0" distL="0" distR="0">
            <wp:extent cx="571500" cy="45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Пастбища естественные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№330 от "06" ноября 2024 года</w:t>
            </w:r>
          </w:p>
        </w:tc>
      </w:tr>
    </w:tbl>
    <w:bookmarkStart w:name="z222" w:id="1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Соколовскому сельскому округу</w:t>
      </w:r>
    </w:p>
    <w:bookmarkEnd w:id="127"/>
    <w:bookmarkStart w:name="z223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8"/>
    <w:p>
      <w:pPr>
        <w:spacing w:after="0"/>
        <w:ind w:left="0"/>
        <w:jc w:val="both"/>
      </w:pPr>
      <w:r>
        <w:drawing>
          <wp:inline distT="0" distB="0" distL="0" distR="0">
            <wp:extent cx="7810500" cy="619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9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4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</w:t>
      </w:r>
    </w:p>
    <w:bookmarkEnd w:id="129"/>
    <w:bookmarkStart w:name="z225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1,2,3,4 – Номер пастбищеоборота</w:t>
      </w:r>
    </w:p>
    <w:bookmarkEnd w:id="130"/>
    <w:bookmarkStart w:name="z226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1"/>
    <w:p>
      <w:pPr>
        <w:spacing w:after="0"/>
        <w:ind w:left="0"/>
        <w:jc w:val="both"/>
      </w:pPr>
      <w:r>
        <w:drawing>
          <wp:inline distT="0" distB="0" distL="0" distR="0">
            <wp:extent cx="635000" cy="39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Маршруты выпаса сельскохозяйственных животным, доступ пастбищепользователей к водоисточникам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7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2"/>
    <w:p>
      <w:pPr>
        <w:spacing w:after="0"/>
        <w:ind w:left="0"/>
        <w:jc w:val="both"/>
      </w:pPr>
      <w:r>
        <w:drawing>
          <wp:inline distT="0" distB="0" distL="0" distR="0">
            <wp:extent cx="647700" cy="38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Естественные или искусственные водоемы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8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3"/>
    <w:p>
      <w:pPr>
        <w:spacing w:after="0"/>
        <w:ind w:left="0"/>
        <w:jc w:val="both"/>
      </w:pPr>
      <w:r>
        <w:drawing>
          <wp:inline distT="0" distB="0" distL="0" distR="0">
            <wp:extent cx="571500" cy="45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Пастбища естественные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№330 от "06" ноября 2024 года</w:t>
            </w:r>
          </w:p>
        </w:tc>
      </w:tr>
    </w:tbl>
    <w:bookmarkStart w:name="z234" w:id="1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Якорьскому сельскому округу</w:t>
      </w:r>
    </w:p>
    <w:bookmarkEnd w:id="134"/>
    <w:bookmarkStart w:name="z235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5"/>
    <w:p>
      <w:pPr>
        <w:spacing w:after="0"/>
        <w:ind w:left="0"/>
        <w:jc w:val="both"/>
      </w:pPr>
      <w:r>
        <w:drawing>
          <wp:inline distT="0" distB="0" distL="0" distR="0">
            <wp:extent cx="7810500" cy="605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6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</w:t>
      </w:r>
    </w:p>
    <w:bookmarkEnd w:id="136"/>
    <w:bookmarkStart w:name="z237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1,2,3,4 – Номер пастбищеоборота</w:t>
      </w:r>
    </w:p>
    <w:bookmarkEnd w:id="137"/>
    <w:bookmarkStart w:name="z238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8"/>
    <w:p>
      <w:pPr>
        <w:spacing w:after="0"/>
        <w:ind w:left="0"/>
        <w:jc w:val="both"/>
      </w:pPr>
      <w:r>
        <w:drawing>
          <wp:inline distT="0" distB="0" distL="0" distR="0">
            <wp:extent cx="635000" cy="39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Маршруты выпаса сельскохозяйственных животным, доступ пастбищепользователей к водоисточникам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9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9"/>
    <w:p>
      <w:pPr>
        <w:spacing w:after="0"/>
        <w:ind w:left="0"/>
        <w:jc w:val="both"/>
      </w:pPr>
      <w:r>
        <w:drawing>
          <wp:inline distT="0" distB="0" distL="0" distR="0">
            <wp:extent cx="647700" cy="38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Естественные или искусственные водоемы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0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0"/>
    <w:p>
      <w:pPr>
        <w:spacing w:after="0"/>
        <w:ind w:left="0"/>
        <w:jc w:val="both"/>
      </w:pPr>
      <w:r>
        <w:drawing>
          <wp:inline distT="0" distB="0" distL="0" distR="0">
            <wp:extent cx="571500" cy="45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Пастбища естественные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media/document_image_rId71.jpeg" Type="http://schemas.openxmlformats.org/officeDocument/2006/relationships/image" Id="rId71"/><Relationship Target="media/document_image_rId72.jpeg" Type="http://schemas.openxmlformats.org/officeDocument/2006/relationships/image" Id="rId72"/><Relationship Target="media/document_image_rId73.jpeg" Type="http://schemas.openxmlformats.org/officeDocument/2006/relationships/image" Id="rId73"/><Relationship Target="media/document_image_rId74.jpeg" Type="http://schemas.openxmlformats.org/officeDocument/2006/relationships/image" Id="rId74"/><Relationship Target="media/document_image_rId75.jpeg" Type="http://schemas.openxmlformats.org/officeDocument/2006/relationships/image" Id="rId75"/><Relationship Target="media/document_image_rId76.jpeg" Type="http://schemas.openxmlformats.org/officeDocument/2006/relationships/image" Id="rId76"/><Relationship Target="media/document_image_rId77.jpeg" Type="http://schemas.openxmlformats.org/officeDocument/2006/relationships/image" Id="rId77"/><Relationship Target="media/document_image_rId78.jpeg" Type="http://schemas.openxmlformats.org/officeDocument/2006/relationships/image" Id="rId78"/><Relationship Target="media/document_image_rId79.jpeg" Type="http://schemas.openxmlformats.org/officeDocument/2006/relationships/image" Id="rId79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