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a58e1" w14:textId="c8a58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Уалихановскому району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Уалихановского районного маслихата Северо-Казахстанской области от 13 ноября 2024 года № 3-23 с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статьей 6 пункта 1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актах", Уалихановский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Уалихановскому району Северо-Казахстанской области на 2024-2028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Уалихановского районного маслихата от 14 февраля 2024 года №6-14 с "Об утверждении плана по управлению пастбищами и их использованию по Уалихановскому району Северо-Казахстанской области на 2024-2025 годы".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Уалихановского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Саниев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Уалихановского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ноября 2024 года №3-23 с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Уалихановскому району Северо-Казахстанской области на 2024-2028 годы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Уалихановскому району Северо-Казахстанской области на 2024-2028 годы разработан в соответствии с Законами Республики Казахстан от 20 февраля 2017 года "О пастбищах". Настоящий План по управлению пастбищами и их использованию по Уалихановскому району Северо-Казахстанской области на 2024-2028 годы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по управлению пастбищами и их использованию по Уалихановскому району Северо-Казахстанской области на 2024-2028 годы учитываются: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Данные земельного баланса и информационной системы государственного земельного кадастра предоставленного в Приложении 1 к Плану по управлению пастбищами и их использованию по Уалихановскому району Северо-Казахстанской области на 2024-2028 годы.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Сведения геоботанического обследования пастбищ согласно Приложению 2 к Плану по управлению пастбищами и их использованию по Уалихановскому району Северо-Казахстанской области на 2024-2028 годы.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Сведения о ветеринарно-санитарных объектах расположенных на территории района отражены в таблице 2 Приложении 3 к Плану по управлению пастбищами и их использованию по Уалихановскому району Северо-Казахстанской области на 2024-2028 годы.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Сведения об объектах пастбищной инфраструктуры и о сервитутах для прогона сельскохозяйственных животных отражены в таблице 1 Приложении 3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Данные о численности поголовья сельскохозяйственных животных, с указанием их владельцев отражены в таблице 1 Приложения 4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Данные о количестве гуртов, отар, табунов предоставлены в таблице 2 Приложения 4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Рекомендуемые схемы пастбищеоборота согласно Приложению 5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Уалихановскому району Северо-Казахстанской области на 2024-2028 годы содержит следующие приложения: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 территориальной единиц отражены в схеме 1-22 Приложения 6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отражены в схеме 1-4 Приложения 7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отражены в схеме 1-22 Приложения 8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 отражены в схеме 1-22 Приложения 9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 отражены в схеме 1-2 Приложения 10 к Плану по управлению пастбищами и их использованию по Уалихановскому району Северо-Казахстанской области на 2024-2028 годы.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 отражены в схеме 1-22 Приложения 11 к Плану по управлению пастбищами и их использованию по Уалихановскому району Северо-Казахстанской области на 2024-2028 годы.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Пастбищ, подлежащих резервированию в целях удовлетворения нужд населения по выпасу сельскохозяйственных животных личного подворья, не имеется по причине отсутствия свободных земельных участков, согласно данных публичной кадастровой карте.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поголовья сельскохозяйственных животных на отгонных пастбищах на территории района не имеется, в связи с вольной системе выпаса.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Проектное распределение (перераспределение) пастбищ между сельскими населенными пунктами, входящими в сельский округ не производилось.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Уалихановский район расположен на юго-востоке Северо-Казахстанской области, на севере и северо-востоке граничит с Одесским, Русско-Полянским и Павлоградским районами Омской области Российской Федерации, на востоке – с Павлодарской областью, на юге и юго-востоке – с Акмолинской областью, на западе граничит с Акжарским районом Северо-Казахстанской области. Территория района – 12876,62 кв. км.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выделяются два класса рельефа: мелкосопочник и равнина. Почвенный покров территории района составляют обыкновенный и южный чернозҰм.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резкоконтинентальный, зима холодная продолжительная с сильными ветрами и метелями, лето жаркое и сухое. Среднегодовое количество осадков составляет 250–350 миллиметров с большими колебаниями. Вегетационный период — 90 –110 суток.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основных производителей сельскохозяйственной продукции в области. Наличие сельскохозяйственных угодий, природные условия позволяют выращивать широкий спектр сельскохозяйственных культур, в основном зерновые и масличные.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Животноводство в районе занимает особое место, необходимым условием успешного развития животноводства является создание прочной кормовой базы, в создании которой, важное значение имеет правильное использование пастбищ.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создании прочной кормовой базы для животноводства большое значение имеет правильное использование пастбищ, которые являются наиболее дешҰвым и ценным кормом.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Основой рационального использования пастбищ является пастбищеоборот. Эта система использования пастбищ и ухода за ними, направленная на поддержание и увеличение их продуктивности путем последовательного чередования выпаса и отдыха в сочетании с проведением мероприятий по увеличению травостоя. Задача пастбищеоборота состоит в том, чтобы снизить отрицательное влияние выпаса скота на условия развития растений. 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Использование пастбищ в системе пастбищеоборота должно обеспечить: 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удовлетворение каждой группе животных необходимым пастбищным кормом;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нормальную нагрузку пастбищ, предоставляя периодически отдых сбитым участкам и предупреждая, таким образом, ухудшения качества травостоя;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правильное размещение пастбищных участков, водоисточников, лагерей, сведя к минимуму холостые передвижения животных, вредно отражающиеся на качество и продуктивность животных;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соблюдение необходимых ветеринарно-профилактических требований способствующих оздоровлению стада.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пастбищам отдыха в определенное время сезона, и полностью исключение из пастьбы - одно из важнейших мероприятий по их улучшению. В течение этого времени растения обсеменяются, дают всходы молодым побегам, улучшается ботанический состав растительного покрова.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Пастбищный период для крупного рогатого скота длится 180 дней, средняя дата начала выпаса в начале мая, окончание лагерного содержания первая декада-вторая октября.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Проектируемое поголовье скота предусматривается в этот период сформировать в гурты.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скота внутри поля пастухом регулируется так, чтобы травостой стравливался равномерно. Начало сроков выпаса весной не ранее чем через 2 недели после начала отрастания трав и окончания сроков выпаса скота будет зависеть от климатических условий конкретного года и могут сдвигаться на более ранние, либо более поздние сроки.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меры позволят предотвратить возможность деградации пастбищ и возникновение ветровой эрозии, настоящим планом намечается использовать их в системе четырехпольного пастбищеоборота с одним – двумя циклами стравливания и отдыха. Календарный график меняет сроки и степень стравливания.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естественные пастбища по сезонности использования являются весенне-летне-осенними.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Геоботаническое обследование природных кормовых угодий, картограмма культуртехнического состояния и рекомендации по рациональному использованию природных кормовых угодий, легенда к геоботанической карте, поконтурная ведомость произведена в 2018 году филиалом некоммерческого акционерного общества "Государственная корпорация "Правительство для граждан" по Северо-Казахстанской области.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разнообразный. Самые распространенные из них растения из семейства злаковых, сложноцветных, крестоцветных. Растительный покров естественных кормовых угодий испытывают на себя постоянное влияние выпаса, в результате чего на отдельных участках происходит замена высокорослых злаков, ценных в кормовом отношении, низкорослыми.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Целью ботанико-кормового обследования является количественный и качественный учет кормовых угодий для правильной организации и устройства территории пастбищ. При использовании пастбищ необходимо правильно распределять нагрузку на них и учитывать особенности биологии трав.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Большая часть территории представлена пашней и пастбищами. Пастбища используются для выпаса скота весной, летом и осенью.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района протекают реки, пруды и копани, водопой животных осуществляется непосредственно из водных источников, которые вполне удовлетворяют потребности скота в воде. Вода во всех источниках хорошего качества, пригодна для водопоя скота. Места водопоя должны быть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оборудованы удобными подходами. Берега должны быть пологими, достаточной длины и ширины, позволяющими одновременно поить большую часть гурта.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расчетах учитывались среднесуточная норма потребления воды по видам сельскохозяйственных животных: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и лошадей 30-55 литров; 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15-25 литров;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молодняка младше одного года 10-20 литров; 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3-5 литров;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1-2 литра.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водопоя: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и телят – 1,5 км;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до 5 км;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до - 6-7 км.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за № 11064) (далее - Приказ), предельно допустимая норма нагрузки но общую площадь пастбищ Уалихановского района принималась для степной зоны, подзоны – умеренно-засушливая степь, тип пастбищ – ковыльно-разнотравные иногда закустаренные 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Зная урожайность зеленой массы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Суточную потребность в зеленом корме для животных разных видов определяют по зоотехническим нормам, принятым в хозяйстве. Можно придерживаться следующих средних норм (килограмм зеленого корма в день на одно животное): для коров в зависимости от удоя — 40-75, для молодняка крупного рогатого скота старше одного года — 30-40, для молодняка до одного года — 15-25, для овец — 6-8 (в степных районах из-за сухости корма — 3-6), для ягнят — 2-3, лошадей — 30-40.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пастбищного периода в степной зоне 180-190 дней.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выпаса (пастьбы):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-вольная, или бессистемная пастьба, когда скот пасется по всему пастбищу ежедневно в течение всего пастбищного периода;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-пастьба на привязи, когда животное пасется на небольшом участке пастбища, потом его переводят на другой участок, затем на следующий;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-загонная система пастьбы, когда пастбищный участок делят на несколько загонов и стравливают их поочередно.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улучшения состояния земли и проведения систем пастбищеоборота необходимо внедрить загонную пастьбу сельскохозяйственных животных. 47 % поголовья находится в личных подворьях, хозяева скота проживают в 27 населенных пунктах не могут использовать отгонные пастбища.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населенных пунктах нет урожайных пастбищ, гуртов крупного рогатого скота, отар овец и коз, табунов лошадей.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населенных пунктах района поголовье рекомендуется в зимнее время владельцам скота производить покупку кормов от крестьянских хозяйств и кормодобывающих сезонных бригад района.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категориям, гектаров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48241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196187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121492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21997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729833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9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для нужд населения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 Улан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Малкара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Золотая Нива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0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"Булатов", Булатов Тлеуберген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"Булатов", Булатов Тлеуберген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"Кристина", Басов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"Жакен Жархын", Жакен Жархын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"Паншер", Жукенов Сейдулла Габдугалиевич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"Жолдасбаев", Жолдасбаев Саян Кайрбекович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"Жолдасбаев", Жолдасбаев Саян Кайрбекович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"Сунгат 2001", Исбулатов Хуат Кабдикаримович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"Ернар", Кусаинов Маули Муслимови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"Узбай", Маликов Нуртай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"Узбай", Маликов Нуртай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"Сагандыков", Сагандыков Юмшил Кабдулаулы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 Дән", Шамшуали Ербол Ерланулы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"Бекбаев", Елубаева Алма Калижановна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"Бекбаев", Елубаева Алма Калижановна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"Бекбаев", Елубаева Алма Калижановна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"Ташмаков", Ташмаков Сайран Токтаро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"Ташмаков", Ташмаков Сайран Токтаро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"Ташмаков", Ташмаков Сайран Токтаро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"Пана", Аскаров Алибек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"Ер-Нұр", Жанжигитов Ерлан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"Ер-Нұр", Жанжигитов Ерлан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"Ахмедия", Ахмедьянов Асылзада Нигметович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"Пана", Аскаров Алибек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"Пана", Аскаров Алибек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"Казбек", Есенгожин Болат Косакбаевич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"Казбек", Есенгожин Болат Косакбаевич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"Казбек", Есенгожин Болат Косакбаевич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"Казбек", Есенгожин Болат Косакбаевич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"Иман", Иманов Адильбек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"Самар", Касимов Магытай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"Егемен", Куйшбаев Назымбек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"Салимжан", Кожагулов Сабит Салимжанович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"Амантай", Катаев Саят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"Кенес", Малгаждаров Кенес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"Кадыр", Муханов Даурен Кадырович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"Тын-Нуржан", 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"Тын-Нуржан", 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"Тын-Нуржан", 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"Тын-Нуржан", 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"Тын-Нуржан", 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"Тлек", Токубаева Сауле Каскатаевна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"Самира", Солтаналин Асет Салиевич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"Сагандыков", Сагандыков Юмшил Кабдулаулы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"Сункар", Карбай Сеитжан Жанболатұлы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"Темирбек Агро", Темирбеков Нурсултан Жанботаевич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"Сункар-2022", Сыздыков Курмет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"Сарыадыр", Айтмагамбетов Маулет Нурмагамбетович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"Сарыадыр", Айтмагамбетов Маулет Нурмагамбетович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"Сарыадыр", Айтмагамбетов Маулет Нурмагамбетович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"Амир", Рсмагамбетов Дархан Мухамиядиярович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"Амир", Рсмагамбетов Дархан Мухамиядиярович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"Дарын", Сулейменов Жылкыбай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"Ахмади", Қонар Әлфараби Абылайханұлы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"Жаскайрат-79", Сапаров Рауан Кайрбекович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"Әділ", Жаркенов Нурбек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"Әділ", Жаркенов Нурбек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"Елешкей", Шаймағанбетов Кенжеғара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"Елешкей", Шаймағанбетов Кенжеғара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"Елешкей", Шаймағанбетов Кенжеғара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"Сматаев", Сматаев Аманжол 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"Данияр", Жумагулов Рифагат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"Булак", Азмагамбетов Ергалий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"Булак", Азмагамбетов Ергалий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"Булак", Азмагамбетов Ергалий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"Амирбек", Амербеков Сайранбек Кунтасович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"Балжан", Байменов Базар Мендигалиевич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"Акжан", Смаилова Маираш Нурлановна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"Бектасов", Бектасов Сагындык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"Бектасов", Бектасов Сагындык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"Бектасов", Бектасов Сагындык Исенгалиевич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"Bolashak", Ахметова Батима Карибаевна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"Беркут", Оспа Владимир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"Беркут", Оспа Владимир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"Харлам", Харланова Мария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"Акбота", Амзенов Нуржан Жанатович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"Темирбек", Темирбеков Жанбота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"Темирбек", Темирбеков Жанбота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"Керей", Абилкаримов Кайрат Кажимжанович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"Керей", Абилкаримов Кайрат Кажимжанович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"Керей", Абилкаримов Кайрат Кажимжанович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"Ақ-қаин", Нургалиев Жанболат Карабаевич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"Ақ-қаин", Нургалиев Жанболат Карабаевич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"Дружба", Сулейменов Максат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"Дружба", Сулейменов Максат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"Байбатыр", Байбаатар Хуанышбек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"Байбатыр", Байбаатар Хуанышбек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"Актай", Билал Сархытжан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"Нурсалямов", Нурсалямов Ержан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"Рахимов", Рахимов Жаслан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"Бек", Тимиржанов Жумабек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"Мариям", Есенбаев Жанайдар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"Алеуке", Чижевский Даниил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"Алеуке", Чижевский Даниил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"Болашак-Агро" , Шакенов Канагат Борамбаевич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"Медерес",Кусаинова Рысалды Жанбурбаевна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"Төрт-түлік", Тлеубердин Серик Мухамедович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"Ибрагимов и К", Ибрагимов Серик Есмагамбетович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"Батш", Сулеев Дархан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"Батш", Сулеев Дархан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"Бахыт", Искаков Ерлан Косманович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"Болашак-Агро", Шакенов Канагат Борамбаевич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"Болашак-Агро", Шакенов Канагат Борамбаевич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"Мариям", Есенбаев Жанайдар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"Ханшайым", Мұқат Данияр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"Нұржау", Нурбаева Ырысжан 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"Нұржау", Нурбаева Ырысжан 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"Нұрислам", Нургазин Нуртас Бахытжанович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"Арсен", Алимова Кундуз Сагынбаевна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"Алдияр", Сабитов Нурбол Кстаубаевич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"Алдияр", Сабитов Нурбол Кстаубаевич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"Бахыт", Искаков Ерлан Косманович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"Айкөркем", Хапиз Айбол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"Горюнов", Горюнов Константин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"Горюнов", Горюнов Константин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"Махатов", Махатов Жанат Хайыржанович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"Махатов", Махатов Жанат Хайыржанович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"Махатов", Махатов Жанат Хайыржанович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"Шымқорған", Тиллабеков Абдулкасым Махамбеткулович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"Шымқорған", Тиллабеков Абдулкасым Махамбеткулович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"Шымқорған", Тиллабеков Абдулкасым Махамбеткулович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"Шымқорған", Тиллабеков Абдулкасым Махамбеткулович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"Сарыкөл", Ишманов Самат Куатович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"Бакиров", Бакиров Руслан Актайевич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"Доскин", Доскин Турлыбек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"Қазанат", Жантлеуов Кенжебек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"Куаныш", Валиев Куаныш Куттымбетович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"Куаныш", Валиев Куаныш Куттымбетович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"Бек", Тимиржанов Жумабек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"Арлан", Алькенов Жангельды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"Шыңғыс хан", Сатыбаев Нуржан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"Шыңғыс хан", Сатыбаев Нуржан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"Шыңғыс хан", Сатыбаев Нуржан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"Айкөркем", Хапиз Айбол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"Айкөркем", Хапиз Айбол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"Айкөркем", Хапиз Айбол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"ALGA-АГРО", Тұрсынғазыұлы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"Арсен - 2023", Алиев Сейсен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15-162-048-018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"Коксенгир", Амринов Канат Баяшевич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15-162-048-019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"Коксенгир", Амринов Канат Баяшевич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"НҰР", Игликова Гульнар Саркеновна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"Мубарак", Кубулдин Мубарак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"Жайлау", Таршмаков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"Азамат", Карамендин Мерген Русланович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"Ильяс", Усин Ермек Зияшович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"Валентин", Мусакулов Алымжан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"Найман", Ибрагимова Айгуль Наурызбаевна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"Баянбай", Амринова Жаныл Кабидолловна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"Ағайындылар-Т5", Макашев Ержан Токожанович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"Мейрманов", Мейрманов Даулет Габдуллаулы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"Айдарат", Жапаров Кайрат Бекетович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"Азамат-2019", Кулболдин Медет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"Мирас", Конгожин Талгат Шортамбаевич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"Мөлдір", Муканов Даурен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"Фора", Рожко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"ШӘРІП", Шәріп Арлан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"Еркін", Шакенов Серик Боранбаевич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"Атығай", Уразов Калхаман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"Алмас", Кабдуали Алмас Юмшылулы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"Жасулан", Копенов Ерлан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"Елдос", Сайфиев Медгат Алкешевич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"Елдос", Сайфиев Медгат Алкешевич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"Досжан" Камаев Садыбек Аплашович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 2014", Конкаев Магауиден Есетович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"Акыл", Мухамеджанова Рысты Айтпаевна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"Ұлан", Мешелов Саят Талкенович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"Жандос", Кажигалиев Бекболат 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"Кайрат-55", Жакетов Нуржан Балташович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"Кайрат-55", Жакетов Нуржан Балташович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"Ниязбек", Манов Куантай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"Ансар", Рахимжанов Ертай Жантаевич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"Каусар",Рахимжанова Асемгуль Камидоллаевна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"Кантарбаев",Кантарбаев Темирбулат Каиргельдыевич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"Алинур",Усаханов Ерлан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"Саян",Хасенов Саян Хабдельгазизович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"Шыңғыс Агро", Сергазин Сагиндик Гизатович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"Берекелі", Махметов Муса Гарипович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"Қыпшақ", Агбаев Самат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"Діңмұхамед", Мухамед-жанов Жаксылык Зияшевич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"Дамир", Нургалиев Нуржан Кайроллинович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түлек" Амантай Айторе Жанатұлы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"Даниял и К", Капышева Алтын Кусаиновна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"Елбол", Аренов Куаныш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"Тулпар", Булегенова Маржан Хасеновна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"Тулпар", Булегенова Маржан Хасеновна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"Таубекеш", Ибраев Еркебулан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"Мәди", Есин Дамир Нурашевич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"Мәди", Есин Дамир Нурашевич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"Мәди", Есин Дамир Нурашевич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"Каратал", Капышев Амандык Саагатович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"Қанжығалы", Кендирбеков Мереке Габлулмажитұлы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"Ғабдуали", Казиев Куаныш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 2014", Конкаев Магауиден Есетович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"Кемель", Идрисов Куандык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"Бахдаулет", Майкенов Жандавлет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"Бахдаулет", Майкенов Жандавлет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"Бахдаулет", Майкенов Жандавлет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"НурНаурыз", Жумагулов Кенжетай Мухамедрахимович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"Мүбәрак", Мубаракова Багдат Усербаевна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"Нұрмұхамед", Мухамедияров Фархат Кизя-тович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"Туған Жер", Омаров Айтуган Бахытович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"Кайнар", Нургалиева Гульмира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"Қазанат", Жантлеуов Кенжебек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"Темирбек", Темирбеков Жанбота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"РАМНУР", Ахметов Нурлан Абулхаирович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"ШАХ", Ибрагимов Акылбай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"Болашак-Агро", Шакенов Канагат Борамбаевич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"Нұрлы Болашақ", Койбагаров Куаныш Жакенович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"Уалихан-агро", Курымбаев Рымбек Амангельдыевич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"Ансар", Габдулуахитов Гельман Зеннатович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"Жолдасбай-Агро", Жолдасбаев Суиндик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15-162-036-011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"Арлан", Дакенов Ерик Оразбаевич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"Алишер", Жусупов Каирбек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"Алишер", Жусупов Каирбек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"Данекер", Куандыков Серик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"Асанали", Шәріп Қуаныш Дәулетбайұлы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"Кайнар", Нургалиева Гульмира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"Кайнар" , Нургалиева Гульмира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"Азиза", Ромазанов Куандык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"Беков и К", Беков Азамат Жексенбаевич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"Беков и К", Беков Азамат Жексенбаевич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"Беков и К", Беков Азамат Жексенбаевич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"Беков и К", Беков Азамат Жексенбаевич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"Нур", Пшенбаев Марат Исполович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"Нур", Пшенбаев Марат Исполович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"Гарев и К", Гарев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"Данияр", Раев Максут Габдуллативович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"Данияр", Раев Максут Габдуллативович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"Данияр", Раев Максут Габдуллативович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"Темирбек", Темирбеков Жанбота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"ЖасАр", Сергазинов Жасулан Хайырбекович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"Барс", Беков Жексенбай 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"Актай", Билал Сархытжан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"Елдар", Дюсеков Еркебулан Жусупбекович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"Алихан и К", Ахметжанов Шархан Есетович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"Бахыт", Искаков Ерлан Косманович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"Жаксылык", Жаксылыкова Алмагуль Ербулатовна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"Гранд Агро", Бектасов Руслан Сагындыкович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"Әділ", Жантлеуов Акылбек Канаткельдыевич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"Әділ", Жантлеуов Акылбек Канаткельдыевич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15-1620-31-098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15-162-024-050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"Озат - 2023"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15-162-031-169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Astyk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Astyk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Astyk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"Амангельды-Агро"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"Амангельды-Агро"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"Амангельды-Агро"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"Ардақ и 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15-162-029-068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"Таймас"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"Кожаби"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"Кожаби"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"Кожаби"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15-162-021-060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"Золотая Нива Юг"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15-162-048-021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"Олжа-Атамекен"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"Олжа-Атамекен"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"Нурс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15-162-047-018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"Барс-2050"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"ОРДА СОЛТҮСТІК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"ОРДА СОЛТҮСТІК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"ОРДА СОЛТҮСТІК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"Агролизинг Кзылту"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"ДН-ТехноСервис"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"DN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Nan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"Kzyltu Astyk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"Каинды"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"Каинды"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15-162-023-076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Кзылту-НАН"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15-162-036-013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15-162-036-012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"ОРДА СОЛТҮСТІК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15-162-036-015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"Коллекторское агенство "AGRO GROUP COLLECTION"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"Степной - 4"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 Әлі"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 Әлі"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 Әлі"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 Әлі"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 Астык"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"КЗЫЛТУ-АГРО"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"Амирлан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15-162-028-147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"Кобенсай"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"Кобенсай"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15-162-027-067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"Искаков и компания"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"Искаков и компания"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15-162-030-122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"Искаков и компания"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15-162-018-206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"Досхан""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15-162-022-084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"УАЛИХАНОВ""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"АТИС Агро""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15-162-019-098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"АТИС Агро""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"АТИС Агро""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15-162-043-059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"Досхан""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15-162-048-022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"Жаскайрат 2017""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"Жаскайрат 2017""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"Тамерлан-2017""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"Беркут""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"СПК "Kaz G Invest""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15-162-046-027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"СПК "Kaz G Invest""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"СПК "Kaz G Invest""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"СПК "Kaz G Invest""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15-162-044-028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"Тамерлан-2017""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"Тамерлан-2017"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"Тамерлан-2017"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15-162-045-045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производственный кооператив "Кзылту-2016"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15-162-025-156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0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 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Золотая Нива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0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26305,4 гектаров.</w:t>
      </w:r>
    </w:p>
    <w:bookmarkEnd w:id="76"/>
    <w:bookmarkStart w:name="z10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16481 голов крупного рогатого скота, 33236 голов мелкого рогатого скота, 9797 голов лошадей выпасаются на общественных пастбищах, </w:t>
      </w:r>
    </w:p>
    <w:bookmarkEnd w:id="77"/>
    <w:bookmarkStart w:name="z11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 112007 гектаров.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1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землепользования пастбищепользователям,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гектаров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 Улан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Золотая Нива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2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 по району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цифры по легенде и по классификации природных кормовых угодий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 ния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 пастбищных кормов по сезонам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Расчетная,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Культурно техническое состояние, наличие лекарствен ных растений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 кос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е с н 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е т о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 е н ь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 им 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16.08.18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14г;3;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Злаково-полынно-разнотравный на солонцах черноземных корковых тяжелосуглинистых (пырей ползучий, костер безостый, полынь эстрагон, тысячилетник обыкновенный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8,86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13689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перезалужение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24,65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5Б;14в;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Злаково-полынноный на солонцах черноземных средних тяжелосуглиностых (типчак, тонкогон стройный, полынь шелковистый)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16.08.18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Житняков-полынный на солонцах черноземных корковых тяжелосуглинистых (житняк гребневидный, костер безостый, полынь эстрагон)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 ку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5,05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Косимое пастбище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6820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подсев многолетних трав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16.08.18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14д;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Типчаково-полынно-разнотравный на солонцах черноземных корковых тяжелосуглинистых (типчак, полынь шелковистая, лапчатка распространенная)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7,15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перезалужение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Ковыльно-полынно-разнотравный на солонцах черноземных тяжелосуглинистых (ковыль лессинга, ковыль волосатик, зопник клубненосный, кермек гмелина, шалфей степной)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Переодически косимое пастбище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выборочно косимое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Злаково-разнотравный- полынный на на лугово-черноземных тяжелосуглиностых (вейник наземный, пырей ползучий, синеголовник плоский, полынь широколистная)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12,32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14.53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14.53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47.54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14ж;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Разнотравно-полынный на черноземах обыкновенных среднемощных легкоглинистых (козлобородик восточный, вика мышиный горошек, полынь понтийская)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 ку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17,15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Косимое пастбище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7800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18.08.18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Полынно-типчаковый на солонцах черноземных средних суглинистых (полынь шелковистый, типчак)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22799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 сбитое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сокращение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пастбищной нагрузки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Бескольницево-разнотравный на солончаках луговых легкоглинистых (бескольница тончайшая, лебеда бородавчатая, солерос европейский)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17,74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22207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всех видов скота, 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17.08.18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Вейниковый на лугово-болтных черноземных тяжелосуглинистых (вейник наземный, тростник обыкновенный)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 бище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8143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используется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пастбище для крупного рогатого скота,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5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Сведения об объектах пастбищной инфраструктуры и о сервитутах для прогона сельскохозяйственных животных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Железная дорога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5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Сведения о ветеринарно-санитарных объектах расположенных на территорий района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 и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6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/ Наименование предприятия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Крупного рогатого скота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Лошадей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личного подворья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"Сұңқар"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"Сункар-2022"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Бейсембай Ильясович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Серик Солтанбекович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Бийбекуль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Зауре Каиржановна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Абдыкаримов Зейнил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Абдыкаримова Айгуль Зеиниловна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Марат Зылгарович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Абилкаримов Кайрат Кажимжанович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Абилькаримова Алтынай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 Денис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Абылкаримов Жумагали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Аверин Павел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 Омирбек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Сапаргали Турсумбаевич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Амербеков Адиль Нуржанович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Атрощенко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Манап Хайдарович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Ауенов Зинулла Жумажанович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Сапар Хабибуллинович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Зарлык Хабибуллинович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Байбаатар Хуанышбек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 Оразбай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Байбатырулы Еламан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Байдюсенов Бекжан Кенжебекович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Баранич Виктор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Басов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Баянбатыр Сонгобек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Аян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Жандос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Майра Естаевна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Беда Артем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Серик Копешулы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Беказинов Арман Дюсембаев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Беказинов Дюсембай Асалбекович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Аблхан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Руслан Габдулхамитович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Бердебекова Анаргуль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Бидюк Татьяна Ивановна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Богданович Елена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Тлеуберген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Тлеуберген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Булатова Нуржамиля Абылхасовна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Воронина Ксения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Галеева Назира Абдешевна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Галымбахыт Жамагат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Гольштейн Нина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Демиденко Виктор Прокопьевич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Хасан Кабиевич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дюсенова кайша жабыковна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Ермичой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Максат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Асхат Еркешевич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Айтжамал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Алятай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Бахтыбай Хабдуганиевич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Зейнулла Габдугалиевич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Сейдулла Габдугалиевич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Жанат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Игликова Жания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Иманшаев Кайрат Танибергенович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"Балта Керей"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Даулет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Кусаин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Хасен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Исбулатов Болатхан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Исбулатов Хуат Кабдикаримович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Тлеудес Кабдуалиевна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Исмухамбетов Адиль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 Ермурат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 Жарас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 Каир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 Нурвэг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Каментиков Арман Шиябиденович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Сагынтай Джамбулович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Фазыл Джамбулович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Хаиргельды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Капаргазин Бауржан Нурумжанович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Жанат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Мурат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Карашулаков Серик Зейнуллаевич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Карбай Сеитжан Жанболатұлы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Кенина Хаиржамал Пазыловна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Киндрас Ирина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Слушаш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Сагыныш Сеильбекович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Сейтмукан Тасымович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Мадилхан Тасымович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Тасым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Маули Муслимович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 Есполат Таскенулы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"Жакен Жархын"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Дидар Нуржигитович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Липитенко Мария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Лохан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Адыхлан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Берик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Кайролла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Мухамед Жумашович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Шайдула Жумашевич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 Шаймухамбет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Макимова Светлана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Махмут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Данияр Насырович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Досжан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Мамирова Ляззат Кургановна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Мамирова Ырымжан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Мандаев Бахыт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Махибаев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Махибаев Сейсен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Ермек Сейсенбаевич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Жанат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Шарипжамал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Владимир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 Бауржан Жылкайдарович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Жумадил Екпинович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Амантай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Кайрат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Серик Барлыбаевич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Есемжан Естаевич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Амантай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Сагындык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Азамат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Карлыга Жумашовна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Жанболат Карабаевич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Амантай Айдосович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Нурислямов Ринат Рафаэльевич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Марат Индивидуальный Предприниматель (КХ)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Мурат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О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Нурпат Лиза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Нурсалямов Ермек Нурсалямович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Нурышев Сунгат Хайртаевич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Хаирбулат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Пазюк Евгений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Пазюк Леонид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Пирущий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Пирущий Валерий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Пирущий Валерий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"СПК"Акбулак""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"СПК"Досхан""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Байкебай Салтаевич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Романюк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Романюк Адам Никитович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Романюк Сергей Адамович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Булат Жанболатович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Сергей 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Сагнаева Балхия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Даулет Ережепович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Сайфудинов Серик Хисматович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алмагуль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Семякин Павел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Смаркалов Виталий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"Кзылту-16"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Столяров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Тургунбек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Наргиз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Булат 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Рахметолла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Баян Тажидденовна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Курмет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Тазетдинов Дауренбай Каиркенович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Талтакаев Канат Барлыбаевич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Талтакаева Бибигуль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Жанат Рустемович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Бурумбай Жаксинбаевич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Берик Курганович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Серик Корганович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Талгат Курганович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Кабыкен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Токимова Алмагуль Кабиболловна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Токимова Гульжан Кабиболовна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Томенко Василий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"Орда Солтүстік KZ"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Женис Багдатович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Тургунбеков Манап Кажакпарович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Турсунбаева Галия Жанбулатовна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Тяжков Валерий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Тяжкова Татьяна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Бауыржан Курмашевич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"Ак-каин"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"Дружба"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"Дружба" Сулейменов Максат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"Кантарбаев"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"Керей"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Халимова Оксана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Наталья Юрьевна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Химич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Химич Антонина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Хлобыстов Петр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Адилбек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Ермек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Хусаинова Нагима Уановна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Чемодуров Артем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Чемодуров Вячеслав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Шайзадинов Балташ Зияиденович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Халима Бинаковна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Шалышкин Виктор Вячеславович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Шаней Галамбахат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 Иван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Шуахбаев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Шуахбаева Нургайша Усербаевна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YsqAQ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"Жақсылық"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Жумабай-Зика Мухитович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Темирхан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Ермурат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Абильжанов Дюсембай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Марат Омиртасович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Марат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Айтибаева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Акулай Гаусар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Акулай Бишат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Акулай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Бакитжан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Болтбек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Галымжан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Намгымжан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Сабыржан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Темирбек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Турсынбек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Эрбол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Естай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Кулпаш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Сауле Карбаевна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Амбицкая Зоя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Аникеев Валерий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Арынбай Хайсар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Токтар Ахмедиянович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Ильяс Рустамович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Алимтай Атыгаевич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Ербол Бахыткелдыевич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Мухтар Атыгайевич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Бакыткелды Атыгаевич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Габбас Мухамедкалиевич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Ильшат Файзуллович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Мурат Атыгаевич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Мухамедкалиевич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Акылбек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Балта Жарбаевич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Сабыр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Серик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Абай Асыгатбекович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Мейрам Мурзабаевич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Бакеев Жантас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Балтабаева Слушаш Рахимовна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Бапин Сакен Есенович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Бейсекенов Казтай Зарипович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Турабай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Бибатыров Сунгат Даирович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Ботжанов Кажтай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Булгарин Нурлан Ануарович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Леонид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Бычкова Александра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Виноградский Николай Захарович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Вишняускас Олег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волосюк Тамара Кузминична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Ержан Разиденович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Бауыржан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Джанисов Бахытжан Серкович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Айбек Тюлешович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Добиянов Дастан Боранбаевич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Добиянов Кудайберген Оразович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Добьянов Оралган Боранбаевич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Олег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Гадылбек Еренович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Жанайдаров Каиргильды Туякович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Жанжигитова Даляш Сагындыковна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Жансейт Мамырбек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Абай 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Самат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Жасуланов Бауыржан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Жауаров Орынбасар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 Мухаметкали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 Серик Темиртасович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Жубанишев Жунусбек Ескендирович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Жубанишева Зауреш Ескендировна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Жаслан Калижанович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Жумалин Кажтай Хасиетович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Жусалин Танырберген Есильбаевич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Жанибек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Турлыбек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Амангельды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Ермек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Абзал Жарлыгапович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Ерсаин Жарлыгапович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Жарылгап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Жумагелды Есмуханович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Серикбай Туркеевич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Иважанов Сагындык Оспанович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Иванченко Светлана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Ильиных Андрей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"Айдос"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"ДИАС"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"ЕРБОЛ"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"ЖУСУПОВ Ж.Е"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"Мусина" Мусина Жанаргуль 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"Хадиров"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Светлана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Ерлан Косманович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Жумабике Сисембаевна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Кабдуова Алтынжан Жексенбаевна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Кабдуова Кумысжан Жексенбаевна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Ерлан Сайткенович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Нургали Сайткенович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Кабышева Гульнур Ергалиевна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Зияш Сапарович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Кияш Сапарович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Мукажан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Кадыржанова Кульбану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Кажакпаров Рустам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Кажакпарова Лаззат Боранбаевна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Кажуев Каирулла Бакаевич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Казбек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Елена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Калымов Кайржан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Капарова Роза Зайденовна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Кизиденов Марат Кисамиденович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Галимжан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Коробер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Косинов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Петр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Ксебаев Ризабек Бекболатович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Ксебаева Ботагоз Шаймерденовна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Кабдолла Кабаканович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Амангелды Каиргнльдинович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Ерден Идрисович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Ерлан 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Сеельбек Ислямович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Багдат Ислямовна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Кайрат Мадельханович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Кусленов Кайрат Ашкенович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Кусметов Толеген Шаяманович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Кушнерук Александр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"Мухамед"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"Ташмаков"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Лохан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Лукьянов Михаил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Лымарь Валерий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Лымарь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Магубаев Боранбай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Магубаев Марат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 Уажгали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Госман Сапарович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Сапар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Серик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Майгарин Бейсен Саттарович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Малютин Сергей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Маныбаев Серикбай Зейнелгабиденович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Маныбаева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Марусова Татьяна Егоровна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Маханбетова Кульшира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Курман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Мурат Касенович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 Токсан Аблаевич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Мукаров Сайран Оракович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Мурай Виктор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Мурай Павел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Аскар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Мырышов Туяк Есмаганович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Наукин Аян Даулетбаевич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Кульбарам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Андрей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Новоселова Светлана Прокофьевна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Канат( Арман)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Амангельды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Гадылбек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Ермек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Беглан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Берик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Ольшевский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Оразалина Акжаркын Рамазановна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Биржан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Казбек Сидратович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Сабит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Бакия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Ошакбаева Найман Жакуповна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Павлючек Сергей Никитич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товарищество Искаков и Компания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Приходько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 "Кузексай"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Пустовой Владимир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Пустовой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Серик Задаевич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Карашаш Задановна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Асет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Жаслан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Асылбек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Рашат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Сагынжан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Берик Мустахович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Галымжан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Марат Кагирович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Саутбеков Ержан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 Мурат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Бейбит Бейсенбекович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Сейтхалиев Аскар Бейсенбекович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Сендиков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Сихимов Бейбит Токонович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Толеубай Байсеитович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Алтыншаш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Динара Аужановна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 Василий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Старкова Надежда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Суендыкова Флюра Калимуловна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Сулеев Дархан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Халит Койшибаевич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Сулеменов Арман(Канат)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Тажиева Салават Толеубайқызы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Нурлан Тлеулесович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Тлеулес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Ташмаков Сайран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Темиргалина Лаззат Гафуровна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 Серикжан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Каирнас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Толеген 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Тогжанова Гульмира Оралбековна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 Аблай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 Ерик Кабдешович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 Каиржан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"Андреевка-СК"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Туякбаев Алтай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Туякбаев Ерик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Тютюева Наталья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Жоламан 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Серик 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Уразов Арман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Сергей Аркадьевич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"Төрт-түлік"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"Бакыт"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"Ибрагимов"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Хадиров Гаитмухамед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Мереке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Сагдат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Сагнай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Мендыгали Беркимбаевич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Даулет Магауевич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Умуткер Туяковна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Чайкина Надежда Ефимовна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Шалабаева Корлан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Шахимов Сабыржан Кажкенович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Олжас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Аушахметов Каирбек Сеилбекович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Кадылбек Кошанович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Абай Хамидоллович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Аскар Жамалиевич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Бельгибаева Сапура Темиргалиевна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Бельгубаев Бахытхан Нигметович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Бельгубаев Иманхамида Нигметович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Бельгубаев Хорхыт Нигметович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Бельгубаев Бахытжан Хамидоллинович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Бельгубаева Ботагоз Хамидолловна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Билялова Бакыш Жанбековна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Бисин Айтбай Кайноллович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Гизатулина Карлагаш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Гуржий Анастасия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Куанышбек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Жанбаков Алтай Барлыбаевич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Жантыбаев Мейрам Молдакаримович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Болатбек Альмуханович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Сабыржан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Идиятов Радий Ринатович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"Утекин" Утекин Санжар Хаирбулатович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Исакова Дариха Жолдыбаевна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Кажгабиев Касиет Сарманович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Казинова Айман Казиновна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Солтанмахмет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Толеубай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Каныш Даирович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Кабдолла Кабаканович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Кабдрашит Кабаканович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Канат Кабдрашитович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Бекболат Алжанович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Магнаев Жанбырбай Темиргалиевич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Конысбай Кайржанович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Мухангалиев Балтабай Берликович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Нуртас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Охапов 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Нурбол Кстаубаевич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Вахит Койшубаевич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Салим Сейпишевич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Такажанов Жетпис 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Амантай Мамырханович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Хамидат Мамирханович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"Арсен"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"Бакиров"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"Горюнов"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"Махатов"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"Нуржау"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"Нұрислам"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"Сарыкөл"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Кусаин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Бидаикский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Қайдар Аскерович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Алтын Мухтаровна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Асима Жахияновна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Асия Сабыровна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Абельдин Токтас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Абельдинов Сакен Бекзадович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Абилкакимова Асия Тулешевна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Абилкакимова Гульмайра Мухатовна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Абилтаев Берик Шопанович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ЖК"Абильдин"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Толеубай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Абильжанов Бахит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Адикенов Маралбек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Адикенов Таймс Баритович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Адыкенов Ануарбек Канафьевич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Адыкенов Кайролла Мешелевич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Адыкенова Кымбат Канафьевна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Айкешов Манат Турлыбекович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Айкешова Разия Зияшевна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Айтхожин Азамат Сапаргалиевич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Айтхожин Амангельды Сапаргалиевич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Аман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Канат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Амантай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Жангельды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Аменов Бейбут Серкешович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Асаев Орынтай 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Амангельды Калелович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Дулат Рустемович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Рустем Асатович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Саян Асатович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Саяуш Асатович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Баян Кумарбековна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Ахмедкалымов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Ахмедьянов Асылзада Нигметович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Абулхаирович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Каирберген Жаукенович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Ермек Сагтаевич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Жанабай Сагтаевич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Нуртай Сагтаевич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Арман Оралович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Орал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Медет Боранбаевич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Аблайхан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Мурзабек Шаханович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Жексенбай Темкенович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Балташов Мурат Саткенович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Баспаков Анатолий Токтасович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Бегжанова Рауза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Асылбек Ескенович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Есим Нурушович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Жоламан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Билялов Махамбет Байзурович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Акбар Алыпкаримович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Гадыльбек Алыпкаримович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Жоламан Куттумбетович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Гайдай Николай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 Андрей Вильмельмович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Бауыржан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Магыжан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Сеитхан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Сейтжан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Серикжан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Орал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Серик Оралович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Бердимурат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Нурбек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Сеилбек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Капар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Есенгожин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Орынбай Мухаметкалиевич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Еслямов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Еслямова Мамила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Жамалиденова Камаря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 Нургул Сулейменовна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Мереке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Бахыткельди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Кайрат Кенжебулатович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Самат Кенжеболатович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 Бектас Мухамеджанович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 Даулет Бектасович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Жумуков Асылбек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Жумуков Думан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Жумуков Жангельды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Бауыржан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Бекжан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Турсын Кабиевич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Азамат Рахметуллинович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Заярнюк Вячеслав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Заярнюк Илья Тимофеевич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Гадылбек Сыздыкович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 Сыздыкович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Шолпан Калаевна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Алтын Боранбаевна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Салтанат Есдаулетович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Кенес 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Мухамед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Токсанбай 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Аблай 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Жасулан Толеутаевич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Рамазан Мухамедрахимович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Ильяшов Рамазан Толеутаевич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Амиржан Кабжанович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Илюбаева Асия Мусаевна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Имагамбетов Мейрам Зендинович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Алмас Зендинович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Амангельды Зендинович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Досым Аблаевич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Имаганбетов Саян Манарбекович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Ерик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Серик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Иманалина Амина Какеновна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Иманалина Салтанат Зикеновна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Ахмет Бектурович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"Омарова"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"Куралай"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"Тимур" Ахметов Болат Абулхаирович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Аманжол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Серик Темиртасович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Культай Маулиевна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Кабипов Естай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Кабипов Куаныш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Муратбек Тасымович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Аблай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Кажатов Даурен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Кайданов Хасен Омиржанович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Кайкенов Алибек Абылгазинович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Кайроллин Адилет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Каламбитов Замир Куканович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Галы Мажкенович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Карбаева Нургиза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Каркошев Сайран Бопышевич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Каркошева Жазира Масгутовна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Карымжанова Раиса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Базарбай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Даулет Тайкенович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Ерканат Тайкенович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Есканат Тайкенович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Есмурат Тайкенович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Магытай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 Саят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 Фархад Асқарұлы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Бауржан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Галимжан Салимжанович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Сабит Салимжанович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Сабыржан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Сеилжан Салимжанович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Фархат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Копенов Бортебай Батаевич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Косинова Тамара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Бекен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Жумабай Ильяшович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Толеубай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Куйшбаев Назымбек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Купиев Садыржан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Аскар Насырович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Ерлан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Мереке Ерденбаевич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Меруерт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 Мереке Тотаулы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Кусакаев Сагындык Альмуханович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Мажиков Жанат Балтабекович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Мажиков Марат Балтабекович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Мурат Камбарович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Нурхат Камбарович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Сунгат Камбарович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Бауржан Дюсембаевич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Назымбек Дюсембаевич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Оксана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Кенес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Мереке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Маулит Магауович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Ерсайын Курмашович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Менкеева Тайара Топиевна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Абубакир Бекетович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Мукаров Сайран Оракович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Роллан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Жибек Раушановна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Мусралин Бахай Касимович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Мусралин Дюсенбай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Азамат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Кулынтай Шиянович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Мутушев Амангельды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Мутушев Мират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Муфтахидинов Сайфулла Минмуллович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Мухамадеев Халель Фаридович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Фарит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Мухамадиева Асия Фаритовна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Жанат Мигашович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Манарбек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Омарбек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Анаргуль Жанбербаевна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Аян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Болат Казович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Еркин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Алдаберген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Мухат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Ерденбай Хапизович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Сабыр Келденбаевич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Серик Хапизович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Адильбек Жаскайратович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Нуркина Махаббат Жумабаевна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 Зиннат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Агыбай Мугсунович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Жанат Муксунович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Мурат Казкенович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Марат Кайруллиевич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Аслан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Дастан 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Жаныбек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Канат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Кунслу Таусккеловна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Халима Абдрашитовна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Приль Ляззат Хабидоллиевна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Прокопьева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Берик Шайкенович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Досман Шайкенович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Каирболат Шайкенович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Кайролла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Сеильбек Кайроллович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Серик Кайроллович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Жибек Мажкеновна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Адильбек Сейбекович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Медет Тасбулатович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Сагдаш Еркеш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Ибрай Есимович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Турсынбек Абдулович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Рахметулла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Олжатай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Сатанова Самал Райсовна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Амангельды 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Мейрам 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Амангельды Ескендирович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Сейпилов Тлеген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Сейпилов Тлеулес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Сейпилова Бахытжамал Балтабаевна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Багдат Ахатович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Куаныш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Салтанат Нагимовна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Сосумбаев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Адлет 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Султангазина Кульшара Зикеновна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Ерлан Тохтарбекович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Бекайдар Бимешович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Кайдар Жамалбекович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Байболат Сагындыкович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 Зейнулла Слямбекович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 Рамазан Слямбекович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Тлеукабылова Надежда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Токубаев Нуртай Каскатаевич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Токубаева Салима Кабдуашевна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Токубаева Сауле Каскатаевна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Тукеев Болатбек Камашевич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Тукеев Тохтарбек 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Тукеев Тулеген 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Тукеева Дариха Солтановна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Сансызбай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Сайран Ашербекович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"Айкөркем"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"Доскин"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"Елдана"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"Простор"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"Тұрсынгүл"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Адильбек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Азамат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Жанбек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Талгат Ибраевич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 Салима Ибраевна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Хамутбаева Бахыт Газизовна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Олжабай Ауганбаевич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Турлубек Тулюбаевич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Хаукенов Аманжол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Хаукенов Бейбит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Хаукенов Сайран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Червонный Сергей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Шайдин Руслан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Шайдина Тлек Зияиденовна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Кажмурат Дюсембаевич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Агибай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Богенбай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Нариман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Арман Болатханович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Болатхан Хамидулович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Турлыхан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Хамидуллинович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Шамабараков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Абай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Омурзак Назымбекович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Ауилбек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Ахат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Талгат Нурланов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Кайрат Камонович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Шахметова Ляззат 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Штайнбрехер Виталий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"Kaz G Invest"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"Тулпар-2014"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Кызкенов Жандос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Жанибек Туякович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Асылбек Баплыбаевич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Айторе Жанатұлы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Бабаев Бейсембай Мадинович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Жанарбек Каиртаевич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Манарбек Каиртаевич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Бижигитов Ерболат Заидович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Битниев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Ербол Отябрятович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Досумбекова Зауреш Мухтаевна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Жакетов 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Каиртай Абдуллаисович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Жаналиев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Медет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Мейрам Талкенович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Ренат Кайырбекович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Ерсаин Нурмуханович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Аблайхан Конарович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Каламова Малика 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Мереке Кабдуллаевич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Серик Файзуллинович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Кзыкенов Жанат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 Серижан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"Сарыадыр"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Магубаев Ермек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Бахытгельды Жортарович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Манов Алимбек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Манов Канатай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Манов Куантай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Айбек Жолдыбаевич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Кайрбек Жасуланович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Мутеев Кайыр Химаевич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Данайым Саттарович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Жоламан Саттарович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Нокин Сарсенбай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Нугманова Умит Мешеловна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Ерден Шайхинович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Ержан Кайруллинович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Кайролла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Оразбай Балтинович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Сайлау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"сельскохозяйственный производственный кооператив "Кайсар"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Аблайхан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Мухаметал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Елеген Рабкенович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Самуратов Еркен 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Самуратов Ермек Сембаиевич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Рауан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Саргулаков Каир 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Жетпис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Жетписбай Нурганович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Солтангазин Андабай Калмуханович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Айбек Жылкыбаевич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Жылкыбай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Серикбай Ашимович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Мейрман 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Темиралина Кымбат Шакаровна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Темірхан Фархат Сабырұлы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Уалиахметов Дулат Жамантаевич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Усаханов Ерлан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Усейнов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"Елдос"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"Кайрат-55"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"Ақтомар"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"Диас"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"Дінмұхаммед"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"Досжан"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"Жандос" Кажгалиев Бекболат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"Жас түлек"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"Кайрат" Текжанов Сайран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"Каусар" Рахимжанова Асемгуль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"Кыпшак"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"Ниязбек"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"Саян" Хасенов Саян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Хабдельгазизович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Манарбек Жылкыбаевич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Динмухамед Каржауович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Серик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Мурат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Абай Сапарбекович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Едил Санзызбаевич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Кульпан Ашимовна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Абдували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Айданов Тулеубай Нуржанович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Айткенова Шолпан Калкеновна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Нурбулат Сабрович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Татьяна Танатаровна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Темирболат Турарович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Жумабай Маукенович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Беисов Мухаметкалы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Махабат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Ерлан Абдимауленович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Темирбек Темирбулатович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Гавриш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Жалмагамбетова Нурания Кокушовна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Жалмаганбетова Светлана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Зейдикенов Берлик Коканович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Есмагул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Бакиткельды Каппасович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Бауржан Солтанулы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Уалихан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Ильяшева Махаббат Рамазановна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"ИНСАР"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"АКМОЛ"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Секир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 Алмас Юмшылулы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Саин Казкенович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Калимов Мухтыбай Сатыбаевич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Кошебенова Ырысты Шарипкызы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Крыжановский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Кубышев Бауыржан Айткенович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Кулболдин Рамазан Манапулы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Кулболдина Гульбахыт Рамазановна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Кулбулдин Мубарак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"Сагандыков"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Жанат Карбаевич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Олексив Андрей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Куаныш Секербаевич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Несип Жумановна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Рожко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Юмшыл Кабдуалиулы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Жанболат Сайлаубекулы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Сагындык Айдаркенович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Кенжегали Кабдуалиевич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Василий Генадьевич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"АТИС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 Ерсін Әділбекұлы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Таршмаков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Жомарт Галимтасович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"Золотая Нива ЮГ"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Тулеубиев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Тулеубиев Серик Кабибуллович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"Ағайындылар-Т5"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"Азамат-2019"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"Алмас"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"Баянбай"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"Валентин" Клюев Валентин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"Ильяс"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"Коксенгир"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"Мейрманов"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"Мирас"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"Мөлдір"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"ЩАКУ"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Мират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Абылханов Манас Абылошович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Еркен Калижанович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 Айтмаган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Ахмедин Бауржан Бейбитович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Ануар Қожантайұлы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Галы Алкенович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Бесембаев Мухамичан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Блаханов Есмухамет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Жанжигитов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Жанжигитов Нурлан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Данияр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"Құлагер" Жанжигитов Ерлан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Кабжанова Гульсум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Кажмуратова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Мадияр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Кокаев 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Марияш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Моор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Габдолла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Курманбек Кайроллинович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Айтжан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Олжас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Мусекенов Айтжан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Мусекенов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Мобарак Хайроллинович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Жаналык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Кажмукан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Агыбай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Утебеков Зайырбек Мырзабекович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"ALGA-AГРО"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Сагалиев Мирзабулат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"Айлана"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"Айрин"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"Актай"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"Анастасия"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"Казына"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"Сергей"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"Тыржанов"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"Кусаинов"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"Өндіріс"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"Темирбулатов"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"Керемет"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"Тамерлан"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Сунгат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Гулбала Ерденовна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Абдурахманов 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Абеева Жаныл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Абельдин Токтас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Галмурат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Адлбек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Акылбек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Сапарбек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Абикеев Шокан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Абилин 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Абилина Акмарал Жумабековна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Толеубай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 Хавва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Абулхаиров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Жанибек Еслямбекович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Агзамов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Адикенов Каирбек Мешелович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Адикенов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Адильжанова Перизат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Адмаев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Адыкенов Ануарбек Канафьевич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Адыкенов Кайролла Мешелевич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Аитжанов Мейрамбек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Айкешов Манат Турлыбекович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Аймурзаева Бану Байкеевна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Айтишева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Айтмагамбетов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Сагындык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Айтмаганов Турсунбек Сыздыкович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Айтхожин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Айтыбаева Айсулу Рахмановна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Аккужин Бауржан Капашевич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Алдабаев Байгали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Алдабаева Кульнар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Алижанов Жанат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Алижанов Руслан Зайниденович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Алижанова Жанар Зайниденовна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Кабиден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Каирбай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Бауржан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Улжан Нуржановна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Мухамеджан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Алинов Сапарбек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Канат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Амантай Хаиржанович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 Адильбек Амержанович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 Алибек Амиржанович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 Алмас Бауржанович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Амирбеков Ерик Сайранович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Танерберген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Рахметолла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Апкенов Актай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Аплесанов Сагит Фазулович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Аралбаева Нафиса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Аргимбаева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Аргимбаев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Аргимбаева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Аринов Тлекбай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Ануарбек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Жаслан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Арыкбаева Айнаш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Сабыржан 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Аткенов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Жанат Кусайнович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Алтынбек Тажиденович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Еркин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Исмаил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 Темирболатович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Темирбулат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Рауза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Аугалиев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Серик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Серик Шаренович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Тлеген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Уалихан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Зайда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Алия Абугалиевна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Алия Ислямовна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Батима Каирбековна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Зауре Шахмановна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ИП "Капитал"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Рауза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Ахметулина Бибигуль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Ашибаева Жаныл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Нуртай Сагтаевич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Марат Калижанович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Ашуова Алтын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Мухамедкаир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Бағашар Қуанжан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Бағашар Үсенжан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Каирбек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Байкадамова Гульмира Айтжановна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Баймагамбетова Роза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Дархан Бахитович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Бакирбасова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Жанат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Сагадат Толыбаевич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Бастамитов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 Зейнулла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Бегайдарова 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Азамат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Бекежан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Манарбек Шарипович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Турсумбек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Гулден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Татыбала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Кульбагда Даулетхановна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Кулзада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Бекаристанова Лейла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Бекарыстанов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Айман Алкенович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Руслан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Бекбалтин Жумагельды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Жоламан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Бекман Нұрислам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Бекте6миров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Турсын Ульмесекович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Алпыс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Бесикеев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Бесикеева Нурсулу Шамшиденовна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Бешимов Асет Хаирбулатович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Бешимов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Бигазина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Ержан Асыгатович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 Бокнай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 Жанай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 коконай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 Билимтай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Билялова Камария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Бимбетова Райхан Даутбековна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Бисебеков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Бисебекова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Алмас Алдажумаевич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Валерий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Болатбаев Талгат Бейсенбаевич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Бондарь Сергей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Корганбек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Турсунбек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 ИП "ЕРБОЛ"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Боташев Конысбай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Боткин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 Сабыржан Нурмаганбетович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Буралкиев Омирхан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Бауыржан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Жоламан Куттумбетович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Витт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Высоцкий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Бакыт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Жанатбек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Габбасова 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Гаммер Ольга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 Ильшат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Гарипова Разина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Нина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Гибадилов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Гфбдулин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ИП "Алишер" Мейрбекович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Меирбек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Даулетжанов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Даулиев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 Иван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Демишева Нелли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Докеев 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Донанов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Досалин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 Акылбек Гадилбекович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 Амангелди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Доскина Маркеш Назымовна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Доскина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Талгат Абдыкаримович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Талгат Базаргалиевич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Дюсенбай Елдиар Арманұлы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Аблай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Хумарбек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Дюсенова Алла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Егинбаев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Едирисова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Маргулан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Ельмаганов Олжас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Ельмаганов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Ельмаганова Айнагуль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Нурбек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Ербаев Сеилбек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Ерболат Шоканайұлы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Болат Барлыбаевич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Ерденбаев Дархан Аблаевич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Ережепов Каирболат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Рустем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Есеев Айтмукан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Сембек Шамринович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Куанышбек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Ескенов Зейнулла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Ескенов Куаныш Зейнуллаевич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Еслямов Рустем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Есманов Сеильхан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Есмуханова Галина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Ерденбай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Жагапаров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Жагапаров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Жагапаров Мухамед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Жагапарова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Жанат Кайыргалиевич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Жагопаров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Жагопаров Дюсенбай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Жайщиков Жетписпай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Каирбай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Каирбек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Алмагуль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Айткали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Жамантикова Алия Рахимовна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 Нурберген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Жанболатов Муратбек Айтмухаметович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Жанбыршин Амангельды Жаскайратович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Жанбыршин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 Хурметбек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Жантасов Ахмет Машенович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Жантлеуов Каиргельды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Жантлеуова Сара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Бекмухамбет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Еркеш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 Ринат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Токмаганбет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Жауаров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Жауаров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Жауарова Даметкен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Жахина Айсулу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Жекебаева Зоя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Жекебатыров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Жекебатырова Мариям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Сакен Амалгадинович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Серик Амалгадинович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Алма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Гайдар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Сагидолла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Жанна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Кумисжан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Лариса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Жукенов Жанбырбай Икрамович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Жукин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Данияр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Нургайша Карбаевна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 Сайлаубек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Жумажанова Анара Кенжебаевна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Жумалин Кажтай Хасиетович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Жумалин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Жумалин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Жуманалин Жангельды Жаркенович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Жуманалин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Жуманалин Кенжебай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Жуманалин Толеутай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Маира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Берик Балтинович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Дюсембай Балтавич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Кумар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Омар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Сакен Сапарович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Журсунов Бахыт Темиртасович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Ермек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Мади 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Загоруйко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Заиров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Заиров И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Заиров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Закарин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Закарин Серикбай Закариевич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Елубай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Зейнулин Каирбек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Зикенов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Зияшев Балгамбек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Иболдин Руслан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Муратхан Есмаганбетович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Махсат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Абзал Жарлыгапович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Кайролла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Гульнар Есболатовна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Сабит Галиаскарович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Икенов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Алдан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Жантас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Алтыншаш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Даметкен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Жаслан 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Ильяшева Ардак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Ильяшов Манарбек 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Ильяшов Мырзабай 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Ильяшов Рамазан Толеутаевич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Имаков Арыстанбек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Имакова Балжан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Азамат Манарбекович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Талгат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Имансалыков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 Куанган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 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"Эльдар"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"Арыкбаев"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"ЕрНур"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"Кажкен"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"Никита"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"Шахдияр"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"АйСат"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"Абылайхан" Хасенов Абылайхан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"Арсен" Муфтахитденов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"Асем"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"Асыл" Серикбаева Жазира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"Багдатов" Багдатов Сабит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"Балтабаев"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"Балтабеков" Балтабаев Руслан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"Бейбарыс"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"Дария" Рахимжанов Нурлан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"Дина" Бекмуханбет Динара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"Әділ" Жагапаров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"Жакенов" Жакенов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"Ибрагим" Жагапаров Ибрагим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"Каракат"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"Керей" Койбагаров Усербай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Таупыкович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"Кусленов Е.Б."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"Қазына" Сыздыков Шайдолла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"Лейсан" Темиргалиев Мурат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"Мансур"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"Мансур"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"Мусина" Мусина Жанаргуль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"Нарижан" Касымова Анар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"Нукенов" Нукенов Олжас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"Нурушкин"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"Тастубаев"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"Утекин"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"Арыкбаев.Ж.А."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"Жансейт"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"Ильясов"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Алтын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Берик Зияденович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Мубарак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Батима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Кабдолла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Жумабике Сисембаевна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Итенов Жексембай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Кабдлуахитов Амангельды Зеннатович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Кабдуалиев Балгабай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Асыгат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Асыл Асыгатович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Ерназар Асыгатович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Кабдырашитов Бауыржан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Кабинова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Кабуйдуллин Нурбек Маратович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Кабылкак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Кабылкак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Кадирова Куляш Кайниденовна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Кажатов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Кажибаев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Кажимуратов Еркебулан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Жанарбек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Кажмуратов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Кажтаева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Казинова Айман Казиновна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Казымжанов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Каиргелди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Каймуллина Зауреш Жумажановна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Кайролла Алмас Бауржанұлы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Какеш Ермурат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 Ришат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Каламбитов Замир Куканович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Калдыгулов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Алмас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Жексенбай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Айман Камашовна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Динара Ермекбаевна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Калина Назгуль Аблайхановна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Калипенов Ринат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Калитанов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Калиханов Жайык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 Галина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 Бейбит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Камижанов Ержан Жумажанович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 Руслан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Курманбек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Айтжамал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Карелина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Карикбулов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Журсун Рашатович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Тайбасар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Айжан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Кулара Айтмухановна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Каркошева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Кунтуар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Серикбай Айтжанович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Каскарбаев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Серикбай Вах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Кауазов Лухман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Кащеев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Кащеев С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Кежкина Балумариям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Керейбай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Кешкин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Кизиденов Кисамиден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Кильдау Александр Адамович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Кисамиденов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Кожажметов Нурлыгаен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Кожкин Жаслан Сагиндыкович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Кожкин Сагиндык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Аскер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Куаныш Жакенович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Койбагарова Асель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Койшкенова Злиха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Кокаев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Кокаев 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Конгожина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 Мурат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Коржумбаева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Коркитов Бауыржан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Коркитов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Корпебаев Касым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Корытова Людмила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Коспанов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Коткова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Кошжанов Камбар Кошжанович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Кошжасов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Кошманов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Кошманов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Куанова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Кубигенова Сымбат Аманжоловна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Бекен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Кузбаев Амангельды Каметканович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Куйтенов Сунгат Сталович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Замзагуль Амангельдиевна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Азамат Байсугурович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Рымбек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Кусахаева 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Кусбекова Роза Садыковна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Кусленов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Кусленова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Кусленова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Кушманов Женис Хайыргельдинович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Кушманов Рашид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"Макишов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"Жолдасбаев" Жолдасбаев Саян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"Мухамед"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Кызырова Нургайша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Шалабай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 Тлек Манарбекұлы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Қайрбекова Болатбек Оразбекұлы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Лысовенко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Елтай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Мажиков Марат Балтабекович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Болат Куанышевич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Жанарбек Сайранович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Бауртай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Мазун Аркадий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Мазун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Бекижан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Дюсенбай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Мирас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Токажан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Эльмира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Макенов Хайрбек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Малаев Адилет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Маликова Ботагоз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Маляренко Любовь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Мамилин Сагдат Кабдоллинович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Мамрин Беимбет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Мамырханов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Талгат Нурмухамбетович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Манатов Бектияр Абдирашидұлы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Мандаев 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Маннап Айгерим Айтмукановна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Надежда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Е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ИП "Махатов"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Машкенов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Мендин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Молдагулов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Молдагулов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Молдобаев Дюсенбай Ульшибаевич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Мукажанова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Жуматай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Сеильбек Тотаевич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Сейльбек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Кажмурат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Нурахмет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Мулдагулов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Мулдашев Серик Балтаевич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Амангельди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Арыстанбек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Гайнулла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Канаш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Хабибола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Мусайбекова Гульжан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Адильбек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Баймурат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Жаслан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Сыздык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Мусралин Мухамеджан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Кулынтай Шиянович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Сауле Балтаевна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Муталапов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Муталапов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Мутушев Мират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Муфтахитденов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Мухаев Барлыбай Бахытович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Мухаев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Мухажанов Хасан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Дастан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Манарбек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Анаргуль Жанбербаевна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 Аргын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Мухамедияр Қайыралла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 Гульмира нигматовна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Гарифулла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Зейнулла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Кабибулла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Талгат Казович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Мухаметалин Аибек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Мухаметалина жанна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Рахметолла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Сунгат Бекетович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Муханова Бахытжамал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Наденов Валери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Нажмиденов Гибадат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Негметова Жадра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Нигметов Жанбрбай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Бахытбек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Асылбек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Даулетжан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Нукенов Монтай Тулеуович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Хаби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Нуралина 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Сагындык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Серик Оразович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Нуртас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Орынбай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Ерденбай Хапизович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Серик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Арман сагидуллович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Нурмагзамов Жасулан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Нурмагзамов Кайржан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Нурмуханбетова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Нурушкин Серик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Нурхатов Ботажан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Нюденов Михаил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Ожанов Серик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Кайдар Майкенович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Ордабай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Бахытжан Аубакирович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Даулет Шаймуратович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Магжан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Маулит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Рустем Кабибуллаевич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Асемгуль Сатвалдыевна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 Салия Сыздыковна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Мухамедхали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Айдар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Ерик Зейнуллович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Айслу Тауеккеловна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Охас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Охмат Владимир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Охмат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Павлюк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Пальчин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Папуша Владимир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Пахомова 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"СПК "Уалиханов"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Плескацевич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Приль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"Кишкенеколь"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Досман Шайкенович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Ернар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Ильяс Дюсембиевич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Жаналык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Ханыбек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Медет Жаналыкович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Репин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Репин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Рыскельдин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Рыскельдин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Рыскельдин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Адильбек Сеибкович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Амангельды Уралбаевич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Темиржан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Сагандыкова Сандугаш Кульяшевна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Тулеген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Сагимбаева Раушангуль Салимжановна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Жаркын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Мейрам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 Мират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Садбекова Гульнар Еренгаиповна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Сеилбек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Асыльбек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Казбек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НУРЛЫБЕК ИСЛЯМОВИЧ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Салим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Сайнов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Сайткен Гульнар Жексенбайкызы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Сайфиев Медгат Алкешевич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Серик Егинбаевич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Болат Мейрамбекович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Саматов Амангельды Саматович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Саниев Амангельды Капарович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Гадилбек Мухтарович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Жанболат Сайманович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Мерген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Сагидолла Койшибаевич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Жанаркуль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Жанайдар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Кажмурат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Сарымсаков Зарлык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Сатанова Анаргуль Кабыкеновна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Сатбалдин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 Жанат Осербаевич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Сатимов Бекзада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Сатыбаев Жанарбек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Сатыбаев Т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Сатыбаев Шортанбай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Сатыбалдина Мактай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Казыбаев Нагмашович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Сеитова Шолпан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Сеитова Лейла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Сейпилов Бейбут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Нурлыбек Галымбаевич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Рахимжан Галымбаевич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Сейтенова Асемгуль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Сейтимов Жанболат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Сейткин Каир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Сейтмагамбетов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Айбек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Каирбек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Омирбек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Сергазина Галиям Барлыбаевна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Сергазина ЖК "Сергазина"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Жаслан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Сергазинов Сайран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Серикбайев 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Серикова Диана ИП "Азамат"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СКОФ РГКП на ПХВ "Республиканская Ветеринарная Лаборатория КВКиН МСХ РК"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Куаныш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Марат 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Нурмухан Кожанович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Хаиргельды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Смоляков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Сокитбаев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Солоха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 Иван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Сулеименов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Асаин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Болат Бекмуратович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Ержан Оралбекович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К. 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Мереке Зейнашевич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Салим Сейпишевич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Жанар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Ерлан Кайроллаевич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Нурбек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Нурбек Рымбекович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Бауыржан Сейфуллинович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Куат Бауыржанович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Таичинов Наиль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Тайжанов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Тайчинов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Талғатұлы Мерей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Талтакаев Кенжеболат 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Талтакаев Турлыбек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Талтакаев Хасен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Тастубаев Бауржан Сагындыкович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Тастубаев Боранбай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Тастубаев 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Таткеев Елубай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Таттыгожин Карбай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Ташкин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Ташкин Сайран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Ташкин Санжар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Ташкин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Ташкина Алия Амиржанқызы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Ташходжаев Асрал Сайдакбарович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Телемисов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Тельжанов Испол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Тельжанов Секебай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Талгат Нурмаганбетович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Нурсултан Жанботаевич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Берик Курганович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Болат Хаиргельдинович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Тыныбек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Медет Мамырханович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Сансызбай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"DN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"Агролизинг Кзылту"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"Барс-2050"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"Кожаби"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 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 Каиржан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 Мереке Кабдошевич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Кабдулла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"Unite-Инвест"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"ДН- техносервис"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"ANT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Топонбаева Бибинур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Тораев Сарсенбай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Тулекпаев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Сайран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Туреханов Мухит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Турсунова Сагдат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Тыржанова Дариха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Тютин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Уажанов Серик 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Турсынгали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Уальханов Бахытжан Тазабекович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Уахитова Айгерим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Удовыченков 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Удовыченкова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Висхан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Ундетбай Барша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Бауыржан Кошкинбаевич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Ербол Бауржанович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Утебаева Алтыншаш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 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Утекина Кадиша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Утекина Раушан Мейрамбековна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Утеубаев Жаслан Булатбекович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Утигенов Олег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Уткин Федор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"Найман"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"Шыңғыс 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"Айдарат"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"Алихан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"Алуа"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"Болашак-Агро"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"Болашак-Агро"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"Габдуали"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"ЖасАр"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"Казанат"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"Кайнар"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"Нариман"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"Рамнур"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"Уалихан-агро"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"Ханшайым"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"Шах"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"Жолдасбай-Агро"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"Темирбек"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Хабалхаг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Хабибуллов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Хамардын Мейрамгуль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Альмира Аскербаевна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Молдир Толегеновна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Ханафин Жумажан Тасбулатович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Алмас Есильбаевич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Руслан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Бектай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Есильбай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Жолымбет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нурмаганбет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Орал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Торехан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Гульденбай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ИП "Хасенова"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Кайша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Кульбарам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Хисамиденов Бакыт Баймуратович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Игилик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Шамиль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Хусаинова Салтанат Кабжановна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Хусайнов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Чаймурат Жанарбек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Шабаров Тулеутай Умралинович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Бейбут Мереленович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Каиргельды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Сеильбек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Тыныбек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Шаимова Фатима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Еркин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Шайменов Жанбырбай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 Ермурат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 Санак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 Токтыбак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 Токтыкан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Агибай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Нариман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Нурлыбек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Шайхимов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Агибай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Кайрат Бетыкович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Марияш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Рахметолла Бектемирович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Шалтыков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Шалтыков Жаслан Ибраимович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 Аблай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 Акылбай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 Кайролла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Шамурин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Шамурина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Шамурина Маркеш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Шамшнуров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Шамшуалиев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Шамшуалиев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Шамшуалиева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Шапкенов Амангельды Жабатаевич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Шаримов Зеннат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Шаримов Зеннат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Абзал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Аман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Хасен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зинаида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Шаткенов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Шаткенов Нурдаулет Боранович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Тлеген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Шокенов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Шотбаев Амиржан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Шотбаев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Шпак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Шпак Виктор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"Каримжанов А.К."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Ермек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Мурат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Авдикерим Иврай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Авдикерим Керем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Авдкерем Буйдахман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 Ермек Максутулы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Азмаганбетов Ергалий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Аитжанов Мейрамбек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Мереке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Кульпаш Абильдановна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Айтиш Канат Кайратулы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Айтмаганов Бегендык Сыздыкович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Айтмаганов Жанат Турсунович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Айтмаганов Турсунбек Сыздыкович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Акпанов Жуматай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Акпанова Жанаргуль Хажмухановна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Дастан Тастанович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Алеев Толеутай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Алембаев Валихан Кулкенович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Аменов Жанас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Аменов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Амербеков Сайран Кунтасович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Амербеков Сайранбек Кунтасович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Аргунбаев Кайргелди Усербаевич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Аргунбаева Слушаш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Ануарбек Турарович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Ахметулин Бейсембай Кобенбаевич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Байгонов Серик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Байгонов Хажмухан Кайрович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Базар Мендигалиевич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Дархан Бахитович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Азамат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Белялов Толеу Бужкенович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Бондарцев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Габдулуахитов Гельман Зеннатович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Виктор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Дакенов Абай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Дегтярев Иван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Есимбеков Нурбек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Нургельды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Болат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 Максат Абидуллаевич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Сакен Амалгадинович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Амалгадин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Берик Балтинович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Дюсембай Балтавич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Каирбек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Талгат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Канат Мухаметкалиевич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Мират Мухаметкалиевич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Каирболат Зиноллинович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Толеген Зиноллаевич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Еркен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Асыгат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Асыл Асыгатович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Кабдылуахитов Ерназар Асыгатович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 Базаржан Кьяшевич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Темиртас Аскенович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Камалиденов Кусниден Нажмиденович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Каментиков Тлек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 Ерлан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Капкенов Канат Капезович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Данагуль Журсуновна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Керем Нурбакыт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Биржан Самигатович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Контарбаев Багда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Кусаенов Бектай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Кусаенов Жандарбек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Кайрош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Кушукбаева Кульбагда Каирбаевна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Кызырова Сауле Зияшовна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Левшевич Владимир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Седдых топашевич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Марат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Молдобаев Дюсенбай Ульшибаевич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Мукатаева Гульминур Олжабаевна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Жанарбек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Каиркен Нуркенович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 Алимбек Майкенович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Нуров Толибджон Зайнидинович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Марат Аушахимович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Кайдар Майкенович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Сансызбай Какваевич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Айчан Имекешовна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Ботагоз Жумабаевна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Даулет Шаймуратович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Манар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Мурат Амангелбдинович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Омбаев Хаджимурат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Саян Иманжанович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Секербай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Бауржан Дюсембиевич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Ильяс Дюсембиевич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Оразбай Дюсембиевич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Рутковская Анна Карловна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Келден Кабиевич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Ырыскельды Каримбаевич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Жаукарай Каимолловна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Мая Амангельдиновна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Сагиндыкова Зибагуль Салыковна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Асыльбек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Нурлан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Баглан Амантаевна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Жаркын Амантаевна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Айнабай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Кайрулла Ергозаевич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Сатканов Жангельды Темирбаевич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Сатканова Меруерт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Сеильбеков Бекзат Адильбекович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Омирбек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Талгат Омирбекович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Берик Зейнуллович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Роза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Марат Амангельдыевич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Амангельды Сатыбалдинович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Валерий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Темирбулатов Кайрат Айтуткамедович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Канат Жиангереевич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Тулендинов Сагыныш Оразалинович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Уахитов Талгат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Кайсалам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Бауыржан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Ерсаин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Сергей Расулович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Галымжан Гиззатович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Ержан Гиззатович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Кызайыр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Марат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Шабаров Тулеутай Умралинович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Шаимов 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Рахметолла Бектемирович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Даулетбай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Каирбек Имекешович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Василий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Даниил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Ираида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"ТАС-ТЕМІР"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"Мадина"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"Сельскохозяйственный пройзводственный кооператив" Тамерлан-2017"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Кайыр Тулешулы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Болатбек Кенжетаевич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Кенжетай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Дуйсенбай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Арман Капарови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Джамбулович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Ормбасар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 Арман Капарович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Амершинов Мирас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Кайртай Аитимович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Олжатай Бопишевич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Бейсенбай Тулеубаевич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Куаныш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Кайрат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Серик Шоханович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Амангельдды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Галымбек Макаевич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Совет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 Кайырбек Ахмедияулы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Ауталипова Гульнар Шекенбаевна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Ахмедьянова Тлеулес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Биржан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Дархан Ермекулы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Кабибола Бейсембаевич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Сембе Бейсембайулы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Еркебулан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Еркебулан Мукаманович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Жансері Жаманбаевич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Иманмагзам Балташевич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 Асель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Байбахин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Ануар Сулейменов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Амангельды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Баймульдинова Зайраш Шарипбаевна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Баймышов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Балпанов Ербол Халелович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 Ерұлан Иманмағзаұлы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Махамбет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Сагадат Толыбаевич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Самат Алатаевич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Жемис Алатаевич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Бекжигитов Кабиден Имахметович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Бекниязов Сембай Кабжанович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Балабек Каляпович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Бейсенбай Каляпович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Бескарин Саламат Сиражевич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Бескарин Манарбек Сиражович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Битикеев Алмас Кабакбайұлы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Битекеев Бахытжан Кабакпаевич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Битикеев Рауан Тогайбаевич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Жанас Бейбутович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Букаев Айтбай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 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 Ерден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 Жанибек Каиргельдинович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Булегенова Асель Михашовна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Булегенова Маржан Хасеновна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Ардак 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Калжан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Гептинг Владимир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Дарханова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Ерболат Нуртазаевич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Кайырболат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Досимов Маратбек Калиакпарович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Досимов Калиакпар Камкенович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Алтыншаш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Айтбай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Ардак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Еркенов Саткен Майкенович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Жанат Кошербаевич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Жангазы Закирович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Әдият ИП "Дария"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Жамалиов Саян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Мейрамбек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Айдар Арынович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Казбек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Нурбек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Дюсенбай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Ерсаин Бадыкович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Жахина Жанима Химаевна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Жекибаев Алпыс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Жекин Ертай Сиражевич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Габит Жумабайулы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Галымжан Сенбайевич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Айдос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Нұрайым 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Кайрат Ильяшевич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Айнабек Мухаметалиевич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Бейбит 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Гиноят 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Ерлан Зикенович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Кенжетай Мухамедрахимович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Рифагат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Айтмуханбет 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Елубай Шиликбаевич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Кабылхамит Ботаевич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Кабжан Ботанович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Жұмабай Әділет Ғабитұлы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Жылкайдаров Аян Нургазинович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Зейнелов Айбек Расулович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Зейнулин Жолдас Папашевич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Болат Папашевич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Айбек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Жаркынай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Идрисова Ардак Амангельдыевна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Икенов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Ильяшев Жанбырбай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"Каримова"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"Шарипбаев Н.М." Шарипбаев Нурлыбек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"Мутишева"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"Әсия"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Хамзе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Кабдуалиев Азамат Киденович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Кабжалалов Олжатай Егинбайулы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Кабжалаова Торгын Егинбаевна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Нурбек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Самир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Кабильденов Чингиз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Айбек Зайкенович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Кажтаев Асмас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Кажтаев Кайрат Жамантаевич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Куаныш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Каирбаев Гадлет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Каирбаев Куандык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Магаша Кайрбекович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Азамат Бауыржанович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Аманжол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Руслан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Канат Альменович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Калтенов Нуржан Куандыкович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 Кайролла Каирмукашулы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Кантарбаева Кумус Закирқызы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Марат Койшынович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Сагат Койшынович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Ырысгул Жанболсыновна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Айнур Сагатовна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Алтын Кусаиновна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Капышов Жанат Койшынович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Амантай Зейнуллинович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Балахан Зейноллинович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Каримжанов Ержан Зейнуллинович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Асылхан 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Кендербаев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Кендирбаев Казбек Кабдулмажитович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Кендирбаев Мереке Габдулмажитулы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Кендирбаев Мертай Кабдулмажитович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Кумарбек Айткенович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Тайыр Каратайулы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Конторбаев Калыаскар Каирмукашевич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Коржинбаев Каиргельды Саккозинович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Қайыржан Бақытбек Темиршоұлы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Магзумова Мария Саламатовна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Магзумова Светлана Сагымбаевна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Макулов Ержан Аюпович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Макулов Кайкен Аюпович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Малтаева Ляззат Тауекелкызы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Масабаева Ляззат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Жантлеу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Думан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Жанбырбай Кабыкенович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Мухаметалы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Сагат Кабыкенович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Уалихан курманалиевич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Медхатов Асланбек Манарбекович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Муксунов Есенгельды Кайруллаулы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Ерболат Мухаметулы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Мустаев Берик Тлегенович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Мутишев Бауыржан Шалыбаевич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 Бауыржан Гумарович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 Жумабай Кумарулы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Мухамедияров Фархат Кизятович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Асылбек Кабдешулы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Мухаметкаримов Ербол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Мухаметкаримов Жанат Адиятулы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Мухаметкаримов Канат Адиятович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Мухатаев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Ерден Шайхинович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Нуржаксин Галы Кажибаевич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Нуржаксин Жумабай Кажибаевич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Нуркешов Жумагельды Нуркешович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НурпауиденовОразбай Кайриденович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Дулат Сеилханович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Амирхан Мустахимович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Нурумбаев Серик Сейлулдинович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Нұғыман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Нұрлан Батырхан Маратұлы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Болатбек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Каирбек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Талгат Дуйсенбаевич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Еслям Сунгатович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Аманбай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Беймбет Аманбаевич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Каир Негимович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 "Беркут"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Асан Зияшович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Ержан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Жангельды Мусылманбекович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Мухтар Боткенович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Рахметжанов Жанибек Хамидуллинович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 Куаныш Айтмаганбетович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Серик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Кендебай 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Марат Нурланович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Мараш курмангалиевна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Садыгулов Бауыржан Усербаевич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Разия Мухамедкаликызы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Самерова Шамшинур Мустаковна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Самуратов Еркен 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Рауан Шалабайұлы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Сарсенбеков Темиршот Кайыржанович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 Бакытжан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Ерболат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Тогызбай Серикпаевич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Сагындык Гизатович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Жолдас Бадельханович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Сматаев Аманжол Хаметович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Наргиз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Ташмагамбетова Кукеш Кияшовна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Темешев Канат Нажмиденович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Темешев Берик Зайниденович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Темешов Кажмухан Зайниденович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Темешов Талгат Нажмиденович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Аманбай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Тубекбаев Асхат 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Аманжол Узакович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Елдос Кундакбаевич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Талапкер Кундакбаевич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Анарбек Токишевич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Тулеубаева Орынбасар Кабкеновна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Куандык Елеусизович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Куаныш Елеусизович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Бейбит Сальменович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Кайдар Сальменович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Турумтаев Кайрат Еслямович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Укеев Айтбай Ашимович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Жумабай Картбаевич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ФҚ "Щыңғыс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"Бахдаулет"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"Каратал"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"Берекелі"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"Габдуали"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"Даниял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"Кемел"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"Қанжығалы"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"Мади"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"НурНаурыз"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"Таубекеш"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"Туған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"Тулпар"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"Елбол"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Дюсенбай 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Муталлап 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Нурлан Кабдырахманович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Хамкин Кажмурат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Сагыдат Уахитович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Совет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Шайма?анбет Кенже?ара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Айбек 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Жасулан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Нурлан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Шапауов Кайырберген Аштаевич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Шарипбаев Муратбек Шаимерденович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Женис Кабиденович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Саулет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Нуржамал Сальменқызы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Женис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Нугманович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Кайрат Нугманулы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Шілікбай Акжігіт Елубайұлы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Шылтынаев Багланбай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Сабит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Наушарбан Толегеновна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Абсаттаров Мырзалы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Адильбаева Карлыгаш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Азмаганбетов Ермек Оралбекович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Ануарбек Сагандыкович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Айтмаганбетова Сания Калкеновна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Айтмаканов Жусупбек Досекович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Акремхан Багила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Нурбек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Беркут Габдрахманович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Еркин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Ермек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Токтар Ахмедиянович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Ауганова Зайра Мажитовна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Бабасанова Галина Бекмуратовна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Агибай Асыгатбекович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Абай Асыгатбекович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Жуматай Асыгатбекович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Олжетай Асыгатбекович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Валихан Абильманович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Баспаков Серик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Бектурова Алма Маруановна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Бисекеев Калиаскар Жармакович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Жанат Жаксыкельдинович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Геннадий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Боткин Сеилхан Ахметбекович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Амангельды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Ержан Разиденович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Габбасов Жаксыгельды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Султангазы Катенович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Гарев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Гришаков Виктор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Айсауле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Досханин Дархан Кайрошевич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Досханин Нуртаза Кабыкенович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Досханина Шолпан Мукашевна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Еркебулан Жусупбекович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Алтын Еслямбековна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Еликпаев Куваныш Нажитович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Еликпаев Ришат Куанышевич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Нурлан Нуртазаевич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Есмуханов Нуртаза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Жагсилаг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Жагслаг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Жанкин Иркен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Бахыт Нугуманович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Айгуль Сарсенбековна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Жанибек Солтанбекович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"Магубаев"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"Наргиз"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"Шортаев Амангельды Оразалиевич"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Аскербек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Дюсенбай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Жанболат Кайрденович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Мурат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Ботагоз Тургаевна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Кунанбай Исмаилович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Нуржан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Гомар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Кажатов Даулет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Кажымуратов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Калкенова Каусар Каировна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Кальтенбергер Оксана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Кабиболла Негматович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Ерболат Зайденович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Карымжанов Ермек Гадилович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Карымжанов Заиыр Гадылович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Кнаус Марина Давыдовна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Кожназарова Сулушаш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Виталий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Копейкина Галина Алефтиновна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Ксебаева Мейрамгуль Бекбулатовна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Лохан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ИП "Ислам"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Магауин Бауржан Тезекбаевич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Магубаев Боранбай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Магубаев Марат Сарсембаевич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Мамилин Елеубай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Айдын Шамшиденович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Миронюк Юлия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Мирошниченко Наталья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Гибрат Омарбекович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Куаныш Маулеевич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 Сапарбек Атгаевич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Акылбек Гибададович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Ерген Тулегенович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 Владимир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Мурат Бекбалтаевич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Шайкен Бекбалтович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Приходько Алексей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"СПК "Кузексай"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Пшембаева Карлыгаш Шаменовна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Пшенбаев Испол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Пшенбаев Марат Исполович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Пшенбаева Бахытжан Нигметовна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Байкебай Салтаевич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Ромазанов Куандык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Рудь Людмила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Асылхан Ахметбекович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Болатбек Есимович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Серик Есимович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Гульнар Хажмухановна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Хаирбек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Женис Жумажанович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Аскербек Зейнуллинович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Нурмухамбет Гаинуливич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Канат Каиржанович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Тлеукабылов Ануар Карембекович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"Саяхат Әлі"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Талгат Даниярович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Ужкеева Айерке Асхатовна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Урбан Василий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Нурлан 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Гульнарай Есимовна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Утигенов Ерлан 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Утигенов Сарсимбай 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Фазуллин Алмаз Юнысович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Фазуллин Альберт Юнысович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"Азиза"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"Гранд-Агро"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"Елдар"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Рыстымбек Сансызбайевич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Бакытжан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Рызабек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Харланов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Канат Хабиденович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Тельжан Кульмашевич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Шварц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Шәріп Арлан Болатұлы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Шихов Алик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Шихов Муса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Шокенов Асет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Шокенов Асхат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Шокенова Бибинур Шамшиденовна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Шортаева Назира 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Шохтах Жанасхан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Шохтых Аманкельди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Щур Николай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Щур Ренат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Яцура Николай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Яшинский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19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 Улан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Малкара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Золотая Нива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596443580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0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 территориальных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 Улан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596449300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Актуесай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Кондыбай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596433300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596434500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Малкара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596445400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Золотая Нива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596443580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596441500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596446300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Кишкенеколь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596430100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596437180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596447200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1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пастбищеоборота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1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Распределение пастбищ на территории административно-территориальной единицы</w:t>
      </w:r>
    </w:p>
    <w:bookmarkEnd w:id="121"/>
    <w:bookmarkStart w:name="z21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25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Распределение пастбищ на территории административно-территориальной единицы</w:t>
      </w:r>
    </w:p>
    <w:bookmarkEnd w:id="123"/>
    <w:bookmarkStart w:name="z22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3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Распределение пастбищ на территории административно-территориальной единицы</w:t>
      </w:r>
    </w:p>
    <w:bookmarkEnd w:id="125"/>
    <w:bookmarkStart w:name="z2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4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Распределение пастбищ на территории административно-территориальной единицы</w:t>
      </w:r>
    </w:p>
    <w:bookmarkEnd w:id="127"/>
    <w:bookmarkStart w:name="z2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4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Распределение пастбищ на территории административно-территориальной единицы</w:t>
      </w:r>
    </w:p>
    <w:bookmarkEnd w:id="129"/>
    <w:bookmarkStart w:name="z2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5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Распределение пастбищ на территории административно-территориальной единицы</w:t>
      </w:r>
    </w:p>
    <w:bookmarkEnd w:id="131"/>
    <w:bookmarkStart w:name="z25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6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Распределение пастбищ на территории административно-территориальной единицы</w:t>
      </w:r>
    </w:p>
    <w:bookmarkEnd w:id="133"/>
    <w:bookmarkStart w:name="z2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7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Распределение пастбищ на территории административно-территориальной единицы</w:t>
      </w:r>
    </w:p>
    <w:bookmarkEnd w:id="135"/>
    <w:bookmarkStart w:name="z2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81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Распределение пастбищ на территории административно-территориальной единицы</w:t>
      </w:r>
    </w:p>
    <w:bookmarkEnd w:id="137"/>
    <w:bookmarkStart w:name="z28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8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Распределение пастбищ на территории административно-территориальной единицы</w:t>
      </w:r>
    </w:p>
    <w:bookmarkEnd w:id="139"/>
    <w:bookmarkStart w:name="z29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29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Распределение пастбищ на территории административно-территориальной единицы</w:t>
      </w:r>
    </w:p>
    <w:bookmarkEnd w:id="141"/>
    <w:bookmarkStart w:name="z29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0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143"/>
    <w:bookmarkStart w:name="z30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13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145"/>
    <w:bookmarkStart w:name="z31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2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47"/>
    <w:bookmarkStart w:name="z32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2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49"/>
    <w:bookmarkStart w:name="z33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3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51"/>
    <w:bookmarkStart w:name="z33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4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53"/>
    <w:bookmarkStart w:name="z34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5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55"/>
    <w:bookmarkStart w:name="z3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6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57"/>
    <w:bookmarkStart w:name="z36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6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59"/>
    <w:bookmarkStart w:name="z3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7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61"/>
    <w:bookmarkStart w:name="z3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8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63"/>
    <w:bookmarkStart w:name="z38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39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65"/>
    <w:bookmarkStart w:name="z39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01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Обозначение рекомендуемых схем пастбищеоборотов, на которой указывается схемы пастбищеоборотов, рекомендуемых на основании геоботанического обследования пастбищ</w:t>
      </w:r>
    </w:p>
    <w:bookmarkEnd w:id="167"/>
    <w:bookmarkStart w:name="z40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09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69"/>
    <w:bookmarkStart w:name="z41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1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71"/>
    <w:bookmarkStart w:name="z41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2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73"/>
    <w:bookmarkStart w:name="z42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3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75"/>
    <w:bookmarkStart w:name="z43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41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77"/>
    <w:bookmarkStart w:name="z44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49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79"/>
    <w:bookmarkStart w:name="z45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1198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5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81"/>
    <w:bookmarkStart w:name="z45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65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83"/>
    <w:bookmarkStart w:name="z46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73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85"/>
    <w:bookmarkStart w:name="z47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8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87"/>
    <w:bookmarkStart w:name="z48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8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Обозначение сервитутов для прогона сельскохозяйственных животных, скотопрогонных трасс и иных объектов пастбищной инфраструктуры</w:t>
      </w:r>
    </w:p>
    <w:bookmarkEnd w:id="189"/>
    <w:bookmarkStart w:name="z49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49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Обозначение пастбищ, которые могут быть предоставлены в землепользование пастбищепользователям</w:t>
      </w:r>
    </w:p>
    <w:bookmarkEnd w:id="191"/>
    <w:bookmarkStart w:name="z4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0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93"/>
    <w:bookmarkStart w:name="z5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13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2.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95"/>
    <w:bookmarkStart w:name="z5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2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3.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97"/>
    <w:bookmarkStart w:name="z5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29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4.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199"/>
    <w:bookmarkStart w:name="z53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37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5.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01"/>
    <w:bookmarkStart w:name="z53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45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6.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03"/>
    <w:bookmarkStart w:name="z54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53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7.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05"/>
    <w:bookmarkStart w:name="z55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6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8.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07"/>
    <w:bookmarkStart w:name="z56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69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9.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09"/>
    <w:bookmarkStart w:name="z57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7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10.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11"/>
    <w:bookmarkStart w:name="z57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Уалихановскому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2024-2028 годы</w:t>
            </w:r>
          </w:p>
        </w:tc>
      </w:tr>
    </w:tbl>
    <w:bookmarkStart w:name="z585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11. Доступ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маршруты передвижения животных к водоисточникам</w:t>
      </w:r>
    </w:p>
    <w:bookmarkEnd w:id="213"/>
    <w:bookmarkStart w:name="z58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