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03d9aa" w14:textId="a03d9a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Казталовскому району на 2025-2029 годы</w:t>
      </w:r>
    </w:p>
    <w:p>
      <w:pPr>
        <w:spacing w:after="0"/>
        <w:ind w:left="0"/>
        <w:jc w:val="both"/>
      </w:pPr>
      <w:r>
        <w:rPr>
          <w:rFonts w:ascii="Times New Roman"/>
          <w:b w:val="false"/>
          <w:i w:val="false"/>
          <w:color w:val="000000"/>
          <w:sz w:val="28"/>
        </w:rPr>
        <w:t>Решение Казталовского районного маслихата Западно-Казахстанской области от 20 декабря 2024 года № 25-3</w:t>
      </w:r>
    </w:p>
    <w:p>
      <w:pPr>
        <w:spacing w:after="0"/>
        <w:ind w:left="0"/>
        <w:jc w:val="both"/>
      </w:pPr>
      <w:bookmarkStart w:name="z3" w:id="0"/>
      <w:r>
        <w:rPr>
          <w:rFonts w:ascii="Times New Roman"/>
          <w:b w:val="false"/>
          <w:i w:val="false"/>
          <w:color w:val="000000"/>
          <w:sz w:val="28"/>
        </w:rPr>
        <w:t xml:space="preserve">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пастбищах" и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Казталовский районный маслихат РЕШИЛ:</w:t>
      </w:r>
    </w:p>
    <w:bookmarkEnd w:id="0"/>
    <w:bookmarkStart w:name="z4" w:id="1"/>
    <w:p>
      <w:pPr>
        <w:spacing w:after="0"/>
        <w:ind w:left="0"/>
        <w:jc w:val="both"/>
      </w:pPr>
      <w:r>
        <w:rPr>
          <w:rFonts w:ascii="Times New Roman"/>
          <w:b w:val="false"/>
          <w:i w:val="false"/>
          <w:color w:val="000000"/>
          <w:sz w:val="28"/>
        </w:rPr>
        <w:t xml:space="preserve">
      1. Утвердить План по управлению пастбищами и их использованию по Казталовскому району на 2025 - 2029 годы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решению.</w:t>
      </w:r>
    </w:p>
    <w:bookmarkEnd w:id="1"/>
    <w:bookmarkStart w:name="z5" w:id="2"/>
    <w:p>
      <w:pPr>
        <w:spacing w:after="0"/>
        <w:ind w:left="0"/>
        <w:jc w:val="both"/>
      </w:pPr>
      <w:r>
        <w:rPr>
          <w:rFonts w:ascii="Times New Roman"/>
          <w:b w:val="false"/>
          <w:i w:val="false"/>
          <w:color w:val="000000"/>
          <w:sz w:val="28"/>
        </w:rPr>
        <w:t>
      2. Настоящее решение вводится в действие со дня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маслихата</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Мулдашев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решению</w:t>
            </w:r>
            <w:r>
              <w:br/>
            </w:r>
            <w:r>
              <w:rPr>
                <w:rFonts w:ascii="Times New Roman"/>
                <w:b w:val="false"/>
                <w:i w:val="false"/>
                <w:color w:val="000000"/>
                <w:sz w:val="20"/>
              </w:rPr>
              <w:t>Казталовского районного маслихата</w:t>
            </w:r>
            <w:r>
              <w:br/>
            </w:r>
            <w:r>
              <w:rPr>
                <w:rFonts w:ascii="Times New Roman"/>
                <w:b w:val="false"/>
                <w:i w:val="false"/>
                <w:color w:val="000000"/>
                <w:sz w:val="20"/>
              </w:rPr>
              <w:t>от 20 декабря 2024 года №25-3</w:t>
            </w:r>
          </w:p>
        </w:tc>
      </w:tr>
    </w:tbl>
    <w:bookmarkStart w:name="z8" w:id="3"/>
    <w:p>
      <w:pPr>
        <w:spacing w:after="0"/>
        <w:ind w:left="0"/>
        <w:jc w:val="left"/>
      </w:pPr>
      <w:r>
        <w:rPr>
          <w:rFonts w:ascii="Times New Roman"/>
          <w:b/>
          <w:i w:val="false"/>
          <w:color w:val="000000"/>
        </w:rPr>
        <w:t xml:space="preserve"> План по управлению пастбищами и их использованию по Казталовскому району на 2025-2029 годы</w:t>
      </w:r>
    </w:p>
    <w:bookmarkEnd w:id="3"/>
    <w:bookmarkStart w:name="z9" w:id="4"/>
    <w:p>
      <w:pPr>
        <w:spacing w:after="0"/>
        <w:ind w:left="0"/>
        <w:jc w:val="both"/>
      </w:pPr>
      <w:r>
        <w:rPr>
          <w:rFonts w:ascii="Times New Roman"/>
          <w:b w:val="false"/>
          <w:i w:val="false"/>
          <w:color w:val="000000"/>
          <w:sz w:val="28"/>
        </w:rPr>
        <w:t xml:space="preserve">
      Настоящий </w:t>
      </w:r>
      <w:r>
        <w:rPr>
          <w:rFonts w:ascii="Times New Roman"/>
          <w:b w:val="false"/>
          <w:i w:val="false"/>
          <w:color w:val="000000"/>
          <w:sz w:val="28"/>
        </w:rPr>
        <w:t>План</w:t>
      </w:r>
      <w:r>
        <w:rPr>
          <w:rFonts w:ascii="Times New Roman"/>
          <w:b w:val="false"/>
          <w:i w:val="false"/>
          <w:color w:val="000000"/>
          <w:sz w:val="28"/>
        </w:rPr>
        <w:t xml:space="preserve"> по управлению пастбищами и их использованию по Казталовскому району на 2025-2029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20 февраля 2017 года "О пастбищах",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№173 "Об утверждении Правил рационального использования пастбищ" (зарегистрированное в Реестре государственной регистрации нормативных правовых актов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№3-3/332 "Об утверждении предельно допустимой нормы нагрузки на общую площадь пастбищ" (зарегистрированное в Реестре государственной регистрации нормативных правовых актов №11064).</w:t>
      </w:r>
    </w:p>
    <w:bookmarkEnd w:id="4"/>
    <w:bookmarkStart w:name="z10" w:id="5"/>
    <w:p>
      <w:pPr>
        <w:spacing w:after="0"/>
        <w:ind w:left="0"/>
        <w:jc w:val="both"/>
      </w:pPr>
      <w:r>
        <w:rPr>
          <w:rFonts w:ascii="Times New Roman"/>
          <w:b w:val="false"/>
          <w:i w:val="false"/>
          <w:color w:val="000000"/>
          <w:sz w:val="28"/>
        </w:rPr>
        <w:t xml:space="preserve">
      разрабатывается в соответсвии с приказом. </w:t>
      </w:r>
    </w:p>
    <w:bookmarkEnd w:id="5"/>
    <w:bookmarkStart w:name="z11" w:id="6"/>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6"/>
    <w:bookmarkStart w:name="z12" w:id="7"/>
    <w:p>
      <w:pPr>
        <w:spacing w:after="0"/>
        <w:ind w:left="0"/>
        <w:jc w:val="both"/>
      </w:pPr>
      <w:r>
        <w:rPr>
          <w:rFonts w:ascii="Times New Roman"/>
          <w:b w:val="false"/>
          <w:i w:val="false"/>
          <w:color w:val="000000"/>
          <w:sz w:val="28"/>
        </w:rPr>
        <w:t>
      План содержит:</w:t>
      </w:r>
    </w:p>
    <w:bookmarkEnd w:id="7"/>
    <w:bookmarkStart w:name="z13" w:id="8"/>
    <w:p>
      <w:pPr>
        <w:spacing w:after="0"/>
        <w:ind w:left="0"/>
        <w:jc w:val="both"/>
      </w:pPr>
      <w:r>
        <w:rPr>
          <w:rFonts w:ascii="Times New Roman"/>
          <w:b w:val="false"/>
          <w:i w:val="false"/>
          <w:color w:val="000000"/>
          <w:sz w:val="28"/>
        </w:rPr>
        <w:t>
      1) схема (карта) расположения пастбищ в разрезе категорий земель на территории административно-территориальной единицы, в которой указываются границы, площади и виды пастбищ, в том числе отдаленные, сезонные, сухие и посевные пастбища, сведения об их собственниках или землепользователях на основании правоустанавливающих и идентификационных документов на земельный участок:</w:t>
      </w:r>
    </w:p>
    <w:bookmarkEnd w:id="8"/>
    <w:bookmarkStart w:name="z14" w:id="9"/>
    <w:p>
      <w:pPr>
        <w:spacing w:after="0"/>
        <w:ind w:left="0"/>
        <w:jc w:val="both"/>
      </w:pPr>
      <w:r>
        <w:rPr>
          <w:rFonts w:ascii="Times New Roman"/>
          <w:b w:val="false"/>
          <w:i w:val="false"/>
          <w:color w:val="000000"/>
          <w:sz w:val="28"/>
        </w:rPr>
        <w:t>
      2) схема (карта), по которой установлены пастбища для нужд населения по выпасу сельскохозяйственных животных в частном дворе, в том числе общественные пастбища, в которой указываются границы и площади пастбищ для нужд населения по выпасу сельскохозяйственных животных в частном дворе, в том числе общественных пастбищ:</w:t>
      </w:r>
    </w:p>
    <w:bookmarkEnd w:id="9"/>
    <w:bookmarkStart w:name="z15" w:id="10"/>
    <w:p>
      <w:pPr>
        <w:spacing w:after="0"/>
        <w:ind w:left="0"/>
        <w:jc w:val="both"/>
      </w:pPr>
      <w:r>
        <w:rPr>
          <w:rFonts w:ascii="Times New Roman"/>
          <w:b w:val="false"/>
          <w:i w:val="false"/>
          <w:color w:val="000000"/>
          <w:sz w:val="28"/>
        </w:rPr>
        <w:t>
      3) схема (карта) с указанием схем предлагаемых пастбищных оборотов, в которой указываются схемы пастбищных оборотов, предоставляемые на основе геоботанического обследования пастбищ:</w:t>
      </w:r>
    </w:p>
    <w:bookmarkEnd w:id="10"/>
    <w:bookmarkStart w:name="z16" w:id="11"/>
    <w:p>
      <w:pPr>
        <w:spacing w:after="0"/>
        <w:ind w:left="0"/>
        <w:jc w:val="both"/>
      </w:pPr>
      <w:r>
        <w:rPr>
          <w:rFonts w:ascii="Times New Roman"/>
          <w:b w:val="false"/>
          <w:i w:val="false"/>
          <w:color w:val="000000"/>
          <w:sz w:val="28"/>
        </w:rPr>
        <w:t xml:space="preserve">
      4) схема(карта), на которой устанавливаются сервитуты для выгонки сельскохозяйственных животных, скотопрогонные трассы и иные объекты пастбищной инфраструктуры, а также скотомогильники (биометрические ямы), в которой указываются сервитуты для выгонки сельскохозяйственных животных, скотопрогонные трассы, объекты пастбищной инфраструктуры, местонахождение скотомогильников (биометрических ям): </w:t>
      </w:r>
    </w:p>
    <w:bookmarkEnd w:id="11"/>
    <w:bookmarkStart w:name="z17" w:id="12"/>
    <w:p>
      <w:pPr>
        <w:spacing w:after="0"/>
        <w:ind w:left="0"/>
        <w:jc w:val="both"/>
      </w:pPr>
      <w:r>
        <w:rPr>
          <w:rFonts w:ascii="Times New Roman"/>
          <w:b w:val="false"/>
          <w:i w:val="false"/>
          <w:color w:val="000000"/>
          <w:sz w:val="28"/>
        </w:rPr>
        <w:t>
      5) схема (карта), по которой пастбища могут быть предоставлены в землепользование пользователям пастбищ.</w:t>
      </w:r>
    </w:p>
    <w:bookmarkEnd w:id="12"/>
    <w:bookmarkStart w:name="z18" w:id="13"/>
    <w:p>
      <w:pPr>
        <w:spacing w:after="0"/>
        <w:ind w:left="0"/>
        <w:jc w:val="both"/>
      </w:pPr>
      <w:r>
        <w:rPr>
          <w:rFonts w:ascii="Times New Roman"/>
          <w:b w:val="false"/>
          <w:i w:val="false"/>
          <w:color w:val="000000"/>
          <w:sz w:val="28"/>
        </w:rPr>
        <w:t xml:space="preserve">
      Предоставление свободных земель в собственность или землепользование для сельскохозяйственных нужд осуществляется в соответствии со </w:t>
      </w:r>
      <w:r>
        <w:rPr>
          <w:rFonts w:ascii="Times New Roman"/>
          <w:b w:val="false"/>
          <w:i w:val="false"/>
          <w:color w:val="000000"/>
          <w:sz w:val="28"/>
        </w:rPr>
        <w:t>статьей 138</w:t>
      </w:r>
      <w:r>
        <w:rPr>
          <w:rFonts w:ascii="Times New Roman"/>
          <w:b w:val="false"/>
          <w:i w:val="false"/>
          <w:color w:val="000000"/>
          <w:sz w:val="28"/>
        </w:rPr>
        <w:t xml:space="preserve"> Земельного кодекса Республики Казахстан (далее Кодекс),утвержденной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Министра сельского хозяйства Республики Казахстан от 20 декабря 2018 года № 518(зарегистрирован в Реестре государственной регистрации нормативных правовых актов за № 18048) осуществляется в соответствии с правилами организации и проведения конкурса по предоставлению временного возмездного землепользования (аренды) для ведения сельскохозяйственного производства:</w:t>
      </w:r>
    </w:p>
    <w:bookmarkEnd w:id="13"/>
    <w:bookmarkStart w:name="z19" w:id="14"/>
    <w:p>
      <w:pPr>
        <w:spacing w:after="0"/>
        <w:ind w:left="0"/>
        <w:jc w:val="both"/>
      </w:pPr>
      <w:r>
        <w:rPr>
          <w:rFonts w:ascii="Times New Roman"/>
          <w:b w:val="false"/>
          <w:i w:val="false"/>
          <w:color w:val="000000"/>
          <w:sz w:val="28"/>
        </w:rPr>
        <w:t>
      6) схема(карта),устанавливающая пастбища, подлежащие резервированию в целях удовлетворения нужд населения по выпасу сельскохозяйственных животных в частном дворе, в которой указываются границы и площади пастбищ, подлежащих резервированию в целях удовлетворения потребностей населения по выпасу сельскохозяйственных животных в частном дворе.</w:t>
      </w:r>
    </w:p>
    <w:bookmarkEnd w:id="14"/>
    <w:bookmarkStart w:name="z20" w:id="15"/>
    <w:p>
      <w:pPr>
        <w:spacing w:after="0"/>
        <w:ind w:left="0"/>
        <w:jc w:val="both"/>
      </w:pPr>
      <w:r>
        <w:rPr>
          <w:rFonts w:ascii="Times New Roman"/>
          <w:b w:val="false"/>
          <w:i w:val="false"/>
          <w:color w:val="000000"/>
          <w:sz w:val="28"/>
        </w:rPr>
        <w:t xml:space="preserve">
      Резервирование земель осуществляется в соответствии со </w:t>
      </w:r>
      <w:r>
        <w:rPr>
          <w:rFonts w:ascii="Times New Roman"/>
          <w:b w:val="false"/>
          <w:i w:val="false"/>
          <w:color w:val="000000"/>
          <w:sz w:val="28"/>
        </w:rPr>
        <w:t>статьей 49-2</w:t>
      </w:r>
      <w:r>
        <w:rPr>
          <w:rFonts w:ascii="Times New Roman"/>
          <w:b w:val="false"/>
          <w:i w:val="false"/>
          <w:color w:val="000000"/>
          <w:sz w:val="28"/>
        </w:rPr>
        <w:t xml:space="preserve"> Кодекса, правилами резервирования земель, утвержденными </w:t>
      </w:r>
      <w:r>
        <w:rPr>
          <w:rFonts w:ascii="Times New Roman"/>
          <w:b w:val="false"/>
          <w:i w:val="false"/>
          <w:color w:val="000000"/>
          <w:sz w:val="28"/>
        </w:rPr>
        <w:t>приказом</w:t>
      </w:r>
      <w:r>
        <w:rPr>
          <w:rFonts w:ascii="Times New Roman"/>
          <w:b w:val="false"/>
          <w:i w:val="false"/>
          <w:color w:val="000000"/>
          <w:sz w:val="28"/>
        </w:rPr>
        <w:t xml:space="preserve"> министра национальной экономики Республики Казахстан от 28 февраля 2015 года №178 (зарегистрирован в Реестре государственной регистрации и нормативных правовых актов за №11337);</w:t>
      </w:r>
    </w:p>
    <w:bookmarkEnd w:id="15"/>
    <w:bookmarkStart w:name="z21" w:id="16"/>
    <w:p>
      <w:pPr>
        <w:spacing w:after="0"/>
        <w:ind w:left="0"/>
        <w:jc w:val="both"/>
      </w:pPr>
      <w:r>
        <w:rPr>
          <w:rFonts w:ascii="Times New Roman"/>
          <w:b w:val="false"/>
          <w:i w:val="false"/>
          <w:color w:val="000000"/>
          <w:sz w:val="28"/>
        </w:rPr>
        <w:t>
      7) схема доступа к водным источникам (озерам, рекам, прудам, котлам, оросительным или оросительным каналам, трубчатым или шахтным каналам), составленная в соответствии с нормой водопотребления, в которой указываются маршруты движения животных к водным источникам.</w:t>
      </w:r>
    </w:p>
    <w:bookmarkEnd w:id="16"/>
    <w:bookmarkStart w:name="z22" w:id="17"/>
    <w:p>
      <w:pPr>
        <w:spacing w:after="0"/>
        <w:ind w:left="0"/>
        <w:jc w:val="both"/>
      </w:pPr>
      <w:r>
        <w:rPr>
          <w:rFonts w:ascii="Times New Roman"/>
          <w:b w:val="false"/>
          <w:i w:val="false"/>
          <w:color w:val="000000"/>
          <w:sz w:val="28"/>
        </w:rPr>
        <w:t xml:space="preserve">
      Среднесуточное водопотребление сельскохозяйственных животных определяется в соответствии с </w:t>
      </w:r>
      <w:r>
        <w:rPr>
          <w:rFonts w:ascii="Times New Roman"/>
          <w:b w:val="false"/>
          <w:i w:val="false"/>
          <w:color w:val="000000"/>
          <w:sz w:val="28"/>
        </w:rPr>
        <w:t>таблицей 10</w:t>
      </w:r>
      <w:r>
        <w:rPr>
          <w:rFonts w:ascii="Times New Roman"/>
          <w:b w:val="false"/>
          <w:i w:val="false"/>
          <w:color w:val="000000"/>
          <w:sz w:val="28"/>
        </w:rPr>
        <w:t xml:space="preserve"> Приложения 6 к методике по разработке удельных норм водопотребления и водоотведения, утвержденной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 – Министра Республики Казахстан – Министра сельского хозяйства Республики Казахстан от 30 декабря 2016 года №545 (зарегистрирован в Реестре государственной регистрации и нормативных правовых актов за № 14827); </w:t>
      </w:r>
    </w:p>
    <w:bookmarkEnd w:id="17"/>
    <w:bookmarkStart w:name="z23" w:id="18"/>
    <w:p>
      <w:pPr>
        <w:spacing w:after="0"/>
        <w:ind w:left="0"/>
        <w:jc w:val="both"/>
      </w:pPr>
      <w:r>
        <w:rPr>
          <w:rFonts w:ascii="Times New Roman"/>
          <w:b w:val="false"/>
          <w:i w:val="false"/>
          <w:color w:val="000000"/>
          <w:sz w:val="28"/>
        </w:rPr>
        <w:t>
      8) Схема размещения голов сельскохозяйственных животных на удаленных пастбищах, в которой указываются границы и площади удаленных пастбищ для размещения голов сельскохозяйственных животных;</w:t>
      </w:r>
    </w:p>
    <w:bookmarkEnd w:id="18"/>
    <w:bookmarkStart w:name="z24" w:id="19"/>
    <w:p>
      <w:pPr>
        <w:spacing w:after="0"/>
        <w:ind w:left="0"/>
        <w:jc w:val="both"/>
      </w:pPr>
      <w:r>
        <w:rPr>
          <w:rFonts w:ascii="Times New Roman"/>
          <w:b w:val="false"/>
          <w:i w:val="false"/>
          <w:color w:val="000000"/>
          <w:sz w:val="28"/>
        </w:rPr>
        <w:t>
      9) проектное распределение (перераспределение) пастбищ между сельскими населенными пунктами, входящими в сельский округ, где указывается схема распределения (перераспределения) пастбищ между сельскими населенными пунктами сельского округа для голов сельскохозяйственных животных физических и юридических лиц, не обеспеченных пастбищами;</w:t>
      </w:r>
    </w:p>
    <w:bookmarkEnd w:id="19"/>
    <w:bookmarkStart w:name="z25" w:id="20"/>
    <w:p>
      <w:pPr>
        <w:spacing w:after="0"/>
        <w:ind w:left="0"/>
        <w:jc w:val="both"/>
      </w:pPr>
      <w:r>
        <w:rPr>
          <w:rFonts w:ascii="Times New Roman"/>
          <w:b w:val="false"/>
          <w:i w:val="false"/>
          <w:color w:val="000000"/>
          <w:sz w:val="28"/>
        </w:rPr>
        <w:t xml:space="preserve">
      10) требования, необходимые для рационального использования пастбищ в соответствующей административно – территориальной единице: Соблюдение предельно допустимой нормы нагрузки на общую площадь пастбищ в соответствии с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14апреля 2015 года №3-3/332 "Об утверждении и предельно допустимой нормы нагрузки на общую площадь пастбищ" (зарегистрирован в Реестре государственной регистрации и нормативных правовых актов за №11064);</w:t>
      </w:r>
    </w:p>
    <w:bookmarkEnd w:id="20"/>
    <w:bookmarkStart w:name="z26" w:id="21"/>
    <w:p>
      <w:pPr>
        <w:spacing w:after="0"/>
        <w:ind w:left="0"/>
        <w:jc w:val="both"/>
      </w:pPr>
      <w:r>
        <w:rPr>
          <w:rFonts w:ascii="Times New Roman"/>
          <w:b w:val="false"/>
          <w:i w:val="false"/>
          <w:color w:val="000000"/>
          <w:sz w:val="28"/>
        </w:rPr>
        <w:t>
      Использование пастбищ с учетом пастбищного оборота и источников водопользования;</w:t>
      </w:r>
    </w:p>
    <w:bookmarkEnd w:id="21"/>
    <w:bookmarkStart w:name="z27" w:id="22"/>
    <w:p>
      <w:pPr>
        <w:spacing w:after="0"/>
        <w:ind w:left="0"/>
        <w:jc w:val="both"/>
      </w:pPr>
      <w:r>
        <w:rPr>
          <w:rFonts w:ascii="Times New Roman"/>
          <w:b w:val="false"/>
          <w:i w:val="false"/>
          <w:color w:val="000000"/>
          <w:sz w:val="28"/>
        </w:rPr>
        <w:t xml:space="preserve">
      Распределение пастбищных угодий на отдельные полевые участки; чередование пастбищных участков в пространстве и времени (в течение июня, года) по сезонам года; </w:t>
      </w:r>
    </w:p>
    <w:bookmarkEnd w:id="22"/>
    <w:bookmarkStart w:name="z28" w:id="23"/>
    <w:p>
      <w:pPr>
        <w:spacing w:after="0"/>
        <w:ind w:left="0"/>
        <w:jc w:val="both"/>
      </w:pPr>
      <w:r>
        <w:rPr>
          <w:rFonts w:ascii="Times New Roman"/>
          <w:b w:val="false"/>
          <w:i w:val="false"/>
          <w:color w:val="000000"/>
          <w:sz w:val="28"/>
        </w:rPr>
        <w:t>
      Ежегодное оставление одного из участков пастбищного оборота без выпаса скота и сельскохозяйственных животных. По административно–территориальном удалению в Казталовском районе расположены 16 сельских округов,47 сельских населенных пункта.</w:t>
      </w:r>
    </w:p>
    <w:bookmarkEnd w:id="23"/>
    <w:bookmarkStart w:name="z29" w:id="24"/>
    <w:p>
      <w:pPr>
        <w:spacing w:after="0"/>
        <w:ind w:left="0"/>
        <w:jc w:val="both"/>
      </w:pPr>
      <w:r>
        <w:rPr>
          <w:rFonts w:ascii="Times New Roman"/>
          <w:b w:val="false"/>
          <w:i w:val="false"/>
          <w:color w:val="000000"/>
          <w:sz w:val="28"/>
        </w:rPr>
        <w:t>
      Общая площадь Казталовского района составляет 1 861 581га, в том числе пастбищные угодья – 1 455 906 га, орошаемые земли-401 га.</w:t>
      </w:r>
    </w:p>
    <w:bookmarkEnd w:id="24"/>
    <w:bookmarkStart w:name="z30" w:id="25"/>
    <w:p>
      <w:pPr>
        <w:spacing w:after="0"/>
        <w:ind w:left="0"/>
        <w:jc w:val="both"/>
      </w:pPr>
      <w:r>
        <w:rPr>
          <w:rFonts w:ascii="Times New Roman"/>
          <w:b w:val="false"/>
          <w:i w:val="false"/>
          <w:color w:val="000000"/>
          <w:sz w:val="28"/>
        </w:rPr>
        <w:t>
      Распределение земель по категориям:</w:t>
      </w:r>
    </w:p>
    <w:bookmarkEnd w:id="25"/>
    <w:bookmarkStart w:name="z31" w:id="26"/>
    <w:p>
      <w:pPr>
        <w:spacing w:after="0"/>
        <w:ind w:left="0"/>
        <w:jc w:val="both"/>
      </w:pPr>
      <w:r>
        <w:rPr>
          <w:rFonts w:ascii="Times New Roman"/>
          <w:b w:val="false"/>
          <w:i w:val="false"/>
          <w:color w:val="000000"/>
          <w:sz w:val="28"/>
        </w:rPr>
        <w:t>
      Земли сельскохозяйственного назначения-986 672га;</w:t>
      </w:r>
    </w:p>
    <w:bookmarkEnd w:id="26"/>
    <w:bookmarkStart w:name="z32" w:id="27"/>
    <w:p>
      <w:pPr>
        <w:spacing w:after="0"/>
        <w:ind w:left="0"/>
        <w:jc w:val="both"/>
      </w:pPr>
      <w:r>
        <w:rPr>
          <w:rFonts w:ascii="Times New Roman"/>
          <w:b w:val="false"/>
          <w:i w:val="false"/>
          <w:color w:val="000000"/>
          <w:sz w:val="28"/>
        </w:rPr>
        <w:t>
      Земли населенных пунктов -245001га;</w:t>
      </w:r>
    </w:p>
    <w:bookmarkEnd w:id="27"/>
    <w:bookmarkStart w:name="z33" w:id="28"/>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5006 га;</w:t>
      </w:r>
    </w:p>
    <w:bookmarkEnd w:id="28"/>
    <w:bookmarkStart w:name="z34" w:id="29"/>
    <w:p>
      <w:pPr>
        <w:spacing w:after="0"/>
        <w:ind w:left="0"/>
        <w:jc w:val="both"/>
      </w:pPr>
      <w:r>
        <w:rPr>
          <w:rFonts w:ascii="Times New Roman"/>
          <w:b w:val="false"/>
          <w:i w:val="false"/>
          <w:color w:val="000000"/>
          <w:sz w:val="28"/>
        </w:rPr>
        <w:t>
      земли водного фонда – 13 414 га;</w:t>
      </w:r>
    </w:p>
    <w:bookmarkEnd w:id="29"/>
    <w:bookmarkStart w:name="z35" w:id="30"/>
    <w:p>
      <w:pPr>
        <w:spacing w:after="0"/>
        <w:ind w:left="0"/>
        <w:jc w:val="both"/>
      </w:pPr>
      <w:r>
        <w:rPr>
          <w:rFonts w:ascii="Times New Roman"/>
          <w:b w:val="false"/>
          <w:i w:val="false"/>
          <w:color w:val="000000"/>
          <w:sz w:val="28"/>
        </w:rPr>
        <w:t>
      земли запаса – 513 635 га.</w:t>
      </w:r>
    </w:p>
    <w:bookmarkEnd w:id="30"/>
    <w:bookmarkStart w:name="z36" w:id="31"/>
    <w:p>
      <w:pPr>
        <w:spacing w:after="0"/>
        <w:ind w:left="0"/>
        <w:jc w:val="both"/>
      </w:pPr>
      <w:r>
        <w:rPr>
          <w:rFonts w:ascii="Times New Roman"/>
          <w:b w:val="false"/>
          <w:i w:val="false"/>
          <w:color w:val="000000"/>
          <w:sz w:val="28"/>
        </w:rPr>
        <w:t>
      Климат района резко континентальный, зима сравнительно холодная, лето жаркое и засушливое. Среднегодовая температура воздуха в январе – -15; -35ºС, в июле – +25; +39ºС. Средний размер осадков составляет – 30 мм, а годовой – 214 мм.</w:t>
      </w:r>
    </w:p>
    <w:bookmarkEnd w:id="31"/>
    <w:bookmarkStart w:name="z37" w:id="32"/>
    <w:p>
      <w:pPr>
        <w:spacing w:after="0"/>
        <w:ind w:left="0"/>
        <w:jc w:val="both"/>
      </w:pPr>
      <w:r>
        <w:rPr>
          <w:rFonts w:ascii="Times New Roman"/>
          <w:b w:val="false"/>
          <w:i w:val="false"/>
          <w:color w:val="000000"/>
          <w:sz w:val="28"/>
        </w:rPr>
        <w:t>
      Растительный покров района разнообразный, включает примерно 118 видов. Самые распространенные из них бело полынно-типчаковые и бело полынно- пустынно житняковые травы.</w:t>
      </w:r>
    </w:p>
    <w:bookmarkEnd w:id="32"/>
    <w:bookmarkStart w:name="z38" w:id="33"/>
    <w:p>
      <w:pPr>
        <w:spacing w:after="0"/>
        <w:ind w:left="0"/>
        <w:jc w:val="both"/>
      </w:pPr>
      <w:r>
        <w:rPr>
          <w:rFonts w:ascii="Times New Roman"/>
          <w:b w:val="false"/>
          <w:i w:val="false"/>
          <w:color w:val="000000"/>
          <w:sz w:val="28"/>
        </w:rPr>
        <w:t>
      Почвы светло каштановые, на юге встречаются солончаковые земли. Толщина плодородной почвы 40-50 см.</w:t>
      </w:r>
    </w:p>
    <w:bookmarkEnd w:id="33"/>
    <w:bookmarkStart w:name="z39" w:id="34"/>
    <w:p>
      <w:pPr>
        <w:spacing w:after="0"/>
        <w:ind w:left="0"/>
        <w:jc w:val="both"/>
      </w:pPr>
      <w:r>
        <w:rPr>
          <w:rFonts w:ascii="Times New Roman"/>
          <w:b w:val="false"/>
          <w:i w:val="false"/>
          <w:color w:val="000000"/>
          <w:sz w:val="28"/>
        </w:rPr>
        <w:t>
      В районе имеется 16 ветеренарные пункты и 16 скотомогильники.</w:t>
      </w:r>
    </w:p>
    <w:bookmarkEnd w:id="34"/>
    <w:bookmarkStart w:name="z40" w:id="35"/>
    <w:p>
      <w:pPr>
        <w:spacing w:after="0"/>
        <w:ind w:left="0"/>
        <w:jc w:val="both"/>
      </w:pPr>
      <w:r>
        <w:rPr>
          <w:rFonts w:ascii="Times New Roman"/>
          <w:b w:val="false"/>
          <w:i w:val="false"/>
          <w:color w:val="000000"/>
          <w:sz w:val="28"/>
        </w:rPr>
        <w:t>
      В настоящее время в Казталовском районе насчитывается крупного рогатого скота 29110 голов, мелкого рогатого скота 97993 голов,7746 голов лошадей, 73 голов верблюдов.</w:t>
      </w:r>
    </w:p>
    <w:bookmarkEnd w:id="35"/>
    <w:bookmarkStart w:name="z41" w:id="36"/>
    <w:p>
      <w:pPr>
        <w:spacing w:after="0"/>
        <w:ind w:left="0"/>
        <w:jc w:val="both"/>
      </w:pPr>
      <w:r>
        <w:rPr>
          <w:rFonts w:ascii="Times New Roman"/>
          <w:b w:val="false"/>
          <w:i w:val="false"/>
          <w:color w:val="000000"/>
          <w:sz w:val="28"/>
        </w:rPr>
        <w:t xml:space="preserve">
      В связи с ростом поголовья скота на личных подворьях в некоторых сельских округах наблюдается нехватка 125332 га пастбищных земель, в том числе Казталоском сельском округе 13261 га, Жалпакталском сельском округе 29287,2 га, Бостандыкском сельском округе 7795,8 га, Жанажолском сельском округе 23743,4 га, Кушанкульском сельском округе 12240,4 га, Куктерекском сельском округе 20506,4 га, Караузенском сельском округе 8691,2 га, Караобинском сельском округе 17773,2 га, Талдыпанском сельском округе 2411,2 га, Акпатерском сельском округе 6074,8 Теренкульском сельском округе 24775,8 га, Карасуском сельском округе 6956,4 га, Кайындинском сельском округе 12157,2 га, Болашакском сельском округе 5310,0 га, Бирикском сельском округе 10851,6 га. </w:t>
      </w:r>
    </w:p>
    <w:bookmarkEnd w:id="36"/>
    <w:bookmarkStart w:name="z42" w:id="37"/>
    <w:p>
      <w:pPr>
        <w:spacing w:after="0"/>
        <w:ind w:left="0"/>
        <w:jc w:val="both"/>
      </w:pPr>
      <w:r>
        <w:rPr>
          <w:rFonts w:ascii="Times New Roman"/>
          <w:b w:val="false"/>
          <w:i w:val="false"/>
          <w:color w:val="000000"/>
          <w:sz w:val="28"/>
        </w:rPr>
        <w:t>
      Кроме того, продолжительность пастбищного периода составляет 190-200 дней в равномерно засушливо-ковыльно типчаковая-полынной степи в зависимости от зоны почвенно-климатической зоны, вида сельскохозяйственных животных, а также продуктивности пастбищ.</w:t>
      </w:r>
    </w:p>
    <w:bookmarkEnd w:id="37"/>
    <w:bookmarkStart w:name="z43" w:id="38"/>
    <w:p>
      <w:pPr>
        <w:spacing w:after="0"/>
        <w:ind w:left="0"/>
        <w:jc w:val="both"/>
      </w:pPr>
      <w:r>
        <w:rPr>
          <w:rFonts w:ascii="Times New Roman"/>
          <w:b w:val="false"/>
          <w:i w:val="false"/>
          <w:color w:val="000000"/>
          <w:sz w:val="28"/>
        </w:rPr>
        <w:t>
      При этом продолжительность выпаса зависит от глубины и других факторов с максимальной толщиной снежного покрова для крупного рогатого скота, мелкого рогатого скота, лошадей и верблюдов.</w:t>
      </w:r>
    </w:p>
    <w:bookmarkEnd w:id="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w:t>
            </w:r>
            <w:r>
              <w:br/>
            </w:r>
            <w:r>
              <w:rPr>
                <w:rFonts w:ascii="Times New Roman"/>
                <w:b w:val="false"/>
                <w:i w:val="false"/>
                <w:color w:val="000000"/>
                <w:sz w:val="20"/>
              </w:rPr>
              <w:t>Типовому плану по управлению</w:t>
            </w:r>
            <w:r>
              <w:br/>
            </w: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 Распределение пастбищ по категориям земель Казталовского района, 1860581,0 тысяч гектаров</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Категории земель</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земель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 хозяйственного назначения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населенных пунктов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промышленности, транспорта, связи и иного не сельскохозяйственного назначения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особо охраняемых природных территорий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лесного фонда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водного фонда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59757,8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137788,8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54998,9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118195,9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102398,0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Теренкольский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105522,9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141480,1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111365,5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Каиндинский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91428,5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57804,1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146199,1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Жалпакталский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44681,3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120090,3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34957,3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113508,3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112574,0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109333,0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31881,6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105700,6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35355,1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186162,1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87374,7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157053,7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986671,4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513635,2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1860581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2. Распределение пастбищ населенного пункта, 229215,0 тысяч гектаров</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тысяч гектаров</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и виды пастбищ</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предназначенные для удовлетворения нужд населения по выпасу сельскохозяйственных животных личного подворья, тысяч гектаров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общественные, тысяч гектаров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отгонные, тысяч гектаров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сезонные, тысяч гектаров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аридные, тысяч гектаров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культурные, тысяч гектаров</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Бозоба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Сексенбаев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Конысбай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Кушанкульский</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Кушанкуль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Теренколский</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Беспишен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Брикский</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Ажибай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Кызылту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Каиндинский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Кайынды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Копкутир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Аккурай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Жалпакталский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Жалпактал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Кумекши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Оразгали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Жулдыз</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Малый Талдыкудык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Талдыкудыкский</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Талдыкудык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Хайруш</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Талдыпанский</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Кособа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Сарыкудык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Кайшакудык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Беистерек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 Сведения о собственниках и землепользователях на основании правоустанавливающих и идентификационных документов на земельный участок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собственников, землепользователей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номер/индивидуальный идентификационный номер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 земельного участка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Месторасположение земельного участка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тысяч гектаров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Бекматова Сауле Кабдолгалиевна "Камкор"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510703400887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08-119-035-156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Альжанова Роза Канапиевна "Даулет"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550101403172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08-119-035-155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Исмуханов Идият Салауатович "Салауат"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690817300458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08-119-035-051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 Аскар Кайратович "Жаңа Тұрмыс"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881202351047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08-119-035-153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Успанов Казиулла Сулейменович "Райымбек"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710327301502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08-119-035-099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Сансызбай Тлепович "Тлеп"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540628300462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08-119-035-104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Файзуллин Серик Кабдолович "Қабдолла"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730308302558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08-119-035-106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Джумасултанов Болат Бактыгереевич "Салтанат"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680309301912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08-119-035-157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Джаскалиева Гулбаршын Баритовна "Ерлік"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650424400105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08-119-035-136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Исмурзин Кадырбек Сатыбалдиевич "Ахат"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730211300930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08-119-035-108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Абилхатин Исатай Насырович "Жаңа Тұрмыс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600417301813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08-119-035-109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Кенжегалиев Ербол Каинуллинович "Еділбай"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750602300187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08-119-035-146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Нагимов Жанайдар Жанузакович "Армат"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641009301627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08-119-035-154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Джумагалиева Бакыт Набиевна "Тулеков 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850330300784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08-119-035-158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Ишанов Мунайдар Хамитович "Мұнайдар"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690508302149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08-119-035-165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Исмуханов Артур Азаматович "Әлім"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810513301839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08-119-035-169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Максутов Сержан Гарифуллинович "Камал"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670101303676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08-119-035-167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Ишанов Кадирбулат Мажитович "Олжас"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681022301764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08-119-035-168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Ишанов Жарас Хамитович "Илмаз"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710723400451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08-119-035-172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Кабдрахов Оспан "Өскен"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390422301207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08-119-035-176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Тагберлиев Кайрат Болатович "Қайрат"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780711301926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08-119-035-173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Оразалиева Сайран Максимовна "Сержан"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720214401533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08-119-035-175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Мухаев Адилхан Мендиханович  "Әділхан"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970122350506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08-119-035-186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Рахметова Айнаш Хамидуллиевна "Мирас"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820822400383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08-119-035-191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Т.Тулешкалиева "Асылым"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690528402243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08-119-035-201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У.Ишанова ЖК "Абылай-хан"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641101403481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08-119-035-202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Б.Молдабеков "Бақытжан"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780723301862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08-119-035-204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Исмурзин Ерболат Сатыбалдиевич "Бекзат"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Қыдыркешов Қанат Маратович "Заңғар-Бек"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Даулетов Жаскайрат Сарсенович "Даулетов"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650302301143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Жасмаганбетова Менсулу Куспановна "Зенит"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510603401376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08-119-008-215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Зайнушев Адилхан Адилжанович "Кайрат"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920306350448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08-119-008-218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Джумагалиев Нурбек "Мерей"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670201301564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08-119-008-214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Бекжанов Утепберген Ислямгалиевич "Миялы"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561002301097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08-119-008-063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Курманалиев Дархан Русланович "Достық"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841028301917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08-119-008-016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Хайыров Кобланды Жанибекович "Жәнібек"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680418301833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08-119-008-206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Журасов Достык Шугаевич "Кызылту"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621024301279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08-119-008-231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Багисова Алия Хамитовна "Багисов"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660828401627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08-119-008-238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Мустахим Райымбек Мирбекұлы "Райымбек"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970602350991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08-119-008-242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Хайдаров Табигат Капиетович "Али"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640903301832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08-119-008-250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Мажимов Ермурат Мендибаевич "Мейірбек"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581027300742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08-119-008-247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Бозымова Айгуль Казбаевна "Игілік ӘЖҚ"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750712402594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08-119-008-308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Бердыгалиев Нурболат Кадырболатович "Айжанар"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820503302150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08-119-008-255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Бердигалиев Досболат Менболатович "Қадырболат"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880524302057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08-119-008-258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Темрешев Абзал Есентаиевич "Достық"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770610301463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08-119-008-261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Имангалиева Гульнар Энгельсовна "Алихан"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740807401520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08-119-008-272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Жагыпаров Асылхан Токкужинович "Асыл-Агро"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741110300897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08-119-008-298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Дуйсегалиев Сексенбай Ерсултанович "Султан"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621 012 300 919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08-119-008-303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Салаватов Нуржан Кайратович "Қаршыға"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911016351153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08-119-008-286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Зайнуллин.Саткали "Ералы"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520916301541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08-119-008-321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Есболатов Думан Есболатович "Қазанат"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981008350779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08-119-008-328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Хисметов Бауыржан Ибатович "Жигер"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640103302396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Дженисов Карим Марданович "Акжол"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620123301482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Науханов Казиолла  "Достык-2"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550102303429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08-119-013-218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Нұраев Аманжол Есенгелдіұлы "Наурыз-97"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08-119-013-267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Газизов Казбек "Нурбек"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08-119-013-224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Галиева Гулбану Баянгалиевна "Қосарал"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570507401147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Бекмуханбетов Қайрат Сабыргалиевич "Өркен"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08-119-013-227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Тлеугалиев Ниеткали Суйнешкалиевич "Мұрадым"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750101308703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08-119-013-083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Батыров Дарын Сейфуллинович "Нұрбол"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760813301739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08-119-013-082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Шалакашев Амангельды Жиенгалиевич "Жи-дос"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520406300729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08-119-013-185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Мендыгулов Ермеккали "Сағынжан"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730228301674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08-119-013-202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Адиев Тимур Сагналиевич "Дулат"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630801301915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Галимжанов Дархан Рахитович "Алтын дала"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790402301591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Ережепов Сабит Билялиевич "Бесоба"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740927301264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Даулетьярова Алмагуль Галимовна "Карим әл-ғани"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750705401657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Имангалиева Райхан Откябрятовна "Атамекен"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710710401697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Кожагалиев Максим Максотович "Арай"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590307301226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08-119-013-181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Елжас Нуржанович "Елжас"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850804300413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08-119-013-198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Калел Каблакатович "Мирлан"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540522301454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08-119-013-213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Зайнуллин.Саткали "Ералы" Магзия Кайнулловна Кабиева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520916301541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Баянгалиев Марат Тлеккабылович "Кемелбек"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600104302502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08-119-013-216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Сағынғали Айсұлтан Айтболатұлы "Алға"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960505351504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08-119-013-243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Кусманов Юрий Зарипович "Решат"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731018302019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Салимбаев Оразгали Дисенбаевич "Асыл"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770908301935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Айтасов Исатай "Салимгерей"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590610302073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08-119-013-253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Тасбулатов Нуржан Марсович   "Ұлан"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810429301387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08-119-013-245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Душаев Шынгыс Энгельсович "Архат"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760818300946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08-119-013-259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Серик Жардемович "Биарыстан"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710227302524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08-119-013-257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Тасбулатов Кадержан Сахауович "Ноғай"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400108300982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08-119-013-261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Джалмуханбетов Ерболат Серикбаевич "Бірлес"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811127300875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Шалакашев Ерлан Жиенгалиевич "Есенбек"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681208302268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08-119-013-284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Жумашев Сулеймен Кадырбекович "Айхан"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601008301802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08-119-013-285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Калиева Зауре Бисенгалиевна "Жақып"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831118401051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08-119-013-286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Каныбек Касымович "Бақтияр"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Губашев Тыныштық Шайдуллинович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Нурлан Есенкельдиевич Ибатов "Ибатов" ИП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Талгат Калиевич Сергазиев "Төреғали"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Мухамбетов Акылбек Исатаевич "Дәулет" ЖК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Кайленов Сунгат Турарбекович "Турарбек"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Галимова Айша Мендыхановна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Хусаинов Асхат Хакимович "Дархан"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640326301668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08-119-016-107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Каиндинский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Ибатов Бексултан Мирболатович "Қырман"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800310302287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08-119-016-023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Каиндинский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Кенжегалиев Гиният Уразгалиевич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710701301959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08-119-016-071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Каиндинский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Сауменов Оралбек "Жулдыз"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820620302345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08-119-016-134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Каиндинский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Изимгалиев Куан Ермекович "Қарағай"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601207301309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Каиндинский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Сарбупин Ролан Амангеьдиевич "Аман"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800914301857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08-119-016-085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Каиндинский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Досаханов Нурлан Кабдулович "Адильхан"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690312302143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08-119-016-083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Каиндинский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Гумаров Тажбай Мендибаевич "Мендибай"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640817301716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08-119-016-122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Каиндинский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Адиетов Мержан Маликович "Мержан"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890714350993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08-119-016-097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Каиндинский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Жарас Ислямович "Жасқанат"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690606301183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08-119-016-125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Каиндинский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Мухаев Адилхан Мендиханович "Әділхан"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970122350506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08-119-016-124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Каиндинский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Сугралиев Нуркен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670115302317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08-119-016-148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Каиндинский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Байгазиева Айгуль Зияхметовна "Төрехан"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590713400261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08-119-016-143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Каиндинский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Табылдиев Кадим Газезович "Али"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540918300716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08-119-016-140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Каиндинский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Медетов Капиетолла "Төре"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610318302334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08-119-016-150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Каиндинский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Қалімгерей Мирас Сәкенұлы "Бейбарыс"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940425300690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08-119-016-160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Каиндинский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Аккарашев Канат Сапаргалиевич "Аққараш"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750831300431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08-119-016-155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Каиндинский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Шокабасов К "Исмағұл"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580615300914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08-119-016-168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Каиндинский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"Алибай" ЖК М.Кажмеденов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830215300319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08-119-016-171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Каиндинский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И.Рыскалиев ЖК "Шыңғыс"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630628301043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08-119-016-176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Каиндинский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А.Тажиев "Алмат"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Каиндинский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Жанбыршин Жангелди Батырович "Аскар"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660422300942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08-119-021-038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Казталовский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Дленов Нурхаш "Сайқұдық"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601009301520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Хайруллин Жумабек Куанович "Кардон"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590626301240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Габбасова Тамара Каресовна "Кекей"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700525400691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08-119-021-166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Ищанов Нурболат Уакитович "Даурен"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730808301270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Малаев Нурлан Урашевич "Дулат"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600927300957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Абитов Айбынбек Сакенович "Казталовка"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751111302583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08-119-021-148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Хайруллин Елентай Хуанович "Куан"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611215301979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08-119-021-042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Шакуов Нұрхан Айдарұлы "Абылай"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711030301062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08-119-021-037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Бермагамбетов Махамбет Байшович "Кайнар"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480818300967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Шайхиев Уразтай Мухитович "Бозой"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490720300024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Рушанов Бигабл "Айжан"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650518300209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08-119-021-253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Даулетов Жаскайрат Сарсенович "Даулетов"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650302301143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Алимов Бекжан Дуйсекенович "Даурен"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580927301156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Губайдуллин Ринат Байтурллинович "Мерлан"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850526302250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08-119-021-137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Бисенгалиев Айболат Сагынгалиевич "Сағынғали"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620808300656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Шакиров Куат "Мейрамбек"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491215301032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Кабылхаир Абзал Нуржанұлы "Нур"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790510400319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08-119-021-178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Шаимов Гали Бариевич "Бари"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701118300090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Табылдиев Нурболат Насекенович "Ұялы"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701126300897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Хайруллин Адил Маликович "Ерген"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760706301826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08-119-021-146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Азаматов Есенболат Хабибуллинович   "Майтан"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721224300605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Митанов Радик Жаксылыкович "Нуртаза"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731012300654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08-119-021-154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Галимов Серик "Мейрлан"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631121301555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08-119-021-173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Мырзагалиев Асан Сагидоллинович "Эльхан"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750201301581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Сундеткали Касимович "Арнұр"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571006301477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08-119-021-174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Жанбыршин Аскар Батырович "Аслан"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710506300732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Батыров Асхат Батырович "Мерхат"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790416301895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08-119-021-189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Кажимова Райхан Максутовна "Жайық"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741115401988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08-119-021-228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Дускалиева Сауия Маликовна "Асылжан"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460220401411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08-119-021-233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Газизжанов Досболат Габднасырович "Арсен-13"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630908301144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Батыров Нургелды Жумагелдиевич "Айдос"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900416351311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08-119-021-247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Мулдашев Ринат Тулегенович "Сұңқар"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730321301243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08-119-021-249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Табылдиев Нурболат Насекенович "Ұялы"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710328301614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08-119-021-248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Газизуллин Асылбек .Беймбетович "Бико"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961008350140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08-119-021-263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 Сатжан Изимгалиевич "Жумабеков С.И."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881023350781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Жиенгалиев Есенғали Нургелдіұлы "Есенғали"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971117350244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08-119-021-264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Кауметов Куандык Газезович "Айбек"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771117301610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08-119-021-268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Сағынғали Айсұлтан Айтболатұлы "Алға"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960505351504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08-119-021-246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Куанов Назарбек Асланбекович "ARGYMAQ"</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920627350225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08-119-021-276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Бермагамбетов Таргын Махамбетович "Айсултан"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741212301374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08-119-021-271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Салаватов Зангар Маратович "Салауат"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871014301483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08-119-021-282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Нагимов Ержан "Алаша"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660118301264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08-119-021-287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Жаныбек Асылбек Жаныбекұлы "Жаныбек"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781204300944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08-119-021-294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Хаирова Гулжанат Галымовна "Қазбек"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810303401754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08-119-021-293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Жанбыршин Талгат Батырович "Нұрхат"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730819300798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08-119-021-298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Шакелеков Акылбек Кубаидоллинович "Дулат"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690302301686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Ибатов Нурсултан Зинетоллинович  "Ибатов 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740817301033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08-119-025-302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Досжанов Алтынбек Ермуханбетович "Ер-Сыналбек"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721001402114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Оразов Абат Гарипуллинович "Ақжол"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741030301385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Куаныш Сансизбаевич "Бірлес"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520106300572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Мулдашев Мурат Медижанович "Ұшкын"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691005300745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08-119-025-352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Марс Марданович "Талапкер"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720913300281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Закария Әділет Ержанұлы "Әділет"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940910351512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Оразалиев Жанболат Габитович "Еламан"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691120301481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08-119-025-247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Сергалиев Уразгали Кабиевич "Ораз"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580929301915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08-119-025-237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Карагойшин Жусуп Каримович "Алгабас"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690728301692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Абдыгалиев Темирболат Ескакович "Мурат"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550811300756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Нугманова Аслу Айтасовна "Асер"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520101413302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08-119-025-333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Дуйсеков Рыскали Сагынгалиевич "Ақшырақ"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670119401476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08-119-025-243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Темиргалиев Сериккали "Хайдар"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470116300532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08-119-025-229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Кайыржанов Бекболат "Әлғазы" Кайыржанов Ергазы Бекболатович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600106301307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08-119-025-254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Кайбушева Елизавета Халиуллиевна "Ақбота"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690406401172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08-119-025-201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Нурумов Марлен Дуйсенбаевич "Арсен"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681220301116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08-119-025-248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Жаксыгулов Куандык Каримович "Өмірзақ"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700811302190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08-119-025-257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Ахметкалиев Еркин Сатанович "Сатан"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660426301090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08-119-025-251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Бултыков Сейтболат Сакыпкалиевич "Нұртас"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600327300310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08-119-025-275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Талпақов Асет Ихсанович "Ихсан"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550101309988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Танауов Мендихан Нугманович "Әділжан"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540212300311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08-119-025-277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Шадьяров Жаксылык Егизович "Нұрбақыт"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650617300891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08-119-025-307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 Бекжан "Бауыржан"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481215301523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08-119-025-329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Утюллина Замзагуль Сатыбалдиевна "Аңсар"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810902400237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08-119-025-327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Дуйсекова Гульнара Бакытжановна "Жолай"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801121400084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08-119-025-322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Галимов Абзал Максимович "Ғалым"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830524300973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Бейсов Мейрам Оразович "Мадияр"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721108301850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Джампейсов Еркебулан Тулегенович "Ерке"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890719351136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08-119-025-328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Бисенов Акболат Узакович "Азамат"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700912301429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Хамидоллин Данияр Тельманұлы   "Нұрперзент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940909351170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08-119-025-345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Ермеков Қуаныш Мерекеұлы "Ер-Қанат"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920528301813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08-119-025-354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Султанова Айнур Сапаргалиевна "Қошпан"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770925400232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08-119-025-406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Шадьяров Талгат Егиович "Нұр-Заман"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630505302230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08-119-025-353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Музаппаров Мутиголла Сурамысович "Мирас"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610802302231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08-119-025-427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Кенжегалиев Кабдреш Закариянович "Кенжеғали"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750125301955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08-119-025-426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Каратаев Бекжанович "Ақжүніс"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870610301798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08-119-025-421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Бултихов Жадигер Аманжолович "Ерасыл"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820283300683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Кисметов Амангельды Атауллинович ЖК "Султан"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900615350068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08-119-025-431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Булкайрова Улжан Насибуллиевна ЖК "Булкайрова У.Н"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730520400421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08-119-025-434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Утебалиев Куаткали Мусинович "Бектас"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Маштаков Тарих Сыдихович "Бесқасқа"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Кенжебаев Нурлан Камешович "Коктем"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790212301509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08-119-029-109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Таспихов Мурзагельди Сатыбалдиевич "Ажкей"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650518300744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08-119-029-108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Жумагалиев Гайса "Карасу"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701020302580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08-119-029-114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Салыхов Акылбек Амантаевич "Бекбау"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830712300806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08-119-029-084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Кажгалиев Баянгали "Нураман"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540322301566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08-119-029-082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Тулепов Нурбек Галимович "Нурбек"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850722303006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08-119-029-178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Туралиев Умирбек Галлемович "Жигер"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761012301707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08-119-029-043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Имангалиев Энгельс Кенжегалиевич "Кенжегали"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461106301130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Сисенов Ханат Аманкелдиевич "Нұрхат"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690601301562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08-119-029-041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Умаров Жанбирбек Сатибалдиевич "Акнур"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560820301031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08-119-029-042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Салыхова Алуа Жанболатовна "Мирбол"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800608402035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08-119-029-072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Жакатаев Сабыржан Кайырлиевич "Даулет"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741211301963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08-119-029-073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Ажгалиева Дидар Матаевна   "Даулет"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640920401405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08-119-029-077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Кабылтайев Елжан Максутович "Ақтал"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700914301300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08-119-029-089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Бегалиев Есенгелди Хажмуратович "Ханжымурат"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720915301318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08-119-029-088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Мажимова Асылай Мендибаевна "Хайнешов"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710329401824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08-119-029-096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Бигалиев Марат Калиевич "Рустам"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551217301004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08-119-029-093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Куспанов Нурболат Бактыгереевич "Жанболат"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730620301754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08-119-029-124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Хамитов Нурлан Токжанович "Тоғжан"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691017300621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08-119-029-162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Меңдіханұлы.Дархан "Балауса-02"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820528300309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08-119-029-112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Жумагалиев Бимбет Хабиболлинович "Самал"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701219301088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08-119-029-122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Митанов Абылай Касимович "Әлмырза"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620109301882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08-119-029-123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Аткешов Аскар Айбулатович "Нұрдәулет"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651014301656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08-119-029-136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Батыргалиева Гульнар Есболатовна "Шаттық"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860130401723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08-119-029-157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Кабышев Мирлан Оразбаевич "Оразбай"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771229300215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08-119-029-154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Ерманова Айнагуль Муратовна "Даулет"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850219403028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08-119-029-210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Кереев Даурен Чапаевич "Керей"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690325301413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08-119-029-212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Джумашев Альберт Сисенгалиевич "Нұрасыл"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Нигметов Шынболат Копболсынович "Амир"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580117300184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08-119-029-219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Бердыгалиев Айтболат Кадырбулатович "Бердыгалиев"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611126301281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08-119-033-087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Хусанов Жумакирей Кубасович "Енбек"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620511301471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08-119-033-157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Нурсафин Даулеткерей Масалимович "Даулет"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630819300608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08-119-033-016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Кенжина Дина "Береке"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450309400415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08-119-033-151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Катуов Избасар Дюсенгалиевич "Ұлан"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650515301736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08-119-028-078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Супыгалиев Ахмет Тпеменович "Есей"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551224300916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08-119-033-048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Гумаров Абугали Тлеугалиевич "Кең дала"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700728301518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08-119-033-158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Кауметов Батырбек Газизович  "Жалғас"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711028301577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08-119-028-076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Бактыяров Асхат Жаскайратович "Жасқанат"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551009301033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08-119-027-081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Әділхан Нурболатұлы Наби "Наби аулети"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10625550861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08-119-033-066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Нигметов Сисенгали Кужакович "Сая"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620220302884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08-119-033-069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Темрешев Абзал Есентаиевич "Достық"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770610301463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08-119-033-083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Муктарова Бакытканым "Аслан"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630401404179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08-119-033-084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Кенжалиев Малик Муханбетович "Мажит"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700920300226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08-119-033-160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Джузбаева Длдаш Амандыковна "Ынтымақ"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510201402785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08-119-033-139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Аксалов Жанболат Суюншович "Жалдықара"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760220302347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08-119-033-137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Кушекенов Нұркайыр Жумабаевич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520308301724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08-119-033-150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Ғиният Ерлік Нұрбекұлы "Ғиният"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920904301381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08-119-033-195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Дурленов Базарбек Базарбаевич "Жалғас"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750101311109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08-119-033-185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Гайсин Кайдар "Үміт"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720217301945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08-119-033-208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Гумаров Айгали Тлеугалиевич "Шапағат"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660710300660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08-119-033-215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Тукпанов Арыстан Сергеевич "Saryozen"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850314300856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08-119-033-221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Бөкеев Шыңғыс Әнуарбекұлы "Шыңғыс"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010720550868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08-119-033-219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Ермеков Аян Бигалиевич "Нұртілек"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970526350463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Эрнст Рафаилович "Рафаэль"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701213300245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08-119-033-229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Темирлан Табылдиевич Мадемилов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Рахат Жексенгалиевич Бупешов "Аружан"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Сатжан Махсотович Какимов "Мұрагер"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Темиргалиева Нуржамал Бактыгалиевна "Рустем"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640620401672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08-119-045-097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Мереев Жамбул Искакович "Мерей"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550929300996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08-119-045-274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Уразаев Акан Калимоллович "Алмас"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660101312148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Конысов Бауыржан Азенкабылович "Айнаш"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780703303502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08-119-045-268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Қожбанов Сырым Сулименович "Сырым"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690901302254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Тулеген Жексенович "Асхат"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590316301483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 Медет Аскарович "Медет"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770717301759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08-119-045-071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Ташетов Мунайдар Курмашович "Мұрагер"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630909302049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08-119-045-137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Бисенгалиев Хамит Камарович "Дархан"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530223301794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08-119-045-058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Гайсин Камиль Мансурович "Зухра"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741108302119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08-119-045-067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Абужалитов Нурболат Капиетович "Қапиет"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690629301078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Амирешев Амангелди Жумагереевич   "Нұрлыбек"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540425302059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08-119-045-099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Нигметов Казбек Турсынгалиевич "Тұлпар"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720101302421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08-119-045-095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Сарсенова Уасила Кожановна "Абзал"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510610401959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Дюсенов Ерболат Айтболатович "Айболат"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590101314426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Тлек Мендиканович "Мендіхан"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831224302258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Нургазиев Болат Есимович "Есім"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580218402106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Дуйсенов Мержан Досболатович "Табын"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820813301366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Жаманкулов Канат Сатуович "Ақнұр"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600303301427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Жанибек Сатуович "Ғұмыр"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750209302098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08-119-045-124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Сунгат Бакытович "Ералхан"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700705302273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Макатова Шолпан Узакбаевна "Жомарт"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650525402913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08-119-045-127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Хафезова Калима Сериковна "Айдос"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661014401268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08-119-045-201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Ахметкереев Жанболат Жасуланович "Мақсат"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860213301956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Кыдыров Мендыхан Ершович "Алихан"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761125301701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Жумалиева Сулушаш Маратовна "Асыл Мирас"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730123401570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Гумаров Бекет Кадерович "Бекет"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720820301284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Есенгалиев Рауан Бактигалиевич "Бақытжан"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730303300356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08-119-045-197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Залиев Бакыткерей "З.Руслан"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560407301412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08-119-045-166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Нуралиев Тлепберген Ахмеджанович "Жұмабек"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630422300709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Бердалиев Бауыржан Муратович "Бердалиев"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720809301096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08-119-045-184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Салим Гинаятуллинович "Толқын"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650825302363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08-119-045-202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Абуова Мендигуль Насипкалиевна "Ақниет"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850121400912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08-119-045-203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Махатов Адилет Узакбаевич "Аружан"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661125301413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Улянов Куаныш Утешович "Нұрдәулет"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810213302261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Турсынов Даулет Гадилович "Асанхан"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880616302275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Сансызбай Жасмуканбетович "Ағайындылар"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640207300563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08-119-045-227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Кадыржан Серикбаевич "Әлтеке"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850515300701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08-119-045-238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Мухтаров Есенгелди "Айбар"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620901300651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Баетов Зинат Самиголинович "Баетов"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780428301726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Бақыткерейұлы Ерлан  "Ер Төре"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920802350404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08-119-045-272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Шаяхметов Серик Парижанович "Азамат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800613300802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08-119-045-258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Джумагалиев Женис Канаткалиевич "Джумагалиев"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880509302134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08-119-045-254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Хафизова Ая Мугазовна " Ырыс"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790804401296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08-119-045-281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Бекжан Тулеугалиев Батырбекович ЖК "Бекжан"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940207350611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08-119-045-287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Габдуллин Акылбек Фатихоллинович "Мерей"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770315302167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08-119-045-286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Ажгалиев Маркс "Ислам"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560922300404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08-119-045-282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"Айғанша" Нысынбаев 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641001301594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08-119-045-294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Уразов Асылбек Жулаевич ЖК "Ораз"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Умбетов Уралбек Кажымуратович "Жана-жол"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Абугалиев Мендибек Канаткалиевич "Қанатқали"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681102300710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08-119-057-388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Турсынгалиев Алтынбек Сагынгалиевич "Алтынбек"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690902302081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08-119-057-322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Рыскалиев Бауыржан Казиевич "Артур"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550330300365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08-119-057-422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"Жайлау" Темирханов Жасулан Мутигуллинович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770807301807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08-119-057-402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Кожыров Жаныбек Нурболатович "Нурболат"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730131301657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08-119-057-324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Татпанов Турарбек "Дастан"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540914300110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08-119-057-423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Теміржанов Манас Қуандықүлы "Қожа"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911031350602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08-119-057-080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Суюншкалиева Бакыт "Бақыт"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490120402858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Есказиев Жаксылык Батырович "Аралбай"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440402300026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08-119-057-326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Усенов Курман Усагалиевич "Сенім"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740107300223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08-119-057-365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Мухамбеткалиев Набл Ахатович "Жамали"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581121302175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08-119-057-386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Ихсанова Мунира Каирлиевна "Тама"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521205401822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08-119-057-377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Ажкеев Нұрлан Рамазанович "Азамат"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580330301646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08-119-057-392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Аралбаев Самигали "Самиғали"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320101315648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08-119-057-396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Стамгазиев Алибек Турсынгалиевич "Мералі"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640618301249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08-119-057-409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Габидуллин Малик Гилымханович "Ғилымхан"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741122301513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08-119-057-410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Ермуханбетов Азамат Мухтароович "Мөлдір"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730901303103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08-119-057-465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Турсынгалиев Ахмедияр Амирханұлы  "Жайық"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640617301838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08-119-057-429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Избасарова Фатима Салахиевна "Фатима"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430520401922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08-119-057-419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Бузаубаков Сапиулла "Сержан"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631119301653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08-119-057-431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Сагындыков Алибек Сагындыкович "Ниеткабыл"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560901302941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08-119-057-483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Сарсенгалиев Елубай Едресович "Аязбек"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820412302324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08-119-057-442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Узак Адиетович "Айка"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650818300755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Дауетов Аскар Кайсокович "Дауетов"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700218301347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08-119-057-445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Конырбаев Алибек Конырбаевич "Әлібек"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350119300504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08-119-057-395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Хамидуллин Самат Марксович "Мейрамбек"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850904302205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08-119-057-475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Ергалиев Казбек Сисенович "Гүлнұр"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830808302636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08-119-057-484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Адилгереев Айболат Хайруллинович "Мырзабек"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710802301383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08-119-057-486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Сундетова Клара Жумашевна "Бастау"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540506402055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08-119-057-521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Кожиров Алибек Нурбулатович "Бақыт"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670115302763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08-119-057-523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Абулхаирова Жанар Сагидоллаевна "Bekmirza"</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780505402089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08-119-057-555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Кожыров Руслан Нурболатович "Тама"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760525302781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08-119-057-554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Берик Рафихович Кенжегалиев "Берик" ЖК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Насибуллин Абылай Дәуренұлы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920905350127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Хайрлиева Жаныл Сериковна "Жанболат"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820702401359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08-119-057-576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Ахметкалиев Ербулат Таскалиевич "Нұрлы"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640129301726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Ермеков Орынбай "Бестентек"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581105302069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Гиззатова Зоя Сериккалиевна "Оралхан"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810507400011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Абиев Акылбек Утегенович "Утеген"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Ахметкалиев Жанболат Таскалиевич "Темирболат"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650326301322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08-119-051-043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Куанов Естай Зинуллаевич "Қашқар"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770413301895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08-119-051-026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Куанов Рустем Зиннулаевич "Есбатыр"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721116300360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08-119-051-028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Муханбетов Сансызбай "Еламан"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741220302544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08-119-051-031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Чекаев Бахытжан Хайдарович "Бактияр"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860405300743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Наурызов Манарбек Утепович "Наурыз"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780224302421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08-119-051-044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Ерлан Есполович "Сарымсақ"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640101316751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08-119-051-176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Нұржанов Талгат "Архат"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590901301463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Ерешов Абай "Ағайын"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760429300426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08-119-051-053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Дүйсенгалиев Бақтығали "Дауылбай"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511215301244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08-119-051-062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Досжанов Дюсен Избасарович  "Мыңжасар"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600613301571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Жумагелды Кыдырович "Әлішер"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650615302596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Зейнолла Мирас Бақтығалиұлы "Төре"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Молдагалиев Избасар Булатович "Молдагалиев"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830620301217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 Жумагул Рахметоллаұлы "Бекбол"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580918300565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08-119-051-085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Сатканов Асылжан Мендиханович "Әлішер"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831102301741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08-119-051-091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Рахматуллин Ержан Ермекович "Абылай"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730407302010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08-119-051-079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Даукенов Манарбек Асқарұлы "Ащысай"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740706301911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08-119-051-086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Султашева Айгул Ахметкалиевна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08-119-051-078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Захарова Салтанат Кадыргалиевна "Үркер"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750528402366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08-119-051-082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Нуфтуллин Жансерик Рухоллаевич "Алина"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800611300227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08-119-051-035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Нигматуллин Тыныштык Сапиуллинович "Бақтылы"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921114301092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08-119-051-099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Ахшолов Талапкали Насипкалиевич "Аяу"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621001302453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Даукенов Нурлыбек Асхарович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711011301891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Мусагалиев Канат Булатович "Тұлпар"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861016301988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Ергалиев Жаксылык Бахытжанович "Жақсылық"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570325301766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Айдын Талапұлы "Өрлеу"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840512301016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Муханғалиев Қазбек Қажығалиұлы "Мусет"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931001351680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Жунусова Светлана Мажитовна "Нұржігіт"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650213400564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Мурзашева Ануш Сергеевна "Мурзашев"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760420402777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08-119-051-129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Галимов Жумабай Ескендирович "Бақан"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640620302416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Кажгереев Мереке Нигметуллинович "Жанерке"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760301302585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08-119-051-137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Алдашев Арсен Нурланович "Алтынбек"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850811302597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Мергенова Элиуза Сагиндыковна "Ис-нур"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841116401924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08-119-051-163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Ушанова Жанылганым Губашевна "Ауыл-Агро"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601231400635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Ерғали Абзал Ниетжанұлы "Ниетжан"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720314301362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Нәсіпқалиев Абылай Ерғалиұлы "Нәсіпқали"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950726351950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08-119-051-169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Лукпанова Фариза Сансызбаевна "Сұңқар"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870511402151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08-119-051-168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 Салауат Жасталапович  "Рахметов"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691025302215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Сабиркулов Аслан Талапович "Ерасыл"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Чекаев Кабдулла Сулейменович "Тумар"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Валиев Азамат Касымович "Қасым"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830313301280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Ұзақбаев Данияр Адиетұлы "Махатов"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950720350444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Шамшиденов Уалихан Темиржанович "Береке"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720111301666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Гилым Нургалиевич "Алпамыс"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831218301475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Ихсанов Гани Лукпанович "Ер-Бауыр"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600620303170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08-119-063-056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Ибатов Мерей Нұрболатұлы "Ақжол"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950813350549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08-119-063-057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Койшекенов Аманжол Тулеугалиевич "Жадыра"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621008301866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08-119-063-031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Молдашев Ержан Жардемович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720701302077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Сарбаев Руслан Самигуллинович "Райымбек"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671015301259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Жайлаубаев Анарбек Толегенович "Толеген"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680808350702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08-119-063-059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Какалов Айболат Конысбаевич "Конысбай"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670910302359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08-119-063-060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Муштанов Сержан Газизович "Ғазиз"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650327301000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Кажиев Кайржан Жанайдарович "Заманбек"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670305301553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08-119-063-073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Қабдолов Силаш Сертаевич "Оралбек"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640321301680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08-119-063-074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Гизатов Ерболат Жуматаевич "Сержан"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600316301438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08-119-063-068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Абужалитов Канагат Капиетович "Қасиет"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750601301813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08-119-063-090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Сарбаев Руслан Самигуллинович "Райымбек"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671015301259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08-119-063-139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Кабдолов Орынгали Сертаевич "Бекзат"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661209301300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Шайтов Баубек Канатович "Саябек"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690912302264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08-119-063-094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Абужалитов Талғат Зайұлы "Зай"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591120302111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08-119-063-085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Қайырболатұлы Айдын "Аймаш"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Жармаков Бекмырза Темирболатович "Бекмырза"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761004302355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Карагойшин Токсанбек Тастемирвоич "Хатимолла"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600223303479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Сафин Марат Мутиголлинович "Оралбек"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740809301436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Шокпаров Айболат Егинбаевич "Мурагер"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660414302063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08-119-063-098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Утегенов Жасантай Жексенович "Бакдаулет"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760109303054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08-119-063-095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Ергалиев Тимур Фазылович "Жігер"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651020301629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Галимов Данияр Иманович "Иман"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740113301353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08-119-063-128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Ербол Утегенович "Береке"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920508301418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08-119-063-142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Суншалиев Сагындык Кайдарович "Алға қазақ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610920300524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08-119-063-137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Турегалиев Жумагул Тулеугалиевич "Мамай"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611103301345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08-119-063-165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Есекеев Жамбыл Есболович "Жандос"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771204301960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Абужалитова Жазира Талгатовна  "Бекнұр"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860908400615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08-119-063-153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Базаров Темирболат Саликович "Фазыл"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611205303089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08-119-063-174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Какалов Кадырболат Конысбаевич "Ерген"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690123302423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Мұсаев Санжар Маратұлы "Диас"</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920624350378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08-119-063-169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Куанышкалиева Кунзира Бактыгалиевна "Саян"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770925401092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08-119-063-176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Кабдыкаликов Нурлыбек Маликович "Алға"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790818301464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Мырзахметов Асылболат Тасжанович "Қадыр"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860510301702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08-119-063-214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Абилхаиров Нурбек Мендешович "Нурбек"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710624300417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08-119-063-187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Неғметуллин Алмас Қанатұлы "Бөкес"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910510351097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08-119-063-191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Закарина Ансаганым Сенбиевна "Армат"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830410451351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08-119-063-197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Болатов Самғат Болатұлы "Самғат"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951006351047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08-119-063-199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Мақпозов Мұратбек Әлібекұлы "Мақпозов"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920514351239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Муштанова Дарига Газизовна "Сәлима"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540313401989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Сансызбайұлы Қазбек "Сансызбайұлы Қазбек"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940215351059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08-119-063-219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Елеусинов Оралхан Набикулович "ОЕН Киров"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820705301705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Садыров Нурболат Торемуратович ЖК "Батыс"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841017302422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08-119-063-234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Темірболатов Ж. "Ажкеев"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950331351071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Дуйсакова Динара Есенгельдиевна "Altynzer"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Темірболатов Нұрқайыр Нұрланұлы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670513301858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Набиуллин Ұлан Асқарұлы "Аяна"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920314351033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08-119-063-243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Ануаров Медет Маратұлы "Арлан"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Амангалиев Берик Ермекович "Берік"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780712301644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Талдыкудукский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Сипенов Малик Хисметович "Алпамыс"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670715301638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Талдыкудукский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Махашева Гулжанат Ескендировна "Телман"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590809402379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Талдыкудукский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Даутов Қадырғали Қанатұлы "Сайлау"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720922301625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Талдыкудукский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Бергеналиев Турарбек Кадргалиевич  "Ербауыр"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621201302605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Талдыкудукский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Нүрпейсов Борис Каршигинович "Оралбай"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571207301142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Талдыкудукский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Хайров Нуржан Турдыкулович "Тұрдығали"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760912301777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08-119-074-064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Талдыкудукский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Уразаев Жайык Хайыргалиевич "Қадем"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890615350390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Талдыкудукский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Газизов Жомарт Аскарович "Жомарт"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800908301933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08-119-074-033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Талдыкудукский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Алдамжаров Курмангазы Айткалиевич "Мадияр"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581026301140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Талдыкудукский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Сисенгалиев Даурен Темирович "Дильяра"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820610302320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08-119-074-036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Талдыкудукский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Сариев Жанболат Айтжанович "Сұңқар"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750513300619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08-119-074-055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Талдыкудукский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Айтуганов Абдрахим Ислямгалиевич "Қанат"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560329301171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Талдыкудукский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Қажғалиев Серік Амандықұлы "Арсен"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910610351695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08-119-074-041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Талдыкудукский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Аубекиров Мурат Адилханович "Адилхан"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720214300529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08-119-074-063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Талдыкудукский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Жасқайратов Арман Жасталапұлы "Алишер"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880219302397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Талдыкудукский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Тырнабаев Серик Муфтиевич "Расул"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731001301652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08-119-074-043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Талдыкудукский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Ескалиев Айбек Маликович "Райымбек"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850214302630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Талдыкудукский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Амангалиев Марат Мустафейвич "Алаша"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761022301967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08-119-074-052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Талдыкудукский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Каримова Нургул Калиевна "Айхан"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710507401495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Талдыкудукский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Шналиев.Азамат Уразбаевич "Азиза"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770122302009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08-119-074-067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Талдыкудукский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Туменов Губайдулла Зинуллинович "Нұрғали"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711215301840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08-119-074-057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Талдыкудукский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Аткеев Альберт Макасович "Әділет-Дәулет"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860711300477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08-119-074-065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Талдыкудукский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Сатыбалдиев Мейрамбек Марданұлы "Қолғанат"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940923350515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08-119-074-062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Талдыкудукский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Казкеев Нұрлыхан Дарханұлы "Ералхан"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970816351061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08-119-074-070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Талдыкудукский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Идресов Дамир Талапович "Мансур"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851128300674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08-119-074-081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Талдыкудукский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Туменов Артур Насибуллаулы "ILAN.Z."</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831213300350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08-119-074-078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Талдыкудукский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Имангалиев Берік Серикович "Сержан"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540108400661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Талдыкудукский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Жандауова Жанар Нурлановна "Жандауова 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760118402021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08-119-074-092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Талдыкудукский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Арыстанов Негмеджан Оразович "Тлек"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690301302440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08-119-074-094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Талдыкудукский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Темиргалиева Мадина Ерлановна ЖК "Алихан"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750422400581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Талдыкудукский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Шналиев Сулеймен Утегенович  "Азат"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680523300678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Талдыкудукский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Мукамбеткалиев Есболат Утегенович "Айсултан"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710708302241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Талдыкудукский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Қисметов Ақтілек Мәлікұлы ЖК "Ақтілек"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940917351322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Талдыкудукский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Мендигазиев Серик Аскерович "Әмір"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850517300235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08-119-074-099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Талдыкудукский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Айшиков Шалкар Исатаевич "Ақназар"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720114302125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Талдыкудукский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Уразаева Фариза Тулегеновна "Нұртілеу"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910602451717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Талдыкудукский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Нурмышова Гулдаурен Жумабаевна "НұрСана"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860227400336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Талдыкудукский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Кадргалиев Мейрам Асылбекович "Мержан"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870307301225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Талдыкудукский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Елубай А. "Айболат"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950830351728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Талдыкудукский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Жұмалиев Арман Замирұлы "Тана"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901021351278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08-119-074-053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Талдыкудукский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Аткеев Медет Набибуллинович "Медина"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Талдыкудукский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Газизов Жомарт Аскарович "Жомарт"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Талдыкудукский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Идресов Дамир Талапович "Мансур"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Талдыкудукский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Давлеткалиев Саят Сабырович "Саят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740208303148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Талдыкудукский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Сатыбалдиев Мейрамбек Марданұлы "Қолғанат"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Талдыкудукский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Аябалиев Дархан Кадиралиевич "Асқар"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791109301709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Талдапанский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Базаргалиев Аскар Насенович "Жаппас"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680818301154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Талдапанский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Акмурзин Ержан Булатович "Ұшқын"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640722300672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08-119-080-073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Талдапанский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Жумалиев Габди Газизович "Еламан"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600707300712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Талдапанский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Кожаев Адиет "Адиет"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640426300514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08-119-080-043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Талдапанский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Хамитов Жанторе Жанибекович "Нурым"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721120302231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08-119-080-044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Талдапанский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Тапауов Жолдыбай "Дархан"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510501303956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08-119-080-042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Талдапанский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Тапалов Уразай Мухамбетович "Мұхамбет"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680101304953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08-119-080-129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Талдапанский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Карекенова Нуржамал "Сағынгерей"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550312401708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08-119-080-057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Талдапанский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Бергалиев Абат Губайдуллинович "Нұр"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640412301135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08-119-080-061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Талдапанский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Канатов Ермек Борисович  "Муслим"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680516300907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08-119-080-068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Талдапанский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Аксиев Талап Сериккалиевич "Талап"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701009300938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08-119-080-064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Талдапанский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Артыгалиева Гульшат Бекетовна "Бекет"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380801301139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08-119-080-062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Талдапанский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Кереев Мергенгали Койшыбаевич "Мерлан"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600911300840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08-119-080-072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Талдапанский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Турбаев Азамат Серикович "Азат"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660327300966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08-119-080-085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Талдапанский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Хамитов Есет Жаныбекович "Аман"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690106301036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08-119-080-075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Талдапанский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Қалиулла Губайдуллинович "Қарагер"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730222302055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Талдапанский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Беккалиев Ербулат Шамуратович "Бексултан"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631207301770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08-119-080-095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Талдапанский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Мухамбетов Марат Галимович "Ғалым"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830609301478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08-119-080-098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Талдапанский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Абдушев Женис Сисенович "Сейсенбі"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810509302538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Талдапанский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 Талгат Рахымович "Болашақ"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811122302260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Талдапанский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Арыстангалиев Сансызбай Насибуллинович "Ералхан"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801020300118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Талдапанский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Шаймерден Оразович "Қоңырат"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660115303145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Талдапанский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Жубатов Талгат Нариманович "Аман"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630612300990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Талдапанский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Курмангалиева Анар Мерекеевна "Ислам"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820605401490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Талдапанский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Айгалиев Казбек Маратович "Марат"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880103302236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Талдапанский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Аябалиева Сая Кадиралиевна "Арнұр"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780616401728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Талдапанский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Жумалиев Ахмет Газизович "Аман"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740114301031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08-119-080-146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Талдапанский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Алимова Зияда Максутовна "Есбол"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540401400246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Талдапанский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Мулдашев Турарбек Жусипович "Жүсіп"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850622302183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Талдапанский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Кабденов Нургали Кабдыгалиевич "Ақмаржан"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760428350645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Талдапанский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Ермеков Бекболат Есболатұлы "Бекболат"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920518350956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08-119-080-153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Талдапанский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Төрәлиев Нұралы Қәдірәліұлы "Нұралы"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930408301189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Талдапанский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Жанбршиев Батырбек Хайыргалиевич "Батырбек"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591222300803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Талдапанский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Куаныш Талапович "Куаныш"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711006301294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Талдапанский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Жолдыбаев Нурлыбай Жолдыбаевич "Бауырлар-НАРМ"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770403302422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08-119-080-163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Талдапанский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Ербулатов Манарбек Жумагеревич "Достар"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870101301710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Талдапанский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Кажиев Мейрам Кайржанович "Болашақ"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890506350922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08-119-080-194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Талдапанский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Қожаев Сержан Таңатарұлы "Ислам"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910312351576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08-119-080-198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Талдапанский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Тапалов Аскар Мухамбетович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740410301170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08-119-080-203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Талдапанский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Кайбалиев Сагидулла Гизатуллинович "Аңсар"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880611301973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08-119-080-209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Талдапанский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Туралиев М. "Қадірәлі"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830426301364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Талдапанский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Серікұлы Аманбек "Тама"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Талдапанский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Дюсенгалиев Жасулан Тауасович "Жасұлан"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701021301498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08-119-067-100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Мукангалиев Бауыржан Сапашевич "Асхат"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681205302172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Сапашев Асхат Бауыржанұлы "ULY DALА"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951029351538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08-119-067-158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Кабденов Талгат "Перизат"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550320303008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08-119-067-103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Хасанов Мурат Хамзинович "Қамқор"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651220300340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08-119-067-044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Айтуганов Абдрахим Ислямгалиевич "Қанат"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560329301171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08-119-067-098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Садыкова Аида Бекзатовна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940126450231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08-119-067-156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Утегулов Бейбит Каримович "БейНазАр-Б"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681225301699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08-119-067-190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Абиева Алтын Султангереевна "Азамат"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820816301603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08-119-067-041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Габдулова Гульжиян Ахметовна "Сайлаубай"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510123401061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08-119-067-126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Кобланова Насима Хамидоллаевна "Магжан"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371215401458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08-119-067-143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Коржимбаев Талгар Мадьярович "Данияр"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580807300948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08-119-067-145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Мухамбеткалиева Гульбану Нигметовна "Малика"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551223400253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08-119-067-151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Мухангалиев Талигат Сапашевич "Талиғат"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651215301563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Мусагалиев Канат Булатович "Тұлпар"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861016301988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08-119-067-179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Абуов Азамат Кабыраевич "Бақытжан"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800526302707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08-119-067-183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Максутова Нурайша Хайргалиевна "Нұрбол"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691208402018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08-119-067-170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Жумалиев Жасболат Салекенович "Гауһар"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701021302397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08-119-067-223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Махамбетов Доснұр Махамбетұлы "Жасмина"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890307350861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08-119-067-239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Усенбаев Самат Утепбергенович "Байбақты Сүгір"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820901302312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08-119-067-238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Ахмурзин Ерсайын Марванович "Ерғай"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610814301645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08-119-067-236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Сарсимов Мереке Сагингереевич "Нұр-Сер"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591108300655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08-119-067-228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Нурманов Арсен Тимурович "Ар Нұр"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880917301808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08-119-067-180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Тулемесова Капия Турарбековна "Нұрсұлтан"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550122402139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08-119-067-251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Сапашев Адилет Талигатович  "Адилет"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20101551081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08-119-067-247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Хасанов Самат Хамзаұлы "ЕрҚожа"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740124300484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08-119-067-248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Қабатов Мейрамбек Аманғалиұлы "Алинур"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Нурманов Тимур Есенович "Шұғыла"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Есенов Дастан Тимурұлы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08-119-067-222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Хамза Ерсултан Саматұлы "Порт-Артур"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961228350424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08-119-067-250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Кыдыров Тимур Асылбекович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901214351019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Ильясова Светлана Илеуовна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Мажитов Мурадим Исатаевич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710919300897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08-119-057-585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Мұратов Азамат Мәлікұлы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981109350272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08-119-045-297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Кумар Файзуллинович ТОО "Кулагер"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990240009629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08-119-080-058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Талдапанский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Базарбаев Қанат ЖШС "Arman Dala 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08-119-029-176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Кушанкульский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Тимергалиев Руслан Мухамбетович ТОО "MAMAT Agro"</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220640011775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08-119-029-038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Кушанкульский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Үбния Марс Едігеұлы ЖШС "ЕДІГЕ-АГРО"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08-119-067-216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Аткеев Айболат Аскарович ЖШС "Нұрсай-Агро"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08-119-033-153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Сисенов Алтынбек Илиясович ЖШС "Бакытжан Агро"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08-119-051-112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Дархан Нариманұлы ЖШС "Болат-Агро"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08-119-035-177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Рахматуллин Адыль Хазиоллинович ЖШС "Қ&amp;Р МҰРА"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08-119-021-303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Ахметкалиев Сабыржан Каиржанович ТОО МБС "Жайық"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090340018128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Талдапанский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Горовой Сергей Максимович ТОО "Мясная индустрия"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180940007501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08-119-080-170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Талдапанский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 Нурлан Александрович ТОО "Qazaq uly dala"</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190440023278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08-119-008-317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Карин Нурлан Нурмуханович ТОО "Перспектива Кан"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990940001718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08-119-074-075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Талдыкудукский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Сакенов Байсултан Айбынбекұлы "АЙБЫН АГРО" АШӨК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08-119-021-230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Досаханов Нурлан Кабдулович СПК"Нұр-Досхан"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170140006749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08-119-016-132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Каиндинский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Хамитов Манарбек Есенболатович СПК "Қошанкөл.kz"</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160640019896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08-119-029-146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Кушанкульский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Рафих Райымбек Аянұлы "MR.KAR.Co" СПК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Муштанов Кайырлы Ержанович СПК "Киров-Атамекен"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170140007251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08-119-063-183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Арман Уалиоллаевич Абешов "Жаңа Құрылыс-Нұрсай" АШӨК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Орынбек Жаскайратович Бактыяров "Нұрсай ауылы" СПК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 Кайратович Салаватов "Беспішен шаруа" өндірістік кооператив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Адилгереев Сабиржан Бауыржанович СПК "Сабиржан Болашақ"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180440040395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08-119-035-206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Н.Ажгалиева "Асет-Жаңатаң" АШӨК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08-119-035-203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В.Ашимова "Дауымшар" АШӨК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200340026739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295094,2</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4. Распределение пастбищ</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Необходимая площадь пастбищ для сельскохозяйственных животных, тысяч гектаров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общественных пастбищ, тысяч гектаров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отгонных пастбищ, тысяч гектаров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Сексенбаев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Конысбай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Кушанкульский</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Кушанкуль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Теренколский</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Беспишен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Брикский</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Ажибай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Кызылту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Каиндинский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Кайынды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Копкутир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Аккурай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Жалпакталский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Жалпактал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Кумекши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Оразгали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Жулдыз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Малый Талдыкудык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Талдыкудыкский</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Хайруш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Талдыпанский</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Сарыкудык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Кайшакудык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Беистерек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46" w:id="39"/>
    <w:p>
      <w:pPr>
        <w:spacing w:after="0"/>
        <w:ind w:left="0"/>
        <w:jc w:val="both"/>
      </w:pPr>
      <w:r>
        <w:rPr>
          <w:rFonts w:ascii="Times New Roman"/>
          <w:b w:val="false"/>
          <w:i w:val="false"/>
          <w:color w:val="000000"/>
          <w:sz w:val="28"/>
        </w:rPr>
        <w:t>
      Для выпаса сельскохозяйственных животных необходимо 125332,0 тысяч гектаров.</w:t>
      </w:r>
    </w:p>
    <w:bookmarkEnd w:id="39"/>
    <w:bookmarkStart w:name="z47" w:id="40"/>
    <w:p>
      <w:pPr>
        <w:spacing w:after="0"/>
        <w:ind w:left="0"/>
        <w:jc w:val="both"/>
      </w:pPr>
      <w:r>
        <w:rPr>
          <w:rFonts w:ascii="Times New Roman"/>
          <w:b w:val="false"/>
          <w:i w:val="false"/>
          <w:color w:val="000000"/>
          <w:sz w:val="28"/>
        </w:rPr>
        <w:t>
      134922 голов выпасаются на общественных пастбищах, площадью 234260,0 тысяч гектаров, 0 голов выпасаются на отгонных пастбищах, площадью 0 тысяч гектаров.</w:t>
      </w:r>
    </w:p>
    <w:bookmarkEnd w:id="40"/>
    <w:bookmarkStart w:name="z48" w:id="41"/>
    <w:p>
      <w:pPr>
        <w:spacing w:after="0"/>
        <w:ind w:left="0"/>
        <w:jc w:val="both"/>
      </w:pPr>
      <w:r>
        <w:rPr>
          <w:rFonts w:ascii="Times New Roman"/>
          <w:b w:val="false"/>
          <w:i w:val="false"/>
          <w:color w:val="000000"/>
          <w:sz w:val="28"/>
        </w:rPr>
        <w:t>
      Таблица 5. Требуемые дополнительные пастбища</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п/п</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дополнительные пастбища из земель запаса, тысяч гектаров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Дополнительно предоставляемые пастбища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которые могут быть предоставлены в землепользование пастбищепользователям, тысяч гектаров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подлежащие резервированию в целях удовлетворения нужд населения по выпасу сельскохозяйственных животных личного подворья, тысяч гектаров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Казталовский с/о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 с/о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50184,2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50184,2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Кайындинский с/о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 с/о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37775,2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37775,2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Брикский с/о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 с/о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Кушанкульский с/о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Теренкульский с/о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Жалпакталский с/о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 с/о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28450,7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 с/о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 с/о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29579,6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Коктерекский с/о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 с/о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Талдыкудукский с/о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27059,8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27059,8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Талдапанский с/о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45150,6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41880,6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39759,6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370833,7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21735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w:t>
            </w:r>
            <w:r>
              <w:br/>
            </w:r>
            <w:r>
              <w:rPr>
                <w:rFonts w:ascii="Times New Roman"/>
                <w:b w:val="false"/>
                <w:i w:val="false"/>
                <w:color w:val="000000"/>
                <w:sz w:val="20"/>
              </w:rPr>
              <w:t>Типовому плану по управлению</w:t>
            </w:r>
            <w:r>
              <w:br/>
            </w: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51" w:id="42"/>
    <w:p>
      <w:pPr>
        <w:spacing w:after="0"/>
        <w:ind w:left="0"/>
        <w:jc w:val="both"/>
      </w:pPr>
      <w:r>
        <w:rPr>
          <w:rFonts w:ascii="Times New Roman"/>
          <w:b w:val="false"/>
          <w:i w:val="false"/>
          <w:color w:val="000000"/>
          <w:sz w:val="28"/>
        </w:rPr>
        <w:t xml:space="preserve">
      </w:t>
      </w:r>
      <w:r>
        <w:rPr>
          <w:rFonts w:ascii="Times New Roman"/>
          <w:b/>
          <w:i w:val="false"/>
          <w:color w:val="000000"/>
          <w:sz w:val="28"/>
        </w:rPr>
        <w:t>Сведения геоботанического обследования пастбищ</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шифры по легенде и по Классификации природных кормовых угодий</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контуров и описаний ( скобках)</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типов (разностей, модификаций) природных кормовых угодий с приуроченностью их к рельефу, почвам. Название прочих угодий и земель</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угодья</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 участия в контуре</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тысяч гектаров</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Современное использование</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урожайность, центнеров на гектар (год обследования)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Урожайность поедаемых растений на средний год: центнеров на гектар сухой массы, центнеров на гектар кормовых единиц, килограмм на гектар переваримого протеина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пастбищных кормов по сезонам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косимые пастбища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2" w:id="43"/>
    <w:p>
      <w:pPr>
        <w:spacing w:after="0"/>
        <w:ind w:left="0"/>
        <w:jc w:val="both"/>
      </w:pPr>
      <w:r>
        <w:rPr>
          <w:rFonts w:ascii="Times New Roman"/>
          <w:b w:val="false"/>
          <w:i w:val="false"/>
          <w:color w:val="000000"/>
          <w:sz w:val="28"/>
        </w:rPr>
        <w:t xml:space="preserve">
      </w:t>
      </w:r>
      <w:r>
        <w:rPr>
          <w:rFonts w:ascii="Times New Roman"/>
          <w:b/>
          <w:i w:val="false"/>
          <w:color w:val="000000"/>
          <w:sz w:val="28"/>
        </w:rPr>
        <w:t>Продолжение таблицы</w:t>
      </w:r>
    </w:p>
    <w:bookmarkEnd w:id="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урожайность по контуру: центнеров на гектар сухой массы (числитель), центнеров на гектар кормовых единиц (знаменатель)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Кормозапас по контуру: центнеров на гектар сухой массы (числитель), центнеров на гектар кормовых единиц (знаменатель)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Культуртехническое состояние, наличие лекарственных растений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 по использованию, вид скота. Рекомендуемые мероприятия по улучшению</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w:t>
            </w:r>
            <w:r>
              <w:br/>
            </w:r>
            <w:r>
              <w:rPr>
                <w:rFonts w:ascii="Times New Roman"/>
                <w:b w:val="false"/>
                <w:i w:val="false"/>
                <w:color w:val="000000"/>
                <w:sz w:val="20"/>
              </w:rPr>
              <w:t>Типовому плану по управлению</w:t>
            </w:r>
            <w:r>
              <w:br/>
            </w: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55" w:id="44"/>
    <w:p>
      <w:pPr>
        <w:spacing w:after="0"/>
        <w:ind w:left="0"/>
        <w:jc w:val="both"/>
      </w:pPr>
      <w:r>
        <w:rPr>
          <w:rFonts w:ascii="Times New Roman"/>
          <w:b w:val="false"/>
          <w:i w:val="false"/>
          <w:color w:val="000000"/>
          <w:sz w:val="28"/>
        </w:rPr>
        <w:t>
      Сведения об объектах пастбищной инфраструктуры и о сервитутах для прогона сельскохозяйственных животных</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пастбищной инфраструктуры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действующих объектов пастбищной инфраструктуры, единиц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объектов пастбищной инфраструктуры требующих строительства (реконструкции), единиц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километров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тысяч квадратных метров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Обводнительные сооружения (скважины, трубчатые и шахтные колодцы, копани)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Колодцы 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 мосты, дороги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Скотопрогонные трассы, скотоостановочные и водопойные площадки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Емкости для купки овец, кошары и отгороженные места, ограждения пастбищ, изгороди (в том числе электроизгороди), загоны для загонно-порционного выпаса сельскохозяйственных животных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Расколы для ветеринарной обработки сельскохозяйственных животных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 и объекты, предназначенные для обеспечения электрической и тепловой энергией, объекты по использованию возобновляемых и альтернативных источников энергии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водоснабжения и другие виды жизнеобеспечения, сооружения для сезонного проживания персонала и иное имущество, необходимое для содержания и использования пастбищ</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w:t>
            </w:r>
            <w:r>
              <w:br/>
            </w:r>
            <w:r>
              <w:rPr>
                <w:rFonts w:ascii="Times New Roman"/>
                <w:b w:val="false"/>
                <w:i w:val="false"/>
                <w:color w:val="000000"/>
                <w:sz w:val="20"/>
              </w:rPr>
              <w:t>Типовому плану по управлению</w:t>
            </w:r>
            <w:r>
              <w:br/>
            </w:r>
            <w:r>
              <w:rPr>
                <w:rFonts w:ascii="Times New Roman"/>
                <w:b w:val="false"/>
                <w:i w:val="false"/>
                <w:color w:val="000000"/>
                <w:sz w:val="20"/>
              </w:rPr>
              <w:t>пастбищами и их использованию</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Таблица 1. Данные о численности поголовья сельскохозяйственных животных, с указанием их владельцев</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p>
            <w:pPr>
              <w:spacing w:after="20"/>
              <w:ind w:left="20"/>
              <w:jc w:val="both"/>
            </w:pPr>
            <w:r>
              <w:rPr>
                <w:rFonts w:ascii="Times New Roman"/>
                <w:b/>
                <w:i w:val="false"/>
                <w:color w:val="000000"/>
                <w:sz w:val="20"/>
              </w:rPr>
              <w:t>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Код поселка, села, сельского округа по классификатору административно-территориальных объектов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поселка, села, сельского округа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Тип владельца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Бизнес-идентификационный номер/индивидуальный идентификационный номер владельца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Фамилия, имя, отчество (при наличии) физических лиц или наименование юридических лиц</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Крупного рогатого скота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Мелкого рогатого скота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Лошадей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Верблюдов</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Бекматова Сауле Кабдолгалиевна "Камкор"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510703400887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Альжанова Роза Канапиевна "Даулет"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550101403172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Хафизов Акылбек "Мақсат"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790804401296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Исмуханов Идият Салауатович "Салауат"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690817300458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 Аскар Кайратович "Жаңа Тұрмыс"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881202351047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Успанов Казиулла Сулейменович "Райымбек"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710327301502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Сансызбай Тлепович "Тлеп"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540628300462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Файзуллин Серик Кабдолович "Қабдолла"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730308302558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Джумасултанов Болат Бактыгереевич "Салтанат"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680309301912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Джаскалиева Гулбаршын Баритовна "Ерлік"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650424400105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Исмурзин Кадырбек Сатыбалдиевич "Ахат"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730211300930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Абилхатин Исатай Насырович "Жаңа Тұрмыс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600417301813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Кенжегалиев Ербол Каинуллинович "Еділбай"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750602300187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Нагимов Жанайдар Жанузакович "Армат"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641009301627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Джумагалиева Бакыт Набиевна "Тулеков 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850330300784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Ишанов Мунайдар Хамитович "Мұнайдар"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690508302149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Исмуханов Артур Азаматович "Әлім"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810513301839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Максутов Сержан Гарифуллинович "Камал"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670101303676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Ишанов Кадирбулат Мажитович "Олжас"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681022301764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Ишанов Жарас Хамитович "Илмаз"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710723400451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Кабдрахов Оспан "Өскен"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390422301207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Тагберлиев Кайрат Болатович "Қайрат"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780711301926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Оразалиева Сайран Максимовна "Сержан"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720214401533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Мухаев Адилхан Мендиханович "Әділхан"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970122350506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Утешов Жандарбек "Қазбек"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741103302151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Рахметова Айнаш Хамидуллиевна "Мирас"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820822400383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Т.Тулешкалиева "Асылым"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690528402243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У.Ишанова ЖК "Абылай-хан"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641101403481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Б.Молдабеков "Бақытжан"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780723301862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Исмурзин Ерболат Сатыбалдиевич "Бекзат"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Қыдыркешов Қанат Маратович "Заңғар-Бек"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Даулетов Жаскайрат Сарсенович "Даулетов"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650302301143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Кабдулов Даурен Александрович "Кушпан"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790207300444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Куаныш Латипович "Талпын"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720531301164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Шоныраев Жамбыл Рамазанович "Арай"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620401302580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Жасмаганбетова Менсулу Куспановна "Зенит"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510603401376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Зайнушев Адилхан Адилжанович "Кайрат"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920306350448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Джумагалиев Нурбек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670201301564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Бекжанов Утепберген Ислямгалиевич "Миялы"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561002301097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Курманалиев Дархан Русланович "Достық"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841028301917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Хайыров Кобланды Жанибекович "Жәнібек"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680418301833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Журасов Достык Шугаевич "Кызылту"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621024301279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Тайгаренов Махамбет Амангалиевич "Муслим"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701126300897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Кажмуратова.Фатима Табылдиевна "Даурен"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721123400523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Багисова Алия Хамитовна "Багисов"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660828401627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Мустахим Райымбек Мирбекұлы "Райымбек"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970602350991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Хайдаров Табигат Капиетович "Али"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640903301832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Мажимов Ермурат Мендибаевич "Мейірбек"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581027300742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Бозымова Айгуль Казбаевна "Игілік ӘЖҚ"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750712402594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Омаров.Аяпберген Мажитович "Илияс"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601227300855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Бердыгалиев Нурболат Кадырболатович "Айжанар"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820503302150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Бердигалиев Досболат Менболатович "Қадырболат"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880524302057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Мухаева Зауре Мендихановна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951214450185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Темрешев Абзал Есентаиевич "Достық"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770610301463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Имангалиева Гульнар Энгельсовна "Алихан"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740807401520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Жагыпаров Асылхан Токкужинович "Асыл-Агро"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741110300897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Дуйсегалиев Сексенбай Ерсултанович "Султан"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621 012 300 919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Салаватов Нуржан Кайратович "Қаршыға"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911016351153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Сабыргалиев Бактыгали "Жексенбай"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530813301117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Зайнуллин.Саткали "Ералы"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520916301541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Есболатов Думан Есболатович "Қазанат"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981008350779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 w:id="45"/>
          <w:p>
            <w:pPr>
              <w:spacing w:after="20"/>
              <w:ind w:left="20"/>
              <w:jc w:val="both"/>
            </w:pPr>
            <w:r>
              <w:rPr>
                <w:rFonts w:ascii="Times New Roman"/>
                <w:b w:val="false"/>
                <w:i w:val="false"/>
                <w:color w:val="000000"/>
                <w:sz w:val="20"/>
              </w:rPr>
              <w:t>
Хисметов Бауыржан Ибатович</w:t>
            </w:r>
          </w:p>
          <w:bookmarkEnd w:id="45"/>
          <w:p>
            <w:pPr>
              <w:spacing w:after="20"/>
              <w:ind w:left="20"/>
              <w:jc w:val="both"/>
            </w:pPr>
            <w:r>
              <w:rPr>
                <w:rFonts w:ascii="Times New Roman"/>
                <w:b w:val="false"/>
                <w:i w:val="false"/>
                <w:color w:val="000000"/>
                <w:sz w:val="20"/>
              </w:rPr>
              <w:t>
"Жигер"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640103302396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Нугманов Нурлан Елемесович "Екпін"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730430301672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Дженисов Карим Марданович "Акжол"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620123301482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Науханов Казиолла "Достык-2"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550102303429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Нұраев Аманжол Есенгелдіұлы "Наурыз-97"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Газизов Казбек "Нурбек"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Галиева Гулбану Баянгалиевна "Қосарал"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570507401147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Бекмуханбетов Қайрат Сабыргалиевич "Өркен"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Косполов Елжан Нуржанович "Онбай"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920317301846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Тлеугалиев Ниеткали Суйнешкалиевич "Мұрадым"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750101308703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Батыров Дарын Сейфуллинович "Нұрбол"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760813301739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Утегалиев Акжайык Мукангалиевич "Акжайык"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720325301114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Шалакашев Амангельды Жиенгалиевич "Жи-дос"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520406300729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Мендыгулов Ермеккали "Сағынжан"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730228301674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Есетов Тлеккабыл Шайдоллинович "Рустем"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640413301224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Адиев Тимур Сагналиевич "Дулат"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630801301915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Нсанов Телжан Карлович "Тельжан"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690513300695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Галимжанов Дархан Рахитович "Алтын дала"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790402301591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Ережепов Сабит Билялиевич "Бесоба"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740927301264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Даулетьярова Алмагуль Галимовна "Карим әл-ғани"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750705401657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Имангалиева Райхан Откябрятовна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710710401697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Кожагалиев Максим Максотович "Арай"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590307301226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Сейтенов Женис Сарсеннгалиевич "Талант"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750509302653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Елжас Нуржанович "Елжас"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850804300413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Калел Каблакатович "Мирлан"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540522301454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Зайнуллин.Саткали "Ералы" Магзия Кайнулловна Кабиева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520916301541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Баянгалиев Марат Тлеккабылович "Кемелбек"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600104302502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 w:id="46"/>
          <w:p>
            <w:pPr>
              <w:spacing w:after="20"/>
              <w:ind w:left="20"/>
              <w:jc w:val="both"/>
            </w:pPr>
            <w:r>
              <w:rPr>
                <w:rFonts w:ascii="Times New Roman"/>
                <w:b w:val="false"/>
                <w:i w:val="false"/>
                <w:color w:val="000000"/>
                <w:sz w:val="20"/>
              </w:rPr>
              <w:t xml:space="preserve">
Сағынғали Айсұлтан Айтболатұлы </w:t>
            </w:r>
          </w:p>
          <w:bookmarkEnd w:id="46"/>
          <w:p>
            <w:pPr>
              <w:spacing w:after="20"/>
              <w:ind w:left="20"/>
              <w:jc w:val="both"/>
            </w:pPr>
            <w:r>
              <w:rPr>
                <w:rFonts w:ascii="Times New Roman"/>
                <w:b w:val="false"/>
                <w:i w:val="false"/>
                <w:color w:val="000000"/>
                <w:sz w:val="20"/>
              </w:rPr>
              <w:t>
"Алға"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960505351504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Кусманов Юрий Зарипович "Решат"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731018302019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Салимбаев Оразгали Дисенбаевич "Асыл"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770908301935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Айтасов Исатай "Салимгерей"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590610302073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Тасбулатов Нуржан Марсович "Ұлан"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810429301387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Душаев Шынгыс Энгельсович "Архат"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760818300946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Серик Жардемович "Биарыстан"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710227302524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Тасбулатов Кадержан Сахауович "Ноғай"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400108300982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Джалмуханбетов Ерболат Серикбаевич "Бірлес"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811127300875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Шалакашев Ерлан Жиенгалиевич "Есенбек"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681208302268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Жумашев Сулеймен Кадырбекович "Айхан"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601008301802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Калиева Зауре Бисенгалиевна "Жақып"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831118401051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Каныбек Касымович "Бақтияр"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Губашев Тыныштық Шайдуллинович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Нурлан Есенкельдиевич Ибатов "Ибатов"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Талгат Калиевич Сергазиев "Төреғали"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Мухамбетов Акылбек Исатаевич "Дәулет"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Кайленов Сунгат Турарбекович "Турарбек"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Галимова Айша Мендыхановна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Хусаинов Асхат Хакимович "Дархан"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640326301668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Каиндинский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Ибатов Бексултан Мирболатович "Қырман"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800310302287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Каиндинский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Кенжегалиев Гиният Уразгалиевич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710701301959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Каиндинский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Одаев Айдар "Бірлік"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371123300611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Каиндинский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Сауменов Оралбек "Жулдыз"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820620302345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Каиндинский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Изимгалиев Куан Ермекович "Қарағай"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601207301309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Каиндинский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Сарбупин Ролан Амангеьдиевич "Аман"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800914301857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Каиндинский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Досаханов Нурлан Кабдулович "Адильхан"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690312302143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Каиндинский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Гумаров Тажбай Мендибаевич "Мендибай"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640817301716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Каиндинский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Адиетов Мержан Маликович "Мержан"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890714350993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Каиндинский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Жарас Ислямович "Жасқанат"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690606301183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Каиндинский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Мухаев Адилхан Мендиханович "Әділхан"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970122350506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Каиндинский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Сугралиев Нуркен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670115302317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Каиндинский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 w:id="47"/>
          <w:p>
            <w:pPr>
              <w:spacing w:after="20"/>
              <w:ind w:left="20"/>
              <w:jc w:val="both"/>
            </w:pPr>
            <w:r>
              <w:rPr>
                <w:rFonts w:ascii="Times New Roman"/>
                <w:b w:val="false"/>
                <w:i w:val="false"/>
                <w:color w:val="000000"/>
                <w:sz w:val="20"/>
              </w:rPr>
              <w:t xml:space="preserve">
Байгазиева Айгуль Зияхметовна </w:t>
            </w:r>
          </w:p>
          <w:bookmarkEnd w:id="47"/>
          <w:p>
            <w:pPr>
              <w:spacing w:after="20"/>
              <w:ind w:left="20"/>
              <w:jc w:val="both"/>
            </w:pPr>
            <w:r>
              <w:rPr>
                <w:rFonts w:ascii="Times New Roman"/>
                <w:b w:val="false"/>
                <w:i w:val="false"/>
                <w:color w:val="000000"/>
                <w:sz w:val="20"/>
              </w:rPr>
              <w:t>
 "Төрехан"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590713400261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Каиндинский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Табылдиев Кадим Газезович "Али"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540918300716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Каиндинский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Мукаев Елеусин Сарсенович "Жас қанат"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751223301159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Каиндинский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Медетов Капиетолла "Төре"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610318302334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Каиндинский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Қалімгерей Мирас Сәкенұлы "Бейбарыс"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940425300690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Каиндинский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Аккарашев Канат Сапаргалиевич "Аққараш"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750831300431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Каиндинский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Хамза Ерсултан Саматұлы "Порт-Артур"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961228350424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Каиндинский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Шокабасов К "Исмағұл"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580615300914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Каиндинский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"Алибай" ЖК М.Кажмеденов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830215300319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Каиндинский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И.Рыскалиев ЖК "Шыңғыс"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630628301043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Каиндинский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А.Тажиев "Алмат"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Каиндинский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Жанбыршин Жангелди Батырович "Аскар"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660422300942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Шакелеков Акылбек Кубаидоллинович "Дулат"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690302301687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Дленов Нурхаш "Сайқұдық"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601009301520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Хайруллин Жумабек Куанович "Кардон"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590626301240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Габбасова Тамара Каресовна "Кекей"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700525400691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Ищанов Нурболат Уакитович "Даурен"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730808301270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Габбасов Азамат Кайыржанович "Ерікті қала"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911217302693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Малаев Нурлан Урашевич "Дулат"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600927300957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Абитов Айбынбек Сакенович "Казталовка"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751111302583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Хайруллин Елентай Хуанович "Куан"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611215301979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Шакуов Нұрхан Айдарұлы "Абылай"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711030301062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Бермагамбетов Махамбет Байшович "Кайнар"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480818300967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Шайхиев Уразтай Мухитович "Бозой"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490720300024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Рушанов Бигабл "Айжан"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650518300209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Даулетов Жаскайрат Сарсенович "Даулетов"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650302301143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Алимов Бекжан Дуйсекенович "Даурен"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580927301156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Губайдуллин Ринат Байтурллинович "Мерлан"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850526302250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Бисенгалиев Айболат Сагынгалиевич "Сағынғали"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620808300656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Шакиров Куат "Мейрамбек"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491215301032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Кабылхаир Абзал Нуржанұлы "Нур"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790510400319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Казталовский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Шаимов Гали Бариевич "Бари"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701118300090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Табылдиев Нурболат Насекенович "Ұялы"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701126300897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Хайруллин Адил Маликович "Ерген"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760706301826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Азаматов Есенболат Хабибуллинович "Майтан"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721224300605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Митанов Радик Жаксылыкович "Нуртаза"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731012300654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Галимов Серик "Мейрлан"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631121301555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Казталовский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Мырзагалиев Асан Сагидоллинович "Эльхан"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750201301581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Сундеткали Касимович "Арнұр"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571006301477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Жанбыршин Аскар Батырович "Аслан"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710506300732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Казталовский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Батыров Асхат Батырович "Мерхат"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790416301895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Берденов Дамир Амантаевич "Әділет"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890112351146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Кажимова Райхан Максутовна "Жайық"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741115401988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Казталовский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Умбетов Ринат Бариевич "Ата мұра"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870108302350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Дускалиева Сауия Маликовна "Асылжан"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460220401411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Газизжанов Досболат Габднасырович "Арсен-13"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630908301144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Батыров Нургелды Жумагелдиевич "Айдос"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900416351311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Мулдашев Ринат Тулегенович "Сұңқар"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730321301243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Табылдиев Нурболат Насекенович "Ұялы"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710328301614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Газизуллин Асылбек .Беймбетович "Бико"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961008350140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 Сатжан Изимгалиевич "Жумабеков С.И."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881023350781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Жиенгалиев Есенғали Нургелдіұлы "Есенғали"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971117350244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Кауметов Куандык Газезович "Айбек"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771117301610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Сағынғали Айсұлтан Айтболатұлы "Алға"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960505351504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Имангалиева.Гульнар Энгельсовна "Алихан"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740807401520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Куанов Назарбек Асланбекович "ARGYMAQ"</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920627350225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Бермагамбетов Таргын Махамбетович "Айсултан"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741212301374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Казталовский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Салаватов Зангар Маратович "Салауат"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871014301483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Нагимов Ержан "Алаша"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660118301264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Нургазиев Замирбек Марлинович "Марлен"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730525301877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Казталовский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Эрнст Рафаилович "Рафаэль"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701213300245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Жаныбек Асылбек Жаныбекұлы "Жаныбек"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781204300944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Хаирова Гулжанат Галымовна "Қазбек"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810303401754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Жанбыршин Талгат Батырович "Нұрхат"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730819300798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Шакелеков Акылбек Кубаидоллинович "Дулат"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690302301686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Ибатов Нурсултан Зинетоллинович "Ибатов 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740817301033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Досжанов Алтынбек Ермуханбетович "Ер-Сыналбек"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721001402114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Музаппаров Хайса Сурамысович "Жігер"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590101313557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Оразов Абат Гарипуллинович "Ақжол"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741030301385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Куаныш Сансизбаевич "Бірлес"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520106300572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Мулдашев Мурат Медижанович "Ұшкын"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691005300745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Сармалаев Саламат Мукамбетжанович "Кен дала"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710518301706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Марс Марданович "Талапкер"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720913300281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Айткалиев Нурлыбай Куптелеуович "Дулат"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630823301241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Шадьяров Акжан .Егизович "Арай"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730727301845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Каратаев Руслан Кумарович "Дәуір"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741226301192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Айтимов Ерболат Хадерович "Жалгас"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580410300513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Закария Әділет Ержанұлы "Әділет"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940910351512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Султанова Айнур Сапаргалиевна "Қошпан"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570902401662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Оразалиев Жанболат Габитович "Еламан"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691120301481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Сергалиев Уразгали Кабиевич "Ораз"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580929301915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Карагойшин Жусуп Каримович "Алгабас"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690728301692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Абдыгалиев Темирболат Ескакович "Мурат"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550811300756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Нугманова Аслу Айтасовна "Асер"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520101413302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Дуйсеков Рыскали Сагынгалиевич "Ақшырақ"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670119401476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Темиргалиев Сериккали "Хайдар"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470116300532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Кайыржанов Бекболат "Әлғазы" Кайыржанов Ергазы Бекболатович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600106301307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Шернияз Нұрсұлтан Самиғоллаұлы "Нурсултан"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970302350356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Кайбушева Елизавета Халиуллиевна "Ақбота"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690406401172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Нурумов Марлен Дуйсенбаевич "Арсен"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681220301116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Жаксыгулов Куандык Каримович "Өмірзақ"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700811302190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Ахметкалиев Еркин Сатанович "Сатан"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660426301090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Бултыков Сейтболат Сакыпкалиевич "Нұртас"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600327300310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Талпақов Асет Ихсанович "Ихсан"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550101309988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Танауов Мендихан Нугманович "Әділжан"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540212300311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Мендыбаев Оралбек Михаилович "Айбек"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781223302805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Шадьяров Жаксылык Егизович "Нұрбақыт"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650617300891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 Бекжан "Бауыржан"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481215301523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Утюллина Замзагуль Сатыбалдиевна "Аңсар"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810902400237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Дуйсекова Гульнара Бакытжановна "Жолай"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801121400084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Галимов Абзал Максимович "Ғалым"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830524300973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Бейсов Мейрам Оразович "Мадияр"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721108301850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Джампейсов Еркебулан Тулегенович "Ерке"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890719351136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Бисенов Акболат Узакович "Азамат"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700912301429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Хамидоллин Данияр Тельманұлы "Нұрперзент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940909351170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Ермеков Қуаныш Мерекеұлы "Ер-Қанат"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920528301813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Шадияров Асылбек Амантайұлы "Шадияров Асылбек"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920802301119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Султанова Айнур Сапаргалиевна "Қошпан"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770925400232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Шадьяров Талгат Егиович "Нұр-Заман"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630505302230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Музаппаров Мутиголла Сурамысович "Мирас"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610802302231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Кенжегалиев Кабдреш Закариянович "Кенжеғали"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750125301955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Каратаев Бекжанович "Ақжүніс"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870610301798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Бултихов Жадигер Аманжолович "Ерасыл"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820283300683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Кисметов Амангельды Атауллинович ЖК "Султан"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900615350068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Булкайрова Улжан Насибуллиевна ЖК "Булкайрова У.Н"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730520400421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Утебалиев Куаткали Мусинович "Бектас"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Маштаков Тарих Сыдихович "Бесқасқа"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Кенжебаев Нурлан Камешович "Коктем"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790212301509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Таспихов Мурзагельди Сатыбалдиевич "Ажкей"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650518300744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Жумагалиев Гайса "Карасу"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701020302580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Салыхов Акылбек Амантаевич "Бекбау"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830712300806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Кажгалиев Баянгали "Нураман"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540322301566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Тулепов Нурбек Галимович "Нурбек"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850722303006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Мухитов Гадилжан Нуржанович "Мирас"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640610301863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Туралиев Умирбек Галлемович "Жигер"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761012301707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Имангалиев Энгельс Кенжегалиевич "Кенжегали"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461106301130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Сисенов Ханат Аманкелдиевич "Нұрхат"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690601301562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Умаров Жанбирбек Сатибалдиевич "Акнур"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560820301031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Салыхова Алуа Жанболатовна "Мирбол"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800608402035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Жакатаев Сабыржан Кайырлиевич "Даулет"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741211301963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Ажгалиева Дидар Матаевна   "Даулет"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640920401405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Кабылтайев Елжан Максутович "Ақтал"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700914301300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Бегалиев Есенгелди Хажмуратович "Ханжымурат"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720915301318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Мажимова Асылай Мендибаевна "Хайнешов"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710329401824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Каленова Айбат Саматовна "Темірлан"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730501450949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Бигалиев Марат Калиевич "Рустам"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551217301004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Куспанов Нурболат Бактыгереевич "Жанболат"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730620301754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Хамитов Нурлан Токжанович "Тоғжан"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691017300621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Меңдіханұлы.Дархан "Балауса-02"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820528300309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Жумагалиев Бимбет Хабиболлинович "Самал"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701219301088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Митанов Абылай Касимович "Әлмырза"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620109301882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Аткешов Аскар Айбулатович "Нұрдәулет"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651014301656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Батыргалиева Гульнар Есболатовна "Шаттық"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860130401723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Кабышев Мирлан Оразбаевич "Оразбай"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771229300215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Ерманова Айнагуль Муратовна "Даулет"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850219403028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Кереев Даурен Чапаевич "Керей"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690325301413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Джумашев Альберт Сисенгалиевич "Нұрасыл"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Нигметов Шынболат Копболсынович "Амир"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580117300184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Бердыгалиев Айтболат Кадырбулатович "Бердыгалиев"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611126301281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Хусанов Жумакирей Кубасович "Енбек"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620511301471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Гильманова Гулжанар Кадемовна "Азат"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820216400903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Нурсафин Даулеткерей Масалимович "Даулет"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630819300608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Кенжина Дина "Береке"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450309400415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Катуов Избасар Дюсенгалиевич "Ұлан"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650515301736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Супыгалиев Ахмет Тпеменович "Есей"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551224300916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Садихов Сергазы Жасбунович "Сен"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751218302038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Кабдулов Данияр Борангалиевич "Айна"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841114302102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Гумаров Абугали Тлеугалиевич "Кең дала"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700728301518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Кауметов Батырбек Газизович "Жалғас"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711028301577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Бактыяров Асхат Жаскайратович "Жасқанат"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551009301033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Әділхан Нурболатұлы Наби "Наби аулети"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10625550861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Нигметов Сисенгали Кужакович "Сая"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620220302884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Джакупов Адильбек Газизуллинович "Апи"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810821301843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Темрешев Абзал Есентаиевич "Достық"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770610301463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Муктарова Бакытканым "Аслан"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630401404179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Гильманов Жасболат Еслямович "Акжан"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681206301030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Кенжалиев Малик Муханбетович "Мажит"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700920300226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Джузбаева Длдаш Амандыковна "Ынтымақ"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510201402785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Аксалов Жанболат Суюншович "Жалдықара"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760220302347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Кушекенов Нұркайыр Жумабаевич "Бірлік"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520308301724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Салаватов Нуржан Кайратович "Қаршыға"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911016351153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Ғиният Ерлік Нұрбекұлы "Ғиният"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920904301381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Дурленов Базарбек Базарбаевич "Жалғас"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750101311109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Гайсин Кайдар "Үміт"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720217301945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Гумаров Айгали Тлеугалиевич "Шапағат"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660710300660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Тукпанов Арыстан Сергеевич "Saryozen"</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850314300856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Бөкеев Шыңғыс Әнуарбекұлы "Шыңғыс"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010720550868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Ермеков Аян Бигалиевич "Нұртілек"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970526350463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Эрнст Рафаилович "Рафаэль"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701213300245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Темирлан Табылдиевич Мадемилов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Рахат Жексенгалиевич Бупешов "Аружан"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Сатжан Махсотович Какимов "Мұрагер"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Бабасов Куат Рамазанович "Бабасов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630924302269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Темиргалиева Нуржамал Бактыгалиевна "Рустем"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640620401672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Мереев Жамбул Искакович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550929300996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Уразаев Акан Калимоллович "Алмас"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660101312148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Конысов Бауыржан Азенкабылович "Айнаш"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780703303502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Кабиев Нурлан Муратович "Азамат"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770601302181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Темирханов Серикжан Сарсенгалиевич "Райынбек"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630312301605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Каймашев Есимбек "Даурен"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540904301262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Бисенгалиев Сарсенгали Бисенгалиевич "Мырза"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520727300437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Ихсатов Малик Муратович "Азамат"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760121301132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Сергазиев Ержан Урынгалиевич "Серғазы"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811101302374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Муханбеткереев Ахат Хибатттулинович "Еркебұлан"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690102301282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Қожбанов Сырым Сулименович "Сырым"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690901302254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Тулеген Жексенович "Асхат"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590316301483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Мереев Мендихан Искакович "Байбазар"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610511301484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Мамлюк Зиннулинович "Мамлюк"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641124301296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 Медет Аскарович "Медет"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770717301759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Ташетов Мунайдар Курмашович "Мұрагер"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630909302049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Галимова Толкын Габбасовна "Арсен"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710612402048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Бисенгалиев Хамит Камарович "Дархан"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530223301794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Гайсин Камиль Мансурович "Зухра"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741108302119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Абужалитов Нурболат Капиетович "Қапиет"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690629301078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Амирешев Амангелди Жумагереевич "Нұрлыбек"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540425302059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Нигметов Казбек Турсынгалиевич "Тұлпар"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720101302421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Сарсенова Уасила Кожановна "Абзал"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510610401959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Айткалиев Асылбек Тлешович "Даурен"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790818302908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Дюсенов Ерболат Айтболатович "Айболат"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590101314426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Тлек Мендиканович "Мендіхан"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831224302258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Нургазиев Болат Есимович "Есім"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580218402106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Дуйсенов Мержан Досболатович "Табын"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820813301366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Жаманкулов Канат Сатуович "Ақнұр"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600303301427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Жанибек Сатуович "Ғұмыр"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750209302098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Сунгат Бакытович "Ералхан"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700705302273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Макатова Шолпан Узакбаевна "Жомарт"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650525402913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Хафезова Калима Сериковна "Айдос"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661014401268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Ахметкереев Жанболат Жасуланович "Мақсат"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860213301956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Кыдыров Мендыхан Ершович "Алихан"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761125301701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Улянова Айзада Женисовна "Арман"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370220302157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Жумалиева Сулушаш Маратовна "Асыл Мирас"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730123401570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Гумаров Бекет Кадерович "Бекет"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720820301284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Есенгалиев Рауан Бактигалиевич "Бақытжан"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730303300356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Залиев Бакыткерей "З.Руслан"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560407301412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Нуралиев Тлепберген Ахмеджанович "Жұмабек"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630422300709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Бердалиев Бауыржан Муратович "Бердалиев"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720809301096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Нағымов Мейірбек Өтемісұлы "Наурыз"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700321301505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Турешев Жумагельды "Абзал"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580502301214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Салим Гинаятуллинович "Толқын"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650825302363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Абуова Мендигуль Насипкалиевна "Ақниет"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850121400912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Махатов Адилет Узакбаевич "Аружан"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661125301413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Улянов Куаныш Утешович "Нұрдәулет"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810213302261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Турсынов Даулет Гадилович "Асанхан"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880616302275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Сансызбай Жасмуканбетович "Ағайындылар"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640207300563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Кадыржан Серикбаевич "Әлтеке"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850515300701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Мухтаров Есенгелди "Айбар"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620901300651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Баетов Зинат Самиголинович "Баетов"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780428301726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 w:id="48"/>
          <w:p>
            <w:pPr>
              <w:spacing w:after="20"/>
              <w:ind w:left="20"/>
              <w:jc w:val="both"/>
            </w:pPr>
            <w:r>
              <w:rPr>
                <w:rFonts w:ascii="Times New Roman"/>
                <w:b w:val="false"/>
                <w:i w:val="false"/>
                <w:color w:val="000000"/>
                <w:sz w:val="20"/>
              </w:rPr>
              <w:t>
Бақыткерейұлы Ерлан</w:t>
            </w:r>
          </w:p>
          <w:bookmarkEnd w:id="48"/>
          <w:p>
            <w:pPr>
              <w:spacing w:after="20"/>
              <w:ind w:left="20"/>
              <w:jc w:val="both"/>
            </w:pPr>
            <w:r>
              <w:rPr>
                <w:rFonts w:ascii="Times New Roman"/>
                <w:b w:val="false"/>
                <w:i w:val="false"/>
                <w:color w:val="000000"/>
                <w:sz w:val="20"/>
              </w:rPr>
              <w:t>
"Ер Төре"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920802350404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Шаяхметов Серик Парижанович "Азамат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800613300802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Джумагалиев Женис Канаткалиевич "Джумагалиев"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880509302134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Хафизова Ая Мугазовна " Ырыс"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790804401296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Бекжан Тулеугалиев Батырбекович ЖК "Бекжан"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940207350611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Габдуллин Акылбек Фатихоллинович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770315302167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Ажгалиев Маркс "Ислам"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560922300404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"Айғанша" Нысынбаев Талап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641001301594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Сагадат Бакытович ЖК "Бақыт"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Уразов Асылбек Жулаевич ЖК "Ораз"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Умбетов Уралбек Кажымуратович "Жана-жол"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Салимов Мендихан "Сарышыганак"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480303300739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Абугалиев Мендибек Канаткалиевич "Қанатқали"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681102300710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Мұқасов Горький Мирханұлы "Тарас"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871007302760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Турсынгалиев Алтынбек Сагынгалиевич "Алтынбек"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690902302081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Ахметжанов Мурат Галымжанович "Кайрат"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370121301206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Дүйсенғалиев Серік Қаженұлы "Каженов"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600203301225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Наурызов Утелген Кабекенович "Нуржанар"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570917301655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Рыскалиев Бауыржан Казиевич "Артур"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550330300365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"Жайлау" Темирханов Жасулан Мутигуллинович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770807301807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Кисетов Махамбет Магзомович "Жанар"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610719301629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Қоныспаев Баянбек Қуанышұлы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980518351350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Оразаев Еркебулан Магзомович "Еркежұлдыз"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900722350525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Тулеугалиев Магжан Каримгалиевич "Жиенбет"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681007301415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Кожыров Жаныбек Нурболатович "Нурболат"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730131301657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Татпанов Турарбек "Дастан"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540914300110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Амреева Алмагуль Мулхайдаровна "Әліби"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690426402150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Теміржанов Манас Қуандықүлы "Қожа"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911031350602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Тулеугалиев Алимжан Сакыпкереевич "Мержан"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700124301455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Суюншкалиева Бакыт "Бақыт"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490120402858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Есказиев Жаксылык Батырович "Аралбай"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440402300026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Усенов Курман Усагалиевич "Сенім"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740107300223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Мухамбеткалиев Набл Ахатович "Жамали"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581121302175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Ихсанова Мунира Каирлиевна "Тама"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521205401822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Дюсенгалиева Алма Каженовна "Айтжан"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570318401754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Ажкеев Нұрлан Рамазанович "Азамат"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580330301646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Аралбаев Самигали "Самиғали"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320101315648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Стамгазиев Алибек Турсынгалиевич "Мералі"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640618301249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Габидуллин Малик Гилымханович "Ғилымхан"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741122301513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Ермуханбетов Азамат Мухтароович "Мөлдір"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730901303103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Турсынгалиев Ахмедияр Амирханұлы "Жайық"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640617301838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Избасарова Фатима Салахиевна "Фатима"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430520401922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Бузаубаков Сапиулла "Сержан"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631119301653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Сагындыков Алибек Сагындыкович "Ниеткабыл"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560901302941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Тлепова Агулдаш Есдаулетовна "Дулат-У"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760815301303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Аянұлы Мейрамбек "Рафик"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940211350574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Сарсенгалиев Елубай Едресович "Аязбек"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820412302324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Нуралиев Тлепберген Ахмеджанович "Жұмабек"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630422300709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 Мирхан Уразаевич "Саят"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800130300470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Узак Адиетович "Айка"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650818300755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Дауетов Аскар Кайсокович "Дауетов"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700218301347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Конырбаев Алибек Конырбаевич "Әлібек"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350119300504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Мулдагалиев Жубандык Гиззатович "Жубандық"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510117301506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Хамидуллин Самат Марксович "Мейрамбек"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850904302205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Ергалиев Казбек Сисенович "Гүлнұр"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830808302636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Адилгереев Айболат Хайруллинович "Мырзабек"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710802301383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Едресов Ерлан Қалиоллаұлы "Байбақты"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971213351006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Сундетова Клара Жумашевна "Бастау"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540506402055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Стамгазиев Кайржан Мустакапович "Жәңгір"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610210300188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Кожиров Алибек Нурбулатович "Бақыт"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670115302763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Абулхаирова Жанар Сагидоллаевна "Bekmirza"</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780505402089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Кожыров Руслан Нурболатович "Тама"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760525302781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Берик Рафихович Кенжегалиев "Берик"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Насибуллин Абылай Дәуренұлы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920905350127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Хайрлиева Жаныл Сериковна "Жанболат"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820702401359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Нурмашев Мейрамбек Канатович "Ақырыс"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841118301522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Ахметкалиев Ербулат Таскалиевич "Нұрлы"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640129301726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Ермеков Орынбай "Бестентек"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581105302069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Садиров Дуйсенгали "Ильяс"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590905300398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Тулеуов Утеп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520923300988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Гиззатова Зоя Сериккалиевна "Оралхан"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810507400011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Абиев Акылбек Утегенович "Утеген"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Ахметкалиев Жанболат Таскалиевич "Темирболат"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650326301322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Мырзагалиев Есенгелды Жасталапович "Жансерік"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880708351322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Куанов Естай Зинуллаевич "Қашқар"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770413301895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Куанов Рустем Зиннулаевич "Есбатыр"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721116300360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Муханбетов Сансызбай "Еламан"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741220302544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Чекаев Бахытжан Хайдарович "Бактияр"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860405300743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Наурызов Манарбек Утепович "Наурыз"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780224302421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Ерлан Есполович "Сарымсақ"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640101316751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Нұржанов Талгат "Архат"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590901301463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Ерешов Абай "Ағайын"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760429300426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Дүйсенгалиев Бақтығали "Дауылбай"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511215301244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Досжанов Дюсен Избасарович "Мыңжасар"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600613301571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Жумагелды Кыдырович "Әлішер"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650615302596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Серікқалиев Манарбек Серікқалиұлы "Ақназар"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Зейнолла Мирас Бақтығалиұлы "Төре"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Молдагалиев Избасар Булатович "Молдагалиев"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830620301217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Негметов Жанболат "Мәди"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690624300391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 Жумагул Рахметоллаұлы "Бекбол"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580918300565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Сатканов Асылжан Мендиханович "Әлішер"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831102301741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Рахматуллин Ержан Ермекович "Абылай"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730407302010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Даукенов Манарбек Асқарұлы "Ащысай"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740706301911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Султашева Айгул Ахметкалиевна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Захарова Салтанат Кадыргалиевна "Үркер"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750528402366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Нуфтуллин Жансерик Рухоллаевич "Алина"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800611300227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Нигматуллин Тыныштык Сапиуллинович "Бақтылы"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921114301092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Ахшолов Талапкали Насипкалиевич "Аяу"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621001302453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Даукенов Нурлыбек Асхарович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711011301891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Мусагалиев Канат Булатович "Тұлпар"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861016301988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Ергалиев Жаксылык Бахытжанович "Жақсылық"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570325301766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Айдын Талапұлы "Өрлеу"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840512301016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Муханғалиев Қазбек Қажығалиұлы "Мусет"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931001351680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Жунусова Светлана Мажитовна "Нұржігіт"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650213400564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Мурзашева Ануш Сергеевна "Мурзашев"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760420402777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Сагидуллина Дамира Сагидуллиновна "Санжар"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880801402099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Галимов Жумабай Ескендирович "Бақан"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640620302416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 w:id="49"/>
          <w:p>
            <w:pPr>
              <w:spacing w:after="20"/>
              <w:ind w:left="20"/>
              <w:jc w:val="both"/>
            </w:pPr>
            <w:r>
              <w:rPr>
                <w:rFonts w:ascii="Times New Roman"/>
                <w:b w:val="false"/>
                <w:i w:val="false"/>
                <w:color w:val="000000"/>
                <w:sz w:val="20"/>
              </w:rPr>
              <w:t xml:space="preserve">
Кажгереев Мереке Нигметуллинович </w:t>
            </w:r>
          </w:p>
          <w:bookmarkEnd w:id="49"/>
          <w:p>
            <w:pPr>
              <w:spacing w:after="20"/>
              <w:ind w:left="20"/>
              <w:jc w:val="both"/>
            </w:pPr>
            <w:r>
              <w:rPr>
                <w:rFonts w:ascii="Times New Roman"/>
                <w:b w:val="false"/>
                <w:i w:val="false"/>
                <w:color w:val="000000"/>
                <w:sz w:val="20"/>
              </w:rPr>
              <w:t>
"Жанерке"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760301302585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Алдашев Арсен Нурланович "Алтынбек"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850811302597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Мергенова Элиуза Сагиндыковна "Ис-нур"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841116401924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Ушанова Жанылганым Губашевна "Ауыл-Агро"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601231400635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Ерғали Абзал Ниетжанұлы "Ниетжан"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720314301362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Нәсіпқалиев Абылай Ерғалиұлы "Нәсіпқали"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950726351950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Лукпанова Фариза Сансызбаевна "Сұңқар"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870511402151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 Салауат Жасталапович "Рахметов"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691025302215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Сабиркулов Аслан Талапович "Ерасыл"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Чекаев Кабдулла Сулейменович "Тумар"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Валиев Азамат Касымович "Қасым"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830313301280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Ұзақбаев Данияр Адиетұлы "Махатов"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950720350444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Шамшиденов Уалихан Темиржанович "Береке"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720111301666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Гилым Нургалиевич "Алпамыс"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831218301475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Ихсанов Гани Лукпанович "Ер-Бауыр"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600620303170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Ибатов Мерей Нұрболатұлы "Ақжол"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950813350549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Койшекенов Аманжол Тулеугалиевич "Жадыра"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621008301866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Молдашев Ержан Жардемович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720701302077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Ихсанов Марат Ануарович "Медет"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630618301128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Сарбаев Руслан Самигуллинович "Райымбек"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671015301259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Куангалиев Кенжебек Тлекхабуллович "Жібек"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680910302201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Жайлаубаев Анарбек Толегенович "Толеген"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680808350702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Какалов Айболат Конысбаевич "Конысбай"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670910302359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Муштанов Сержан Газизович "Ғазиз"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650327301000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Кажиев Кайржан Жанайдарович "Заманбек"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670305301553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Қабдолов Силаш Сертаевич "Оралбек"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640321301680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Гизатов Ерболат Жуматаевич "Сержан"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600316301438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Абужалитов Канагат Капиетович "Қасиет"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750601301813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Абужалитов Акылжан Капиетович "Құдырет"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611217301266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Сарбаев Руслан Самигуллинович "Райымбек"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671015301259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Кабдолов Орынгали Сертаевич "Бекзат"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661209301300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Оразов Сансызбай Серикбаевич "Бекзат"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780314303092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Шайтов Баубек Канатович "Саябек"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690912302264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Абужалитов Талғат Зайұлы "Зай"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591120302111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Сергалиев Марат Ибраймович "Ер"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651020301371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Қайырболатұлы Айдын "Аймаш"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Рахымжанов Кайрболат Тлекабылович "Аймаш"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620919301935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Жармаков Бекмырза Темирболатович "Бекмырза"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761004302355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Сергалиев Мурат Ибрагимович "Еркін"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631107302339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Карагойшин Токсанбек Тастемирвоич   "Хатимолла"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600223303479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Сафин Марат Мутиголлинович "Оралбек"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740809301436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Шокпаров Айболат Егинбаевич "Мурагер"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660414302063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Утегенов Жасантай Жексенович "Бакдаулет"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760109303054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Ергалиев Тимур Фазылович "Жігер"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651020301629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Галимов Данияр Иманович "Иман"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740113301353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Ербол Утегенович "Береке"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920508301418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Суншалиев Сагындык Кайдарович "Алға қазақ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610920300524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Турегалиев Жумагул Тулеугалиевич "Мамай"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611103301345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Есекеев Жамбыл Есболович "Жандос"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771204301960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Абужалитова Жазира Талгатовна "Бекнұр"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860908400615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Базаров Темирболат Саликович "Фазыл"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611205303089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Какалов Кадырболат Конысбаевич "Ерген"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690123302423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Мұсаев Санжар Маратұлы "Диас"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920624350378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Куанышкалиева Кунзира Бактыгалиевна "Саян"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770925401092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Кабдыкаликов Нурлыбек Маликович "Алға"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790818301464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Мырзахметов Асылболат Тасжанович "Қадыр"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860510301702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Абилхаиров Нурбек Мендешович "Нурбек"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710624300417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Неғметуллин Алмас Қанатұлы "Бөкес"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910510351097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Закарина Ансаганым Сенбиевна "Армат"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830410451351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Болатов Самғат Болатұлы "Самғат"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951006351047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Мақпозов Мұратбек Әлібекұлы "Мақпозов"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920514351239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Муштанова Дарига Газизовна "Сәлима"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540313401989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Сансызбайұлы Қазбек "Сансызбайұлы Қазбек"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940215351059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Елеусинов Оралхан Набикулович "ОЕН Киров"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820705301705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Садыров Нурболат Торемуратович ЖК "Батыс"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841017302422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Темірболатов Ж. "Ажкеев"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950331351071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Дуйсакова Динара Есенгельдиевна "Altynzer"</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Темірболатов Нұрқайыр Нұрланұлы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670513301858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Набиуллин Ұлан Асқарұлы "Аяна"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920314351033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 w:id="50"/>
          <w:p>
            <w:pPr>
              <w:spacing w:after="20"/>
              <w:ind w:left="20"/>
              <w:jc w:val="both"/>
            </w:pPr>
            <w:r>
              <w:rPr>
                <w:rFonts w:ascii="Times New Roman"/>
                <w:b w:val="false"/>
                <w:i w:val="false"/>
                <w:color w:val="000000"/>
                <w:sz w:val="20"/>
              </w:rPr>
              <w:t>
Ануаров Медет Маратұлы</w:t>
            </w:r>
          </w:p>
          <w:bookmarkEnd w:id="50"/>
          <w:p>
            <w:pPr>
              <w:spacing w:after="20"/>
              <w:ind w:left="20"/>
              <w:jc w:val="both"/>
            </w:pPr>
            <w:r>
              <w:rPr>
                <w:rFonts w:ascii="Times New Roman"/>
                <w:b w:val="false"/>
                <w:i w:val="false"/>
                <w:color w:val="000000"/>
                <w:sz w:val="20"/>
              </w:rPr>
              <w:t>
"Арлан"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Амангалиев Берик Ермекович "Берік"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780712301644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Сипенов Малик Хисметович "Алпамыс"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670715301638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Махашева Гулжанат Ескендировна "Телман"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590809402379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Даутов Қадырғали Қанатұлы "Сайлау"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720922301625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Бергеналиев Турарбек Кадргалиевич "Ербауыр"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621201302605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Нүрпейсов Борис Каршигинович "Оралбай"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571207301142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Хайров Нуржан Турдыкулович "Тұрдығали"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760912301777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Карасаев Аманжол Касымович "Аман"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710908301345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Уразаев Жайык Хайыргалиевич "Қадем"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890615350390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Газизов Жомарт Аскарович "Жомарт"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800908301933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Алдамжаров Курмангазы Айткалиевич "Мадияр"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581026301140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Сисенгалиев Даурен Темирович "Дильяра"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820610302320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Сариев Жанболат Айтжанович "Сұңқар"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750513300619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Айтуганов Абдрахим Ислямгалиевич "Қанат"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560329301171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Қажғалиев Серік Амандықұлы "Арсен"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910610351695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Аубекиров Мурат Адилханович "Адилхан"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720214300529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Жасқайратов Арман Жасталапұлы "Алишер"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880219302397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Тырнабаев Серик Муфтиевич "Расул"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731001301652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Ескалиев Айбек Маликович "Райымбек"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850214302630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Амангалиев Марат Мустафейвич "Алаша"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761022301967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Каримова Нургул Калиевна "Айхан"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710507401495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Шналиев.Азамат Уразбаевич "Азиза"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770122302009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Туменов Губайдулла Зинуллинович "Нұрғали"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711215301840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Аткеев Альберт Макасович "Әділет-Дәулет"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860711300477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Сатыбалдиев Мейрамбек Марданұлы "Қолғанат"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940923350515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Казкеев Нұрлыхан Дарханұлы "Ералхан"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970816351061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Идресов Дамир Талапович "Мансур"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851128300674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Туменов Артур Насибуллаулы "ILAN.Z."</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831213300350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Турегалиев Тимур Музаппарович "Арғымақ"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790321301908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Имангалиев Берік Серикович "Сержан"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540108400661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Жандауова Жанар Нурлановна "Жандауова 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760118402021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Арыстанов Негмеджан Оразович "Тлек"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690301302440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Темиргалиева Мадина Ерлановна ЖК "Алихан"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750422400581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Шналиев Сулеймен Утегенович "Азат"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680523300678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Мукамбеткалиев Есболат Утегенович "Айсултан"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710708302241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Қисметов Ақтілек Мәлікұлы ЖК "Ақтілек"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940917351322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Мендигазиев Серик Аскерович "Әмір"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850517300235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Айшиков Шалкар Исатаевич "Ақназар"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720114302125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Уразаева Фариза Тулегеновна "Нұртілеу"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910602451717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Нурмышова Гулдаурен Жумабаевна "НұрСана"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860227400336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Имангалиев Жасулан Бекенович "Ерсін"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640308300857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Кадргалиев Мейрам Асылбекович "Мержан"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870307301225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Елубай А. "Айболат"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950830351728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Жұмалиев Арман Замирұлы "Тана"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901021351278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Аткеев Медет Набибуллинович "Медина"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Газизов Жомарт Аскарович "Жомарт"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Идресов Дамир Талапович "Мансур"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Давлеткалиев Саят Сабырович "Саят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740208303148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Сатыбалдиев Мейрамбек Марданұлы "Қолғанат"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Аябалиев Дархан Кадиралиевич "Асқар"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791109301709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Базаргалиев Аскар Насенович "Жаппас"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680818301154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Акмурзин Ержан Булатович "Ұшқын"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640722300672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Жумалиев Габди Газизович "Еламан"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600707300712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Кожаев Адиет "Адиет"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640426300514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Хамитов Жанторе Жанибекович "Нурым"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721120302231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Тапауов Жолдыбай "Дархан"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510501303956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Муфтахиев Танатар Кашбайевич "Серікбол"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581210300816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Атауов Айбек Тлепович "Айбек"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691030302074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Тапалов Уразай Мухамбетович "Мұхамбет"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680101304953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Карекенова Нуржамал "Сағынгерей"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550312401708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Бергалиев Абат Губайдуллинович "Нұр"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640412301135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Канатов Ермек Борисович  "Муслим"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680516300907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Аксиев Талап Сериккалиевич "Талап"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701009300938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Артыгалиева Гульшат Бекетовна "Бекет"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380801301139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Кереев Мергенгали Койшыбаевич "Мерлан"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600911300840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Турбаев Азамат Серикович "Азат"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660327300966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Хамитов Есет Жаныбекович "Аман"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690106301036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Қалиулла Губайдуллинович "Қарагер"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730222302055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Беккалиев Ербулат Шамуратович "Бексултан"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631207301770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Мухамбетов Марат Галимович "Ғалым"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830609301478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Абдушев Женис Сисенович "Сейсенбі"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810509302538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 Талгат Рахымович "Болашақ"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811122302260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Арыстангалиев Сансызбай Насибуллинович "Ералхан"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801020300118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Шаймерден Оразович "Қоңырат"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660115303145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Жубатов Талгат Нариманович "Аман"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630612300990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Курмангалиева Анар Мерекеевна "Ислам"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820605401490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Айгалиев Казбек Маратович "Марат"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880103302236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Аябалиева Сая Кадиралиевна "Арнұр"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780616401728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Жумалиев Ахмет Газизович "Аман"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740114301031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Алимова Зияда Максутовна "Есбол"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540401400246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Мулдашев Турарбек Жусипович "Жүсіп"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850622302183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Кабденов Нургали Кабдыгалиевич "Ақмаржан"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760428350645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Ермеков Бекболат Есболатұлы "Бекболат"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920518350956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Төрәлиев Нұралы Қәдірәліұлы "Нұралы"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930408301189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Жанбршиев Батырбек Хайыргалиевич "Батырбек"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591222300803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Куаныш Талапович "Куаныш"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711006301294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Жолдыбаев Нурлыбай Жолдыбаевич "Бауырлар-НАРМ"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770403302422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Ербулатов Манарбек Жумагеревич "Достар"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870101301710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Кажиев Мейрам Кайржанович "Болашақ"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890506350922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Қожаев Сержан Таңатарұлы "Ислам"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910312351576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Тапалов Аскар Мухамбетович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740410301170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Кайбалиев Сагидулла Гизатуллинович "Аңсар"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880611301973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Туралиев М. "Қадірәлі"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830426301364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Серікұлы Аманбек "Тама"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Дюсенгалиев Жасулан Тауасович   "Жасұлан"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701021301498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Мукангалиев Бауыржан Сапашевич "Асхат"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681205302172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Сапашев Асхат Бауыржанұлы "ULY DALА"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951029351538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Кабденов Талгат "Перизат"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550320303008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Хасанов Мурат Хамзинович "Қамқор"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651220300340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Айтуганов Абдрахим Ислямгалиевич "Қанат"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560329301171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Садыкова Аида Бекзатовна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940126450231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Утегулов Бейбит Каримович "БейНазАр-Б"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681225301699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Абиева Алтын Султангереевна "Азамат"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820816301603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Габдулова Гульжиян Ахметовна "Сайлаубай"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510123401061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Кобланова Насима Хамидоллаевна "Магжан"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371215401458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Коржимбаев Талгар Мадьярович "Данияр"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580807300948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Мухамбеткалиева Гульбану Нигметовна "Малика"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551223400253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Мухангалиев Талигат Сапашевич "Талиғат"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651215301563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Мусагалиев Канат Булатович "Тұлпар"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861016301988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Абуов Азамат Кабыраевич "Бақытжан"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800526302707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Максутова Нурайша Хайргалиевна "Нұрбол"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691208402018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Жумалиев Жасболат Салекенович "Гауһар"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701021302397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Махамбетов Доснұр Махамбетұлы "Жасмина"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890307350861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Усенбаев Самат Утепбергенович "Байбақты Сүгір"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820901302312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Ахмурзин Ерсайын Марванович "Ерғай"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610814301645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Сарсимов Мереке Сагингереевич "Нұр-Сер"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591108300655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Нурманов Арсен Тимурович "Ар Нұр"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880917301808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Тулемесова Капия Турарбековна "Нұрсұлтан"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550122402139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Сапашев Адилет Талигатович "Адилет"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20101551081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Хасанов Самат Хамзаұлы "ЕрҚожа"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740124300484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Қабатов Мейрамбек Аманғалиұлы "Алинур"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Нурманов Тимур Есенович "Шұғыла"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Есенов Дастан Тимурұлы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Хамза Ерсултан Саматұлы "Порт-Артур"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961228350424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Нугманов 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830718301094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Аманкулов Самат Куанович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Кыдыров Тимур Асылбекович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901214351019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Ильясова Светлана Илеуовна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Мажитов Мурадим Исатаевич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710919300897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Кауметов Куандык Газизович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771117301610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Мұратов Азамат Мәлікұлы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981109350272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Кумар Файзуллинович ТОО "Кулагер"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990240009629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Базарбаев Қанат ЖШС "Arman Dala 2021"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Тимергалиев Руслан Мухамбетович ТОО "MAMAT Agro"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220640011775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Үбния Марс Едігеұлы ЖШС "ЕДІГЕ-АГРО"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Аткеев Айболат Аскарович ЖШС "Нұрсай-Агро"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Сисенов Алтынбек Илиясович ЖШС "Бакытжан Агро"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Дархан Нариманұлы ЖШС "Болат-Агро"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Рахматуллин Адыль Хазиоллинович ЖШС "Қ&amp;Р МҰРА"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Ахметкалиев Сабыржан Каиржанович ТОО МБС "Жайық"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090340018128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Горовой Сергей Максимович ТОО "Мясная индустрия"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180940007501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 Нурлан Александрович ТОО "Qazaq uly dala"</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190440023278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Джумагазиева Алтын Ермековна ТОО "Баубек Құрылыс Шаруа"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190540023935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Карин Нурлан Нурмуханович ТОО "Перспектива Кан"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990940001718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Талдыкудыкский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Сакенов Байсултан Айбынбекұлы "АЙБЫН АГРО" АШӨК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Досаханов Нурлан Кабдулович СПК"Нұр-Досхан"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170140006749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Каиндинский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Хамитов Манарбек Есенболатович СПК "Қошанкөл.kz"</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160640019896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Кушанкульский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Рафих Райымбек Аянұлы "MR.KAR.Co" СПК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Караузенский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Муштанов Кайырлы Ержанович СПК "Киров-Атамекен"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170140007251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Арман Уалиоллаевич Абешов "Жаңа Құрылыс-Нұрсай" АШӨК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Орынбек Жаскайратович Бактыяров "Нұрсай ауылы" СПК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 Кайратович Салаватов "Беспішен шаруа" өндірістік кооператив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 ауылы-Атамекен" Тулеугалиев Бекжан Батырбекович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Бердешов Бекнұр Аяпбергенұлы СПК "Ас-Нұр Саралжын"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171140010016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Адилгереев Сабиржан Бауыржанович СПК "Сабиржан Болашақ"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180440040395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Н.Ажгалиева "Асет-Жаңатаң" АШӨК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В.Ашимова "Дауымшар" АШӨК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200340026739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63" w:id="51"/>
    <w:p>
      <w:pPr>
        <w:spacing w:after="0"/>
        <w:ind w:left="0"/>
        <w:jc w:val="both"/>
      </w:pPr>
      <w:r>
        <w:rPr>
          <w:rFonts w:ascii="Times New Roman"/>
          <w:b w:val="false"/>
          <w:i w:val="false"/>
          <w:color w:val="000000"/>
          <w:sz w:val="28"/>
        </w:rPr>
        <w:t>
      Таблица 2. Данные о количестве гуртов, отар, табунов, сформированных по видам и половозрастным группам сельскохозяйственных животных</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поселка, села, сельского округа по классификатору административно-территориальных объектов</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поселка, села, сельского округа</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гуртов, отар, табунов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быков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телок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бычков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овец и коз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 (ярок, козочек)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 (баранчиков, козликов)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жеребцов, кобыл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274843000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Жалпақтал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274835000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 w:id="52"/>
          <w:p>
            <w:pPr>
              <w:spacing w:after="20"/>
              <w:ind w:left="20"/>
              <w:jc w:val="both"/>
            </w:pPr>
            <w:r>
              <w:rPr>
                <w:rFonts w:ascii="Times New Roman"/>
                <w:b w:val="false"/>
                <w:i w:val="false"/>
                <w:color w:val="000000"/>
                <w:sz w:val="20"/>
              </w:rPr>
              <w:t>
Таблица 3. Сведения о численности поголовья сельскохозяйственных животных для выпаса на отгонных пастбищах</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поселка, села, сельского округа по классификатору административно-территориальных объектов</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поселка, села, сельского округа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Караоба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Кушанкол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Теренкол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274839000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Каинди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Жалпақтал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Жанажол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Караузен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274849000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Куктерек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11 393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Карасу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274833000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Акпатер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274863000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Талдыкудык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274859000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Талдыпан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
            <w:pPr>
              <w:spacing w:after="20"/>
              <w:ind w:left="20"/>
              <w:jc w:val="both"/>
            </w:pPr>
          </w:p>
          <w:p>
            <w:pPr>
              <w:spacing w:after="20"/>
              <w:ind w:left="20"/>
              <w:jc w:val="both"/>
            </w:pPr>
          </w:p>
        </w:tc>
      </w:tr>
    </w:tbl>
    <w:bookmarkStart w:name="z65"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78105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781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7810500" cy="595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95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7810500" cy="622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22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 w:id="57"/>
    <w:p>
      <w:pPr>
        <w:spacing w:after="0"/>
        <w:ind w:left="0"/>
        <w:jc w:val="both"/>
      </w:pPr>
      <w:r>
        <w:rPr>
          <w:rFonts w:ascii="Times New Roman"/>
          <w:b w:val="false"/>
          <w:i w:val="false"/>
          <w:color w:val="000000"/>
          <w:sz w:val="28"/>
        </w:rPr>
        <w:t xml:space="preserve">
      </w:t>
      </w:r>
    </w:p>
    <w:bookmarkEnd w:id="57"/>
    <w:p>
      <w:pPr>
        <w:spacing w:after="0"/>
        <w:ind w:left="0"/>
        <w:jc w:val="both"/>
      </w:pPr>
      <w:r>
        <w:drawing>
          <wp:inline distT="0" distB="0" distL="0" distR="0">
            <wp:extent cx="78105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43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78105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741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78105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78105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 w:id="63"/>
    <w:p>
      <w:pPr>
        <w:spacing w:after="0"/>
        <w:ind w:left="0"/>
        <w:jc w:val="both"/>
      </w:pPr>
      <w:r>
        <w:rPr>
          <w:rFonts w:ascii="Times New Roman"/>
          <w:b w:val="false"/>
          <w:i w:val="false"/>
          <w:color w:val="000000"/>
          <w:sz w:val="28"/>
        </w:rPr>
        <w:t xml:space="preserve">
      </w:t>
      </w:r>
    </w:p>
    <w:bookmarkEnd w:id="63"/>
    <w:p>
      <w:pPr>
        <w:spacing w:after="0"/>
        <w:ind w:left="0"/>
        <w:jc w:val="both"/>
      </w:pPr>
      <w:r>
        <w:drawing>
          <wp:inline distT="0" distB="0" distL="0" distR="0">
            <wp:extent cx="78105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75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78105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 w:id="66"/>
    <w:p>
      <w:pPr>
        <w:spacing w:after="0"/>
        <w:ind w:left="0"/>
        <w:jc w:val="both"/>
      </w:pPr>
      <w:r>
        <w:rPr>
          <w:rFonts w:ascii="Times New Roman"/>
          <w:b w:val="false"/>
          <w:i w:val="false"/>
          <w:color w:val="000000"/>
          <w:sz w:val="28"/>
        </w:rPr>
        <w:t xml:space="preserve">
      </w:t>
      </w:r>
    </w:p>
    <w:bookmarkEnd w:id="66"/>
    <w:p>
      <w:pPr>
        <w:spacing w:after="0"/>
        <w:ind w:left="0"/>
        <w:jc w:val="both"/>
      </w:pPr>
      <w:r>
        <w:drawing>
          <wp:inline distT="0" distB="0" distL="0" distR="0">
            <wp:extent cx="78105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79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7810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628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