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934245" w14:textId="493424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Таскалинскому району на 2025-2029 годы</w:t>
      </w:r>
    </w:p>
    <w:p>
      <w:pPr>
        <w:spacing w:after="0"/>
        <w:ind w:left="0"/>
        <w:jc w:val="both"/>
      </w:pPr>
      <w:r>
        <w:rPr>
          <w:rFonts w:ascii="Times New Roman"/>
          <w:b w:val="false"/>
          <w:i w:val="false"/>
          <w:color w:val="000000"/>
          <w:sz w:val="28"/>
        </w:rPr>
        <w:t>Решение Таскалинского районного маслихата Западно-Казахстанской области от 20 декабря 2024 года № 29-6</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Таскалинский районный маслихат РЕШИЛ:</w:t>
      </w:r>
    </w:p>
    <w:bookmarkEnd w:id="0"/>
    <w:bookmarkStart w:name="z4"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Таскалинскому району на 2025-2029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5"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Бисенгалиева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Таскалинского районного маслихата</w:t>
            </w:r>
            <w:r>
              <w:br/>
            </w:r>
            <w:r>
              <w:rPr>
                <w:rFonts w:ascii="Times New Roman"/>
                <w:b w:val="false"/>
                <w:i w:val="false"/>
                <w:color w:val="000000"/>
                <w:sz w:val="20"/>
              </w:rPr>
              <w:t>от 20 декабря 2024 года №29-6</w:t>
            </w:r>
          </w:p>
        </w:tc>
      </w:tr>
    </w:tbl>
    <w:bookmarkStart w:name="z8" w:id="3"/>
    <w:p>
      <w:pPr>
        <w:spacing w:after="0"/>
        <w:ind w:left="0"/>
        <w:jc w:val="left"/>
      </w:pPr>
      <w:r>
        <w:rPr>
          <w:rFonts w:ascii="Times New Roman"/>
          <w:b/>
          <w:i w:val="false"/>
          <w:color w:val="000000"/>
        </w:rPr>
        <w:t xml:space="preserve"> План по управлению пастбищами и их использованию по Таскалинскому району на 2025-2029 годы</w:t>
      </w:r>
    </w:p>
    <w:bookmarkEnd w:id="3"/>
    <w:bookmarkStart w:name="z9" w:id="4"/>
    <w:p>
      <w:pPr>
        <w:spacing w:after="0"/>
        <w:ind w:left="0"/>
        <w:jc w:val="both"/>
      </w:pPr>
      <w:r>
        <w:rPr>
          <w:rFonts w:ascii="Times New Roman"/>
          <w:b w:val="false"/>
          <w:i w:val="false"/>
          <w:color w:val="000000"/>
          <w:sz w:val="28"/>
        </w:rPr>
        <w:t xml:space="preserve">
      Настоящий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Таскалинскому району на 2025-2029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(зарегистрированное в Реестре государственной регистрации нормативных правовых актов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№11064).</w:t>
      </w:r>
    </w:p>
    <w:bookmarkEnd w:id="4"/>
    <w:bookmarkStart w:name="z10" w:id="5"/>
    <w:p>
      <w:pPr>
        <w:spacing w:after="0"/>
        <w:ind w:left="0"/>
        <w:jc w:val="both"/>
      </w:pPr>
      <w:r>
        <w:rPr>
          <w:rFonts w:ascii="Times New Roman"/>
          <w:b w:val="false"/>
          <w:i w:val="false"/>
          <w:color w:val="000000"/>
          <w:sz w:val="28"/>
        </w:rPr>
        <w:t>
      При разработке Плана учитываются:</w:t>
      </w:r>
    </w:p>
    <w:bookmarkEnd w:id="5"/>
    <w:bookmarkStart w:name="z11" w:id="6"/>
    <w:p>
      <w:pPr>
        <w:spacing w:after="0"/>
        <w:ind w:left="0"/>
        <w:jc w:val="both"/>
      </w:pPr>
      <w:r>
        <w:rPr>
          <w:rFonts w:ascii="Times New Roman"/>
          <w:b w:val="false"/>
          <w:i w:val="false"/>
          <w:color w:val="000000"/>
          <w:sz w:val="28"/>
        </w:rPr>
        <w:t xml:space="preserve">
      1) данные земельного баланса региона и информационной системы государственного земельного кадастра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bookmarkEnd w:id="6"/>
    <w:bookmarkStart w:name="z12" w:id="7"/>
    <w:p>
      <w:pPr>
        <w:spacing w:after="0"/>
        <w:ind w:left="0"/>
        <w:jc w:val="both"/>
      </w:pPr>
      <w:r>
        <w:rPr>
          <w:rFonts w:ascii="Times New Roman"/>
          <w:b w:val="false"/>
          <w:i w:val="false"/>
          <w:color w:val="000000"/>
          <w:sz w:val="28"/>
        </w:rPr>
        <w:t xml:space="preserve">
      2) сведения геоботанического обследования пастбищ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bookmarkEnd w:id="7"/>
    <w:bookmarkStart w:name="z13" w:id="8"/>
    <w:p>
      <w:pPr>
        <w:spacing w:after="0"/>
        <w:ind w:left="0"/>
        <w:jc w:val="both"/>
      </w:pPr>
      <w:r>
        <w:rPr>
          <w:rFonts w:ascii="Times New Roman"/>
          <w:b w:val="false"/>
          <w:i w:val="false"/>
          <w:color w:val="000000"/>
          <w:sz w:val="28"/>
        </w:rPr>
        <w:t xml:space="preserve">
      3) сведения о скотомогильниках (биометрических ямах), формируемые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ведения реестра скотомогильников (биотермических ям),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3 февраля 2020 года № 35 (зарегистрирован в Реестре государственной регистрации нормативных правовых актов № 19987);</w:t>
      </w:r>
    </w:p>
    <w:bookmarkEnd w:id="8"/>
    <w:bookmarkStart w:name="z14" w:id="9"/>
    <w:p>
      <w:pPr>
        <w:spacing w:after="0"/>
        <w:ind w:left="0"/>
        <w:jc w:val="both"/>
      </w:pPr>
      <w:r>
        <w:rPr>
          <w:rFonts w:ascii="Times New Roman"/>
          <w:b w:val="false"/>
          <w:i w:val="false"/>
          <w:color w:val="000000"/>
          <w:sz w:val="28"/>
        </w:rPr>
        <w:t xml:space="preserve">
      4) сведения об объектах пастбищной инфраструктуры и о сервитутах для прогона сельскохозяйственных животных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bookmarkEnd w:id="9"/>
    <w:bookmarkStart w:name="z15" w:id="10"/>
    <w:p>
      <w:pPr>
        <w:spacing w:after="0"/>
        <w:ind w:left="0"/>
        <w:jc w:val="both"/>
      </w:pPr>
      <w:r>
        <w:rPr>
          <w:rFonts w:ascii="Times New Roman"/>
          <w:b w:val="false"/>
          <w:i w:val="false"/>
          <w:color w:val="000000"/>
          <w:sz w:val="28"/>
        </w:rPr>
        <w:t xml:space="preserve">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по форме согласно </w:t>
      </w:r>
      <w:r>
        <w:rPr>
          <w:rFonts w:ascii="Times New Roman"/>
          <w:b w:val="false"/>
          <w:i w:val="false"/>
          <w:color w:val="000000"/>
          <w:sz w:val="28"/>
        </w:rPr>
        <w:t>таблице 1</w:t>
      </w:r>
      <w:r>
        <w:rPr>
          <w:rFonts w:ascii="Times New Roman"/>
          <w:b w:val="false"/>
          <w:i w:val="false"/>
          <w:color w:val="000000"/>
          <w:sz w:val="28"/>
        </w:rPr>
        <w:t xml:space="preserve"> приложения 4 к настоящему Плану;</w:t>
      </w:r>
    </w:p>
    <w:bookmarkEnd w:id="10"/>
    <w:bookmarkStart w:name="z16" w:id="11"/>
    <w:p>
      <w:pPr>
        <w:spacing w:after="0"/>
        <w:ind w:left="0"/>
        <w:jc w:val="both"/>
      </w:pPr>
      <w:r>
        <w:rPr>
          <w:rFonts w:ascii="Times New Roman"/>
          <w:b w:val="false"/>
          <w:i w:val="false"/>
          <w:color w:val="000000"/>
          <w:sz w:val="28"/>
        </w:rPr>
        <w:t xml:space="preserve">
      6) данные о количестве гуртов, отар, табунов, сформированных по видам и половозрастным группам сельскохозяйственных животных по форме согласно </w:t>
      </w:r>
      <w:r>
        <w:rPr>
          <w:rFonts w:ascii="Times New Roman"/>
          <w:b w:val="false"/>
          <w:i w:val="false"/>
          <w:color w:val="000000"/>
          <w:sz w:val="28"/>
        </w:rPr>
        <w:t>таблице 2</w:t>
      </w:r>
      <w:r>
        <w:rPr>
          <w:rFonts w:ascii="Times New Roman"/>
          <w:b w:val="false"/>
          <w:i w:val="false"/>
          <w:color w:val="000000"/>
          <w:sz w:val="28"/>
        </w:rPr>
        <w:t xml:space="preserve"> приложения 4 к настоящему Плану.</w:t>
      </w:r>
    </w:p>
    <w:bookmarkEnd w:id="11"/>
    <w:bookmarkStart w:name="z17" w:id="12"/>
    <w:p>
      <w:pPr>
        <w:spacing w:after="0"/>
        <w:ind w:left="0"/>
        <w:jc w:val="both"/>
      </w:pPr>
      <w:r>
        <w:rPr>
          <w:rFonts w:ascii="Times New Roman"/>
          <w:b w:val="false"/>
          <w:i w:val="false"/>
          <w:color w:val="000000"/>
          <w:sz w:val="28"/>
        </w:rPr>
        <w:t xml:space="preserve">
      7) сведения о численности поголовья сельскохозяйственных животных для выпаса на отгонных пастбищах по форме согласно </w:t>
      </w:r>
      <w:r>
        <w:rPr>
          <w:rFonts w:ascii="Times New Roman"/>
          <w:b w:val="false"/>
          <w:i w:val="false"/>
          <w:color w:val="000000"/>
          <w:sz w:val="28"/>
        </w:rPr>
        <w:t>таблице 3</w:t>
      </w:r>
      <w:r>
        <w:rPr>
          <w:rFonts w:ascii="Times New Roman"/>
          <w:b w:val="false"/>
          <w:i w:val="false"/>
          <w:color w:val="000000"/>
          <w:sz w:val="28"/>
        </w:rPr>
        <w:t xml:space="preserve"> приложения 4 к настоящему Плану.</w:t>
      </w:r>
    </w:p>
    <w:bookmarkEnd w:id="12"/>
    <w:bookmarkStart w:name="z18" w:id="13"/>
    <w:p>
      <w:pPr>
        <w:spacing w:after="0"/>
        <w:ind w:left="0"/>
        <w:jc w:val="both"/>
      </w:pPr>
      <w:r>
        <w:rPr>
          <w:rFonts w:ascii="Times New Roman"/>
          <w:b w:val="false"/>
          <w:i w:val="false"/>
          <w:color w:val="000000"/>
          <w:sz w:val="28"/>
        </w:rPr>
        <w:t>
      8) данные об особенностях выпаса сельскохозяйственных животных на</w:t>
      </w:r>
    </w:p>
    <w:bookmarkEnd w:id="13"/>
    <w:bookmarkStart w:name="z19" w:id="14"/>
    <w:p>
      <w:pPr>
        <w:spacing w:after="0"/>
        <w:ind w:left="0"/>
        <w:jc w:val="both"/>
      </w:pPr>
      <w:r>
        <w:rPr>
          <w:rFonts w:ascii="Times New Roman"/>
          <w:b w:val="false"/>
          <w:i w:val="false"/>
          <w:color w:val="000000"/>
          <w:sz w:val="28"/>
        </w:rPr>
        <w:t>
      культурных и аридных пастбищах, землях лесного, водного фондов и особо охраняемых природных территорий.</w:t>
      </w:r>
    </w:p>
    <w:bookmarkEnd w:id="14"/>
    <w:bookmarkStart w:name="z20" w:id="15"/>
    <w:p>
      <w:pPr>
        <w:spacing w:after="0"/>
        <w:ind w:left="0"/>
        <w:jc w:val="both"/>
      </w:pPr>
      <w:r>
        <w:rPr>
          <w:rFonts w:ascii="Times New Roman"/>
          <w:b w:val="false"/>
          <w:i w:val="false"/>
          <w:color w:val="000000"/>
          <w:sz w:val="28"/>
        </w:rPr>
        <w:t xml:space="preserve">
      9) рекомендуемые схемы пастбищеоборотов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bookmarkEnd w:id="15"/>
    <w:bookmarkStart w:name="z21" w:id="16"/>
    <w:p>
      <w:pPr>
        <w:spacing w:after="0"/>
        <w:ind w:left="0"/>
        <w:jc w:val="both"/>
      </w:pPr>
      <w:r>
        <w:rPr>
          <w:rFonts w:ascii="Times New Roman"/>
          <w:b w:val="false"/>
          <w:i w:val="false"/>
          <w:color w:val="000000"/>
          <w:sz w:val="28"/>
        </w:rPr>
        <w:t>
      10) официальная статистическая информация по статистике животноводства и растениеводства.</w:t>
      </w:r>
    </w:p>
    <w:bookmarkEnd w:id="16"/>
    <w:bookmarkStart w:name="z22" w:id="17"/>
    <w:p>
      <w:pPr>
        <w:spacing w:after="0"/>
        <w:ind w:left="0"/>
        <w:jc w:val="both"/>
      </w:pPr>
      <w:r>
        <w:rPr>
          <w:rFonts w:ascii="Times New Roman"/>
          <w:b w:val="false"/>
          <w:i w:val="false"/>
          <w:color w:val="000000"/>
          <w:sz w:val="28"/>
        </w:rPr>
        <w:t>
      4. План содержит следующие приложения:</w:t>
      </w:r>
    </w:p>
    <w:bookmarkEnd w:id="17"/>
    <w:bookmarkStart w:name="z23" w:id="18"/>
    <w:p>
      <w:pPr>
        <w:spacing w:after="0"/>
        <w:ind w:left="0"/>
        <w:jc w:val="both"/>
      </w:pPr>
      <w:r>
        <w:rPr>
          <w:rFonts w:ascii="Times New Roman"/>
          <w:b w:val="false"/>
          <w:i w:val="false"/>
          <w:color w:val="000000"/>
          <w:sz w:val="28"/>
        </w:rPr>
        <w:t>
      1) схема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bookmarkEnd w:id="18"/>
    <w:bookmarkStart w:name="z24" w:id="19"/>
    <w:p>
      <w:pPr>
        <w:spacing w:after="0"/>
        <w:ind w:left="0"/>
        <w:jc w:val="both"/>
      </w:pPr>
      <w:r>
        <w:rPr>
          <w:rFonts w:ascii="Times New Roman"/>
          <w:b w:val="false"/>
          <w:i w:val="false"/>
          <w:color w:val="000000"/>
          <w:sz w:val="28"/>
        </w:rPr>
        <w:t>
      2) Карта с обозначением внешних и внутренних границ и площадей пастбищ, в том числе сезонных, объектов пастбищной инфраструктуры сельских округов;</w:t>
      </w:r>
    </w:p>
    <w:bookmarkEnd w:id="19"/>
    <w:bookmarkStart w:name="z25" w:id="20"/>
    <w:p>
      <w:pPr>
        <w:spacing w:after="0"/>
        <w:ind w:left="0"/>
        <w:jc w:val="both"/>
      </w:pPr>
      <w:r>
        <w:rPr>
          <w:rFonts w:ascii="Times New Roman"/>
          <w:b w:val="false"/>
          <w:i w:val="false"/>
          <w:color w:val="000000"/>
          <w:sz w:val="28"/>
        </w:rPr>
        <w:t>
      3)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w:t>
      </w:r>
    </w:p>
    <w:bookmarkEnd w:id="20"/>
    <w:bookmarkStart w:name="z26" w:id="21"/>
    <w:p>
      <w:pPr>
        <w:spacing w:after="0"/>
        <w:ind w:left="0"/>
        <w:jc w:val="both"/>
      </w:pPr>
      <w:r>
        <w:rPr>
          <w:rFonts w:ascii="Times New Roman"/>
          <w:b w:val="false"/>
          <w:i w:val="false"/>
          <w:color w:val="000000"/>
          <w:sz w:val="28"/>
        </w:rPr>
        <w:t>
      4)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1"/>
    <w:bookmarkStart w:name="z27" w:id="22"/>
    <w:p>
      <w:pPr>
        <w:spacing w:after="0"/>
        <w:ind w:left="0"/>
        <w:jc w:val="both"/>
      </w:pPr>
      <w:r>
        <w:rPr>
          <w:rFonts w:ascii="Times New Roman"/>
          <w:b w:val="false"/>
          <w:i w:val="false"/>
          <w:color w:val="000000"/>
          <w:sz w:val="28"/>
        </w:rPr>
        <w:t>
      5)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22"/>
    <w:bookmarkStart w:name="z28" w:id="23"/>
    <w:p>
      <w:pPr>
        <w:spacing w:after="0"/>
        <w:ind w:left="0"/>
        <w:jc w:val="both"/>
      </w:pPr>
      <w:r>
        <w:rPr>
          <w:rFonts w:ascii="Times New Roman"/>
          <w:b w:val="false"/>
          <w:i w:val="false"/>
          <w:color w:val="000000"/>
          <w:sz w:val="28"/>
        </w:rPr>
        <w:t>
      6)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23"/>
    <w:bookmarkStart w:name="z29" w:id="24"/>
    <w:p>
      <w:pPr>
        <w:spacing w:after="0"/>
        <w:ind w:left="0"/>
        <w:jc w:val="both"/>
      </w:pPr>
      <w:r>
        <w:rPr>
          <w:rFonts w:ascii="Times New Roman"/>
          <w:b w:val="false"/>
          <w:i w:val="false"/>
          <w:color w:val="000000"/>
          <w:sz w:val="28"/>
        </w:rPr>
        <w:t>
      7) требования, необходимые для рационального использования пастбищ на соответствующей административно-территориальной единице, к которым относятся:</w:t>
      </w:r>
    </w:p>
    <w:bookmarkEnd w:id="24"/>
    <w:bookmarkStart w:name="z30" w:id="25"/>
    <w:p>
      <w:pPr>
        <w:spacing w:after="0"/>
        <w:ind w:left="0"/>
        <w:jc w:val="both"/>
      </w:pPr>
      <w:r>
        <w:rPr>
          <w:rFonts w:ascii="Times New Roman"/>
          <w:b w:val="false"/>
          <w:i w:val="false"/>
          <w:color w:val="000000"/>
          <w:sz w:val="28"/>
        </w:rPr>
        <w:t xml:space="preserve">
      соблюдение предельно допустимой нормы нагрузки на общую площадь пастбищ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bookmarkEnd w:id="25"/>
    <w:bookmarkStart w:name="z31" w:id="26"/>
    <w:p>
      <w:pPr>
        <w:spacing w:after="0"/>
        <w:ind w:left="0"/>
        <w:jc w:val="both"/>
      </w:pPr>
      <w:r>
        <w:rPr>
          <w:rFonts w:ascii="Times New Roman"/>
          <w:b w:val="false"/>
          <w:i w:val="false"/>
          <w:color w:val="000000"/>
          <w:sz w:val="28"/>
        </w:rPr>
        <w:t>
      использование пастбищ с учетом пастбище оборотов и источников водопользований;</w:t>
      </w:r>
    </w:p>
    <w:bookmarkEnd w:id="26"/>
    <w:bookmarkStart w:name="z32" w:id="27"/>
    <w:p>
      <w:pPr>
        <w:spacing w:after="0"/>
        <w:ind w:left="0"/>
        <w:jc w:val="both"/>
      </w:pPr>
      <w:r>
        <w:rPr>
          <w:rFonts w:ascii="Times New Roman"/>
          <w:b w:val="false"/>
          <w:i w:val="false"/>
          <w:color w:val="000000"/>
          <w:sz w:val="28"/>
        </w:rPr>
        <w:t>
      разбивка площадей пастбищ на отдельные выпасные участки;</w:t>
      </w:r>
    </w:p>
    <w:bookmarkEnd w:id="27"/>
    <w:bookmarkStart w:name="z33" w:id="28"/>
    <w:p>
      <w:pPr>
        <w:spacing w:after="0"/>
        <w:ind w:left="0"/>
        <w:jc w:val="both"/>
      </w:pPr>
      <w:r>
        <w:rPr>
          <w:rFonts w:ascii="Times New Roman"/>
          <w:b w:val="false"/>
          <w:i w:val="false"/>
          <w:color w:val="000000"/>
          <w:sz w:val="28"/>
        </w:rPr>
        <w:t>
      чередование участков пастбищ по сезонам года в пространстве и во времени (внутри сезона, года);</w:t>
      </w:r>
    </w:p>
    <w:bookmarkEnd w:id="28"/>
    <w:bookmarkStart w:name="z34" w:id="29"/>
    <w:p>
      <w:pPr>
        <w:spacing w:after="0"/>
        <w:ind w:left="0"/>
        <w:jc w:val="both"/>
      </w:pPr>
      <w:r>
        <w:rPr>
          <w:rFonts w:ascii="Times New Roman"/>
          <w:b w:val="false"/>
          <w:i w:val="false"/>
          <w:color w:val="000000"/>
          <w:sz w:val="28"/>
        </w:rPr>
        <w:t>
      ежегодное оставление одного из участков пастбище оборота без выпаса и сельскохозяйственных животных.</w:t>
      </w:r>
    </w:p>
    <w:bookmarkEnd w:id="29"/>
    <w:bookmarkStart w:name="z35" w:id="30"/>
    <w:p>
      <w:pPr>
        <w:spacing w:after="0"/>
        <w:ind w:left="0"/>
        <w:jc w:val="both"/>
      </w:pPr>
      <w:r>
        <w:rPr>
          <w:rFonts w:ascii="Times New Roman"/>
          <w:b w:val="false"/>
          <w:i w:val="false"/>
          <w:color w:val="000000"/>
          <w:sz w:val="28"/>
        </w:rPr>
        <w:t>
      По административно-территориальному делению в Таскалинском районе имеются 9 сельских округов, 28 сельских населенных пунктов.</w:t>
      </w:r>
    </w:p>
    <w:bookmarkEnd w:id="30"/>
    <w:bookmarkStart w:name="z36" w:id="31"/>
    <w:p>
      <w:pPr>
        <w:spacing w:after="0"/>
        <w:ind w:left="0"/>
        <w:jc w:val="both"/>
      </w:pPr>
      <w:r>
        <w:rPr>
          <w:rFonts w:ascii="Times New Roman"/>
          <w:b w:val="false"/>
          <w:i w:val="false"/>
          <w:color w:val="000000"/>
          <w:sz w:val="28"/>
        </w:rPr>
        <w:t>
      Общая площадь территории Таскалинского района 806 805 га, из них пастбищные земли – 357081,1 га.</w:t>
      </w:r>
    </w:p>
    <w:bookmarkEnd w:id="31"/>
    <w:bookmarkStart w:name="z37" w:id="32"/>
    <w:p>
      <w:pPr>
        <w:spacing w:after="0"/>
        <w:ind w:left="0"/>
        <w:jc w:val="both"/>
      </w:pPr>
      <w:r>
        <w:rPr>
          <w:rFonts w:ascii="Times New Roman"/>
          <w:b w:val="false"/>
          <w:i w:val="false"/>
          <w:color w:val="000000"/>
          <w:sz w:val="28"/>
        </w:rPr>
        <w:t>
      По категориям земли подразделяются на:</w:t>
      </w:r>
    </w:p>
    <w:bookmarkEnd w:id="32"/>
    <w:bookmarkStart w:name="z38" w:id="33"/>
    <w:p>
      <w:pPr>
        <w:spacing w:after="0"/>
        <w:ind w:left="0"/>
        <w:jc w:val="both"/>
      </w:pPr>
      <w:r>
        <w:rPr>
          <w:rFonts w:ascii="Times New Roman"/>
          <w:b w:val="false"/>
          <w:i w:val="false"/>
          <w:color w:val="000000"/>
          <w:sz w:val="28"/>
        </w:rPr>
        <w:t>
      земли сельскохозяйственного назначения – 555935,5 га;</w:t>
      </w:r>
    </w:p>
    <w:bookmarkEnd w:id="33"/>
    <w:bookmarkStart w:name="z39" w:id="34"/>
    <w:p>
      <w:pPr>
        <w:spacing w:after="0"/>
        <w:ind w:left="0"/>
        <w:jc w:val="both"/>
      </w:pPr>
      <w:r>
        <w:rPr>
          <w:rFonts w:ascii="Times New Roman"/>
          <w:b w:val="false"/>
          <w:i w:val="false"/>
          <w:color w:val="000000"/>
          <w:sz w:val="28"/>
        </w:rPr>
        <w:t>
      земли населенных пунктов – 134 577 га;</w:t>
      </w:r>
    </w:p>
    <w:bookmarkEnd w:id="34"/>
    <w:bookmarkStart w:name="z40" w:id="35"/>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3008 га;</w:t>
      </w:r>
    </w:p>
    <w:bookmarkEnd w:id="35"/>
    <w:bookmarkStart w:name="z41" w:id="36"/>
    <w:p>
      <w:pPr>
        <w:spacing w:after="0"/>
        <w:ind w:left="0"/>
        <w:jc w:val="both"/>
      </w:pPr>
      <w:r>
        <w:rPr>
          <w:rFonts w:ascii="Times New Roman"/>
          <w:b w:val="false"/>
          <w:i w:val="false"/>
          <w:color w:val="000000"/>
          <w:sz w:val="28"/>
        </w:rPr>
        <w:t>
      земли особо охраняемых природных территорий, земли оздоровительного, рекреационного и историко-культурного назначения – 175 га;</w:t>
      </w:r>
    </w:p>
    <w:bookmarkEnd w:id="36"/>
    <w:bookmarkStart w:name="z42" w:id="37"/>
    <w:p>
      <w:pPr>
        <w:spacing w:after="0"/>
        <w:ind w:left="0"/>
        <w:jc w:val="both"/>
      </w:pPr>
      <w:r>
        <w:rPr>
          <w:rFonts w:ascii="Times New Roman"/>
          <w:b w:val="false"/>
          <w:i w:val="false"/>
          <w:color w:val="000000"/>
          <w:sz w:val="28"/>
        </w:rPr>
        <w:t>
      земли водного фонда – 978 га;</w:t>
      </w:r>
    </w:p>
    <w:bookmarkEnd w:id="37"/>
    <w:bookmarkStart w:name="z43" w:id="38"/>
    <w:p>
      <w:pPr>
        <w:spacing w:after="0"/>
        <w:ind w:left="0"/>
        <w:jc w:val="both"/>
      </w:pPr>
      <w:r>
        <w:rPr>
          <w:rFonts w:ascii="Times New Roman"/>
          <w:b w:val="false"/>
          <w:i w:val="false"/>
          <w:color w:val="000000"/>
          <w:sz w:val="28"/>
        </w:rPr>
        <w:t>
      земли запаса – 111131,5 га.</w:t>
      </w:r>
    </w:p>
    <w:bookmarkEnd w:id="38"/>
    <w:bookmarkStart w:name="z44" w:id="39"/>
    <w:p>
      <w:pPr>
        <w:spacing w:after="0"/>
        <w:ind w:left="0"/>
        <w:jc w:val="both"/>
      </w:pPr>
      <w:r>
        <w:rPr>
          <w:rFonts w:ascii="Times New Roman"/>
          <w:b w:val="false"/>
          <w:i w:val="false"/>
          <w:color w:val="000000"/>
          <w:sz w:val="28"/>
        </w:rPr>
        <w:t>
      Земли лесного фонда – 1000 га.</w:t>
      </w:r>
    </w:p>
    <w:bookmarkEnd w:id="39"/>
    <w:bookmarkStart w:name="z45" w:id="40"/>
    <w:p>
      <w:pPr>
        <w:spacing w:after="0"/>
        <w:ind w:left="0"/>
        <w:jc w:val="both"/>
      </w:pPr>
      <w:r>
        <w:rPr>
          <w:rFonts w:ascii="Times New Roman"/>
          <w:b w:val="false"/>
          <w:i w:val="false"/>
          <w:color w:val="000000"/>
          <w:sz w:val="28"/>
        </w:rPr>
        <w:t>
      Пастбища, в связи с природно-климатической особенностью района относятся к природным пастбищам. Культурных и аридных пастбищ на территории района нет.</w:t>
      </w:r>
    </w:p>
    <w:bookmarkEnd w:id="40"/>
    <w:bookmarkStart w:name="z46" w:id="41"/>
    <w:p>
      <w:pPr>
        <w:spacing w:after="0"/>
        <w:ind w:left="0"/>
        <w:jc w:val="both"/>
      </w:pPr>
      <w:r>
        <w:rPr>
          <w:rFonts w:ascii="Times New Roman"/>
          <w:b w:val="false"/>
          <w:i w:val="false"/>
          <w:color w:val="000000"/>
          <w:sz w:val="28"/>
        </w:rPr>
        <w:t>
      Почвы с севера на юг коричнево - каштановые, каштановые (темно - каштановые) и приоритетно светло - каштановые земли.</w:t>
      </w:r>
    </w:p>
    <w:bookmarkEnd w:id="41"/>
    <w:bookmarkStart w:name="z47" w:id="42"/>
    <w:p>
      <w:pPr>
        <w:spacing w:after="0"/>
        <w:ind w:left="0"/>
        <w:jc w:val="both"/>
      </w:pPr>
      <w:r>
        <w:rPr>
          <w:rFonts w:ascii="Times New Roman"/>
          <w:b w:val="false"/>
          <w:i w:val="false"/>
          <w:color w:val="000000"/>
          <w:sz w:val="28"/>
        </w:rPr>
        <w:t>
      Состав степного разнотравья состоит из стрежнекорневых (гвоздики, васильки), корневищных (вероника седая, подмаренники), корнеотпрысковых (полынь) и коренных (ромашника, ковыль) растений.</w:t>
      </w:r>
    </w:p>
    <w:bookmarkEnd w:id="42"/>
    <w:bookmarkStart w:name="z48" w:id="43"/>
    <w:p>
      <w:pPr>
        <w:spacing w:after="0"/>
        <w:ind w:left="0"/>
        <w:jc w:val="both"/>
      </w:pPr>
      <w:r>
        <w:rPr>
          <w:rFonts w:ascii="Times New Roman"/>
          <w:b w:val="false"/>
          <w:i w:val="false"/>
          <w:color w:val="000000"/>
          <w:sz w:val="28"/>
        </w:rPr>
        <w:t>
      Согласно данным геоботанических обследований пастбищ в 1978 году средняя урожайность пастбищных угодий составляет 3,5 центнер/га.</w:t>
      </w:r>
    </w:p>
    <w:bookmarkEnd w:id="43"/>
    <w:bookmarkStart w:name="z49" w:id="44"/>
    <w:p>
      <w:pPr>
        <w:spacing w:after="0"/>
        <w:ind w:left="0"/>
        <w:jc w:val="both"/>
      </w:pPr>
      <w:r>
        <w:rPr>
          <w:rFonts w:ascii="Times New Roman"/>
          <w:b w:val="false"/>
          <w:i w:val="false"/>
          <w:color w:val="000000"/>
          <w:sz w:val="28"/>
        </w:rPr>
        <w:t>
      Фонд кормов пастбищ используется в пастбищный период продолжительностью 180-200 дней.</w:t>
      </w:r>
    </w:p>
    <w:bookmarkEnd w:id="44"/>
    <w:bookmarkStart w:name="z50" w:id="45"/>
    <w:p>
      <w:pPr>
        <w:spacing w:after="0"/>
        <w:ind w:left="0"/>
        <w:jc w:val="both"/>
      </w:pPr>
      <w:r>
        <w:rPr>
          <w:rFonts w:ascii="Times New Roman"/>
          <w:b w:val="false"/>
          <w:i w:val="false"/>
          <w:color w:val="000000"/>
          <w:sz w:val="28"/>
        </w:rPr>
        <w:t>
      Основными пользователями пастбищ на территории района являются сельскохозяйственные формирования. Скот населения в населенных пунктах пасутся на отведенных землях.</w:t>
      </w:r>
    </w:p>
    <w:bookmarkEnd w:id="45"/>
    <w:bookmarkStart w:name="z51" w:id="46"/>
    <w:p>
      <w:pPr>
        <w:spacing w:after="0"/>
        <w:ind w:left="0"/>
        <w:jc w:val="both"/>
      </w:pPr>
      <w:r>
        <w:rPr>
          <w:rFonts w:ascii="Times New Roman"/>
          <w:b w:val="false"/>
          <w:i w:val="false"/>
          <w:color w:val="000000"/>
          <w:sz w:val="28"/>
        </w:rPr>
        <w:t>
      В районе действуют 3 ветеринарных пунктов, 11 мест для купания скота, 16 скотомогильников.</w:t>
      </w:r>
    </w:p>
    <w:bookmarkEnd w:id="46"/>
    <w:bookmarkStart w:name="z52" w:id="47"/>
    <w:p>
      <w:pPr>
        <w:spacing w:after="0"/>
        <w:ind w:left="0"/>
        <w:jc w:val="both"/>
      </w:pPr>
      <w:r>
        <w:rPr>
          <w:rFonts w:ascii="Times New Roman"/>
          <w:b w:val="false"/>
          <w:i w:val="false"/>
          <w:color w:val="000000"/>
          <w:sz w:val="28"/>
        </w:rPr>
        <w:t>
      Количество поголовья сельскохозяйственных животных на территории района: у физических лиц – 8242 голов крупного рогатого скота, 34443 голов мелкого рогатого скота, 3262 голов лошадей; у юридических лиц – 36757 голов крупного рогатого скота, 63476 голов мелкого рогатого скота, 14937 голов лошадей. В целом по району 44999 голов крупного рогатого скота, 97919 голов мелкого рогатого скота, 18199 голов лошадей.</w:t>
      </w:r>
    </w:p>
    <w:bookmarkEnd w:id="47"/>
    <w:bookmarkStart w:name="z53" w:id="48"/>
    <w:p>
      <w:pPr>
        <w:spacing w:after="0"/>
        <w:ind w:left="0"/>
        <w:jc w:val="both"/>
      </w:pPr>
      <w:r>
        <w:rPr>
          <w:rFonts w:ascii="Times New Roman"/>
          <w:b w:val="false"/>
          <w:i w:val="false"/>
          <w:color w:val="000000"/>
          <w:sz w:val="28"/>
        </w:rPr>
        <w:t>
      Общая потребность в пастбищах в районе по содержанию поголовья сельскохозяйственных животных состовляет около 4200 гектаров, В том числе, Амангельдинском сельском округе 100 га, Достыкском сельском округе 2400 га, Мерейском сельском округе 1700 га нехватка пастбищных угодий. Сложившуюся потребность пастбищьных угодий необходимо восполнить за счет предоставления пастбищ из земель запаса, а также возврата пастбищь из изъятых, не занимающихся разведением животноводства. На сегодняшний день по Таскалинскому району резервный земельный запас составляет 44444 га пастбищных земель.</w:t>
      </w:r>
    </w:p>
    <w:bookmarkEnd w:id="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w:t>
            </w:r>
            <w:r>
              <w:br/>
            </w:r>
            <w:r>
              <w:rPr>
                <w:rFonts w:ascii="Times New Roman"/>
                <w:b w:val="false"/>
                <w:i w:val="false"/>
                <w:color w:val="000000"/>
                <w:sz w:val="20"/>
              </w:rPr>
              <w:t>их использованию по Таскалинскому району</w:t>
            </w:r>
            <w:r>
              <w:br/>
            </w:r>
            <w:r>
              <w:rPr>
                <w:rFonts w:ascii="Times New Roman"/>
                <w:b w:val="false"/>
                <w:i w:val="false"/>
                <w:color w:val="000000"/>
                <w:sz w:val="20"/>
              </w:rPr>
              <w:t>на 2025-2029 годы</w:t>
            </w:r>
          </w:p>
        </w:tc>
      </w:tr>
    </w:tbl>
    <w:bookmarkStart w:name="z55" w:id="49"/>
    <w:p>
      <w:pPr>
        <w:spacing w:after="0"/>
        <w:ind w:left="0"/>
        <w:jc w:val="both"/>
      </w:pPr>
      <w:r>
        <w:rPr>
          <w:rFonts w:ascii="Times New Roman"/>
          <w:b w:val="false"/>
          <w:i w:val="false"/>
          <w:color w:val="000000"/>
          <w:sz w:val="28"/>
        </w:rPr>
        <w:t>
      Данные земельного баланса региона и информационной системы государственного земельного кадастра</w:t>
      </w:r>
    </w:p>
    <w:bookmarkEnd w:id="49"/>
    <w:bookmarkStart w:name="z56" w:id="50"/>
    <w:p>
      <w:pPr>
        <w:spacing w:after="0"/>
        <w:ind w:left="0"/>
        <w:jc w:val="both"/>
      </w:pPr>
      <w:r>
        <w:rPr>
          <w:rFonts w:ascii="Times New Roman"/>
          <w:b w:val="false"/>
          <w:i w:val="false"/>
          <w:color w:val="000000"/>
          <w:sz w:val="28"/>
        </w:rPr>
        <w:t>
      Таблица 1. Распределение пастбищ по категориям земель Таскалинского района, тысяч гектаров</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 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66,5469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51,4121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Косщинский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148,2189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90,6987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125,0794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51,7063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Чижинский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555,9355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806,805</w:t>
            </w:r>
          </w:p>
        </w:tc>
      </w:tr>
    </w:tbl>
    <w:bookmarkStart w:name="z57" w:id="51"/>
    <w:p>
      <w:pPr>
        <w:spacing w:after="0"/>
        <w:ind w:left="0"/>
        <w:jc w:val="both"/>
      </w:pPr>
      <w:r>
        <w:rPr>
          <w:rFonts w:ascii="Times New Roman"/>
          <w:b w:val="false"/>
          <w:i w:val="false"/>
          <w:color w:val="000000"/>
          <w:sz w:val="28"/>
        </w:rPr>
        <w:t>
      Таблица 2. Распределение пастбищ населенного пункта, тысяч гектаров</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тысяч гектаров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населения по выпасу сельскохозяйственных животных личного подворья,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тысяч гектаров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Кызылбас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Аккутир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Косщинский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Кенжайлау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Калмақшабын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Кисыксай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Аккайнар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Мерекенский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Таскалинский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Чижинский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Еменжар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8" w:id="52"/>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тысяч гектаров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Мурат Кайршеевич "Абилов 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700215300639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Нурлан Куанович "Емқанат"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710715301360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Абутали Абдульманов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551043301060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Ажбаев Руслан Лазарович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720726301828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Айдашева Елена Жагопаровна "Малаев Мади"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720929401005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Айжариков Аслан Талапович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Айжарыков Ринат Сагынгалеевич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801216301815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Аймаганбетов Ербол Самигуллович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691108400652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Айтасова Магира Айтжановна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750220401551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Айткужин Тлеген Туремуратович "Тлеген"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610913300823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Айтмукашева Дамиля Алгабасовна "Игілік"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620907401420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08-124-010-316</w:t>
            </w:r>
          </w:p>
          <w:p>
            <w:pPr>
              <w:spacing w:after="20"/>
              <w:ind w:left="20"/>
              <w:jc w:val="both"/>
            </w:pPr>
            <w:r>
              <w:rPr>
                <w:rFonts w:ascii="Times New Roman"/>
                <w:b w:val="false"/>
                <w:i w:val="false"/>
                <w:color w:val="000000"/>
                <w:sz w:val="20"/>
              </w:rPr>
              <w:t>08-124-042-258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Алдабеков Сатбай Толегенович "Әмірхан"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770507301450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Алмагамбетов Берккали Омаргалиевич "Алмагамбетов"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820905300566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Альмурзин Жаркын Магазович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711030301260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Сары-тау Жолдауулы  "Аманбаев"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770625302201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08-124-014-056</w:t>
            </w:r>
          </w:p>
          <w:p>
            <w:pPr>
              <w:spacing w:after="20"/>
              <w:ind w:left="20"/>
              <w:jc w:val="both"/>
            </w:pPr>
            <w:r>
              <w:rPr>
                <w:rFonts w:ascii="Times New Roman"/>
                <w:b w:val="false"/>
                <w:i w:val="false"/>
                <w:color w:val="000000"/>
                <w:sz w:val="20"/>
              </w:rPr>
              <w:t>08-124-014-166</w:t>
            </w:r>
          </w:p>
          <w:p>
            <w:pPr>
              <w:spacing w:after="20"/>
              <w:ind w:left="20"/>
              <w:jc w:val="both"/>
            </w:pPr>
            <w:r>
              <w:rPr>
                <w:rFonts w:ascii="Times New Roman"/>
                <w:b w:val="false"/>
                <w:i w:val="false"/>
                <w:color w:val="000000"/>
                <w:sz w:val="20"/>
              </w:rPr>
              <w:t>08-124-022-256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Амангалиев Айдын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901202351013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Амангалиев Берик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7780712301644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Амангалиев Данияр Бауржанович "Өркен"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761022302849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08-124-010-320</w:t>
            </w:r>
          </w:p>
          <w:p>
            <w:pPr>
              <w:spacing w:after="20"/>
              <w:ind w:left="20"/>
              <w:jc w:val="both"/>
            </w:pPr>
            <w:r>
              <w:rPr>
                <w:rFonts w:ascii="Times New Roman"/>
                <w:b w:val="false"/>
                <w:i w:val="false"/>
                <w:color w:val="000000"/>
                <w:sz w:val="20"/>
              </w:rPr>
              <w:t>08-124-010-288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Амрахов Алихан Абдулгей 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570701302609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Асанова Кымбат Сапаргалиевна "Аманеглді"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450329400147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Аубаков Шерхан Сансызбаевич "Нурхан"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820823301777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08-124-042-187</w:t>
            </w:r>
          </w:p>
          <w:p>
            <w:pPr>
              <w:spacing w:after="20"/>
              <w:ind w:left="20"/>
              <w:jc w:val="both"/>
            </w:pPr>
            <w:r>
              <w:rPr>
                <w:rFonts w:ascii="Times New Roman"/>
                <w:b w:val="false"/>
                <w:i w:val="false"/>
                <w:color w:val="000000"/>
                <w:sz w:val="20"/>
              </w:rPr>
              <w:t>08-124-042-201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Аубекиров Сулейман Зайдушевич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660517302509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Абай Утегенович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690815300815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08-124-047-038</w:t>
            </w:r>
          </w:p>
          <w:p>
            <w:pPr>
              <w:spacing w:after="20"/>
              <w:ind w:left="20"/>
              <w:jc w:val="both"/>
            </w:pPr>
            <w:r>
              <w:rPr>
                <w:rFonts w:ascii="Times New Roman"/>
                <w:b w:val="false"/>
                <w:i w:val="false"/>
                <w:color w:val="000000"/>
                <w:sz w:val="20"/>
              </w:rPr>
              <w:t>08-124-047-037</w:t>
            </w:r>
          </w:p>
          <w:p>
            <w:pPr>
              <w:spacing w:after="20"/>
              <w:ind w:left="20"/>
              <w:jc w:val="both"/>
            </w:pPr>
            <w:r>
              <w:rPr>
                <w:rFonts w:ascii="Times New Roman"/>
                <w:b w:val="false"/>
                <w:i w:val="false"/>
                <w:color w:val="000000"/>
                <w:sz w:val="20"/>
              </w:rPr>
              <w:t>08-124-047-198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Насипкали Сагинбаевич "Рауан"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730210300727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08-124-005-256</w:t>
            </w:r>
          </w:p>
          <w:p>
            <w:pPr>
              <w:spacing w:after="20"/>
              <w:ind w:left="20"/>
              <w:jc w:val="both"/>
            </w:pPr>
            <w:r>
              <w:rPr>
                <w:rFonts w:ascii="Times New Roman"/>
                <w:b w:val="false"/>
                <w:i w:val="false"/>
                <w:color w:val="000000"/>
                <w:sz w:val="20"/>
              </w:rPr>
              <w:t>08-124-005-257</w:t>
            </w:r>
          </w:p>
          <w:p>
            <w:pPr>
              <w:spacing w:after="20"/>
              <w:ind w:left="20"/>
              <w:jc w:val="both"/>
            </w:pPr>
            <w:r>
              <w:rPr>
                <w:rFonts w:ascii="Times New Roman"/>
                <w:b w:val="false"/>
                <w:i w:val="false"/>
                <w:color w:val="000000"/>
                <w:sz w:val="20"/>
              </w:rPr>
              <w:t>08-124-005-258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Сапаргали Сагинбаевич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630817302316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Ашиков Султангали Жумагельдиевич "Мерлан"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590420302000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Нурлан Рашитович "Аюпов"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650728300815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08-124-022-349</w:t>
            </w:r>
          </w:p>
          <w:p>
            <w:pPr>
              <w:spacing w:after="20"/>
              <w:ind w:left="20"/>
              <w:jc w:val="both"/>
            </w:pPr>
            <w:r>
              <w:rPr>
                <w:rFonts w:ascii="Times New Roman"/>
                <w:b w:val="false"/>
                <w:i w:val="false"/>
                <w:color w:val="000000"/>
                <w:sz w:val="20"/>
              </w:rPr>
              <w:t>08-124-022-348</w:t>
            </w:r>
          </w:p>
          <w:p>
            <w:pPr>
              <w:spacing w:after="20"/>
              <w:ind w:left="20"/>
              <w:jc w:val="both"/>
            </w:pPr>
            <w:r>
              <w:rPr>
                <w:rFonts w:ascii="Times New Roman"/>
                <w:b w:val="false"/>
                <w:i w:val="false"/>
                <w:color w:val="000000"/>
                <w:sz w:val="20"/>
              </w:rPr>
              <w:t>08-124-022-402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Ержан Мулдагалиевич "Ерсұлтан"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791016303007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Мулдагали Камышевич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531206300598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08-124-036-314</w:t>
            </w:r>
          </w:p>
          <w:p>
            <w:pPr>
              <w:spacing w:after="20"/>
              <w:ind w:left="20"/>
              <w:jc w:val="both"/>
            </w:pPr>
            <w:r>
              <w:rPr>
                <w:rFonts w:ascii="Times New Roman"/>
                <w:b w:val="false"/>
                <w:i w:val="false"/>
                <w:color w:val="000000"/>
                <w:sz w:val="20"/>
              </w:rPr>
              <w:t>08-124-036-422</w:t>
            </w:r>
          </w:p>
          <w:p>
            <w:pPr>
              <w:spacing w:after="20"/>
              <w:ind w:left="20"/>
              <w:jc w:val="both"/>
            </w:pPr>
            <w:r>
              <w:rPr>
                <w:rFonts w:ascii="Times New Roman"/>
                <w:b w:val="false"/>
                <w:i w:val="false"/>
                <w:color w:val="000000"/>
                <w:sz w:val="20"/>
              </w:rPr>
              <w:t>08-124-036-420</w:t>
            </w:r>
          </w:p>
          <w:p>
            <w:pPr>
              <w:spacing w:after="20"/>
              <w:ind w:left="20"/>
              <w:jc w:val="both"/>
            </w:pPr>
            <w:r>
              <w:rPr>
                <w:rFonts w:ascii="Times New Roman"/>
                <w:b w:val="false"/>
                <w:i w:val="false"/>
                <w:color w:val="000000"/>
                <w:sz w:val="20"/>
              </w:rPr>
              <w:t>08-124-036-421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Өркен Анарбекұлы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931216351005 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08-124-018-260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Байгазиев Абат Карткожанович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770518303357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08-124-047-122</w:t>
            </w:r>
          </w:p>
          <w:p>
            <w:pPr>
              <w:spacing w:after="20"/>
              <w:ind w:left="20"/>
              <w:jc w:val="both"/>
            </w:pPr>
            <w:r>
              <w:rPr>
                <w:rFonts w:ascii="Times New Roman"/>
                <w:b w:val="false"/>
                <w:i w:val="false"/>
                <w:color w:val="000000"/>
                <w:sz w:val="20"/>
              </w:rPr>
              <w:t>08-124-047-173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Баймагамбетов Мухамбет Сагиденович  "Али"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490224301026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08-124-030-840</w:t>
            </w:r>
          </w:p>
          <w:p>
            <w:pPr>
              <w:spacing w:after="20"/>
              <w:ind w:left="20"/>
              <w:jc w:val="both"/>
            </w:pPr>
            <w:r>
              <w:rPr>
                <w:rFonts w:ascii="Times New Roman"/>
                <w:b w:val="false"/>
                <w:i w:val="false"/>
                <w:color w:val="000000"/>
                <w:sz w:val="20"/>
              </w:rPr>
              <w:t>08-124-030-801</w:t>
            </w:r>
          </w:p>
          <w:p>
            <w:pPr>
              <w:spacing w:after="20"/>
              <w:ind w:left="20"/>
              <w:jc w:val="both"/>
            </w:pPr>
            <w:r>
              <w:rPr>
                <w:rFonts w:ascii="Times New Roman"/>
                <w:b w:val="false"/>
                <w:i w:val="false"/>
                <w:color w:val="000000"/>
                <w:sz w:val="20"/>
              </w:rPr>
              <w:t>08-124-030-901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Баймуратова Гульсара Изимовна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610827401464 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Бакесова Жанна Габдулловна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760306400453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08-124-036-271</w:t>
            </w:r>
          </w:p>
          <w:p>
            <w:pPr>
              <w:spacing w:after="20"/>
              <w:ind w:left="20"/>
              <w:jc w:val="both"/>
            </w:pPr>
            <w:r>
              <w:rPr>
                <w:rFonts w:ascii="Times New Roman"/>
                <w:b w:val="false"/>
                <w:i w:val="false"/>
                <w:color w:val="000000"/>
                <w:sz w:val="20"/>
              </w:rPr>
              <w:t>08-124-036-272</w:t>
            </w:r>
          </w:p>
          <w:p>
            <w:pPr>
              <w:spacing w:after="20"/>
              <w:ind w:left="20"/>
              <w:jc w:val="both"/>
            </w:pPr>
            <w:r>
              <w:rPr>
                <w:rFonts w:ascii="Times New Roman"/>
                <w:b w:val="false"/>
                <w:i w:val="false"/>
                <w:color w:val="000000"/>
                <w:sz w:val="20"/>
              </w:rPr>
              <w:t>08-124-047-210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Балмулдин Жанболат Ерболатович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590214401445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Бармушева Асима Адольфовна "Ашы"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441020401136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08-124-047-169</w:t>
            </w:r>
          </w:p>
          <w:p>
            <w:pPr>
              <w:spacing w:after="20"/>
              <w:ind w:left="20"/>
              <w:jc w:val="both"/>
            </w:pPr>
            <w:r>
              <w:rPr>
                <w:rFonts w:ascii="Times New Roman"/>
                <w:b w:val="false"/>
                <w:i w:val="false"/>
                <w:color w:val="000000"/>
                <w:sz w:val="20"/>
              </w:rPr>
              <w:t>08-124-047-170</w:t>
            </w:r>
          </w:p>
          <w:p>
            <w:pPr>
              <w:spacing w:after="20"/>
              <w:ind w:left="20"/>
              <w:jc w:val="both"/>
            </w:pPr>
            <w:r>
              <w:rPr>
                <w:rFonts w:ascii="Times New Roman"/>
                <w:b w:val="false"/>
                <w:i w:val="false"/>
                <w:color w:val="000000"/>
                <w:sz w:val="20"/>
              </w:rPr>
              <w:t>08-124-047-081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Бахаев Асылбек Нариманович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08-124-036-315</w:t>
            </w:r>
          </w:p>
          <w:p>
            <w:pPr>
              <w:spacing w:after="20"/>
              <w:ind w:left="20"/>
              <w:jc w:val="both"/>
            </w:pPr>
            <w:r>
              <w:rPr>
                <w:rFonts w:ascii="Times New Roman"/>
                <w:b w:val="false"/>
                <w:i w:val="false"/>
                <w:color w:val="000000"/>
                <w:sz w:val="20"/>
              </w:rPr>
              <w:t>08-124-036-316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Бахашев Мурадым Алибекович "Әлнұр"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880805300335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Бекеев Каиргалий Бисенович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421202300563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Бекмуханов Мендеш Айпенович "Бекмуханов"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710810301585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Бауржан Хайрханович  "Бектасов"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631020302663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08-124-036-333</w:t>
            </w:r>
          </w:p>
          <w:p>
            <w:pPr>
              <w:spacing w:after="20"/>
              <w:ind w:left="20"/>
              <w:jc w:val="both"/>
            </w:pPr>
            <w:r>
              <w:rPr>
                <w:rFonts w:ascii="Times New Roman"/>
                <w:b w:val="false"/>
                <w:i w:val="false"/>
                <w:color w:val="000000"/>
                <w:sz w:val="20"/>
              </w:rPr>
              <w:t>08-124-036-334</w:t>
            </w:r>
          </w:p>
          <w:p>
            <w:pPr>
              <w:spacing w:after="20"/>
              <w:ind w:left="20"/>
              <w:jc w:val="both"/>
            </w:pPr>
            <w:r>
              <w:rPr>
                <w:rFonts w:ascii="Times New Roman"/>
                <w:b w:val="false"/>
                <w:i w:val="false"/>
                <w:color w:val="000000"/>
                <w:sz w:val="20"/>
              </w:rPr>
              <w:t>08-124-036-346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Бектияров Казиолла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85103300278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Бектурганов Алпамыс Мингазиевич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480520300164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08-124-036-315</w:t>
            </w:r>
          </w:p>
          <w:p>
            <w:pPr>
              <w:spacing w:after="20"/>
              <w:ind w:left="20"/>
              <w:jc w:val="both"/>
            </w:pPr>
            <w:r>
              <w:rPr>
                <w:rFonts w:ascii="Times New Roman"/>
                <w:b w:val="false"/>
                <w:i w:val="false"/>
                <w:color w:val="000000"/>
                <w:sz w:val="20"/>
              </w:rPr>
              <w:t>08-124-036-316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Бектыбаев Махамбет Мухамбеткалиевич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650727300871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Бигалиев Арман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781017303131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Бикмурзин Базаргали Алабергенович  "Бикмурзин"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640310301274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Бисекенов Орынтай Кажиахметович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581008300382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Бисенбаев Хайрат Бахыткереевич "Аягүл"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660628300457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Бисингалиев Азамат Сундетович "Азамат"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851026301722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08-124-042-209</w:t>
            </w:r>
          </w:p>
          <w:p>
            <w:pPr>
              <w:spacing w:after="20"/>
              <w:ind w:left="20"/>
              <w:jc w:val="both"/>
            </w:pPr>
            <w:r>
              <w:rPr>
                <w:rFonts w:ascii="Times New Roman"/>
                <w:b w:val="false"/>
                <w:i w:val="false"/>
                <w:color w:val="000000"/>
                <w:sz w:val="20"/>
              </w:rPr>
              <w:t>08-124-042-210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Бисингалиев Амангельды Куанышевич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781106302254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08-124-042-265</w:t>
            </w:r>
          </w:p>
          <w:p>
            <w:pPr>
              <w:spacing w:after="20"/>
              <w:ind w:left="20"/>
              <w:jc w:val="both"/>
            </w:pPr>
            <w:r>
              <w:rPr>
                <w:rFonts w:ascii="Times New Roman"/>
                <w:b w:val="false"/>
                <w:i w:val="false"/>
                <w:color w:val="000000"/>
                <w:sz w:val="20"/>
              </w:rPr>
              <w:t>08-124-042-102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Сейткерей Валиевич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650121301299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Бектемир Нурымович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790303300078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Жандос Суйншкалиевич "Жандос"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850522300331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08-124-047-164</w:t>
            </w:r>
          </w:p>
          <w:p>
            <w:pPr>
              <w:spacing w:after="20"/>
              <w:ind w:left="20"/>
              <w:jc w:val="both"/>
            </w:pPr>
            <w:r>
              <w:rPr>
                <w:rFonts w:ascii="Times New Roman"/>
                <w:b w:val="false"/>
                <w:i w:val="false"/>
                <w:color w:val="000000"/>
                <w:sz w:val="20"/>
              </w:rPr>
              <w:t>08-124-047-202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Женис Уралбаевич  "Болашақ"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840215300816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08-124-047-187</w:t>
            </w:r>
          </w:p>
          <w:p>
            <w:pPr>
              <w:spacing w:after="20"/>
              <w:ind w:left="20"/>
              <w:jc w:val="both"/>
            </w:pPr>
            <w:r>
              <w:rPr>
                <w:rFonts w:ascii="Times New Roman"/>
                <w:b w:val="false"/>
                <w:i w:val="false"/>
                <w:color w:val="000000"/>
                <w:sz w:val="20"/>
              </w:rPr>
              <w:t>08-124-047-188</w:t>
            </w:r>
          </w:p>
          <w:p>
            <w:pPr>
              <w:spacing w:after="20"/>
              <w:ind w:left="20"/>
              <w:jc w:val="both"/>
            </w:pPr>
            <w:r>
              <w:rPr>
                <w:rFonts w:ascii="Times New Roman"/>
                <w:b w:val="false"/>
                <w:i w:val="false"/>
                <w:color w:val="000000"/>
                <w:sz w:val="20"/>
              </w:rPr>
              <w:t>08-124-047-136</w:t>
            </w:r>
          </w:p>
          <w:p>
            <w:pPr>
              <w:spacing w:after="20"/>
              <w:ind w:left="20"/>
              <w:jc w:val="both"/>
            </w:pPr>
            <w:r>
              <w:rPr>
                <w:rFonts w:ascii="Times New Roman"/>
                <w:b w:val="false"/>
                <w:i w:val="false"/>
                <w:color w:val="000000"/>
                <w:sz w:val="20"/>
              </w:rPr>
              <w:t>08-124-047-162</w:t>
            </w:r>
          </w:p>
          <w:p>
            <w:pPr>
              <w:spacing w:after="20"/>
              <w:ind w:left="20"/>
              <w:jc w:val="both"/>
            </w:pPr>
            <w:r>
              <w:rPr>
                <w:rFonts w:ascii="Times New Roman"/>
                <w:b w:val="false"/>
                <w:i w:val="false"/>
                <w:color w:val="000000"/>
                <w:sz w:val="20"/>
              </w:rPr>
              <w:t>08-124-047-163</w:t>
            </w:r>
          </w:p>
          <w:p>
            <w:pPr>
              <w:spacing w:after="20"/>
              <w:ind w:left="20"/>
              <w:jc w:val="both"/>
            </w:pPr>
            <w:r>
              <w:rPr>
                <w:rFonts w:ascii="Times New Roman"/>
                <w:b w:val="false"/>
                <w:i w:val="false"/>
                <w:color w:val="000000"/>
                <w:sz w:val="20"/>
              </w:rPr>
              <w:t>08-124-047-220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Габдулова Гульбаршын Бегалиевна "Габдулова"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611122401983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Габжанов Санат  "Бірлік плюс "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800119302765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08-124-036-369</w:t>
            </w:r>
          </w:p>
          <w:p>
            <w:pPr>
              <w:spacing w:after="20"/>
              <w:ind w:left="20"/>
              <w:jc w:val="both"/>
            </w:pPr>
            <w:r>
              <w:rPr>
                <w:rFonts w:ascii="Times New Roman"/>
                <w:b w:val="false"/>
                <w:i w:val="false"/>
                <w:color w:val="000000"/>
                <w:sz w:val="20"/>
              </w:rPr>
              <w:t>08-124-036-335</w:t>
            </w:r>
          </w:p>
          <w:p>
            <w:pPr>
              <w:spacing w:after="20"/>
              <w:ind w:left="20"/>
              <w:jc w:val="both"/>
            </w:pPr>
            <w:r>
              <w:rPr>
                <w:rFonts w:ascii="Times New Roman"/>
                <w:b w:val="false"/>
                <w:i w:val="false"/>
                <w:color w:val="000000"/>
                <w:sz w:val="20"/>
              </w:rPr>
              <w:t>08-124-036-336</w:t>
            </w:r>
          </w:p>
          <w:p>
            <w:pPr>
              <w:spacing w:after="20"/>
              <w:ind w:left="20"/>
              <w:jc w:val="both"/>
            </w:pPr>
            <w:r>
              <w:rPr>
                <w:rFonts w:ascii="Times New Roman"/>
                <w:b w:val="false"/>
                <w:i w:val="false"/>
                <w:color w:val="000000"/>
                <w:sz w:val="20"/>
              </w:rPr>
              <w:t>08-124-036-337</w:t>
            </w:r>
          </w:p>
          <w:p>
            <w:pPr>
              <w:spacing w:after="20"/>
              <w:ind w:left="20"/>
              <w:jc w:val="both"/>
            </w:pPr>
            <w:r>
              <w:rPr>
                <w:rFonts w:ascii="Times New Roman"/>
                <w:b w:val="false"/>
                <w:i w:val="false"/>
                <w:color w:val="000000"/>
                <w:sz w:val="20"/>
              </w:rPr>
              <w:t>08-124-036-338</w:t>
            </w:r>
          </w:p>
          <w:p>
            <w:pPr>
              <w:spacing w:after="20"/>
              <w:ind w:left="20"/>
              <w:jc w:val="both"/>
            </w:pPr>
            <w:r>
              <w:rPr>
                <w:rFonts w:ascii="Times New Roman"/>
                <w:b w:val="false"/>
                <w:i w:val="false"/>
                <w:color w:val="000000"/>
                <w:sz w:val="20"/>
              </w:rPr>
              <w:t>08-124-036-340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Гайсина Айгуль Нурбергеновна "Ханшайым"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860901401457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08-124-047-180</w:t>
            </w:r>
          </w:p>
          <w:p>
            <w:pPr>
              <w:spacing w:after="20"/>
              <w:ind w:left="20"/>
              <w:jc w:val="both"/>
            </w:pPr>
            <w:r>
              <w:rPr>
                <w:rFonts w:ascii="Times New Roman"/>
                <w:b w:val="false"/>
                <w:i w:val="false"/>
                <w:color w:val="000000"/>
                <w:sz w:val="20"/>
              </w:rPr>
              <w:t>08-124-047-209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Геметдинов Анарбек Базарбаевич  "Жаңа ауыл"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741107303439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Гиметдинова Миршат Муратовна "Рахат"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880320450956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Гитинов Магомедгаджи Магомедович "Гитинов"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610705399049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08-124-022-298</w:t>
            </w:r>
          </w:p>
          <w:p>
            <w:pPr>
              <w:spacing w:after="20"/>
              <w:ind w:left="20"/>
              <w:jc w:val="both"/>
            </w:pPr>
            <w:r>
              <w:rPr>
                <w:rFonts w:ascii="Times New Roman"/>
                <w:b w:val="false"/>
                <w:i w:val="false"/>
                <w:color w:val="000000"/>
                <w:sz w:val="20"/>
              </w:rPr>
              <w:t>08-124-022-373</w:t>
            </w:r>
          </w:p>
          <w:p>
            <w:pPr>
              <w:spacing w:after="20"/>
              <w:ind w:left="20"/>
              <w:jc w:val="both"/>
            </w:pPr>
            <w:r>
              <w:rPr>
                <w:rFonts w:ascii="Times New Roman"/>
                <w:b w:val="false"/>
                <w:i w:val="false"/>
                <w:color w:val="000000"/>
                <w:sz w:val="20"/>
              </w:rPr>
              <w:t>08-124-022-374</w:t>
            </w:r>
          </w:p>
          <w:p>
            <w:pPr>
              <w:spacing w:after="20"/>
              <w:ind w:left="20"/>
              <w:jc w:val="both"/>
            </w:pPr>
            <w:r>
              <w:rPr>
                <w:rFonts w:ascii="Times New Roman"/>
                <w:b w:val="false"/>
                <w:i w:val="false"/>
                <w:color w:val="000000"/>
                <w:sz w:val="20"/>
              </w:rPr>
              <w:t>08-124-022-394</w:t>
            </w:r>
          </w:p>
          <w:p>
            <w:pPr>
              <w:spacing w:after="20"/>
              <w:ind w:left="20"/>
              <w:jc w:val="both"/>
            </w:pPr>
            <w:r>
              <w:rPr>
                <w:rFonts w:ascii="Times New Roman"/>
                <w:b w:val="false"/>
                <w:i w:val="false"/>
                <w:color w:val="000000"/>
                <w:sz w:val="20"/>
              </w:rPr>
              <w:t>08-124-022-395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Губашев Адилбек Бекболатович, "Айша"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850816300374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08-124-030-903</w:t>
            </w:r>
          </w:p>
          <w:p>
            <w:pPr>
              <w:spacing w:after="20"/>
              <w:ind w:left="20"/>
              <w:jc w:val="both"/>
            </w:pPr>
            <w:r>
              <w:rPr>
                <w:rFonts w:ascii="Times New Roman"/>
                <w:b w:val="false"/>
                <w:i w:val="false"/>
                <w:color w:val="000000"/>
                <w:sz w:val="20"/>
              </w:rPr>
              <w:t>08-124-022-424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Гумаров Хазибек Хамзинович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580930301579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Гусейнов Залумхан Зубаирович "Расул"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501116300434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Давлетов Рысқали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550118300570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Давлетов Султангали Кадрбаевич "Орынхан"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780514301579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Даулеткалиев Арман Куспанович "Тана"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660313302718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08-124-016-021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Фархад Султанович  "Даулетов"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810218301290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Даумов Тлек   "Жалғас"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740122301362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08-124-042-186</w:t>
            </w:r>
          </w:p>
          <w:p>
            <w:pPr>
              <w:spacing w:after="20"/>
              <w:ind w:left="20"/>
              <w:jc w:val="both"/>
            </w:pPr>
            <w:r>
              <w:rPr>
                <w:rFonts w:ascii="Times New Roman"/>
                <w:b w:val="false"/>
                <w:i w:val="false"/>
                <w:color w:val="000000"/>
                <w:sz w:val="20"/>
              </w:rPr>
              <w:t>08-124-042-222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Джагапаров Фазыл Тлекешевич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630222301889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08-124-047-177</w:t>
            </w:r>
          </w:p>
          <w:p>
            <w:pPr>
              <w:spacing w:after="20"/>
              <w:ind w:left="20"/>
              <w:jc w:val="both"/>
            </w:pPr>
            <w:r>
              <w:rPr>
                <w:rFonts w:ascii="Times New Roman"/>
                <w:b w:val="false"/>
                <w:i w:val="false"/>
                <w:color w:val="000000"/>
                <w:sz w:val="20"/>
              </w:rPr>
              <w:t>08-124-047-067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Джалкатов Акылбек Кайратович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911205350942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Джангужиев Суюнгерей Исламович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491104300593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08-124-036-121</w:t>
            </w:r>
          </w:p>
          <w:p>
            <w:pPr>
              <w:spacing w:after="20"/>
              <w:ind w:left="20"/>
              <w:jc w:val="both"/>
            </w:pPr>
            <w:r>
              <w:rPr>
                <w:rFonts w:ascii="Times New Roman"/>
                <w:b w:val="false"/>
                <w:i w:val="false"/>
                <w:color w:val="000000"/>
                <w:sz w:val="20"/>
              </w:rPr>
              <w:t>08-124-036-161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Джапаров Ринат Ранильевич "Абдула"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840222300547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Джубандыков Замир Талапович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660624300722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08-124-010-274</w:t>
            </w:r>
          </w:p>
          <w:p>
            <w:pPr>
              <w:spacing w:after="20"/>
              <w:ind w:left="20"/>
              <w:jc w:val="both"/>
            </w:pPr>
            <w:r>
              <w:rPr>
                <w:rFonts w:ascii="Times New Roman"/>
                <w:b w:val="false"/>
                <w:i w:val="false"/>
                <w:color w:val="000000"/>
                <w:sz w:val="20"/>
              </w:rPr>
              <w:t>08-124-014-199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Джубанышкалиев Ержан Бакитович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660621300489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08-124-014-009</w:t>
            </w:r>
          </w:p>
          <w:p>
            <w:pPr>
              <w:spacing w:after="20"/>
              <w:ind w:left="20"/>
              <w:jc w:val="both"/>
            </w:pPr>
            <w:r>
              <w:rPr>
                <w:rFonts w:ascii="Times New Roman"/>
                <w:b w:val="false"/>
                <w:i w:val="false"/>
                <w:color w:val="000000"/>
                <w:sz w:val="20"/>
              </w:rPr>
              <w:t>08-124-014-144</w:t>
            </w:r>
          </w:p>
          <w:p>
            <w:pPr>
              <w:spacing w:after="20"/>
              <w:ind w:left="20"/>
              <w:jc w:val="both"/>
            </w:pPr>
            <w:r>
              <w:rPr>
                <w:rFonts w:ascii="Times New Roman"/>
                <w:b w:val="false"/>
                <w:i w:val="false"/>
                <w:color w:val="000000"/>
                <w:sz w:val="20"/>
              </w:rPr>
              <w:t>08-124-010-247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Джумагалиев Алмаз Маратович "Алмаз"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690305300624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Джумагалиев Тастайбек Махамбетович "Махамбет"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590119301849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08-124-030-013</w:t>
            </w:r>
          </w:p>
          <w:p>
            <w:pPr>
              <w:spacing w:after="20"/>
              <w:ind w:left="20"/>
              <w:jc w:val="both"/>
            </w:pPr>
            <w:r>
              <w:rPr>
                <w:rFonts w:ascii="Times New Roman"/>
                <w:b w:val="false"/>
                <w:i w:val="false"/>
                <w:color w:val="000000"/>
                <w:sz w:val="20"/>
              </w:rPr>
              <w:t>08-124-030-822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 Марат Таблдиевич "Қорған"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860416302353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Доскалиев Нуркен Жардемович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750502302020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Дуйсекешев Азамат Ажимович "Райымбек"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650107300726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08-124-047-123</w:t>
            </w:r>
          </w:p>
          <w:p>
            <w:pPr>
              <w:spacing w:after="20"/>
              <w:ind w:left="20"/>
              <w:jc w:val="both"/>
            </w:pPr>
            <w:r>
              <w:rPr>
                <w:rFonts w:ascii="Times New Roman"/>
                <w:b w:val="false"/>
                <w:i w:val="false"/>
                <w:color w:val="000000"/>
                <w:sz w:val="20"/>
              </w:rPr>
              <w:t>08-124-047-149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Дуйсенгалиев Жасулан Ерсаинович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771008301310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08-124-005-284 </w:t>
            </w:r>
          </w:p>
          <w:p>
            <w:pPr>
              <w:spacing w:after="20"/>
              <w:ind w:left="20"/>
              <w:jc w:val="both"/>
            </w:pPr>
            <w:r>
              <w:rPr>
                <w:rFonts w:ascii="Times New Roman"/>
                <w:b w:val="false"/>
                <w:i w:val="false"/>
                <w:color w:val="000000"/>
                <w:sz w:val="20"/>
              </w:rPr>
              <w:t>08-124-005-304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Тельжан Аманжолович "Аманжол"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710404302159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08-124-018-016</w:t>
            </w:r>
          </w:p>
          <w:p>
            <w:pPr>
              <w:spacing w:after="20"/>
              <w:ind w:left="20"/>
              <w:jc w:val="both"/>
            </w:pPr>
            <w:r>
              <w:rPr>
                <w:rFonts w:ascii="Times New Roman"/>
                <w:b w:val="false"/>
                <w:i w:val="false"/>
                <w:color w:val="000000"/>
                <w:sz w:val="20"/>
              </w:rPr>
              <w:t>08-124-018-017</w:t>
            </w:r>
          </w:p>
          <w:p>
            <w:pPr>
              <w:spacing w:after="20"/>
              <w:ind w:left="20"/>
              <w:jc w:val="both"/>
            </w:pPr>
            <w:r>
              <w:rPr>
                <w:rFonts w:ascii="Times New Roman"/>
                <w:b w:val="false"/>
                <w:i w:val="false"/>
                <w:color w:val="000000"/>
                <w:sz w:val="20"/>
              </w:rPr>
              <w:t>08-124-018-056</w:t>
            </w:r>
          </w:p>
          <w:p>
            <w:pPr>
              <w:spacing w:after="20"/>
              <w:ind w:left="20"/>
              <w:jc w:val="both"/>
            </w:pPr>
            <w:r>
              <w:rPr>
                <w:rFonts w:ascii="Times New Roman"/>
                <w:b w:val="false"/>
                <w:i w:val="false"/>
                <w:color w:val="000000"/>
                <w:sz w:val="20"/>
              </w:rPr>
              <w:t>08-124-018-181</w:t>
            </w:r>
          </w:p>
          <w:p>
            <w:pPr>
              <w:spacing w:after="20"/>
              <w:ind w:left="20"/>
              <w:jc w:val="both"/>
            </w:pPr>
            <w:r>
              <w:rPr>
                <w:rFonts w:ascii="Times New Roman"/>
                <w:b w:val="false"/>
                <w:i w:val="false"/>
                <w:color w:val="000000"/>
                <w:sz w:val="20"/>
              </w:rPr>
              <w:t>08-124-018-183</w:t>
            </w:r>
          </w:p>
          <w:p>
            <w:pPr>
              <w:spacing w:after="20"/>
              <w:ind w:left="20"/>
              <w:jc w:val="both"/>
            </w:pPr>
            <w:r>
              <w:rPr>
                <w:rFonts w:ascii="Times New Roman"/>
                <w:b w:val="false"/>
                <w:i w:val="false"/>
                <w:color w:val="000000"/>
                <w:sz w:val="20"/>
              </w:rPr>
              <w:t>08-124-018-223</w:t>
            </w:r>
          </w:p>
          <w:p>
            <w:pPr>
              <w:spacing w:after="20"/>
              <w:ind w:left="20"/>
              <w:jc w:val="both"/>
            </w:pPr>
            <w:r>
              <w:rPr>
                <w:rFonts w:ascii="Times New Roman"/>
                <w:b w:val="false"/>
                <w:i w:val="false"/>
                <w:color w:val="000000"/>
                <w:sz w:val="20"/>
              </w:rPr>
              <w:t>08-124-018-203</w:t>
            </w:r>
          </w:p>
          <w:p>
            <w:pPr>
              <w:spacing w:after="20"/>
              <w:ind w:left="20"/>
              <w:jc w:val="both"/>
            </w:pPr>
            <w:r>
              <w:rPr>
                <w:rFonts w:ascii="Times New Roman"/>
                <w:b w:val="false"/>
                <w:i w:val="false"/>
                <w:color w:val="000000"/>
                <w:sz w:val="20"/>
              </w:rPr>
              <w:t>08-124-018-182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Дуйсенова Фариза Хафизовна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710224401147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08-124-016-020</w:t>
            </w:r>
          </w:p>
          <w:p>
            <w:pPr>
              <w:spacing w:after="20"/>
              <w:ind w:left="20"/>
              <w:jc w:val="both"/>
            </w:pPr>
            <w:r>
              <w:rPr>
                <w:rFonts w:ascii="Times New Roman"/>
                <w:b w:val="false"/>
                <w:i w:val="false"/>
                <w:color w:val="000000"/>
                <w:sz w:val="20"/>
              </w:rPr>
              <w:t>08-124-018-224</w:t>
            </w:r>
          </w:p>
          <w:p>
            <w:pPr>
              <w:spacing w:after="20"/>
              <w:ind w:left="20"/>
              <w:jc w:val="both"/>
            </w:pPr>
            <w:r>
              <w:rPr>
                <w:rFonts w:ascii="Times New Roman"/>
                <w:b w:val="false"/>
                <w:i w:val="false"/>
                <w:color w:val="000000"/>
                <w:sz w:val="20"/>
              </w:rPr>
              <w:t>08-124-018-226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Дюсалиев Ерлан Ибраимович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841226300747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Дюсенгалиева Сабиля Кадргалиевна "Құрылысшы"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430101415815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Едильбаев Булат Жумашович "Раушан"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400101321848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08-124-030-814</w:t>
            </w:r>
          </w:p>
          <w:p>
            <w:pPr>
              <w:spacing w:after="20"/>
              <w:ind w:left="20"/>
              <w:jc w:val="both"/>
            </w:pPr>
            <w:r>
              <w:rPr>
                <w:rFonts w:ascii="Times New Roman"/>
                <w:b w:val="false"/>
                <w:i w:val="false"/>
                <w:color w:val="000000"/>
                <w:sz w:val="20"/>
              </w:rPr>
              <w:t>08-124-030-818</w:t>
            </w:r>
          </w:p>
          <w:p>
            <w:pPr>
              <w:spacing w:after="20"/>
              <w:ind w:left="20"/>
              <w:jc w:val="both"/>
            </w:pPr>
            <w:r>
              <w:rPr>
                <w:rFonts w:ascii="Times New Roman"/>
                <w:b w:val="false"/>
                <w:i w:val="false"/>
                <w:color w:val="000000"/>
                <w:sz w:val="20"/>
              </w:rPr>
              <w:t>08-124-030-842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Ербулатова Бакыт Кажгалиевна "Лаула"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491214401447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08-124-022-017</w:t>
            </w:r>
          </w:p>
          <w:p>
            <w:pPr>
              <w:spacing w:after="20"/>
              <w:ind w:left="20"/>
              <w:jc w:val="both"/>
            </w:pPr>
            <w:r>
              <w:rPr>
                <w:rFonts w:ascii="Times New Roman"/>
                <w:b w:val="false"/>
                <w:i w:val="false"/>
                <w:color w:val="000000"/>
                <w:sz w:val="20"/>
              </w:rPr>
              <w:t>08-124-022-033</w:t>
            </w:r>
          </w:p>
          <w:p>
            <w:pPr>
              <w:spacing w:after="20"/>
              <w:ind w:left="20"/>
              <w:jc w:val="both"/>
            </w:pPr>
            <w:r>
              <w:rPr>
                <w:rFonts w:ascii="Times New Roman"/>
                <w:b w:val="false"/>
                <w:i w:val="false"/>
                <w:color w:val="000000"/>
                <w:sz w:val="20"/>
              </w:rPr>
              <w:t>08-124-022-347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Ердос Ержігітұлы Құлтай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810911301367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Ерикбаев Еркингали Куанович "Нурбек"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550725301806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08-124-047-199</w:t>
            </w:r>
          </w:p>
          <w:p>
            <w:pPr>
              <w:spacing w:after="20"/>
              <w:ind w:left="20"/>
              <w:jc w:val="both"/>
            </w:pPr>
            <w:r>
              <w:rPr>
                <w:rFonts w:ascii="Times New Roman"/>
                <w:b w:val="false"/>
                <w:i w:val="false"/>
                <w:color w:val="000000"/>
                <w:sz w:val="20"/>
              </w:rPr>
              <w:t>08-124-047-069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Ерикбаев Нурум Куанович "Ерикбаев"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570616301619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Ермеккалиева Кадича Талгатовна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Ермуханов Берик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760101313296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Ермуханова Калампыр Темиргалиевна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510201404058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Ерниязов Нуртай Максутович "Максот"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770101302669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08-124-042-028</w:t>
            </w:r>
          </w:p>
          <w:p>
            <w:pPr>
              <w:spacing w:after="20"/>
              <w:ind w:left="20"/>
              <w:jc w:val="both"/>
            </w:pPr>
            <w:r>
              <w:rPr>
                <w:rFonts w:ascii="Times New Roman"/>
                <w:b w:val="false"/>
                <w:i w:val="false"/>
                <w:color w:val="000000"/>
                <w:sz w:val="20"/>
              </w:rPr>
              <w:t>08-124-042-116</w:t>
            </w:r>
          </w:p>
          <w:p>
            <w:pPr>
              <w:spacing w:after="20"/>
              <w:ind w:left="20"/>
              <w:jc w:val="both"/>
            </w:pPr>
            <w:r>
              <w:rPr>
                <w:rFonts w:ascii="Times New Roman"/>
                <w:b w:val="false"/>
                <w:i w:val="false"/>
                <w:color w:val="000000"/>
                <w:sz w:val="20"/>
              </w:rPr>
              <w:t>08-124-042-150</w:t>
            </w:r>
          </w:p>
          <w:p>
            <w:pPr>
              <w:spacing w:after="20"/>
              <w:ind w:left="20"/>
              <w:jc w:val="both"/>
            </w:pPr>
            <w:r>
              <w:rPr>
                <w:rFonts w:ascii="Times New Roman"/>
                <w:b w:val="false"/>
                <w:i w:val="false"/>
                <w:color w:val="000000"/>
                <w:sz w:val="20"/>
              </w:rPr>
              <w:t>08-124-042-165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Ерсариев Нуржан Саткамбаевич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641112300460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08-124-036-427</w:t>
            </w:r>
          </w:p>
          <w:p>
            <w:pPr>
              <w:spacing w:after="20"/>
              <w:ind w:left="20"/>
              <w:jc w:val="both"/>
            </w:pPr>
            <w:r>
              <w:rPr>
                <w:rFonts w:ascii="Times New Roman"/>
                <w:b w:val="false"/>
                <w:i w:val="false"/>
                <w:color w:val="000000"/>
                <w:sz w:val="20"/>
              </w:rPr>
              <w:t>08-124-036-428</w:t>
            </w:r>
          </w:p>
          <w:p>
            <w:pPr>
              <w:spacing w:after="20"/>
              <w:ind w:left="20"/>
              <w:jc w:val="both"/>
            </w:pPr>
            <w:r>
              <w:rPr>
                <w:rFonts w:ascii="Times New Roman"/>
                <w:b w:val="false"/>
                <w:i w:val="false"/>
                <w:color w:val="000000"/>
                <w:sz w:val="20"/>
              </w:rPr>
              <w:t>08-124-036-469</w:t>
            </w:r>
          </w:p>
          <w:p>
            <w:pPr>
              <w:spacing w:after="20"/>
              <w:ind w:left="20"/>
              <w:jc w:val="both"/>
            </w:pPr>
            <w:r>
              <w:rPr>
                <w:rFonts w:ascii="Times New Roman"/>
                <w:b w:val="false"/>
                <w:i w:val="false"/>
                <w:color w:val="000000"/>
                <w:sz w:val="20"/>
              </w:rPr>
              <w:t>08-124-036-468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Есбулаев Даурен Кушенович "Даурен"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740912302098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Жакиев Абилкаир Абдикапарович "Ақпан"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540301302768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08-124-036-395</w:t>
            </w:r>
          </w:p>
          <w:p>
            <w:pPr>
              <w:spacing w:after="20"/>
              <w:ind w:left="20"/>
              <w:jc w:val="both"/>
            </w:pPr>
            <w:r>
              <w:rPr>
                <w:rFonts w:ascii="Times New Roman"/>
                <w:b w:val="false"/>
                <w:i w:val="false"/>
                <w:color w:val="000000"/>
                <w:sz w:val="20"/>
              </w:rPr>
              <w:t>08-124-036-409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Жаксыгулов Салауат Жаунбайевич "Жауынбай"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730316302757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08-124-018-541</w:t>
            </w:r>
          </w:p>
          <w:p>
            <w:pPr>
              <w:spacing w:after="20"/>
              <w:ind w:left="20"/>
              <w:jc w:val="both"/>
            </w:pPr>
            <w:r>
              <w:rPr>
                <w:rFonts w:ascii="Times New Roman"/>
                <w:b w:val="false"/>
                <w:i w:val="false"/>
                <w:color w:val="000000"/>
                <w:sz w:val="20"/>
              </w:rPr>
              <w:t>08-124-018-542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Жалбурин Есенгали Ишангалиевич "Ақыл"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481205300799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08-124-030-071</w:t>
            </w:r>
          </w:p>
          <w:p>
            <w:pPr>
              <w:spacing w:after="20"/>
              <w:ind w:left="20"/>
              <w:jc w:val="both"/>
            </w:pPr>
            <w:r>
              <w:rPr>
                <w:rFonts w:ascii="Times New Roman"/>
                <w:b w:val="false"/>
                <w:i w:val="false"/>
                <w:color w:val="000000"/>
                <w:sz w:val="20"/>
              </w:rPr>
              <w:t>08-124-030-867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53"/>
          <w:p>
            <w:pPr>
              <w:spacing w:after="20"/>
              <w:ind w:left="20"/>
              <w:jc w:val="both"/>
            </w:pPr>
            <w:r>
              <w:rPr>
                <w:rFonts w:ascii="Times New Roman"/>
                <w:b w:val="false"/>
                <w:i w:val="false"/>
                <w:color w:val="000000"/>
                <w:sz w:val="20"/>
              </w:rPr>
              <w:t xml:space="preserve">
Жалмурзин Берик Жеткиншекович </w:t>
            </w:r>
          </w:p>
          <w:bookmarkEnd w:id="53"/>
          <w:p>
            <w:pPr>
              <w:spacing w:after="20"/>
              <w:ind w:left="20"/>
              <w:jc w:val="both"/>
            </w:pPr>
            <w:r>
              <w:rPr>
                <w:rFonts w:ascii="Times New Roman"/>
                <w:b w:val="false"/>
                <w:i w:val="false"/>
                <w:color w:val="000000"/>
                <w:sz w:val="20"/>
              </w:rPr>
              <w:t>
"Азат"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751213300482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08-124-047-120</w:t>
            </w:r>
          </w:p>
          <w:p>
            <w:pPr>
              <w:spacing w:after="20"/>
              <w:ind w:left="20"/>
              <w:jc w:val="both"/>
            </w:pPr>
            <w:r>
              <w:rPr>
                <w:rFonts w:ascii="Times New Roman"/>
                <w:b w:val="false"/>
                <w:i w:val="false"/>
                <w:color w:val="000000"/>
                <w:sz w:val="20"/>
              </w:rPr>
              <w:t>08-124-047-148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Жалмуханбетов Ербол Тлегенович "Еркін"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720227302546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Жалмуханбетова Ақкенже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470922401182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Жамансариев Жарас Николаевич "Арай"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611214301359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08-124-036-266 08-124-036-429</w:t>
            </w:r>
          </w:p>
          <w:p>
            <w:pPr>
              <w:spacing w:after="20"/>
              <w:ind w:left="20"/>
              <w:jc w:val="both"/>
            </w:pPr>
            <w:r>
              <w:rPr>
                <w:rFonts w:ascii="Times New Roman"/>
                <w:b w:val="false"/>
                <w:i w:val="false"/>
                <w:color w:val="000000"/>
                <w:sz w:val="20"/>
              </w:rPr>
              <w:t>08-124-036-452</w:t>
            </w:r>
          </w:p>
          <w:p>
            <w:pPr>
              <w:spacing w:after="20"/>
              <w:ind w:left="20"/>
              <w:jc w:val="both"/>
            </w:pPr>
            <w:r>
              <w:rPr>
                <w:rFonts w:ascii="Times New Roman"/>
                <w:b w:val="false"/>
                <w:i w:val="false"/>
                <w:color w:val="000000"/>
                <w:sz w:val="20"/>
              </w:rPr>
              <w:t>08-124-036-467</w:t>
            </w:r>
          </w:p>
          <w:p>
            <w:pPr>
              <w:spacing w:after="20"/>
              <w:ind w:left="20"/>
              <w:jc w:val="both"/>
            </w:pPr>
            <w:r>
              <w:rPr>
                <w:rFonts w:ascii="Times New Roman"/>
                <w:b w:val="false"/>
                <w:i w:val="false"/>
                <w:color w:val="000000"/>
                <w:sz w:val="20"/>
              </w:rPr>
              <w:t>08-124-022-273</w:t>
            </w:r>
          </w:p>
          <w:p>
            <w:pPr>
              <w:spacing w:after="20"/>
              <w:ind w:left="20"/>
              <w:jc w:val="both"/>
            </w:pPr>
            <w:r>
              <w:rPr>
                <w:rFonts w:ascii="Times New Roman"/>
                <w:b w:val="false"/>
                <w:i w:val="false"/>
                <w:color w:val="000000"/>
                <w:sz w:val="20"/>
              </w:rPr>
              <w:t>08-124-022-278</w:t>
            </w:r>
          </w:p>
          <w:p>
            <w:pPr>
              <w:spacing w:after="20"/>
              <w:ind w:left="20"/>
              <w:jc w:val="both"/>
            </w:pPr>
            <w:r>
              <w:rPr>
                <w:rFonts w:ascii="Times New Roman"/>
                <w:b w:val="false"/>
                <w:i w:val="false"/>
                <w:color w:val="000000"/>
                <w:sz w:val="20"/>
              </w:rPr>
              <w:t>08-124-022-332</w:t>
            </w:r>
          </w:p>
          <w:p>
            <w:pPr>
              <w:spacing w:after="20"/>
              <w:ind w:left="20"/>
              <w:jc w:val="both"/>
            </w:pPr>
            <w:r>
              <w:rPr>
                <w:rFonts w:ascii="Times New Roman"/>
                <w:b w:val="false"/>
                <w:i w:val="false"/>
                <w:color w:val="000000"/>
                <w:sz w:val="20"/>
              </w:rPr>
              <w:t>08-124-022-333</w:t>
            </w:r>
          </w:p>
          <w:p>
            <w:pPr>
              <w:spacing w:after="20"/>
              <w:ind w:left="20"/>
              <w:jc w:val="both"/>
            </w:pPr>
            <w:r>
              <w:rPr>
                <w:rFonts w:ascii="Times New Roman"/>
                <w:b w:val="false"/>
                <w:i w:val="false"/>
                <w:color w:val="000000"/>
                <w:sz w:val="20"/>
              </w:rPr>
              <w:t>08-124-022-334</w:t>
            </w:r>
          </w:p>
          <w:p>
            <w:pPr>
              <w:spacing w:after="20"/>
              <w:ind w:left="20"/>
              <w:jc w:val="both"/>
            </w:pPr>
            <w:r>
              <w:rPr>
                <w:rFonts w:ascii="Times New Roman"/>
                <w:b w:val="false"/>
                <w:i w:val="false"/>
                <w:color w:val="000000"/>
                <w:sz w:val="20"/>
              </w:rPr>
              <w:t>08-124-023-638</w:t>
            </w:r>
          </w:p>
          <w:p>
            <w:pPr>
              <w:spacing w:after="20"/>
              <w:ind w:left="20"/>
              <w:jc w:val="both"/>
            </w:pPr>
            <w:r>
              <w:rPr>
                <w:rFonts w:ascii="Times New Roman"/>
                <w:b w:val="false"/>
                <w:i w:val="false"/>
                <w:color w:val="000000"/>
                <w:sz w:val="20"/>
              </w:rPr>
              <w:t>08-124-010-336</w:t>
            </w:r>
          </w:p>
          <w:p>
            <w:pPr>
              <w:spacing w:after="20"/>
              <w:ind w:left="20"/>
              <w:jc w:val="both"/>
            </w:pPr>
            <w:r>
              <w:rPr>
                <w:rFonts w:ascii="Times New Roman"/>
                <w:b w:val="false"/>
                <w:i w:val="false"/>
                <w:color w:val="000000"/>
                <w:sz w:val="20"/>
              </w:rPr>
              <w:t>08-124-010-283</w:t>
            </w:r>
          </w:p>
          <w:p>
            <w:pPr>
              <w:spacing w:after="20"/>
              <w:ind w:left="20"/>
              <w:jc w:val="both"/>
            </w:pPr>
            <w:r>
              <w:rPr>
                <w:rFonts w:ascii="Times New Roman"/>
                <w:b w:val="false"/>
                <w:i w:val="false"/>
                <w:color w:val="000000"/>
                <w:sz w:val="20"/>
              </w:rPr>
              <w:t>08-124-010-284</w:t>
            </w:r>
          </w:p>
          <w:p>
            <w:pPr>
              <w:spacing w:after="20"/>
              <w:ind w:left="20"/>
              <w:jc w:val="both"/>
            </w:pPr>
            <w:r>
              <w:rPr>
                <w:rFonts w:ascii="Times New Roman"/>
                <w:b w:val="false"/>
                <w:i w:val="false"/>
                <w:color w:val="000000"/>
                <w:sz w:val="20"/>
              </w:rPr>
              <w:t>08-124-036-390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Жанаев Садыр Уахитович "Жанаев"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630726300662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08-124-036-356</w:t>
            </w:r>
          </w:p>
          <w:p>
            <w:pPr>
              <w:spacing w:after="20"/>
              <w:ind w:left="20"/>
              <w:jc w:val="both"/>
            </w:pPr>
            <w:r>
              <w:rPr>
                <w:rFonts w:ascii="Times New Roman"/>
                <w:b w:val="false"/>
                <w:i w:val="false"/>
                <w:color w:val="000000"/>
                <w:sz w:val="20"/>
              </w:rPr>
              <w:t>08-124-047-015</w:t>
            </w:r>
          </w:p>
          <w:p>
            <w:pPr>
              <w:spacing w:after="20"/>
              <w:ind w:left="20"/>
              <w:jc w:val="both"/>
            </w:pPr>
            <w:r>
              <w:rPr>
                <w:rFonts w:ascii="Times New Roman"/>
                <w:b w:val="false"/>
                <w:i w:val="false"/>
                <w:color w:val="000000"/>
                <w:sz w:val="20"/>
              </w:rPr>
              <w:t>08-124-047-140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Жанакова Алтынай Хабибуллаевна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660910400476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Жанакова Эльмира Нурмухановна "Нива"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690725401957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08-124-022-370</w:t>
            </w:r>
          </w:p>
          <w:p>
            <w:pPr>
              <w:spacing w:after="20"/>
              <w:ind w:left="20"/>
              <w:jc w:val="both"/>
            </w:pPr>
            <w:r>
              <w:rPr>
                <w:rFonts w:ascii="Times New Roman"/>
                <w:b w:val="false"/>
                <w:i w:val="false"/>
                <w:color w:val="000000"/>
                <w:sz w:val="20"/>
              </w:rPr>
              <w:t>08-124-022-371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Жанекенов Маркс Хаменович  "Зулхарнай"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621224301593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08-124-036-367</w:t>
            </w:r>
          </w:p>
          <w:p>
            <w:pPr>
              <w:spacing w:after="20"/>
              <w:ind w:left="20"/>
              <w:jc w:val="both"/>
            </w:pPr>
            <w:r>
              <w:rPr>
                <w:rFonts w:ascii="Times New Roman"/>
                <w:b w:val="false"/>
                <w:i w:val="false"/>
                <w:color w:val="000000"/>
                <w:sz w:val="20"/>
              </w:rPr>
              <w:t>08-124-047-017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Жанкабаев Бауыржан Закариевич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750629302735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08-124-042-139</w:t>
            </w:r>
          </w:p>
          <w:p>
            <w:pPr>
              <w:spacing w:after="20"/>
              <w:ind w:left="20"/>
              <w:jc w:val="both"/>
            </w:pPr>
            <w:r>
              <w:rPr>
                <w:rFonts w:ascii="Times New Roman"/>
                <w:b w:val="false"/>
                <w:i w:val="false"/>
                <w:color w:val="000000"/>
                <w:sz w:val="20"/>
              </w:rPr>
              <w:t>08-124-042-183</w:t>
            </w:r>
          </w:p>
          <w:p>
            <w:pPr>
              <w:spacing w:after="20"/>
              <w:ind w:left="20"/>
              <w:jc w:val="both"/>
            </w:pPr>
            <w:r>
              <w:rPr>
                <w:rFonts w:ascii="Times New Roman"/>
                <w:b w:val="false"/>
                <w:i w:val="false"/>
                <w:color w:val="000000"/>
                <w:sz w:val="20"/>
              </w:rPr>
              <w:t>08-124-018-205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Жанкабаев Ержан Захарьевич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810703301732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08-124-042-255</w:t>
            </w:r>
          </w:p>
          <w:p>
            <w:pPr>
              <w:spacing w:after="20"/>
              <w:ind w:left="20"/>
              <w:jc w:val="both"/>
            </w:pPr>
            <w:r>
              <w:rPr>
                <w:rFonts w:ascii="Times New Roman"/>
                <w:b w:val="false"/>
                <w:i w:val="false"/>
                <w:color w:val="000000"/>
                <w:sz w:val="20"/>
              </w:rPr>
              <w:t>08-124-042-256</w:t>
            </w:r>
          </w:p>
          <w:p>
            <w:pPr>
              <w:spacing w:after="20"/>
              <w:ind w:left="20"/>
              <w:jc w:val="both"/>
            </w:pPr>
            <w:r>
              <w:rPr>
                <w:rFonts w:ascii="Times New Roman"/>
                <w:b w:val="false"/>
                <w:i w:val="false"/>
                <w:color w:val="000000"/>
                <w:sz w:val="20"/>
              </w:rPr>
              <w:t>08-124-042-257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Жарасов Тарих Булатович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700601301923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08-124-030-889</w:t>
            </w:r>
          </w:p>
          <w:p>
            <w:pPr>
              <w:spacing w:after="20"/>
              <w:ind w:left="20"/>
              <w:jc w:val="both"/>
            </w:pPr>
            <w:r>
              <w:rPr>
                <w:rFonts w:ascii="Times New Roman"/>
                <w:b w:val="false"/>
                <w:i w:val="false"/>
                <w:color w:val="000000"/>
                <w:sz w:val="20"/>
              </w:rPr>
              <w:t>08-124-030-002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Жарасов Хамбар Хайратович "Мереке"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620807301084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08-124-030-014</w:t>
            </w:r>
          </w:p>
          <w:p>
            <w:pPr>
              <w:spacing w:after="20"/>
              <w:ind w:left="20"/>
              <w:jc w:val="both"/>
            </w:pPr>
            <w:r>
              <w:rPr>
                <w:rFonts w:ascii="Times New Roman"/>
                <w:b w:val="false"/>
                <w:i w:val="false"/>
                <w:color w:val="000000"/>
                <w:sz w:val="20"/>
              </w:rPr>
              <w:t>08-124-030-273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Жексенов Хамит Ермекович "Жексенов"ШҚ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610801303303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Жиеналиев Мендыгали Айткалиевич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500720301532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Жубанышева Клара Уразбековна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490215402923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Жулданова Нурганым Акмаевна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581122400953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08-124-030-833</w:t>
            </w:r>
          </w:p>
          <w:p>
            <w:pPr>
              <w:spacing w:after="20"/>
              <w:ind w:left="20"/>
              <w:jc w:val="both"/>
            </w:pPr>
            <w:r>
              <w:rPr>
                <w:rFonts w:ascii="Times New Roman"/>
                <w:b w:val="false"/>
                <w:i w:val="false"/>
                <w:color w:val="000000"/>
                <w:sz w:val="20"/>
              </w:rPr>
              <w:t>08-124-030-834</w:t>
            </w:r>
          </w:p>
          <w:p>
            <w:pPr>
              <w:spacing w:after="20"/>
              <w:ind w:left="20"/>
              <w:jc w:val="both"/>
            </w:pPr>
            <w:r>
              <w:rPr>
                <w:rFonts w:ascii="Times New Roman"/>
                <w:b w:val="false"/>
                <w:i w:val="false"/>
                <w:color w:val="000000"/>
                <w:sz w:val="20"/>
              </w:rPr>
              <w:t>08-124-030-897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Темиргалий "Дархан"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520523300696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Жылкайдар Сапиұлы" "Болашак"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621119302174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08-124-018-230</w:t>
            </w:r>
          </w:p>
          <w:p>
            <w:pPr>
              <w:spacing w:after="20"/>
              <w:ind w:left="20"/>
              <w:jc w:val="both"/>
            </w:pPr>
            <w:r>
              <w:rPr>
                <w:rFonts w:ascii="Times New Roman"/>
                <w:b w:val="false"/>
                <w:i w:val="false"/>
                <w:color w:val="000000"/>
                <w:sz w:val="20"/>
              </w:rPr>
              <w:t>08-124-018-231</w:t>
            </w:r>
          </w:p>
          <w:p>
            <w:pPr>
              <w:spacing w:after="20"/>
              <w:ind w:left="20"/>
              <w:jc w:val="both"/>
            </w:pPr>
            <w:r>
              <w:rPr>
                <w:rFonts w:ascii="Times New Roman"/>
                <w:b w:val="false"/>
                <w:i w:val="false"/>
                <w:color w:val="000000"/>
                <w:sz w:val="20"/>
              </w:rPr>
              <w:t>08-124-018-171</w:t>
            </w:r>
          </w:p>
          <w:p>
            <w:pPr>
              <w:spacing w:after="20"/>
              <w:ind w:left="20"/>
              <w:jc w:val="both"/>
            </w:pPr>
            <w:r>
              <w:rPr>
                <w:rFonts w:ascii="Times New Roman"/>
                <w:b w:val="false"/>
                <w:i w:val="false"/>
                <w:color w:val="000000"/>
                <w:sz w:val="20"/>
              </w:rPr>
              <w:t>08-124-018-193</w:t>
            </w:r>
          </w:p>
          <w:p>
            <w:pPr>
              <w:spacing w:after="20"/>
              <w:ind w:left="20"/>
              <w:jc w:val="both"/>
            </w:pPr>
            <w:r>
              <w:rPr>
                <w:rFonts w:ascii="Times New Roman"/>
                <w:b w:val="false"/>
                <w:i w:val="false"/>
                <w:color w:val="000000"/>
                <w:sz w:val="20"/>
              </w:rPr>
              <w:t>08-124-018-195</w:t>
            </w:r>
          </w:p>
          <w:p>
            <w:pPr>
              <w:spacing w:after="20"/>
              <w:ind w:left="20"/>
              <w:jc w:val="both"/>
            </w:pPr>
            <w:r>
              <w:rPr>
                <w:rFonts w:ascii="Times New Roman"/>
                <w:b w:val="false"/>
                <w:i w:val="false"/>
                <w:color w:val="000000"/>
                <w:sz w:val="20"/>
              </w:rPr>
              <w:t>08-124-018-172</w:t>
            </w:r>
          </w:p>
          <w:p>
            <w:pPr>
              <w:spacing w:after="20"/>
              <w:ind w:left="20"/>
              <w:jc w:val="both"/>
            </w:pPr>
            <w:r>
              <w:rPr>
                <w:rFonts w:ascii="Times New Roman"/>
                <w:b w:val="false"/>
                <w:i w:val="false"/>
                <w:color w:val="000000"/>
                <w:sz w:val="20"/>
              </w:rPr>
              <w:t>08-124-018-194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Жумина Райса Танашевна  "Ерхан"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Берик Макашевич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731107301500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08-124-010-346</w:t>
            </w:r>
          </w:p>
          <w:p>
            <w:pPr>
              <w:spacing w:after="20"/>
              <w:ind w:left="20"/>
              <w:jc w:val="both"/>
            </w:pPr>
            <w:r>
              <w:rPr>
                <w:rFonts w:ascii="Times New Roman"/>
                <w:b w:val="false"/>
                <w:i w:val="false"/>
                <w:color w:val="000000"/>
                <w:sz w:val="20"/>
              </w:rPr>
              <w:t>08-124-010-326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Закариянов Женис Махатович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900714350591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08-124-047-183</w:t>
            </w:r>
          </w:p>
          <w:p>
            <w:pPr>
              <w:spacing w:after="20"/>
              <w:ind w:left="20"/>
              <w:jc w:val="both"/>
            </w:pPr>
            <w:r>
              <w:rPr>
                <w:rFonts w:ascii="Times New Roman"/>
                <w:b w:val="false"/>
                <w:i w:val="false"/>
                <w:color w:val="000000"/>
                <w:sz w:val="20"/>
              </w:rPr>
              <w:t>08-124-047-018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Закирова Фаруза Бахитжановна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691215402244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Зделеуов Койшибай "Жаналық"ШҚ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470306300991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08-124-010-005</w:t>
            </w:r>
          </w:p>
          <w:p>
            <w:pPr>
              <w:spacing w:after="20"/>
              <w:ind w:left="20"/>
              <w:jc w:val="both"/>
            </w:pPr>
            <w:r>
              <w:rPr>
                <w:rFonts w:ascii="Times New Roman"/>
                <w:b w:val="false"/>
                <w:i w:val="false"/>
                <w:color w:val="000000"/>
                <w:sz w:val="20"/>
              </w:rPr>
              <w:t>08-124-010-369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Ибатова Фания Хафизовна "Ибатова"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790114401969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08-124-047-174</w:t>
            </w:r>
          </w:p>
          <w:p>
            <w:pPr>
              <w:spacing w:after="20"/>
              <w:ind w:left="20"/>
              <w:jc w:val="both"/>
            </w:pPr>
            <w:r>
              <w:rPr>
                <w:rFonts w:ascii="Times New Roman"/>
                <w:b w:val="false"/>
                <w:i w:val="false"/>
                <w:color w:val="000000"/>
                <w:sz w:val="20"/>
              </w:rPr>
              <w:t>08-124-047-228</w:t>
            </w:r>
          </w:p>
          <w:p>
            <w:pPr>
              <w:spacing w:after="20"/>
              <w:ind w:left="20"/>
              <w:jc w:val="both"/>
            </w:pPr>
            <w:r>
              <w:rPr>
                <w:rFonts w:ascii="Times New Roman"/>
                <w:b w:val="false"/>
                <w:i w:val="false"/>
                <w:color w:val="000000"/>
                <w:sz w:val="20"/>
              </w:rPr>
              <w:t>08-124-047-235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Мурат Елеуович "Мұрагер"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561011301274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Нурлан Елеуович "Бауыржан"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531108301503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08-124-010-331</w:t>
            </w:r>
          </w:p>
          <w:p>
            <w:pPr>
              <w:spacing w:after="20"/>
              <w:ind w:left="20"/>
              <w:jc w:val="both"/>
            </w:pPr>
            <w:r>
              <w:rPr>
                <w:rFonts w:ascii="Times New Roman"/>
                <w:b w:val="false"/>
                <w:i w:val="false"/>
                <w:color w:val="000000"/>
                <w:sz w:val="20"/>
              </w:rPr>
              <w:t>08-124-042-289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Ижмухамбетов Ирсаин Куанович "Куаныш"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531031300448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08-124-018-234</w:t>
            </w:r>
          </w:p>
          <w:p>
            <w:pPr>
              <w:spacing w:after="20"/>
              <w:ind w:left="20"/>
              <w:jc w:val="both"/>
            </w:pPr>
            <w:r>
              <w:rPr>
                <w:rFonts w:ascii="Times New Roman"/>
                <w:b w:val="false"/>
                <w:i w:val="false"/>
                <w:color w:val="000000"/>
                <w:sz w:val="20"/>
              </w:rPr>
              <w:t>08-124-015-960</w:t>
            </w:r>
          </w:p>
          <w:p>
            <w:pPr>
              <w:spacing w:after="20"/>
              <w:ind w:left="20"/>
              <w:jc w:val="both"/>
            </w:pPr>
            <w:r>
              <w:rPr>
                <w:rFonts w:ascii="Times New Roman"/>
                <w:b w:val="false"/>
                <w:i w:val="false"/>
                <w:color w:val="000000"/>
                <w:sz w:val="20"/>
              </w:rPr>
              <w:t>08-124-018-022</w:t>
            </w:r>
          </w:p>
          <w:p>
            <w:pPr>
              <w:spacing w:after="20"/>
              <w:ind w:left="20"/>
              <w:jc w:val="both"/>
            </w:pPr>
            <w:r>
              <w:rPr>
                <w:rFonts w:ascii="Times New Roman"/>
                <w:b w:val="false"/>
                <w:i w:val="false"/>
                <w:color w:val="000000"/>
                <w:sz w:val="20"/>
              </w:rPr>
              <w:t>08-124-005-296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Избанов Батырхан Кажгалиевич "Ерлан"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841110302715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08-124-010-362</w:t>
            </w:r>
          </w:p>
          <w:p>
            <w:pPr>
              <w:spacing w:after="20"/>
              <w:ind w:left="20"/>
              <w:jc w:val="both"/>
            </w:pPr>
            <w:r>
              <w:rPr>
                <w:rFonts w:ascii="Times New Roman"/>
                <w:b w:val="false"/>
                <w:i w:val="false"/>
                <w:color w:val="000000"/>
                <w:sz w:val="20"/>
              </w:rPr>
              <w:t>08-124-022-423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Бейбит Талапович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860921301462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 Гульбаршын Адиловна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87057778386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Иргалиев Сапаргалий Сакимгалиевич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551129301214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Ирменов Самигулла Мутигуллович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651203301752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Ирменова Гульжамал Бактыгуловна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751020400271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08-124-016-022</w:t>
            </w:r>
          </w:p>
          <w:p>
            <w:pPr>
              <w:spacing w:after="20"/>
              <w:ind w:left="20"/>
              <w:jc w:val="both"/>
            </w:pPr>
            <w:r>
              <w:rPr>
                <w:rFonts w:ascii="Times New Roman"/>
                <w:b w:val="false"/>
                <w:i w:val="false"/>
                <w:color w:val="000000"/>
                <w:sz w:val="20"/>
              </w:rPr>
              <w:t>08-124-016-023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Ирменова Джамиля Шартакбаевна "Бірлік ІІІ"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650504402186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08-124-005-269</w:t>
            </w:r>
          </w:p>
          <w:p>
            <w:pPr>
              <w:spacing w:after="20"/>
              <w:ind w:left="20"/>
              <w:jc w:val="both"/>
            </w:pPr>
            <w:r>
              <w:rPr>
                <w:rFonts w:ascii="Times New Roman"/>
                <w:b w:val="false"/>
                <w:i w:val="false"/>
                <w:color w:val="000000"/>
                <w:sz w:val="20"/>
              </w:rPr>
              <w:t>08-124-005-270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Исагалиев Мерлан Ажимович "Венера"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740715301475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Исказиев Бактыгерей Салихатович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Искалиев Турарбек Мажитович "Бесата"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661208301563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08-124-047-116</w:t>
            </w:r>
          </w:p>
          <w:p>
            <w:pPr>
              <w:spacing w:after="20"/>
              <w:ind w:left="20"/>
              <w:jc w:val="both"/>
            </w:pPr>
            <w:r>
              <w:rPr>
                <w:rFonts w:ascii="Times New Roman"/>
                <w:b w:val="false"/>
                <w:i w:val="false"/>
                <w:color w:val="000000"/>
                <w:sz w:val="20"/>
              </w:rPr>
              <w:t>08-124-047-153</w:t>
            </w:r>
          </w:p>
          <w:p>
            <w:pPr>
              <w:spacing w:after="20"/>
              <w:ind w:left="20"/>
              <w:jc w:val="both"/>
            </w:pPr>
            <w:r>
              <w:rPr>
                <w:rFonts w:ascii="Times New Roman"/>
                <w:b w:val="false"/>
                <w:i w:val="false"/>
                <w:color w:val="000000"/>
                <w:sz w:val="20"/>
              </w:rPr>
              <w:t>08-124-047-151</w:t>
            </w:r>
          </w:p>
          <w:p>
            <w:pPr>
              <w:spacing w:after="20"/>
              <w:ind w:left="20"/>
              <w:jc w:val="both"/>
            </w:pPr>
            <w:r>
              <w:rPr>
                <w:rFonts w:ascii="Times New Roman"/>
                <w:b w:val="false"/>
                <w:i w:val="false"/>
                <w:color w:val="000000"/>
                <w:sz w:val="20"/>
              </w:rPr>
              <w:t>08-124-047-152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Искалиева Майра Шахановна "Майра"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550117400958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08-124-030-853</w:t>
            </w:r>
          </w:p>
          <w:p>
            <w:pPr>
              <w:spacing w:after="20"/>
              <w:ind w:left="20"/>
              <w:jc w:val="both"/>
            </w:pPr>
            <w:r>
              <w:rPr>
                <w:rFonts w:ascii="Times New Roman"/>
                <w:b w:val="false"/>
                <w:i w:val="false"/>
                <w:color w:val="000000"/>
                <w:sz w:val="20"/>
              </w:rPr>
              <w:t>08-124-030-892</w:t>
            </w:r>
          </w:p>
          <w:p>
            <w:pPr>
              <w:spacing w:after="20"/>
              <w:ind w:left="20"/>
              <w:jc w:val="both"/>
            </w:pPr>
            <w:r>
              <w:rPr>
                <w:rFonts w:ascii="Times New Roman"/>
                <w:b w:val="false"/>
                <w:i w:val="false"/>
                <w:color w:val="000000"/>
                <w:sz w:val="20"/>
              </w:rPr>
              <w:t>08-124-018-218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Ислямгалиев Темирбек Темирханович "Нурлыбек"ШҚ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840306300731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Алтай Рашкалиевич "Алтай"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591006301659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Эрик Жасуланович "Беріш"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900719350737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08-124-030-864</w:t>
            </w:r>
          </w:p>
          <w:p>
            <w:pPr>
              <w:spacing w:after="20"/>
              <w:ind w:left="20"/>
              <w:jc w:val="both"/>
            </w:pPr>
            <w:r>
              <w:rPr>
                <w:rFonts w:ascii="Times New Roman"/>
                <w:b w:val="false"/>
                <w:i w:val="false"/>
                <w:color w:val="000000"/>
                <w:sz w:val="20"/>
              </w:rPr>
              <w:t>08-124-030-149</w:t>
            </w:r>
          </w:p>
          <w:p>
            <w:pPr>
              <w:spacing w:after="20"/>
              <w:ind w:left="20"/>
              <w:jc w:val="both"/>
            </w:pPr>
            <w:r>
              <w:rPr>
                <w:rFonts w:ascii="Times New Roman"/>
                <w:b w:val="false"/>
                <w:i w:val="false"/>
                <w:color w:val="000000"/>
                <w:sz w:val="20"/>
              </w:rPr>
              <w:t>08-124-030-145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 Жаксылық Ерсайынович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790306300829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 Игорь Ильдарович "Ильшат"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710729300255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550320303008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Кадыркулов Мурат Габбасович "Сұнқар"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550629300618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Казбеков Мейрбек Муратович "Казбеков"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840816300437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08-124-047-121</w:t>
            </w:r>
          </w:p>
          <w:p>
            <w:pPr>
              <w:spacing w:after="20"/>
              <w:ind w:left="20"/>
              <w:jc w:val="both"/>
            </w:pPr>
            <w:r>
              <w:rPr>
                <w:rFonts w:ascii="Times New Roman"/>
                <w:b w:val="false"/>
                <w:i w:val="false"/>
                <w:color w:val="000000"/>
                <w:sz w:val="20"/>
              </w:rPr>
              <w:t>08-124-047-165</w:t>
            </w:r>
          </w:p>
          <w:p>
            <w:pPr>
              <w:spacing w:after="20"/>
              <w:ind w:left="20"/>
              <w:jc w:val="both"/>
            </w:pPr>
            <w:r>
              <w:rPr>
                <w:rFonts w:ascii="Times New Roman"/>
                <w:b w:val="false"/>
                <w:i w:val="false"/>
                <w:color w:val="000000"/>
                <w:sz w:val="20"/>
              </w:rPr>
              <w:t>08-124-047-132</w:t>
            </w:r>
          </w:p>
          <w:p>
            <w:pPr>
              <w:spacing w:after="20"/>
              <w:ind w:left="20"/>
              <w:jc w:val="both"/>
            </w:pPr>
            <w:r>
              <w:rPr>
                <w:rFonts w:ascii="Times New Roman"/>
                <w:b w:val="false"/>
                <w:i w:val="false"/>
                <w:color w:val="000000"/>
                <w:sz w:val="20"/>
              </w:rPr>
              <w:t>08-124-047-204</w:t>
            </w:r>
          </w:p>
          <w:p>
            <w:pPr>
              <w:spacing w:after="20"/>
              <w:ind w:left="20"/>
              <w:jc w:val="both"/>
            </w:pPr>
            <w:r>
              <w:rPr>
                <w:rFonts w:ascii="Times New Roman"/>
                <w:b w:val="false"/>
                <w:i w:val="false"/>
                <w:color w:val="000000"/>
                <w:sz w:val="20"/>
              </w:rPr>
              <w:t>08-124-047-205</w:t>
            </w:r>
          </w:p>
          <w:p>
            <w:pPr>
              <w:spacing w:after="20"/>
              <w:ind w:left="20"/>
              <w:jc w:val="both"/>
            </w:pPr>
            <w:r>
              <w:rPr>
                <w:rFonts w:ascii="Times New Roman"/>
                <w:b w:val="false"/>
                <w:i w:val="false"/>
                <w:color w:val="000000"/>
                <w:sz w:val="20"/>
              </w:rPr>
              <w:t>08-124-047-206</w:t>
            </w:r>
          </w:p>
          <w:p>
            <w:pPr>
              <w:spacing w:after="20"/>
              <w:ind w:left="20"/>
              <w:jc w:val="both"/>
            </w:pPr>
            <w:r>
              <w:rPr>
                <w:rFonts w:ascii="Times New Roman"/>
                <w:b w:val="false"/>
                <w:i w:val="false"/>
                <w:color w:val="000000"/>
                <w:sz w:val="20"/>
              </w:rPr>
              <w:t>08-124-047-224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Кайленов Сагадат Турарбекович "Кайленов"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760229301060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08-124-018-546</w:t>
            </w:r>
          </w:p>
          <w:p>
            <w:pPr>
              <w:spacing w:after="20"/>
              <w:ind w:left="20"/>
              <w:jc w:val="both"/>
            </w:pPr>
            <w:r>
              <w:rPr>
                <w:rFonts w:ascii="Times New Roman"/>
                <w:b w:val="false"/>
                <w:i w:val="false"/>
                <w:color w:val="000000"/>
                <w:sz w:val="20"/>
              </w:rPr>
              <w:t>08-124-018-249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Калмурзин Ерболат Гилимгалиевич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701109301634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08-124-047-207</w:t>
            </w:r>
          </w:p>
          <w:p>
            <w:pPr>
              <w:spacing w:after="20"/>
              <w:ind w:left="20"/>
              <w:jc w:val="both"/>
            </w:pPr>
            <w:r>
              <w:rPr>
                <w:rFonts w:ascii="Times New Roman"/>
                <w:b w:val="false"/>
                <w:i w:val="false"/>
                <w:color w:val="000000"/>
                <w:sz w:val="20"/>
              </w:rPr>
              <w:t>08-124-047-003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Кангереев Омирбек Серикович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730914301871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Канжагалиев Шукур Хабдулович "Канжыга"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691109300661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08-124-018-138</w:t>
            </w:r>
          </w:p>
          <w:p>
            <w:pPr>
              <w:spacing w:after="20"/>
              <w:ind w:left="20"/>
              <w:jc w:val="both"/>
            </w:pPr>
            <w:r>
              <w:rPr>
                <w:rFonts w:ascii="Times New Roman"/>
                <w:b w:val="false"/>
                <w:i w:val="false"/>
                <w:color w:val="000000"/>
                <w:sz w:val="20"/>
              </w:rPr>
              <w:t>08-124-018-139</w:t>
            </w:r>
          </w:p>
          <w:p>
            <w:pPr>
              <w:spacing w:after="20"/>
              <w:ind w:left="20"/>
              <w:jc w:val="both"/>
            </w:pPr>
            <w:r>
              <w:rPr>
                <w:rFonts w:ascii="Times New Roman"/>
                <w:b w:val="false"/>
                <w:i w:val="false"/>
                <w:color w:val="000000"/>
                <w:sz w:val="20"/>
              </w:rPr>
              <w:t>08-124-015-031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Касангалиев Кайдар Рамазанович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611126301519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08-124-018-186</w:t>
            </w:r>
          </w:p>
          <w:p>
            <w:pPr>
              <w:spacing w:after="20"/>
              <w:ind w:left="20"/>
              <w:jc w:val="both"/>
            </w:pPr>
            <w:r>
              <w:rPr>
                <w:rFonts w:ascii="Times New Roman"/>
                <w:b w:val="false"/>
                <w:i w:val="false"/>
                <w:color w:val="000000"/>
                <w:sz w:val="20"/>
              </w:rPr>
              <w:t>08-124-018-204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Кемешев Султангерей Хасимович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580113302050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08-124-030-268</w:t>
            </w:r>
          </w:p>
          <w:p>
            <w:pPr>
              <w:spacing w:after="20"/>
              <w:ind w:left="20"/>
              <w:jc w:val="both"/>
            </w:pPr>
            <w:r>
              <w:rPr>
                <w:rFonts w:ascii="Times New Roman"/>
                <w:b w:val="false"/>
                <w:i w:val="false"/>
                <w:color w:val="000000"/>
                <w:sz w:val="20"/>
              </w:rPr>
              <w:t>08-124-030-272</w:t>
            </w:r>
          </w:p>
          <w:p>
            <w:pPr>
              <w:spacing w:after="20"/>
              <w:ind w:left="20"/>
              <w:jc w:val="both"/>
            </w:pPr>
            <w:r>
              <w:rPr>
                <w:rFonts w:ascii="Times New Roman"/>
                <w:b w:val="false"/>
                <w:i w:val="false"/>
                <w:color w:val="000000"/>
                <w:sz w:val="20"/>
              </w:rPr>
              <w:t>08-124-030-276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Кемешов Мади Султангереевич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860529300034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Киреев Андрей Алексеевич  "Киреев"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730427302317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Киреев Исатай Койшибаевич  ."Киреев"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570331300770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Киясов Казбек Мукашевич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670101316211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08-124-010-285</w:t>
            </w:r>
          </w:p>
          <w:p>
            <w:pPr>
              <w:spacing w:after="20"/>
              <w:ind w:left="20"/>
              <w:jc w:val="both"/>
            </w:pPr>
            <w:r>
              <w:rPr>
                <w:rFonts w:ascii="Times New Roman"/>
                <w:b w:val="false"/>
                <w:i w:val="false"/>
                <w:color w:val="000000"/>
                <w:sz w:val="20"/>
              </w:rPr>
              <w:t>08-124-010-286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Тимур Макатович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690703301834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08-124-047-184</w:t>
            </w:r>
          </w:p>
          <w:p>
            <w:pPr>
              <w:spacing w:after="20"/>
              <w:ind w:left="20"/>
              <w:jc w:val="both"/>
            </w:pPr>
            <w:r>
              <w:rPr>
                <w:rFonts w:ascii="Times New Roman"/>
                <w:b w:val="false"/>
                <w:i w:val="false"/>
                <w:color w:val="000000"/>
                <w:sz w:val="20"/>
              </w:rPr>
              <w:t>08-124-047-185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Койшыбаев Нурхаирхан Нурланович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470306300991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08-124-010-204</w:t>
            </w:r>
          </w:p>
          <w:p>
            <w:pPr>
              <w:spacing w:after="20"/>
              <w:ind w:left="20"/>
              <w:jc w:val="both"/>
            </w:pPr>
            <w:r>
              <w:rPr>
                <w:rFonts w:ascii="Times New Roman"/>
                <w:b w:val="false"/>
                <w:i w:val="false"/>
                <w:color w:val="000000"/>
                <w:sz w:val="20"/>
              </w:rPr>
              <w:t>08-124-010-298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Колдыбаев Самат Геннадьевич "Сымбат"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860317302167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Кондудаева Кайрлы Кайрбаевна  "Кондудаева"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730205402118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Коринова Светлана Николаевна "Карина"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790226402361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Куаншкалиев Бекет Сейткалиевич "Атамекен"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490614300414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08-124-047-042</w:t>
            </w:r>
          </w:p>
          <w:p>
            <w:pPr>
              <w:spacing w:after="20"/>
              <w:ind w:left="20"/>
              <w:jc w:val="both"/>
            </w:pPr>
            <w:r>
              <w:rPr>
                <w:rFonts w:ascii="Times New Roman"/>
                <w:b w:val="false"/>
                <w:i w:val="false"/>
                <w:color w:val="000000"/>
                <w:sz w:val="20"/>
              </w:rPr>
              <w:t>08-124-047-112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Куанышкалиев Саясат Бекетович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870319302417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08-124-047-182</w:t>
            </w:r>
          </w:p>
          <w:p>
            <w:pPr>
              <w:spacing w:after="20"/>
              <w:ind w:left="20"/>
              <w:jc w:val="both"/>
            </w:pPr>
            <w:r>
              <w:rPr>
                <w:rFonts w:ascii="Times New Roman"/>
                <w:b w:val="false"/>
                <w:i w:val="false"/>
                <w:color w:val="000000"/>
                <w:sz w:val="20"/>
              </w:rPr>
              <w:t>08-124-047-159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Куанышкалиева Нуржан Шакировна "Нұржан"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540527400479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Кужабергенов Батыр Сериккалиевич  "Армат"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460727300512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08-124-030-849</w:t>
            </w:r>
          </w:p>
          <w:p>
            <w:pPr>
              <w:spacing w:after="20"/>
              <w:ind w:left="20"/>
              <w:jc w:val="both"/>
            </w:pPr>
            <w:r>
              <w:rPr>
                <w:rFonts w:ascii="Times New Roman"/>
                <w:b w:val="false"/>
                <w:i w:val="false"/>
                <w:color w:val="000000"/>
                <w:sz w:val="20"/>
              </w:rPr>
              <w:t>08-124-030-837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Кужагалиев Кусаин Батырбаевич "Аккутур"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550302300570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Куйчегулова Саруа Сатвалдиевна "Куйчегулова"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540612401688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08-124-030-847</w:t>
            </w:r>
          </w:p>
          <w:p>
            <w:pPr>
              <w:spacing w:after="20"/>
              <w:ind w:left="20"/>
              <w:jc w:val="both"/>
            </w:pPr>
            <w:r>
              <w:rPr>
                <w:rFonts w:ascii="Times New Roman"/>
                <w:b w:val="false"/>
                <w:i w:val="false"/>
                <w:color w:val="000000"/>
                <w:sz w:val="20"/>
              </w:rPr>
              <w:t>08-124-030-270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Кульмалиев Алиби Арыстанович  "Жұлдыз"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800311301998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54"/>
          <w:p>
            <w:pPr>
              <w:spacing w:after="20"/>
              <w:ind w:left="20"/>
              <w:jc w:val="both"/>
            </w:pPr>
            <w:r>
              <w:rPr>
                <w:rFonts w:ascii="Times New Roman"/>
                <w:b w:val="false"/>
                <w:i w:val="false"/>
                <w:color w:val="000000"/>
                <w:sz w:val="20"/>
              </w:rPr>
              <w:t>
08-124-036-438</w:t>
            </w:r>
          </w:p>
          <w:bookmarkEnd w:id="54"/>
          <w:p>
            <w:pPr>
              <w:spacing w:after="20"/>
              <w:ind w:left="20"/>
              <w:jc w:val="both"/>
            </w:pPr>
            <w:r>
              <w:rPr>
                <w:rFonts w:ascii="Times New Roman"/>
                <w:b w:val="false"/>
                <w:i w:val="false"/>
                <w:color w:val="000000"/>
                <w:sz w:val="20"/>
              </w:rPr>
              <w:t>
08-124-036-439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Кункашев Кенжегали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560819301333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Курманиязов Тлеккабыл Сериккалиевич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730617302260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08-124-036-341</w:t>
            </w:r>
          </w:p>
          <w:p>
            <w:pPr>
              <w:spacing w:after="20"/>
              <w:ind w:left="20"/>
              <w:jc w:val="both"/>
            </w:pPr>
            <w:r>
              <w:rPr>
                <w:rFonts w:ascii="Times New Roman"/>
                <w:b w:val="false"/>
                <w:i w:val="false"/>
                <w:color w:val="000000"/>
                <w:sz w:val="20"/>
              </w:rPr>
              <w:t>08-124-036-342</w:t>
            </w:r>
          </w:p>
          <w:p>
            <w:pPr>
              <w:spacing w:after="20"/>
              <w:ind w:left="20"/>
              <w:jc w:val="both"/>
            </w:pPr>
            <w:r>
              <w:rPr>
                <w:rFonts w:ascii="Times New Roman"/>
                <w:b w:val="false"/>
                <w:i w:val="false"/>
                <w:color w:val="000000"/>
                <w:sz w:val="20"/>
              </w:rPr>
              <w:t>08-124-036-343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Курманиязова Райса Сарсеновна "Алина"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690526401938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08-124-042-163</w:t>
            </w:r>
          </w:p>
          <w:p>
            <w:pPr>
              <w:spacing w:after="20"/>
              <w:ind w:left="20"/>
              <w:jc w:val="both"/>
            </w:pPr>
            <w:r>
              <w:rPr>
                <w:rFonts w:ascii="Times New Roman"/>
                <w:b w:val="false"/>
                <w:i w:val="false"/>
                <w:color w:val="000000"/>
                <w:sz w:val="20"/>
              </w:rPr>
              <w:t>08-124-042-251</w:t>
            </w:r>
          </w:p>
          <w:p>
            <w:pPr>
              <w:spacing w:after="20"/>
              <w:ind w:left="20"/>
              <w:jc w:val="both"/>
            </w:pPr>
            <w:r>
              <w:rPr>
                <w:rFonts w:ascii="Times New Roman"/>
                <w:b w:val="false"/>
                <w:i w:val="false"/>
                <w:color w:val="000000"/>
                <w:sz w:val="20"/>
              </w:rPr>
              <w:t>08-124-042-167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Кучербаев Махамбет Утемисович "Дархан 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710223302740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08-124-047-222</w:t>
            </w:r>
          </w:p>
          <w:p>
            <w:pPr>
              <w:spacing w:after="20"/>
              <w:ind w:left="20"/>
              <w:jc w:val="both"/>
            </w:pPr>
            <w:r>
              <w:rPr>
                <w:rFonts w:ascii="Times New Roman"/>
                <w:b w:val="false"/>
                <w:i w:val="false"/>
                <w:color w:val="000000"/>
                <w:sz w:val="20"/>
              </w:rPr>
              <w:t>08-124-036-060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Кушалиев Акан Темиргалиевич  "Гульден"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761225301150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08-124-036-352</w:t>
            </w:r>
          </w:p>
          <w:p>
            <w:pPr>
              <w:spacing w:after="20"/>
              <w:ind w:left="20"/>
              <w:jc w:val="both"/>
            </w:pPr>
            <w:r>
              <w:rPr>
                <w:rFonts w:ascii="Times New Roman"/>
                <w:b w:val="false"/>
                <w:i w:val="false"/>
                <w:color w:val="000000"/>
                <w:sz w:val="20"/>
              </w:rPr>
              <w:t>08-124-036-353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Кушалиев Батырбек Набиуллинович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720209302756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Кылышов Руслан Абаевич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690925301891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Ликеров Аскар Тлеккаблович  "Аргамак"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740507301216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08-124-042-285</w:t>
            </w:r>
          </w:p>
          <w:p>
            <w:pPr>
              <w:spacing w:after="20"/>
              <w:ind w:left="20"/>
              <w:jc w:val="both"/>
            </w:pPr>
            <w:r>
              <w:rPr>
                <w:rFonts w:ascii="Times New Roman"/>
                <w:b w:val="false"/>
                <w:i w:val="false"/>
                <w:color w:val="000000"/>
                <w:sz w:val="20"/>
              </w:rPr>
              <w:t>08-124-036-433</w:t>
            </w:r>
          </w:p>
          <w:p>
            <w:pPr>
              <w:spacing w:after="20"/>
              <w:ind w:left="20"/>
              <w:jc w:val="both"/>
            </w:pPr>
            <w:r>
              <w:rPr>
                <w:rFonts w:ascii="Times New Roman"/>
                <w:b w:val="false"/>
                <w:i w:val="false"/>
                <w:color w:val="000000"/>
                <w:sz w:val="20"/>
              </w:rPr>
              <w:t>08-124-036-466</w:t>
            </w:r>
          </w:p>
          <w:p>
            <w:pPr>
              <w:spacing w:after="20"/>
              <w:ind w:left="20"/>
              <w:jc w:val="both"/>
            </w:pPr>
            <w:r>
              <w:rPr>
                <w:rFonts w:ascii="Times New Roman"/>
                <w:b w:val="false"/>
                <w:i w:val="false"/>
                <w:color w:val="000000"/>
                <w:sz w:val="20"/>
              </w:rPr>
              <w:t>08-124-022-369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Лукпанов Сабыргали Римович "Кулагер"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581002300637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08-124-036-383</w:t>
            </w:r>
          </w:p>
          <w:p>
            <w:pPr>
              <w:spacing w:after="20"/>
              <w:ind w:left="20"/>
              <w:jc w:val="both"/>
            </w:pPr>
            <w:r>
              <w:rPr>
                <w:rFonts w:ascii="Times New Roman"/>
                <w:b w:val="false"/>
                <w:i w:val="false"/>
                <w:color w:val="000000"/>
                <w:sz w:val="20"/>
              </w:rPr>
              <w:t>08-124-047-143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Макауов Муксин Бахиткалиевич  "Көлік"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631023302005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08-124-005-243</w:t>
            </w:r>
          </w:p>
          <w:p>
            <w:pPr>
              <w:spacing w:after="20"/>
              <w:ind w:left="20"/>
              <w:jc w:val="both"/>
            </w:pPr>
            <w:r>
              <w:rPr>
                <w:rFonts w:ascii="Times New Roman"/>
                <w:b w:val="false"/>
                <w:i w:val="false"/>
                <w:color w:val="000000"/>
                <w:sz w:val="20"/>
              </w:rPr>
              <w:t>08-124-005-244</w:t>
            </w:r>
          </w:p>
          <w:p>
            <w:pPr>
              <w:spacing w:after="20"/>
              <w:ind w:left="20"/>
              <w:jc w:val="both"/>
            </w:pPr>
            <w:r>
              <w:rPr>
                <w:rFonts w:ascii="Times New Roman"/>
                <w:b w:val="false"/>
                <w:i w:val="false"/>
                <w:color w:val="000000"/>
                <w:sz w:val="20"/>
              </w:rPr>
              <w:t>08-124-005-213</w:t>
            </w:r>
          </w:p>
          <w:p>
            <w:pPr>
              <w:spacing w:after="20"/>
              <w:ind w:left="20"/>
              <w:jc w:val="both"/>
            </w:pPr>
            <w:r>
              <w:rPr>
                <w:rFonts w:ascii="Times New Roman"/>
                <w:b w:val="false"/>
                <w:i w:val="false"/>
                <w:color w:val="000000"/>
                <w:sz w:val="20"/>
              </w:rPr>
              <w:t>08-124-005-261</w:t>
            </w:r>
          </w:p>
          <w:p>
            <w:pPr>
              <w:spacing w:after="20"/>
              <w:ind w:left="20"/>
              <w:jc w:val="both"/>
            </w:pPr>
            <w:r>
              <w:rPr>
                <w:rFonts w:ascii="Times New Roman"/>
                <w:b w:val="false"/>
                <w:i w:val="false"/>
                <w:color w:val="000000"/>
                <w:sz w:val="20"/>
              </w:rPr>
              <w:t>08-124-005-262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Мальтиев Алмаз Нигметович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Мальтиев Аскар Нигметуллаевич  "Армат"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740718302201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08-124-042-114</w:t>
            </w:r>
          </w:p>
          <w:p>
            <w:pPr>
              <w:spacing w:after="20"/>
              <w:ind w:left="20"/>
              <w:jc w:val="both"/>
            </w:pPr>
            <w:r>
              <w:rPr>
                <w:rFonts w:ascii="Times New Roman"/>
                <w:b w:val="false"/>
                <w:i w:val="false"/>
                <w:color w:val="000000"/>
                <w:sz w:val="20"/>
              </w:rPr>
              <w:t>08-124-042-246</w:t>
            </w:r>
          </w:p>
          <w:p>
            <w:pPr>
              <w:spacing w:after="20"/>
              <w:ind w:left="20"/>
              <w:jc w:val="both"/>
            </w:pPr>
            <w:r>
              <w:rPr>
                <w:rFonts w:ascii="Times New Roman"/>
                <w:b w:val="false"/>
                <w:i w:val="false"/>
                <w:color w:val="000000"/>
                <w:sz w:val="20"/>
              </w:rPr>
              <w:t>08-124-042-171</w:t>
            </w:r>
          </w:p>
          <w:p>
            <w:pPr>
              <w:spacing w:after="20"/>
              <w:ind w:left="20"/>
              <w:jc w:val="both"/>
            </w:pPr>
            <w:r>
              <w:rPr>
                <w:rFonts w:ascii="Times New Roman"/>
                <w:b w:val="false"/>
                <w:i w:val="false"/>
                <w:color w:val="000000"/>
                <w:sz w:val="20"/>
              </w:rPr>
              <w:t>08-124-042-172</w:t>
            </w:r>
          </w:p>
          <w:p>
            <w:pPr>
              <w:spacing w:after="20"/>
              <w:ind w:left="20"/>
              <w:jc w:val="both"/>
            </w:pPr>
            <w:r>
              <w:rPr>
                <w:rFonts w:ascii="Times New Roman"/>
                <w:b w:val="false"/>
                <w:i w:val="false"/>
                <w:color w:val="000000"/>
                <w:sz w:val="20"/>
              </w:rPr>
              <w:t>08-124-042-173</w:t>
            </w:r>
          </w:p>
          <w:p>
            <w:pPr>
              <w:spacing w:after="20"/>
              <w:ind w:left="20"/>
              <w:jc w:val="both"/>
            </w:pPr>
            <w:r>
              <w:rPr>
                <w:rFonts w:ascii="Times New Roman"/>
                <w:b w:val="false"/>
                <w:i w:val="false"/>
                <w:color w:val="000000"/>
                <w:sz w:val="20"/>
              </w:rPr>
              <w:t>08-124-042-223</w:t>
            </w:r>
          </w:p>
          <w:p>
            <w:pPr>
              <w:spacing w:after="20"/>
              <w:ind w:left="20"/>
              <w:jc w:val="both"/>
            </w:pPr>
            <w:r>
              <w:rPr>
                <w:rFonts w:ascii="Times New Roman"/>
                <w:b w:val="false"/>
                <w:i w:val="false"/>
                <w:color w:val="000000"/>
                <w:sz w:val="20"/>
              </w:rPr>
              <w:t>08-124-042-141</w:t>
            </w:r>
          </w:p>
          <w:p>
            <w:pPr>
              <w:spacing w:after="20"/>
              <w:ind w:left="20"/>
              <w:jc w:val="both"/>
            </w:pPr>
            <w:r>
              <w:rPr>
                <w:rFonts w:ascii="Times New Roman"/>
                <w:b w:val="false"/>
                <w:i w:val="false"/>
                <w:color w:val="000000"/>
                <w:sz w:val="20"/>
              </w:rPr>
              <w:t>08-124-042-252</w:t>
            </w:r>
          </w:p>
          <w:p>
            <w:pPr>
              <w:spacing w:after="20"/>
              <w:ind w:left="20"/>
              <w:jc w:val="both"/>
            </w:pPr>
            <w:r>
              <w:rPr>
                <w:rFonts w:ascii="Times New Roman"/>
                <w:b w:val="false"/>
                <w:i w:val="false"/>
                <w:color w:val="000000"/>
                <w:sz w:val="20"/>
              </w:rPr>
              <w:t>08-124-018-248</w:t>
            </w:r>
          </w:p>
          <w:p>
            <w:pPr>
              <w:spacing w:after="20"/>
              <w:ind w:left="20"/>
              <w:jc w:val="both"/>
            </w:pPr>
            <w:r>
              <w:rPr>
                <w:rFonts w:ascii="Times New Roman"/>
                <w:b w:val="false"/>
                <w:i w:val="false"/>
                <w:color w:val="000000"/>
                <w:sz w:val="20"/>
              </w:rPr>
              <w:t>08-124-018-250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Есим Каренович "Карен"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570610302674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08-124-010-207</w:t>
            </w:r>
          </w:p>
          <w:p>
            <w:pPr>
              <w:spacing w:after="20"/>
              <w:ind w:left="20"/>
              <w:jc w:val="both"/>
            </w:pPr>
            <w:r>
              <w:rPr>
                <w:rFonts w:ascii="Times New Roman"/>
                <w:b w:val="false"/>
                <w:i w:val="false"/>
                <w:color w:val="000000"/>
                <w:sz w:val="20"/>
              </w:rPr>
              <w:t>08-124-014-188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Исмагул Каренович "Рустам"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570610302674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Темиржан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910502351013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Мамешов Нуржан Тлепович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740729301808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Мамешов Тайр Утешкалиевич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590527301133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08-124-036-104</w:t>
            </w:r>
          </w:p>
          <w:p>
            <w:pPr>
              <w:spacing w:after="20"/>
              <w:ind w:left="20"/>
              <w:jc w:val="both"/>
            </w:pPr>
            <w:r>
              <w:rPr>
                <w:rFonts w:ascii="Times New Roman"/>
                <w:b w:val="false"/>
                <w:i w:val="false"/>
                <w:color w:val="000000"/>
                <w:sz w:val="20"/>
              </w:rPr>
              <w:t>08-124-036-105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Мартынов Геннадий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540928301580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08-124-030-020</w:t>
            </w:r>
          </w:p>
          <w:p>
            <w:pPr>
              <w:spacing w:after="20"/>
              <w:ind w:left="20"/>
              <w:jc w:val="both"/>
            </w:pPr>
            <w:r>
              <w:rPr>
                <w:rFonts w:ascii="Times New Roman"/>
                <w:b w:val="false"/>
                <w:i w:val="false"/>
                <w:color w:val="000000"/>
                <w:sz w:val="20"/>
              </w:rPr>
              <w:t>08-124-030-021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Михаил Васильевич "Жұмала"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700927302360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08-124-042-269</w:t>
            </w:r>
          </w:p>
          <w:p>
            <w:pPr>
              <w:spacing w:after="20"/>
              <w:ind w:left="20"/>
              <w:jc w:val="both"/>
            </w:pPr>
            <w:r>
              <w:rPr>
                <w:rFonts w:ascii="Times New Roman"/>
                <w:b w:val="false"/>
                <w:i w:val="false"/>
                <w:color w:val="000000"/>
                <w:sz w:val="20"/>
              </w:rPr>
              <w:t>08-124-042-179</w:t>
            </w:r>
          </w:p>
          <w:p>
            <w:pPr>
              <w:spacing w:after="20"/>
              <w:ind w:left="20"/>
              <w:jc w:val="both"/>
            </w:pPr>
            <w:r>
              <w:rPr>
                <w:rFonts w:ascii="Times New Roman"/>
                <w:b w:val="false"/>
                <w:i w:val="false"/>
                <w:color w:val="000000"/>
                <w:sz w:val="20"/>
              </w:rPr>
              <w:t>08-124-042-180</w:t>
            </w:r>
          </w:p>
          <w:p>
            <w:pPr>
              <w:spacing w:after="20"/>
              <w:ind w:left="20"/>
              <w:jc w:val="both"/>
            </w:pPr>
            <w:r>
              <w:rPr>
                <w:rFonts w:ascii="Times New Roman"/>
                <w:b w:val="false"/>
                <w:i w:val="false"/>
                <w:color w:val="000000"/>
                <w:sz w:val="20"/>
              </w:rPr>
              <w:t>08-124-042-181</w:t>
            </w:r>
          </w:p>
          <w:p>
            <w:pPr>
              <w:spacing w:after="20"/>
              <w:ind w:left="20"/>
              <w:jc w:val="both"/>
            </w:pPr>
            <w:r>
              <w:rPr>
                <w:rFonts w:ascii="Times New Roman"/>
                <w:b w:val="false"/>
                <w:i w:val="false"/>
                <w:color w:val="000000"/>
                <w:sz w:val="20"/>
              </w:rPr>
              <w:t>08-124-042-174</w:t>
            </w:r>
          </w:p>
          <w:p>
            <w:pPr>
              <w:spacing w:after="20"/>
              <w:ind w:left="20"/>
              <w:jc w:val="both"/>
            </w:pPr>
            <w:r>
              <w:rPr>
                <w:rFonts w:ascii="Times New Roman"/>
                <w:b w:val="false"/>
                <w:i w:val="false"/>
                <w:color w:val="000000"/>
                <w:sz w:val="20"/>
              </w:rPr>
              <w:t>08-124-042-275</w:t>
            </w:r>
          </w:p>
          <w:p>
            <w:pPr>
              <w:spacing w:after="20"/>
              <w:ind w:left="20"/>
              <w:jc w:val="both"/>
            </w:pPr>
            <w:r>
              <w:rPr>
                <w:rFonts w:ascii="Times New Roman"/>
                <w:b w:val="false"/>
                <w:i w:val="false"/>
                <w:color w:val="000000"/>
                <w:sz w:val="20"/>
              </w:rPr>
              <w:t>08-124-042-280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Махашев Нурлан Файзулеевич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650622301054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Машанов Санжар Калиевич "КМС"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870826301762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Медресов Нурлан Дюсенгалиевич  "Нұрбақыт"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670929301304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Мендегалиев Кабибулла Кабушевич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471223300755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Муканов Жангельды Жумагулович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920807351529 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Жумагул Умаргалиевич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610130300748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Алтынбек Жаксылыкович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500120301015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Ержан Силямкалиевич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811005302253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 Бауржан Садакбаевич "Альмир"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671025301947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Мулдашева Айнагуль Едресовна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891109451119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08-124-022-368</w:t>
            </w:r>
          </w:p>
          <w:p>
            <w:pPr>
              <w:spacing w:after="20"/>
              <w:ind w:left="20"/>
              <w:jc w:val="both"/>
            </w:pPr>
            <w:r>
              <w:rPr>
                <w:rFonts w:ascii="Times New Roman"/>
                <w:b w:val="false"/>
                <w:i w:val="false"/>
                <w:color w:val="000000"/>
                <w:sz w:val="20"/>
              </w:rPr>
              <w:t>08-124-022-363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Махамбет Жапарович "Махамбет"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600307300649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08-124-014-033</w:t>
            </w:r>
          </w:p>
          <w:p>
            <w:pPr>
              <w:spacing w:after="20"/>
              <w:ind w:left="20"/>
              <w:jc w:val="both"/>
            </w:pPr>
            <w:r>
              <w:rPr>
                <w:rFonts w:ascii="Times New Roman"/>
                <w:b w:val="false"/>
                <w:i w:val="false"/>
                <w:color w:val="000000"/>
                <w:sz w:val="20"/>
              </w:rPr>
              <w:t>08-124-010-356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Муханбетжанов Максут Ярович "Махамбет"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610710302122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5"/>
          <w:p>
            <w:pPr>
              <w:spacing w:after="20"/>
              <w:ind w:left="20"/>
              <w:jc w:val="both"/>
            </w:pPr>
            <w:r>
              <w:rPr>
                <w:rFonts w:ascii="Times New Roman"/>
                <w:b w:val="false"/>
                <w:i w:val="false"/>
                <w:color w:val="000000"/>
                <w:sz w:val="20"/>
              </w:rPr>
              <w:t xml:space="preserve">
Мухтаров Елеусин Габдулуалиевич </w:t>
            </w:r>
          </w:p>
          <w:bookmarkEnd w:id="55"/>
          <w:p>
            <w:pPr>
              <w:spacing w:after="20"/>
              <w:ind w:left="20"/>
              <w:jc w:val="both"/>
            </w:pPr>
            <w:r>
              <w:rPr>
                <w:rFonts w:ascii="Times New Roman"/>
                <w:b w:val="false"/>
                <w:i w:val="false"/>
                <w:color w:val="000000"/>
                <w:sz w:val="20"/>
              </w:rPr>
              <w:t>
"Арман"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620729301106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Нагимов Мерлан Махамбетович "Мерлан"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880911301687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08-124-026-047</w:t>
            </w:r>
          </w:p>
          <w:p>
            <w:pPr>
              <w:spacing w:after="20"/>
              <w:ind w:left="20"/>
              <w:jc w:val="both"/>
            </w:pPr>
            <w:r>
              <w:rPr>
                <w:rFonts w:ascii="Times New Roman"/>
                <w:b w:val="false"/>
                <w:i w:val="false"/>
                <w:color w:val="000000"/>
                <w:sz w:val="20"/>
              </w:rPr>
              <w:t>08-124-030-873</w:t>
            </w:r>
          </w:p>
          <w:p>
            <w:pPr>
              <w:spacing w:after="20"/>
              <w:ind w:left="20"/>
              <w:jc w:val="both"/>
            </w:pPr>
            <w:r>
              <w:rPr>
                <w:rFonts w:ascii="Times New Roman"/>
                <w:b w:val="false"/>
                <w:i w:val="false"/>
                <w:color w:val="000000"/>
                <w:sz w:val="20"/>
              </w:rPr>
              <w:t>08-124-030-148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Нажимов Ноян  "Бірлік"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651122300447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Нариков Медет Жасангалиевич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770816301300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Нарушева Гульмира Майдановна "Нарушева"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670810401224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08-124-018-201</w:t>
            </w:r>
          </w:p>
          <w:p>
            <w:pPr>
              <w:spacing w:after="20"/>
              <w:ind w:left="20"/>
              <w:jc w:val="both"/>
            </w:pPr>
            <w:r>
              <w:rPr>
                <w:rFonts w:ascii="Times New Roman"/>
                <w:b w:val="false"/>
                <w:i w:val="false"/>
                <w:color w:val="000000"/>
                <w:sz w:val="20"/>
              </w:rPr>
              <w:t>08-124-018-202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Насимуллина Анаргуль Константиновна "Дінмұхаммед"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870701401838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Нетказиев Ерлан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711111300361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08-124-022-397</w:t>
            </w:r>
          </w:p>
          <w:p>
            <w:pPr>
              <w:spacing w:after="20"/>
              <w:ind w:left="20"/>
              <w:jc w:val="both"/>
            </w:pPr>
            <w:r>
              <w:rPr>
                <w:rFonts w:ascii="Times New Roman"/>
                <w:b w:val="false"/>
                <w:i w:val="false"/>
                <w:color w:val="000000"/>
                <w:sz w:val="20"/>
              </w:rPr>
              <w:t>08-124-022-355</w:t>
            </w:r>
          </w:p>
          <w:p>
            <w:pPr>
              <w:spacing w:after="20"/>
              <w:ind w:left="20"/>
              <w:jc w:val="both"/>
            </w:pPr>
            <w:r>
              <w:rPr>
                <w:rFonts w:ascii="Times New Roman"/>
                <w:b w:val="false"/>
                <w:i w:val="false"/>
                <w:color w:val="000000"/>
                <w:sz w:val="20"/>
              </w:rPr>
              <w:t>08-124-022-419</w:t>
            </w:r>
          </w:p>
          <w:p>
            <w:pPr>
              <w:spacing w:after="20"/>
              <w:ind w:left="20"/>
              <w:jc w:val="both"/>
            </w:pPr>
            <w:r>
              <w:rPr>
                <w:rFonts w:ascii="Times New Roman"/>
                <w:b w:val="false"/>
                <w:i w:val="false"/>
                <w:color w:val="000000"/>
                <w:sz w:val="20"/>
              </w:rPr>
              <w:t>08-124-022-409</w:t>
            </w:r>
          </w:p>
          <w:p>
            <w:pPr>
              <w:spacing w:after="20"/>
              <w:ind w:left="20"/>
              <w:jc w:val="both"/>
            </w:pPr>
            <w:r>
              <w:rPr>
                <w:rFonts w:ascii="Times New Roman"/>
                <w:b w:val="false"/>
                <w:i w:val="false"/>
                <w:color w:val="000000"/>
                <w:sz w:val="20"/>
              </w:rPr>
              <w:t>08-124-022-408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Нигматуллина Алтын Джумановна  "Шагала"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660211402175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08-124-010-325</w:t>
            </w:r>
          </w:p>
          <w:p>
            <w:pPr>
              <w:spacing w:after="20"/>
              <w:ind w:left="20"/>
              <w:jc w:val="both"/>
            </w:pPr>
            <w:r>
              <w:rPr>
                <w:rFonts w:ascii="Times New Roman"/>
                <w:b w:val="false"/>
                <w:i w:val="false"/>
                <w:color w:val="000000"/>
                <w:sz w:val="20"/>
              </w:rPr>
              <w:t>08-124-010-280</w:t>
            </w:r>
          </w:p>
          <w:p>
            <w:pPr>
              <w:spacing w:after="20"/>
              <w:ind w:left="20"/>
              <w:jc w:val="both"/>
            </w:pPr>
            <w:r>
              <w:rPr>
                <w:rFonts w:ascii="Times New Roman"/>
                <w:b w:val="false"/>
                <w:i w:val="false"/>
                <w:color w:val="000000"/>
                <w:sz w:val="20"/>
              </w:rPr>
              <w:t>08-124-010-007</w:t>
            </w:r>
          </w:p>
          <w:p>
            <w:pPr>
              <w:spacing w:after="20"/>
              <w:ind w:left="20"/>
              <w:jc w:val="both"/>
            </w:pPr>
            <w:r>
              <w:rPr>
                <w:rFonts w:ascii="Times New Roman"/>
                <w:b w:val="false"/>
                <w:i w:val="false"/>
                <w:color w:val="000000"/>
                <w:sz w:val="20"/>
              </w:rPr>
              <w:t>08-124-010-366</w:t>
            </w:r>
          </w:p>
          <w:p>
            <w:pPr>
              <w:spacing w:after="20"/>
              <w:ind w:left="20"/>
              <w:jc w:val="both"/>
            </w:pPr>
            <w:r>
              <w:rPr>
                <w:rFonts w:ascii="Times New Roman"/>
                <w:b w:val="false"/>
                <w:i w:val="false"/>
                <w:color w:val="000000"/>
                <w:sz w:val="20"/>
              </w:rPr>
              <w:t>08-124-010-371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Ниязгалиев Букенбай Амангалиевич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640301300960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Ниязгалиев Нургали Куанышкалиевич "Аман"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870219301465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08-124-036-432</w:t>
            </w:r>
          </w:p>
          <w:p>
            <w:pPr>
              <w:spacing w:after="20"/>
              <w:ind w:left="20"/>
              <w:jc w:val="both"/>
            </w:pPr>
            <w:r>
              <w:rPr>
                <w:rFonts w:ascii="Times New Roman"/>
                <w:b w:val="false"/>
                <w:i w:val="false"/>
                <w:color w:val="000000"/>
                <w:sz w:val="20"/>
              </w:rPr>
              <w:t>08-124-036-419</w:t>
            </w:r>
          </w:p>
          <w:p>
            <w:pPr>
              <w:spacing w:after="20"/>
              <w:ind w:left="20"/>
              <w:jc w:val="both"/>
            </w:pPr>
            <w:r>
              <w:rPr>
                <w:rFonts w:ascii="Times New Roman"/>
                <w:b w:val="false"/>
                <w:i w:val="false"/>
                <w:color w:val="000000"/>
                <w:sz w:val="20"/>
              </w:rPr>
              <w:t>08-124-036-100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Орынгалий Абылкаирович "Нургалиев"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490308300569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08-124-022-383</w:t>
            </w:r>
          </w:p>
          <w:p>
            <w:pPr>
              <w:spacing w:after="20"/>
              <w:ind w:left="20"/>
              <w:jc w:val="both"/>
            </w:pPr>
            <w:r>
              <w:rPr>
                <w:rFonts w:ascii="Times New Roman"/>
                <w:b w:val="false"/>
                <w:i w:val="false"/>
                <w:color w:val="000000"/>
                <w:sz w:val="20"/>
              </w:rPr>
              <w:t>08-124-022-010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 Даурен Кабдыгалиевич "Даурен"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750331302041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08-124-047-128</w:t>
            </w:r>
          </w:p>
          <w:p>
            <w:pPr>
              <w:spacing w:after="20"/>
              <w:ind w:left="20"/>
              <w:jc w:val="both"/>
            </w:pPr>
            <w:r>
              <w:rPr>
                <w:rFonts w:ascii="Times New Roman"/>
                <w:b w:val="false"/>
                <w:i w:val="false"/>
                <w:color w:val="000000"/>
                <w:sz w:val="20"/>
              </w:rPr>
              <w:t>08-124-047-191</w:t>
            </w:r>
          </w:p>
          <w:p>
            <w:pPr>
              <w:spacing w:after="20"/>
              <w:ind w:left="20"/>
              <w:jc w:val="both"/>
            </w:pPr>
            <w:r>
              <w:rPr>
                <w:rFonts w:ascii="Times New Roman"/>
                <w:b w:val="false"/>
                <w:i w:val="false"/>
                <w:color w:val="000000"/>
                <w:sz w:val="20"/>
              </w:rPr>
              <w:t>08-124-047-130</w:t>
            </w:r>
          </w:p>
          <w:p>
            <w:pPr>
              <w:spacing w:after="20"/>
              <w:ind w:left="20"/>
              <w:jc w:val="both"/>
            </w:pPr>
            <w:r>
              <w:rPr>
                <w:rFonts w:ascii="Times New Roman"/>
                <w:b w:val="false"/>
                <w:i w:val="false"/>
                <w:color w:val="000000"/>
                <w:sz w:val="20"/>
              </w:rPr>
              <w:t>08-124-047-141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Нурмаганбетов Елдар Кабдыгалиевич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850909303459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Асхат Мажитович "Нуртазин"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761123302808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Орынбасаров Марс Рауельевич, "Жайык-Бай"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701106301985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08-124-030-146</w:t>
            </w:r>
          </w:p>
          <w:p>
            <w:pPr>
              <w:spacing w:after="20"/>
              <w:ind w:left="20"/>
              <w:jc w:val="both"/>
            </w:pPr>
            <w:r>
              <w:rPr>
                <w:rFonts w:ascii="Times New Roman"/>
                <w:b w:val="false"/>
                <w:i w:val="false"/>
                <w:color w:val="000000"/>
                <w:sz w:val="20"/>
              </w:rPr>
              <w:t>08-124-030-151</w:t>
            </w:r>
          </w:p>
          <w:p>
            <w:pPr>
              <w:spacing w:after="20"/>
              <w:ind w:left="20"/>
              <w:jc w:val="both"/>
            </w:pPr>
            <w:r>
              <w:rPr>
                <w:rFonts w:ascii="Times New Roman"/>
                <w:b w:val="false"/>
                <w:i w:val="false"/>
                <w:color w:val="000000"/>
                <w:sz w:val="20"/>
              </w:rPr>
              <w:t>08-124-030-123</w:t>
            </w:r>
          </w:p>
          <w:p>
            <w:pPr>
              <w:spacing w:after="20"/>
              <w:ind w:left="20"/>
              <w:jc w:val="both"/>
            </w:pPr>
            <w:r>
              <w:rPr>
                <w:rFonts w:ascii="Times New Roman"/>
                <w:b w:val="false"/>
                <w:i w:val="false"/>
                <w:color w:val="000000"/>
                <w:sz w:val="20"/>
              </w:rPr>
              <w:t>08-124-030-861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Абат Мендіханұлы "Адемі"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640401302099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08-124-036-359</w:t>
            </w:r>
          </w:p>
          <w:p>
            <w:pPr>
              <w:spacing w:after="20"/>
              <w:ind w:left="20"/>
              <w:jc w:val="both"/>
            </w:pPr>
            <w:r>
              <w:rPr>
                <w:rFonts w:ascii="Times New Roman"/>
                <w:b w:val="false"/>
                <w:i w:val="false"/>
                <w:color w:val="000000"/>
                <w:sz w:val="20"/>
              </w:rPr>
              <w:t>08-124-036-360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Наурзгали Ахметкалиевич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650313301758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Рапацкии Михаил Александрович "Карина"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630206301485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08-124-036-126</w:t>
            </w:r>
          </w:p>
          <w:p>
            <w:pPr>
              <w:spacing w:after="20"/>
              <w:ind w:left="20"/>
              <w:jc w:val="both"/>
            </w:pPr>
            <w:r>
              <w:rPr>
                <w:rFonts w:ascii="Times New Roman"/>
                <w:b w:val="false"/>
                <w:i w:val="false"/>
                <w:color w:val="000000"/>
                <w:sz w:val="20"/>
              </w:rPr>
              <w:t>08-124-036-283</w:t>
            </w:r>
          </w:p>
          <w:p>
            <w:pPr>
              <w:spacing w:after="20"/>
              <w:ind w:left="20"/>
              <w:jc w:val="both"/>
            </w:pPr>
            <w:r>
              <w:rPr>
                <w:rFonts w:ascii="Times New Roman"/>
                <w:b w:val="false"/>
                <w:i w:val="false"/>
                <w:color w:val="000000"/>
                <w:sz w:val="20"/>
              </w:rPr>
              <w:t>08-124-036-055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Распаев Касым Канатович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690220302679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08-124-030-895</w:t>
            </w:r>
          </w:p>
          <w:p>
            <w:pPr>
              <w:spacing w:after="20"/>
              <w:ind w:left="20"/>
              <w:jc w:val="both"/>
            </w:pPr>
            <w:r>
              <w:rPr>
                <w:rFonts w:ascii="Times New Roman"/>
                <w:b w:val="false"/>
                <w:i w:val="false"/>
                <w:color w:val="000000"/>
                <w:sz w:val="20"/>
              </w:rPr>
              <w:t>08-124-030-271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Рахманкулова Алия Нуржановна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840706400920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Рисов Нурбулат Касанович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780106302965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Рсаев Малик Тулеушевич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660808301572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Сагингалиев Рахимжан Бактыгалиевич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770112300731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Сагинов Санжарбек Тангатарович "Аманат"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760728350933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08-124-042-249</w:t>
            </w:r>
          </w:p>
          <w:p>
            <w:pPr>
              <w:spacing w:after="20"/>
              <w:ind w:left="20"/>
              <w:jc w:val="both"/>
            </w:pPr>
            <w:r>
              <w:rPr>
                <w:rFonts w:ascii="Times New Roman"/>
                <w:b w:val="false"/>
                <w:i w:val="false"/>
                <w:color w:val="000000"/>
                <w:sz w:val="20"/>
              </w:rPr>
              <w:t>08-124-042-250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Сагинтаев Жексемби Темиргалиевич "Руслан"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510422300605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08-124-022-314</w:t>
            </w:r>
          </w:p>
          <w:p>
            <w:pPr>
              <w:spacing w:after="20"/>
              <w:ind w:left="20"/>
              <w:jc w:val="both"/>
            </w:pPr>
            <w:r>
              <w:rPr>
                <w:rFonts w:ascii="Times New Roman"/>
                <w:b w:val="false"/>
                <w:i w:val="false"/>
                <w:color w:val="000000"/>
                <w:sz w:val="20"/>
              </w:rPr>
              <w:t>08-124-022-315</w:t>
            </w:r>
          </w:p>
          <w:p>
            <w:pPr>
              <w:spacing w:after="20"/>
              <w:ind w:left="20"/>
              <w:jc w:val="both"/>
            </w:pPr>
            <w:r>
              <w:rPr>
                <w:rFonts w:ascii="Times New Roman"/>
                <w:b w:val="false"/>
                <w:i w:val="false"/>
                <w:color w:val="000000"/>
                <w:sz w:val="20"/>
              </w:rPr>
              <w:t>08-124-022-316</w:t>
            </w:r>
          </w:p>
          <w:p>
            <w:pPr>
              <w:spacing w:after="20"/>
              <w:ind w:left="20"/>
              <w:jc w:val="both"/>
            </w:pPr>
            <w:r>
              <w:rPr>
                <w:rFonts w:ascii="Times New Roman"/>
                <w:b w:val="false"/>
                <w:i w:val="false"/>
                <w:color w:val="000000"/>
                <w:sz w:val="20"/>
              </w:rPr>
              <w:t>08-124-022-203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Сағындықов Болат Асқарұлы "Болат"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880413301263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08-124-010-281</w:t>
            </w:r>
          </w:p>
          <w:p>
            <w:pPr>
              <w:spacing w:after="20"/>
              <w:ind w:left="20"/>
              <w:jc w:val="both"/>
            </w:pPr>
            <w:r>
              <w:rPr>
                <w:rFonts w:ascii="Times New Roman"/>
                <w:b w:val="false"/>
                <w:i w:val="false"/>
                <w:color w:val="000000"/>
                <w:sz w:val="20"/>
              </w:rPr>
              <w:t>08-124-010-282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Сакпиреев Аскар Ислямгалиевич  "Динара"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590203302437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Сапаков Тасбай Амангельдыевич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691224300627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 Марлен "Марлен"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850421300907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08-124-047-127</w:t>
            </w:r>
          </w:p>
          <w:p>
            <w:pPr>
              <w:spacing w:after="20"/>
              <w:ind w:left="20"/>
              <w:jc w:val="both"/>
            </w:pPr>
            <w:r>
              <w:rPr>
                <w:rFonts w:ascii="Times New Roman"/>
                <w:b w:val="false"/>
                <w:i w:val="false"/>
                <w:color w:val="000000"/>
                <w:sz w:val="20"/>
              </w:rPr>
              <w:t>08-124-042-240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Сапенов Сержан Тулегенович "Сапенов"ШҚ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750314301191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Сарбалинов Адильхан Мендиханович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710616302797 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Сариева Камарслу Утебалиевна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670603400181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Абай Акылбекович "Жана коныс"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880905351175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08-124-047-038</w:t>
            </w:r>
          </w:p>
          <w:p>
            <w:pPr>
              <w:spacing w:after="20"/>
              <w:ind w:left="20"/>
              <w:jc w:val="both"/>
            </w:pPr>
            <w:r>
              <w:rPr>
                <w:rFonts w:ascii="Times New Roman"/>
                <w:b w:val="false"/>
                <w:i w:val="false"/>
                <w:color w:val="000000"/>
                <w:sz w:val="20"/>
              </w:rPr>
              <w:t>08-124-047-037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Замир Алибекович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830109300709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08-124-036-294</w:t>
            </w:r>
          </w:p>
          <w:p>
            <w:pPr>
              <w:spacing w:after="20"/>
              <w:ind w:left="20"/>
              <w:jc w:val="both"/>
            </w:pPr>
            <w:r>
              <w:rPr>
                <w:rFonts w:ascii="Times New Roman"/>
                <w:b w:val="false"/>
                <w:i w:val="false"/>
                <w:color w:val="000000"/>
                <w:sz w:val="20"/>
              </w:rPr>
              <w:t>08-124-036-303</w:t>
            </w:r>
          </w:p>
          <w:p>
            <w:pPr>
              <w:spacing w:after="20"/>
              <w:ind w:left="20"/>
              <w:jc w:val="both"/>
            </w:pPr>
            <w:r>
              <w:rPr>
                <w:rFonts w:ascii="Times New Roman"/>
                <w:b w:val="false"/>
                <w:i w:val="false"/>
                <w:color w:val="000000"/>
                <w:sz w:val="20"/>
              </w:rPr>
              <w:t>08-124-036-464</w:t>
            </w:r>
          </w:p>
          <w:p>
            <w:pPr>
              <w:spacing w:after="20"/>
              <w:ind w:left="20"/>
              <w:jc w:val="both"/>
            </w:pPr>
            <w:r>
              <w:rPr>
                <w:rFonts w:ascii="Times New Roman"/>
                <w:b w:val="false"/>
                <w:i w:val="false"/>
                <w:color w:val="000000"/>
                <w:sz w:val="20"/>
              </w:rPr>
              <w:t>08-124-042-284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Сатиев Калкаман Ханатович "Сатиев"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660825302602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08-124-047-145</w:t>
            </w:r>
          </w:p>
          <w:p>
            <w:pPr>
              <w:spacing w:after="20"/>
              <w:ind w:left="20"/>
              <w:jc w:val="both"/>
            </w:pPr>
            <w:r>
              <w:rPr>
                <w:rFonts w:ascii="Times New Roman"/>
                <w:b w:val="false"/>
                <w:i w:val="false"/>
                <w:color w:val="000000"/>
                <w:sz w:val="20"/>
              </w:rPr>
              <w:t>08-124-047-076</w:t>
            </w:r>
          </w:p>
          <w:p>
            <w:pPr>
              <w:spacing w:after="20"/>
              <w:ind w:left="20"/>
              <w:jc w:val="both"/>
            </w:pPr>
            <w:r>
              <w:rPr>
                <w:rFonts w:ascii="Times New Roman"/>
                <w:b w:val="false"/>
                <w:i w:val="false"/>
                <w:color w:val="000000"/>
                <w:sz w:val="20"/>
              </w:rPr>
              <w:t>08-124-047-226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Дархан Талапович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721119301137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Осимхан Талапович "Талап"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691024302226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Сейткалиев Бекнур Бинурович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781109303467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Сембиев Берхаир Жалгасович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Сержанов Бекболат Елекенович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751026300624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Сидагалиев Исатай Мендыханович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570616300739 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Сисекешев Мендыкан Кабдыгалиевич  "Бекзат"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580424300410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Сисенгалиев Мади Гаппарович "Кажгали"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740615302360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08-124-010-058</w:t>
            </w:r>
          </w:p>
          <w:p>
            <w:pPr>
              <w:spacing w:after="20"/>
              <w:ind w:left="20"/>
              <w:jc w:val="both"/>
            </w:pPr>
            <w:r>
              <w:rPr>
                <w:rFonts w:ascii="Times New Roman"/>
                <w:b w:val="false"/>
                <w:i w:val="false"/>
                <w:color w:val="000000"/>
                <w:sz w:val="20"/>
              </w:rPr>
              <w:t>08-124-010-323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Сисенгалиева Светлана Ермековна  "Темиржан"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631009401205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08-124-010-258</w:t>
            </w:r>
          </w:p>
          <w:p>
            <w:pPr>
              <w:spacing w:after="20"/>
              <w:ind w:left="20"/>
              <w:jc w:val="both"/>
            </w:pPr>
            <w:r>
              <w:rPr>
                <w:rFonts w:ascii="Times New Roman"/>
                <w:b w:val="false"/>
                <w:i w:val="false"/>
                <w:color w:val="000000"/>
                <w:sz w:val="20"/>
              </w:rPr>
              <w:t>08-124-010-372</w:t>
            </w:r>
          </w:p>
          <w:p>
            <w:pPr>
              <w:spacing w:after="20"/>
              <w:ind w:left="20"/>
              <w:jc w:val="both"/>
            </w:pPr>
            <w:r>
              <w:rPr>
                <w:rFonts w:ascii="Times New Roman"/>
                <w:b w:val="false"/>
                <w:i w:val="false"/>
                <w:color w:val="000000"/>
                <w:sz w:val="20"/>
              </w:rPr>
              <w:t>08-124-005-312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Слепов Николай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390114301463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Сугурбаева Менслу Баксановна "Менслу"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490612400589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 Абат Салаватович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870508301713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 Решат Салаватович "Ильсур"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700216300192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 Салават Мухаметович "Ренат"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540701301000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08-124-042-267</w:t>
            </w:r>
          </w:p>
          <w:p>
            <w:pPr>
              <w:spacing w:after="20"/>
              <w:ind w:left="20"/>
              <w:jc w:val="both"/>
            </w:pPr>
            <w:r>
              <w:rPr>
                <w:rFonts w:ascii="Times New Roman"/>
                <w:b w:val="false"/>
                <w:i w:val="false"/>
                <w:color w:val="000000"/>
                <w:sz w:val="20"/>
              </w:rPr>
              <w:t>08-124-042-282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 Юлай Мухамедович "Дамир"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590115302617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Дамир Умырзакович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771214301688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Умырзак Темиргалиевич "Умырзак"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570901303169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Сарсенбай Рамазанович "Сабит"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670129300456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08-124-036-354</w:t>
            </w:r>
          </w:p>
          <w:p>
            <w:pPr>
              <w:spacing w:after="20"/>
              <w:ind w:left="20"/>
              <w:jc w:val="both"/>
            </w:pPr>
            <w:r>
              <w:rPr>
                <w:rFonts w:ascii="Times New Roman"/>
                <w:b w:val="false"/>
                <w:i w:val="false"/>
                <w:color w:val="000000"/>
                <w:sz w:val="20"/>
              </w:rPr>
              <w:t>08-124-047-129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Сундеткалиев Аймурза Ахметович "Сундеткалиев"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720830300617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08-124-005-251</w:t>
            </w:r>
          </w:p>
          <w:p>
            <w:pPr>
              <w:spacing w:after="20"/>
              <w:ind w:left="20"/>
              <w:jc w:val="both"/>
            </w:pPr>
            <w:r>
              <w:rPr>
                <w:rFonts w:ascii="Times New Roman"/>
                <w:b w:val="false"/>
                <w:i w:val="false"/>
                <w:color w:val="000000"/>
                <w:sz w:val="20"/>
              </w:rPr>
              <w:t>08-124-005-252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 Айгали Мендыбаевич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630627300317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 Акан Галиуллинович "Галиулла"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741205301821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 Берик Кабылович "Берік"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810803302645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Табылдиев Бек Ханатович "Бек"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711207301371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Тамашев Хальбек Мураткалиевич "Тамашев"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540803301431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08-124-005-279</w:t>
            </w:r>
          </w:p>
          <w:p>
            <w:pPr>
              <w:spacing w:after="20"/>
              <w:ind w:left="20"/>
              <w:jc w:val="both"/>
            </w:pPr>
            <w:r>
              <w:rPr>
                <w:rFonts w:ascii="Times New Roman"/>
                <w:b w:val="false"/>
                <w:i w:val="false"/>
                <w:color w:val="000000"/>
                <w:sz w:val="20"/>
              </w:rPr>
              <w:t>08-124-018-001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Танабаев Малик Кубайдуллаевич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700101306321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08-124-018-018</w:t>
            </w:r>
          </w:p>
          <w:p>
            <w:pPr>
              <w:spacing w:after="20"/>
              <w:ind w:left="20"/>
              <w:jc w:val="both"/>
            </w:pPr>
            <w:r>
              <w:rPr>
                <w:rFonts w:ascii="Times New Roman"/>
                <w:b w:val="false"/>
                <w:i w:val="false"/>
                <w:color w:val="000000"/>
                <w:sz w:val="20"/>
              </w:rPr>
              <w:t>08-124-018-018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Ташимова Мария Махмудовна "Ташим"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570401401814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Темиралиев Асхат Жаскайратович "Алтынбек"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680721300604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08-124-047-101</w:t>
            </w:r>
          </w:p>
          <w:p>
            <w:pPr>
              <w:spacing w:after="20"/>
              <w:ind w:left="20"/>
              <w:jc w:val="both"/>
            </w:pPr>
            <w:r>
              <w:rPr>
                <w:rFonts w:ascii="Times New Roman"/>
                <w:b w:val="false"/>
                <w:i w:val="false"/>
                <w:color w:val="000000"/>
                <w:sz w:val="20"/>
              </w:rPr>
              <w:t>08-124-047-193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 Сагинтай Ахметович "Даурен"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360625300389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 Максут Набиевич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520320302460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08-124-030-836</w:t>
            </w:r>
          </w:p>
          <w:p>
            <w:pPr>
              <w:spacing w:after="20"/>
              <w:ind w:left="20"/>
              <w:jc w:val="both"/>
            </w:pPr>
            <w:r>
              <w:rPr>
                <w:rFonts w:ascii="Times New Roman"/>
                <w:b w:val="false"/>
                <w:i w:val="false"/>
                <w:color w:val="000000"/>
                <w:sz w:val="20"/>
              </w:rPr>
              <w:t>08-124-030-121</w:t>
            </w:r>
          </w:p>
          <w:p>
            <w:pPr>
              <w:spacing w:after="20"/>
              <w:ind w:left="20"/>
              <w:jc w:val="both"/>
            </w:pPr>
            <w:r>
              <w:rPr>
                <w:rFonts w:ascii="Times New Roman"/>
                <w:b w:val="false"/>
                <w:i w:val="false"/>
                <w:color w:val="000000"/>
                <w:sz w:val="20"/>
              </w:rPr>
              <w:t>08-124-030-894</w:t>
            </w:r>
          </w:p>
          <w:p>
            <w:pPr>
              <w:spacing w:after="20"/>
              <w:ind w:left="20"/>
              <w:jc w:val="both"/>
            </w:pPr>
            <w:r>
              <w:rPr>
                <w:rFonts w:ascii="Times New Roman"/>
                <w:b w:val="false"/>
                <w:i w:val="false"/>
                <w:color w:val="000000"/>
                <w:sz w:val="20"/>
              </w:rPr>
              <w:t>08-124-030-815</w:t>
            </w:r>
          </w:p>
          <w:p>
            <w:pPr>
              <w:spacing w:after="20"/>
              <w:ind w:left="20"/>
              <w:jc w:val="both"/>
            </w:pPr>
            <w:r>
              <w:rPr>
                <w:rFonts w:ascii="Times New Roman"/>
                <w:b w:val="false"/>
                <w:i w:val="false"/>
                <w:color w:val="000000"/>
                <w:sz w:val="20"/>
              </w:rPr>
              <w:t>08-124-030-139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Туленова Майра Борисовна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840219400795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08-124-014-181</w:t>
            </w:r>
          </w:p>
          <w:p>
            <w:pPr>
              <w:spacing w:after="20"/>
              <w:ind w:left="20"/>
              <w:jc w:val="both"/>
            </w:pPr>
            <w:r>
              <w:rPr>
                <w:rFonts w:ascii="Times New Roman"/>
                <w:b w:val="false"/>
                <w:i w:val="false"/>
                <w:color w:val="000000"/>
                <w:sz w:val="20"/>
              </w:rPr>
              <w:t>08-124-014-200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Тулеугалиева Айнагуль Сырымбаевна "Zhan-AmanDos"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890501451404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08-124-047-161</w:t>
            </w:r>
          </w:p>
          <w:p>
            <w:pPr>
              <w:spacing w:after="20"/>
              <w:ind w:left="20"/>
              <w:jc w:val="both"/>
            </w:pPr>
            <w:r>
              <w:rPr>
                <w:rFonts w:ascii="Times New Roman"/>
                <w:b w:val="false"/>
                <w:i w:val="false"/>
                <w:color w:val="000000"/>
                <w:sz w:val="20"/>
              </w:rPr>
              <w:t>08-124-042-219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Тулеушева Райса Максутовна  "Аслан"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590818400817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08-124-005-249 </w:t>
            </w:r>
          </w:p>
          <w:p>
            <w:pPr>
              <w:spacing w:after="20"/>
              <w:ind w:left="20"/>
              <w:jc w:val="both"/>
            </w:pPr>
            <w:r>
              <w:rPr>
                <w:rFonts w:ascii="Times New Roman"/>
                <w:b w:val="false"/>
                <w:i w:val="false"/>
                <w:color w:val="000000"/>
                <w:sz w:val="20"/>
              </w:rPr>
              <w:t>08-124-005-250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Турганалиев Ганмиржан Гусманович "Шаруа "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650225300484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Турганалиев Ганмиртай Гусманович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661017302048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08-124-014-003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Турманов Сакен Утегенович  "Аслан"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620411301160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08-124-036-225</w:t>
            </w:r>
          </w:p>
          <w:p>
            <w:pPr>
              <w:spacing w:after="20"/>
              <w:ind w:left="20"/>
              <w:jc w:val="both"/>
            </w:pPr>
            <w:r>
              <w:rPr>
                <w:rFonts w:ascii="Times New Roman"/>
                <w:b w:val="false"/>
                <w:i w:val="false"/>
                <w:color w:val="000000"/>
                <w:sz w:val="20"/>
              </w:rPr>
              <w:t>08-124-036-363</w:t>
            </w:r>
          </w:p>
          <w:p>
            <w:pPr>
              <w:spacing w:after="20"/>
              <w:ind w:left="20"/>
              <w:jc w:val="both"/>
            </w:pPr>
            <w:r>
              <w:rPr>
                <w:rFonts w:ascii="Times New Roman"/>
                <w:b w:val="false"/>
                <w:i w:val="false"/>
                <w:color w:val="000000"/>
                <w:sz w:val="20"/>
              </w:rPr>
              <w:t>08-124-036-364</w:t>
            </w:r>
          </w:p>
          <w:p>
            <w:pPr>
              <w:spacing w:after="20"/>
              <w:ind w:left="20"/>
              <w:jc w:val="both"/>
            </w:pPr>
            <w:r>
              <w:rPr>
                <w:rFonts w:ascii="Times New Roman"/>
                <w:b w:val="false"/>
                <w:i w:val="false"/>
                <w:color w:val="000000"/>
                <w:sz w:val="20"/>
              </w:rPr>
              <w:t>08-124-036-454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Тюлегенов Сансызбай Иргалиевич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760714301832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Убаев Ибат Хайдарович "Жігер"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550805301840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 Султан Кабатаевич "Шығыр Дала"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580803300533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08-124-042-177</w:t>
            </w:r>
          </w:p>
          <w:p>
            <w:pPr>
              <w:spacing w:after="20"/>
              <w:ind w:left="20"/>
              <w:jc w:val="both"/>
            </w:pPr>
            <w:r>
              <w:rPr>
                <w:rFonts w:ascii="Times New Roman"/>
                <w:b w:val="false"/>
                <w:i w:val="false"/>
                <w:color w:val="000000"/>
                <w:sz w:val="20"/>
              </w:rPr>
              <w:t>08-124-042-178</w:t>
            </w:r>
          </w:p>
          <w:p>
            <w:pPr>
              <w:spacing w:after="20"/>
              <w:ind w:left="20"/>
              <w:jc w:val="both"/>
            </w:pPr>
            <w:r>
              <w:rPr>
                <w:rFonts w:ascii="Times New Roman"/>
                <w:b w:val="false"/>
                <w:i w:val="false"/>
                <w:color w:val="000000"/>
                <w:sz w:val="20"/>
              </w:rPr>
              <w:t>08-124-042-263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 Тулеген Гаппарович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520306300676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08-124-018-041</w:t>
            </w:r>
          </w:p>
          <w:p>
            <w:pPr>
              <w:spacing w:after="20"/>
              <w:ind w:left="20"/>
              <w:jc w:val="both"/>
            </w:pPr>
            <w:r>
              <w:rPr>
                <w:rFonts w:ascii="Times New Roman"/>
                <w:b w:val="false"/>
                <w:i w:val="false"/>
                <w:color w:val="000000"/>
                <w:sz w:val="20"/>
              </w:rPr>
              <w:t>08-124-018-150</w:t>
            </w:r>
          </w:p>
          <w:p>
            <w:pPr>
              <w:spacing w:after="20"/>
              <w:ind w:left="20"/>
              <w:jc w:val="both"/>
            </w:pPr>
            <w:r>
              <w:rPr>
                <w:rFonts w:ascii="Times New Roman"/>
                <w:b w:val="false"/>
                <w:i w:val="false"/>
                <w:color w:val="000000"/>
                <w:sz w:val="20"/>
              </w:rPr>
              <w:t>08-124-018-200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Уразова Алтын Мукытовна "Жалғас "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530920400642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Мукамбай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380802301560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Утемисов Жигер Жадгиерович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950211350724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 Малик 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840324301183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 Тарих Изимович "Ізім"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670719300562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Утешев Урынбасар Ханафиевич "ЭльТомИз"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641106300755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08-124-018-221</w:t>
            </w:r>
          </w:p>
          <w:p>
            <w:pPr>
              <w:spacing w:after="20"/>
              <w:ind w:left="20"/>
              <w:jc w:val="both"/>
            </w:pPr>
            <w:r>
              <w:rPr>
                <w:rFonts w:ascii="Times New Roman"/>
                <w:b w:val="false"/>
                <w:i w:val="false"/>
                <w:color w:val="000000"/>
                <w:sz w:val="20"/>
              </w:rPr>
              <w:t>08-124-018-206</w:t>
            </w:r>
          </w:p>
          <w:p>
            <w:pPr>
              <w:spacing w:after="20"/>
              <w:ind w:left="20"/>
              <w:jc w:val="both"/>
            </w:pPr>
            <w:r>
              <w:rPr>
                <w:rFonts w:ascii="Times New Roman"/>
                <w:b w:val="false"/>
                <w:i w:val="false"/>
                <w:color w:val="000000"/>
                <w:sz w:val="20"/>
              </w:rPr>
              <w:t>08-124-018-207</w:t>
            </w:r>
          </w:p>
          <w:p>
            <w:pPr>
              <w:spacing w:after="20"/>
              <w:ind w:left="20"/>
              <w:jc w:val="both"/>
            </w:pPr>
            <w:r>
              <w:rPr>
                <w:rFonts w:ascii="Times New Roman"/>
                <w:b w:val="false"/>
                <w:i w:val="false"/>
                <w:color w:val="000000"/>
                <w:sz w:val="20"/>
              </w:rPr>
              <w:t>08-124-018-208</w:t>
            </w:r>
          </w:p>
          <w:p>
            <w:pPr>
              <w:spacing w:after="20"/>
              <w:ind w:left="20"/>
              <w:jc w:val="both"/>
            </w:pPr>
            <w:r>
              <w:rPr>
                <w:rFonts w:ascii="Times New Roman"/>
                <w:b w:val="false"/>
                <w:i w:val="false"/>
                <w:color w:val="000000"/>
                <w:sz w:val="20"/>
              </w:rPr>
              <w:t>08-124-018-214</w:t>
            </w:r>
          </w:p>
          <w:p>
            <w:pPr>
              <w:spacing w:after="20"/>
              <w:ind w:left="20"/>
              <w:jc w:val="both"/>
            </w:pPr>
            <w:r>
              <w:rPr>
                <w:rFonts w:ascii="Times New Roman"/>
                <w:b w:val="false"/>
                <w:i w:val="false"/>
                <w:color w:val="000000"/>
                <w:sz w:val="20"/>
              </w:rPr>
              <w:t>08-124-018-215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Утешкалиев Ансар Кежешевич "Сагадат"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720321302517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Хабенов Женис Динбаянович "Ақжол"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900509351367 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Хазиуллин Талпаш "Бекет"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420401301352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Хазиуллина Айман Хайрушевна және Казиуллин Бекет Талпашович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500205401897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08-124-030-811</w:t>
            </w:r>
          </w:p>
          <w:p>
            <w:pPr>
              <w:spacing w:after="20"/>
              <w:ind w:left="20"/>
              <w:jc w:val="both"/>
            </w:pPr>
            <w:r>
              <w:rPr>
                <w:rFonts w:ascii="Times New Roman"/>
                <w:b w:val="false"/>
                <w:i w:val="false"/>
                <w:color w:val="000000"/>
                <w:sz w:val="20"/>
              </w:rPr>
              <w:t>08-124-030-831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Хаиров Абухан Хаирович "Қызыл ағаш"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400528300976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08-124-047-085</w:t>
            </w:r>
          </w:p>
          <w:p>
            <w:pPr>
              <w:spacing w:after="20"/>
              <w:ind w:left="20"/>
              <w:jc w:val="both"/>
            </w:pPr>
            <w:r>
              <w:rPr>
                <w:rFonts w:ascii="Times New Roman"/>
                <w:b w:val="false"/>
                <w:i w:val="false"/>
                <w:color w:val="000000"/>
                <w:sz w:val="20"/>
              </w:rPr>
              <w:t>08-124-047-021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Хаиров Жанибек Ержанович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910902350426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Хаиров Мади Кадырханович  "Али"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690729302190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08-124-047-135</w:t>
            </w:r>
          </w:p>
          <w:p>
            <w:pPr>
              <w:spacing w:after="20"/>
              <w:ind w:left="20"/>
              <w:jc w:val="both"/>
            </w:pPr>
            <w:r>
              <w:rPr>
                <w:rFonts w:ascii="Times New Roman"/>
                <w:b w:val="false"/>
                <w:i w:val="false"/>
                <w:color w:val="000000"/>
                <w:sz w:val="20"/>
              </w:rPr>
              <w:t>08-124-047-179</w:t>
            </w:r>
          </w:p>
          <w:p>
            <w:pPr>
              <w:spacing w:after="20"/>
              <w:ind w:left="20"/>
              <w:jc w:val="both"/>
            </w:pPr>
            <w:r>
              <w:rPr>
                <w:rFonts w:ascii="Times New Roman"/>
                <w:b w:val="false"/>
                <w:i w:val="false"/>
                <w:color w:val="000000"/>
                <w:sz w:val="20"/>
              </w:rPr>
              <w:t>08-124-047-227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Хаирова Канслу "Қараша"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510101411354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08-124-047-044</w:t>
            </w:r>
          </w:p>
          <w:p>
            <w:pPr>
              <w:spacing w:after="20"/>
              <w:ind w:left="20"/>
              <w:jc w:val="both"/>
            </w:pPr>
            <w:r>
              <w:rPr>
                <w:rFonts w:ascii="Times New Roman"/>
                <w:b w:val="false"/>
                <w:i w:val="false"/>
                <w:color w:val="000000"/>
                <w:sz w:val="20"/>
              </w:rPr>
              <w:t>08-124-047-168</w:t>
            </w:r>
          </w:p>
          <w:p>
            <w:pPr>
              <w:spacing w:after="20"/>
              <w:ind w:left="20"/>
              <w:jc w:val="both"/>
            </w:pPr>
            <w:r>
              <w:rPr>
                <w:rFonts w:ascii="Times New Roman"/>
                <w:b w:val="false"/>
                <w:i w:val="false"/>
                <w:color w:val="000000"/>
                <w:sz w:val="20"/>
              </w:rPr>
              <w:t>08-124-047-171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Хайдаров Ернар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840219301380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08-124-042-276</w:t>
            </w:r>
          </w:p>
          <w:p>
            <w:pPr>
              <w:spacing w:after="20"/>
              <w:ind w:left="20"/>
              <w:jc w:val="both"/>
            </w:pPr>
            <w:r>
              <w:rPr>
                <w:rFonts w:ascii="Times New Roman"/>
                <w:b w:val="false"/>
                <w:i w:val="false"/>
                <w:color w:val="000000"/>
                <w:sz w:val="20"/>
              </w:rPr>
              <w:t>08-124-042-283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Армат Нуржанулы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830227400737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Сансызбай Серикович "Нурбек"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680121301600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08-124-036-387</w:t>
            </w:r>
          </w:p>
          <w:p>
            <w:pPr>
              <w:spacing w:after="20"/>
              <w:ind w:left="20"/>
              <w:jc w:val="both"/>
            </w:pPr>
            <w:r>
              <w:rPr>
                <w:rFonts w:ascii="Times New Roman"/>
                <w:b w:val="false"/>
                <w:i w:val="false"/>
                <w:color w:val="000000"/>
                <w:sz w:val="20"/>
              </w:rPr>
              <w:t>08-124-036-388</w:t>
            </w:r>
          </w:p>
          <w:p>
            <w:pPr>
              <w:spacing w:after="20"/>
              <w:ind w:left="20"/>
              <w:jc w:val="both"/>
            </w:pPr>
            <w:r>
              <w:rPr>
                <w:rFonts w:ascii="Times New Roman"/>
                <w:b w:val="false"/>
                <w:i w:val="false"/>
                <w:color w:val="000000"/>
                <w:sz w:val="20"/>
              </w:rPr>
              <w:t>08-124-036-319</w:t>
            </w:r>
          </w:p>
          <w:p>
            <w:pPr>
              <w:spacing w:after="20"/>
              <w:ind w:left="20"/>
              <w:jc w:val="both"/>
            </w:pPr>
            <w:r>
              <w:rPr>
                <w:rFonts w:ascii="Times New Roman"/>
                <w:b w:val="false"/>
                <w:i w:val="false"/>
                <w:color w:val="000000"/>
                <w:sz w:val="20"/>
              </w:rPr>
              <w:t>08-124-036-424</w:t>
            </w:r>
          </w:p>
          <w:p>
            <w:pPr>
              <w:spacing w:after="20"/>
              <w:ind w:left="20"/>
              <w:jc w:val="both"/>
            </w:pPr>
            <w:r>
              <w:rPr>
                <w:rFonts w:ascii="Times New Roman"/>
                <w:b w:val="false"/>
                <w:i w:val="false"/>
                <w:color w:val="000000"/>
                <w:sz w:val="20"/>
              </w:rPr>
              <w:t>08-124-036-319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Хайршаков Козы-Корпеш Руменович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670711300925 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Халелова Шынар Ефремовна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830101402837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Харченко Александр Станиславович "Ива"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730903302542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Нурлан Мурзагалиевич "Акбидай"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691024302567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08-124-036-017</w:t>
            </w:r>
          </w:p>
          <w:p>
            <w:pPr>
              <w:spacing w:after="20"/>
              <w:ind w:left="20"/>
              <w:jc w:val="both"/>
            </w:pPr>
            <w:r>
              <w:rPr>
                <w:rFonts w:ascii="Times New Roman"/>
                <w:b w:val="false"/>
                <w:i w:val="false"/>
                <w:color w:val="000000"/>
                <w:sz w:val="20"/>
              </w:rPr>
              <w:t>08-124-036-349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Хасанова Актойган Мухитовна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680404400904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08-124-010-312</w:t>
            </w:r>
          </w:p>
          <w:p>
            <w:pPr>
              <w:spacing w:after="20"/>
              <w:ind w:left="20"/>
              <w:jc w:val="both"/>
            </w:pPr>
            <w:r>
              <w:rPr>
                <w:rFonts w:ascii="Times New Roman"/>
                <w:b w:val="false"/>
                <w:i w:val="false"/>
                <w:color w:val="000000"/>
                <w:sz w:val="20"/>
              </w:rPr>
              <w:t>08-124-036-426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Хафизов Куаныш Сейтжанович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820514300828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Хизраев Ахмеджан Джабраилович "Аккус"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510212301790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08-124-030-026</w:t>
            </w:r>
          </w:p>
          <w:p>
            <w:pPr>
              <w:spacing w:after="20"/>
              <w:ind w:left="20"/>
              <w:jc w:val="both"/>
            </w:pPr>
            <w:r>
              <w:rPr>
                <w:rFonts w:ascii="Times New Roman"/>
                <w:b w:val="false"/>
                <w:i w:val="false"/>
                <w:color w:val="000000"/>
                <w:sz w:val="20"/>
              </w:rPr>
              <w:t>08-124-030-887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Хойрашев Серик Бахытжанович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661125300643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Чапурина Галина Андреевна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510123401199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Чулаков Нурбейбит Жумагельдиевич "Чулаков"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860509303793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08-124-005-273</w:t>
            </w:r>
          </w:p>
          <w:p>
            <w:pPr>
              <w:spacing w:after="20"/>
              <w:ind w:left="20"/>
              <w:jc w:val="both"/>
            </w:pPr>
            <w:r>
              <w:rPr>
                <w:rFonts w:ascii="Times New Roman"/>
                <w:b w:val="false"/>
                <w:i w:val="false"/>
                <w:color w:val="000000"/>
                <w:sz w:val="20"/>
              </w:rPr>
              <w:t>08-124-005-274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Шаукенов Кадыргали Жоламанович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630228302166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Руслан Мухамбетрахимович "Аскербек"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780402300779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08-124-042-176</w:t>
            </w:r>
          </w:p>
          <w:p>
            <w:pPr>
              <w:spacing w:after="20"/>
              <w:ind w:left="20"/>
              <w:jc w:val="both"/>
            </w:pPr>
            <w:r>
              <w:rPr>
                <w:rFonts w:ascii="Times New Roman"/>
                <w:b w:val="false"/>
                <w:i w:val="false"/>
                <w:color w:val="000000"/>
                <w:sz w:val="20"/>
              </w:rPr>
              <w:t>08-124-042-239</w:t>
            </w:r>
          </w:p>
          <w:p>
            <w:pPr>
              <w:spacing w:after="20"/>
              <w:ind w:left="20"/>
              <w:jc w:val="both"/>
            </w:pPr>
            <w:r>
              <w:rPr>
                <w:rFonts w:ascii="Times New Roman"/>
                <w:b w:val="false"/>
                <w:i w:val="false"/>
                <w:color w:val="000000"/>
                <w:sz w:val="20"/>
              </w:rPr>
              <w:t>08-124-042-175</w:t>
            </w:r>
          </w:p>
          <w:p>
            <w:pPr>
              <w:spacing w:after="20"/>
              <w:ind w:left="20"/>
              <w:jc w:val="both"/>
            </w:pPr>
            <w:r>
              <w:rPr>
                <w:rFonts w:ascii="Times New Roman"/>
                <w:b w:val="false"/>
                <w:i w:val="false"/>
                <w:color w:val="000000"/>
                <w:sz w:val="20"/>
              </w:rPr>
              <w:t>08-124-042-130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Шиналиев Утепкали Гиляшевич "Шиналиев"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391009300328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Шинбаев Нурбек Асылбекович "Шинбаев"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790701300965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08-124-010-300</w:t>
            </w:r>
          </w:p>
          <w:p>
            <w:pPr>
              <w:spacing w:after="20"/>
              <w:ind w:left="20"/>
              <w:jc w:val="both"/>
            </w:pPr>
            <w:r>
              <w:rPr>
                <w:rFonts w:ascii="Times New Roman"/>
                <w:b w:val="false"/>
                <w:i w:val="false"/>
                <w:color w:val="000000"/>
                <w:sz w:val="20"/>
              </w:rPr>
              <w:t>08-124-010-129</w:t>
            </w:r>
          </w:p>
          <w:p>
            <w:pPr>
              <w:spacing w:after="20"/>
              <w:ind w:left="20"/>
              <w:jc w:val="both"/>
            </w:pPr>
            <w:r>
              <w:rPr>
                <w:rFonts w:ascii="Times New Roman"/>
                <w:b w:val="false"/>
                <w:i w:val="false"/>
                <w:color w:val="000000"/>
                <w:sz w:val="20"/>
              </w:rPr>
              <w:t>08-124-010-301</w:t>
            </w:r>
          </w:p>
          <w:p>
            <w:pPr>
              <w:spacing w:after="20"/>
              <w:ind w:left="20"/>
              <w:jc w:val="both"/>
            </w:pPr>
            <w:r>
              <w:rPr>
                <w:rFonts w:ascii="Times New Roman"/>
                <w:b w:val="false"/>
                <w:i w:val="false"/>
                <w:color w:val="000000"/>
                <w:sz w:val="20"/>
              </w:rPr>
              <w:t>08-124-010-130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Шканова Бакыт Темиргалиевна "Үміт"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671214402215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Шолтанова Есимжамал Калимовна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541021401599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08-124-036-113</w:t>
            </w:r>
          </w:p>
          <w:p>
            <w:pPr>
              <w:spacing w:after="20"/>
              <w:ind w:left="20"/>
              <w:jc w:val="both"/>
            </w:pPr>
            <w:r>
              <w:rPr>
                <w:rFonts w:ascii="Times New Roman"/>
                <w:b w:val="false"/>
                <w:i w:val="false"/>
                <w:color w:val="000000"/>
                <w:sz w:val="20"/>
              </w:rPr>
              <w:t>08-124-036-114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Шунаева Балслу Ашимовна "Дильназ"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490904401108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Шутанов Ерлан Куйшегалиевич  "Жұлдыз"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730605300417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08-124-042-217</w:t>
            </w:r>
          </w:p>
          <w:p>
            <w:pPr>
              <w:spacing w:after="20"/>
              <w:ind w:left="20"/>
              <w:jc w:val="both"/>
            </w:pPr>
            <w:r>
              <w:rPr>
                <w:rFonts w:ascii="Times New Roman"/>
                <w:b w:val="false"/>
                <w:i w:val="false"/>
                <w:color w:val="000000"/>
                <w:sz w:val="20"/>
              </w:rPr>
              <w:t>08-124-042-234</w:t>
            </w:r>
          </w:p>
          <w:p>
            <w:pPr>
              <w:spacing w:after="20"/>
              <w:ind w:left="20"/>
              <w:jc w:val="both"/>
            </w:pPr>
            <w:r>
              <w:rPr>
                <w:rFonts w:ascii="Times New Roman"/>
                <w:b w:val="false"/>
                <w:i w:val="false"/>
                <w:color w:val="000000"/>
                <w:sz w:val="20"/>
              </w:rPr>
              <w:t>08-124-042-218</w:t>
            </w:r>
          </w:p>
          <w:p>
            <w:pPr>
              <w:spacing w:after="20"/>
              <w:ind w:left="20"/>
              <w:jc w:val="both"/>
            </w:pPr>
            <w:r>
              <w:rPr>
                <w:rFonts w:ascii="Times New Roman"/>
                <w:b w:val="false"/>
                <w:i w:val="false"/>
                <w:color w:val="000000"/>
                <w:sz w:val="20"/>
              </w:rPr>
              <w:t>08-124-042-101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Шымиров Жениспай Бисенбаевич  "Байтерек"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600410302932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08-124-042-184</w:t>
            </w:r>
          </w:p>
          <w:p>
            <w:pPr>
              <w:spacing w:after="20"/>
              <w:ind w:left="20"/>
              <w:jc w:val="both"/>
            </w:pPr>
            <w:r>
              <w:rPr>
                <w:rFonts w:ascii="Times New Roman"/>
                <w:b w:val="false"/>
                <w:i w:val="false"/>
                <w:color w:val="000000"/>
                <w:sz w:val="20"/>
              </w:rPr>
              <w:t>08-124-042-185</w:t>
            </w:r>
          </w:p>
          <w:p>
            <w:pPr>
              <w:spacing w:after="20"/>
              <w:ind w:left="20"/>
              <w:jc w:val="both"/>
            </w:pPr>
            <w:r>
              <w:rPr>
                <w:rFonts w:ascii="Times New Roman"/>
                <w:b w:val="false"/>
                <w:i w:val="false"/>
                <w:color w:val="000000"/>
                <w:sz w:val="20"/>
              </w:rPr>
              <w:t>08-124-018-180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Щербинин Руслан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760406301008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08-124-030-825</w:t>
            </w:r>
          </w:p>
          <w:p>
            <w:pPr>
              <w:spacing w:after="20"/>
              <w:ind w:left="20"/>
              <w:jc w:val="both"/>
            </w:pPr>
            <w:r>
              <w:rPr>
                <w:rFonts w:ascii="Times New Roman"/>
                <w:b w:val="false"/>
                <w:i w:val="false"/>
                <w:color w:val="000000"/>
                <w:sz w:val="20"/>
              </w:rPr>
              <w:t>08-124-030-826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Нуржан Уразаевич "Уразай"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680520300857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08-124-047-201</w:t>
            </w:r>
          </w:p>
          <w:p>
            <w:pPr>
              <w:spacing w:after="20"/>
              <w:ind w:left="20"/>
              <w:jc w:val="both"/>
            </w:pPr>
            <w:r>
              <w:rPr>
                <w:rFonts w:ascii="Times New Roman"/>
                <w:b w:val="false"/>
                <w:i w:val="false"/>
                <w:color w:val="000000"/>
                <w:sz w:val="20"/>
              </w:rPr>
              <w:t>08-124-047-229</w:t>
            </w:r>
          </w:p>
          <w:p>
            <w:pPr>
              <w:spacing w:after="20"/>
              <w:ind w:left="20"/>
              <w:jc w:val="both"/>
            </w:pPr>
            <w:r>
              <w:rPr>
                <w:rFonts w:ascii="Times New Roman"/>
                <w:b w:val="false"/>
                <w:i w:val="false"/>
                <w:color w:val="000000"/>
                <w:sz w:val="20"/>
              </w:rPr>
              <w:t>08-124-047-231</w:t>
            </w:r>
          </w:p>
          <w:p>
            <w:pPr>
              <w:spacing w:after="20"/>
              <w:ind w:left="20"/>
              <w:jc w:val="both"/>
            </w:pPr>
            <w:r>
              <w:rPr>
                <w:rFonts w:ascii="Times New Roman"/>
                <w:b w:val="false"/>
                <w:i w:val="false"/>
                <w:color w:val="000000"/>
                <w:sz w:val="20"/>
              </w:rPr>
              <w:t>08-124-047-230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Ялпаков Асхат Максотович "Ерасыл"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810519301584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Мусенов Нариман Дюсекешевич "Луч"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960140001466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08-124-022-257</w:t>
            </w:r>
          </w:p>
          <w:p>
            <w:pPr>
              <w:spacing w:after="20"/>
              <w:ind w:left="20"/>
              <w:jc w:val="both"/>
            </w:pPr>
            <w:r>
              <w:rPr>
                <w:rFonts w:ascii="Times New Roman"/>
                <w:b w:val="false"/>
                <w:i w:val="false"/>
                <w:color w:val="000000"/>
                <w:sz w:val="20"/>
              </w:rPr>
              <w:t>08-124-022-279</w:t>
            </w:r>
          </w:p>
          <w:p>
            <w:pPr>
              <w:spacing w:after="20"/>
              <w:ind w:left="20"/>
              <w:jc w:val="both"/>
            </w:pPr>
            <w:r>
              <w:rPr>
                <w:rFonts w:ascii="Times New Roman"/>
                <w:b w:val="false"/>
                <w:i w:val="false"/>
                <w:color w:val="000000"/>
                <w:sz w:val="20"/>
              </w:rPr>
              <w:t>08-124-022-281</w:t>
            </w:r>
          </w:p>
          <w:p>
            <w:pPr>
              <w:spacing w:after="20"/>
              <w:ind w:left="20"/>
              <w:jc w:val="both"/>
            </w:pPr>
            <w:r>
              <w:rPr>
                <w:rFonts w:ascii="Times New Roman"/>
                <w:b w:val="false"/>
                <w:i w:val="false"/>
                <w:color w:val="000000"/>
                <w:sz w:val="20"/>
              </w:rPr>
              <w:t>08-124-022-282</w:t>
            </w:r>
          </w:p>
          <w:p>
            <w:pPr>
              <w:spacing w:after="20"/>
              <w:ind w:left="20"/>
              <w:jc w:val="both"/>
            </w:pPr>
            <w:r>
              <w:rPr>
                <w:rFonts w:ascii="Times New Roman"/>
                <w:b w:val="false"/>
                <w:i w:val="false"/>
                <w:color w:val="000000"/>
                <w:sz w:val="20"/>
              </w:rPr>
              <w:t>08-124-022-007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"Агро АДМ" ЖШС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80240022983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08-124-030-838</w:t>
            </w:r>
          </w:p>
          <w:p>
            <w:pPr>
              <w:spacing w:after="20"/>
              <w:ind w:left="20"/>
              <w:jc w:val="both"/>
            </w:pPr>
            <w:r>
              <w:rPr>
                <w:rFonts w:ascii="Times New Roman"/>
                <w:b w:val="false"/>
                <w:i w:val="false"/>
                <w:color w:val="000000"/>
                <w:sz w:val="20"/>
              </w:rPr>
              <w:t>08-124-005-248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Мендигалиев Аскар "Ізденіс"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011240002097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08-124-042-204</w:t>
            </w:r>
          </w:p>
          <w:p>
            <w:pPr>
              <w:spacing w:after="20"/>
              <w:ind w:left="20"/>
              <w:jc w:val="both"/>
            </w:pPr>
            <w:r>
              <w:rPr>
                <w:rFonts w:ascii="Times New Roman"/>
                <w:b w:val="false"/>
                <w:i w:val="false"/>
                <w:color w:val="000000"/>
                <w:sz w:val="20"/>
              </w:rPr>
              <w:t>08-124-042-151</w:t>
            </w:r>
          </w:p>
          <w:p>
            <w:pPr>
              <w:spacing w:after="20"/>
              <w:ind w:left="20"/>
              <w:jc w:val="both"/>
            </w:pPr>
            <w:r>
              <w:rPr>
                <w:rFonts w:ascii="Times New Roman"/>
                <w:b w:val="false"/>
                <w:i w:val="false"/>
                <w:color w:val="000000"/>
                <w:sz w:val="20"/>
              </w:rPr>
              <w:t>08-124-042-220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Бекчурин Кадырбек Аскарович "GSB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150740027908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08-124-036-411</w:t>
            </w:r>
          </w:p>
          <w:p>
            <w:pPr>
              <w:spacing w:after="20"/>
              <w:ind w:left="20"/>
              <w:jc w:val="both"/>
            </w:pPr>
            <w:r>
              <w:rPr>
                <w:rFonts w:ascii="Times New Roman"/>
                <w:b w:val="false"/>
                <w:i w:val="false"/>
                <w:color w:val="000000"/>
                <w:sz w:val="20"/>
              </w:rPr>
              <w:t>08-124-036-265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160140017019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08-124-030-900</w:t>
            </w:r>
          </w:p>
          <w:p>
            <w:pPr>
              <w:spacing w:after="20"/>
              <w:ind w:left="20"/>
              <w:jc w:val="both"/>
            </w:pPr>
            <w:r>
              <w:rPr>
                <w:rFonts w:ascii="Times New Roman"/>
                <w:b w:val="false"/>
                <w:i w:val="false"/>
                <w:color w:val="000000"/>
                <w:sz w:val="20"/>
              </w:rPr>
              <w:t>08-124-030-866</w:t>
            </w:r>
          </w:p>
          <w:p>
            <w:pPr>
              <w:spacing w:after="20"/>
              <w:ind w:left="20"/>
              <w:jc w:val="both"/>
            </w:pPr>
            <w:r>
              <w:rPr>
                <w:rFonts w:ascii="Times New Roman"/>
                <w:b w:val="false"/>
                <w:i w:val="false"/>
                <w:color w:val="000000"/>
                <w:sz w:val="20"/>
              </w:rPr>
              <w:t>08-124-030-898</w:t>
            </w:r>
          </w:p>
          <w:p>
            <w:pPr>
              <w:spacing w:after="20"/>
              <w:ind w:left="20"/>
              <w:jc w:val="both"/>
            </w:pPr>
            <w:r>
              <w:rPr>
                <w:rFonts w:ascii="Times New Roman"/>
                <w:b w:val="false"/>
                <w:i w:val="false"/>
                <w:color w:val="000000"/>
                <w:sz w:val="20"/>
              </w:rPr>
              <w:t>08-124-030-899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"Тасқала НаноЦемент" ЖШС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150940008265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Марат Маулетжанович "Hazar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191240013977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08-124-047-019</w:t>
            </w:r>
          </w:p>
          <w:p>
            <w:pPr>
              <w:spacing w:after="20"/>
              <w:ind w:left="20"/>
              <w:jc w:val="both"/>
            </w:pPr>
            <w:r>
              <w:rPr>
                <w:rFonts w:ascii="Times New Roman"/>
                <w:b w:val="false"/>
                <w:i w:val="false"/>
                <w:color w:val="000000"/>
                <w:sz w:val="20"/>
              </w:rPr>
              <w:t>08-124-036-423</w:t>
            </w:r>
          </w:p>
          <w:p>
            <w:pPr>
              <w:spacing w:after="20"/>
              <w:ind w:left="20"/>
              <w:jc w:val="both"/>
            </w:pPr>
            <w:r>
              <w:rPr>
                <w:rFonts w:ascii="Times New Roman"/>
                <w:b w:val="false"/>
                <w:i w:val="false"/>
                <w:color w:val="000000"/>
                <w:sz w:val="20"/>
              </w:rPr>
              <w:t>08-124-036-321</w:t>
            </w:r>
          </w:p>
          <w:p>
            <w:pPr>
              <w:spacing w:after="20"/>
              <w:ind w:left="20"/>
              <w:jc w:val="both"/>
            </w:pPr>
            <w:r>
              <w:rPr>
                <w:rFonts w:ascii="Times New Roman"/>
                <w:b w:val="false"/>
                <w:i w:val="false"/>
                <w:color w:val="000000"/>
                <w:sz w:val="20"/>
              </w:rPr>
              <w:t>08-124-036-322</w:t>
            </w:r>
          </w:p>
          <w:p>
            <w:pPr>
              <w:spacing w:after="20"/>
              <w:ind w:left="20"/>
              <w:jc w:val="both"/>
            </w:pPr>
            <w:r>
              <w:rPr>
                <w:rFonts w:ascii="Times New Roman"/>
                <w:b w:val="false"/>
                <w:i w:val="false"/>
                <w:color w:val="000000"/>
                <w:sz w:val="20"/>
              </w:rPr>
              <w:t>08-124-036-323</w:t>
            </w:r>
          </w:p>
          <w:p>
            <w:pPr>
              <w:spacing w:after="20"/>
              <w:ind w:left="20"/>
              <w:jc w:val="both"/>
            </w:pPr>
            <w:r>
              <w:rPr>
                <w:rFonts w:ascii="Times New Roman"/>
                <w:b w:val="false"/>
                <w:i w:val="false"/>
                <w:color w:val="000000"/>
                <w:sz w:val="20"/>
              </w:rPr>
              <w:t>08-124-036-324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"AirMarAgro"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210340003246 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"Golden field-23" ЖСШ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23114003760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"KazLamb"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191040021587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"NSD Invest" ЖСШ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201240020055 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"АБТ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200340015456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08-124-018-197</w:t>
            </w:r>
          </w:p>
          <w:p>
            <w:pPr>
              <w:spacing w:after="20"/>
              <w:ind w:left="20"/>
              <w:jc w:val="both"/>
            </w:pPr>
            <w:r>
              <w:rPr>
                <w:rFonts w:ascii="Times New Roman"/>
                <w:b w:val="false"/>
                <w:i w:val="false"/>
                <w:color w:val="000000"/>
                <w:sz w:val="20"/>
              </w:rPr>
              <w:t>08-124-018-198</w:t>
            </w:r>
          </w:p>
          <w:p>
            <w:pPr>
              <w:spacing w:after="20"/>
              <w:ind w:left="20"/>
              <w:jc w:val="both"/>
            </w:pPr>
            <w:r>
              <w:rPr>
                <w:rFonts w:ascii="Times New Roman"/>
                <w:b w:val="false"/>
                <w:i w:val="false"/>
                <w:color w:val="000000"/>
                <w:sz w:val="20"/>
              </w:rPr>
              <w:t>08-124-018-199</w:t>
            </w:r>
          </w:p>
          <w:p>
            <w:pPr>
              <w:spacing w:after="20"/>
              <w:ind w:left="20"/>
              <w:jc w:val="both"/>
            </w:pPr>
            <w:r>
              <w:rPr>
                <w:rFonts w:ascii="Times New Roman"/>
                <w:b w:val="false"/>
                <w:i w:val="false"/>
                <w:color w:val="000000"/>
                <w:sz w:val="20"/>
              </w:rPr>
              <w:t>08-124-018-210</w:t>
            </w:r>
          </w:p>
          <w:p>
            <w:pPr>
              <w:spacing w:after="20"/>
              <w:ind w:left="20"/>
              <w:jc w:val="both"/>
            </w:pPr>
            <w:r>
              <w:rPr>
                <w:rFonts w:ascii="Times New Roman"/>
                <w:b w:val="false"/>
                <w:i w:val="false"/>
                <w:color w:val="000000"/>
                <w:sz w:val="20"/>
              </w:rPr>
              <w:t>08-124-018-211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Канабек Адынович "Ү-Шеркеш-Б" ЖСШ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231240020675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"Аулет&amp;ММ"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200340016444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200840002086 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"Керемет-Био" ЖСШ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940004303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08-124-018-232</w:t>
            </w:r>
          </w:p>
          <w:p>
            <w:pPr>
              <w:spacing w:after="20"/>
              <w:ind w:left="20"/>
              <w:jc w:val="both"/>
            </w:pPr>
            <w:r>
              <w:rPr>
                <w:rFonts w:ascii="Times New Roman"/>
                <w:b w:val="false"/>
                <w:i w:val="false"/>
                <w:color w:val="000000"/>
                <w:sz w:val="20"/>
              </w:rPr>
              <w:t>08-124-030-874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"НБ-Агро" ЖСШ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220240027360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 SG"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200640005310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"Хантөре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180940014413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08-124-018-216</w:t>
            </w:r>
          </w:p>
          <w:p>
            <w:pPr>
              <w:spacing w:after="20"/>
              <w:ind w:left="20"/>
              <w:jc w:val="both"/>
            </w:pPr>
            <w:r>
              <w:rPr>
                <w:rFonts w:ascii="Times New Roman"/>
                <w:b w:val="false"/>
                <w:i w:val="false"/>
                <w:color w:val="000000"/>
                <w:sz w:val="20"/>
              </w:rPr>
              <w:t>08-124-018-217</w:t>
            </w:r>
          </w:p>
          <w:p>
            <w:pPr>
              <w:spacing w:after="20"/>
              <w:ind w:left="20"/>
              <w:jc w:val="both"/>
            </w:pPr>
            <w:r>
              <w:rPr>
                <w:rFonts w:ascii="Times New Roman"/>
                <w:b w:val="false"/>
                <w:i w:val="false"/>
                <w:color w:val="000000"/>
                <w:sz w:val="20"/>
              </w:rPr>
              <w:t>08-124-018-228</w:t>
            </w:r>
          </w:p>
          <w:p>
            <w:pPr>
              <w:spacing w:after="20"/>
              <w:ind w:left="20"/>
              <w:jc w:val="both"/>
            </w:pPr>
            <w:r>
              <w:rPr>
                <w:rFonts w:ascii="Times New Roman"/>
                <w:b w:val="false"/>
                <w:i w:val="false"/>
                <w:color w:val="000000"/>
                <w:sz w:val="20"/>
              </w:rPr>
              <w:t>08-124-018-229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"Мясная индустрия"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Силибаев Нурбол Ербулович "Фаст Бим" ЖСШ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930514351374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08-124-032-220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Кошекенов Азат "Өнер Орда"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200840011818 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Доскалиев Марлен Талапкалиевич "Kokshat Invest"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200440003159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08-124-047-137</w:t>
            </w:r>
          </w:p>
          <w:p>
            <w:pPr>
              <w:spacing w:after="20"/>
              <w:ind w:left="20"/>
              <w:jc w:val="both"/>
            </w:pPr>
            <w:r>
              <w:rPr>
                <w:rFonts w:ascii="Times New Roman"/>
                <w:b w:val="false"/>
                <w:i w:val="false"/>
                <w:color w:val="000000"/>
                <w:sz w:val="20"/>
              </w:rPr>
              <w:t>08-124-047-157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"Шахабайлар"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221140024791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Файзуллин Аманжол Нурманұлы  "AMANTRADE" ЖСШ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201140016995 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Курмангалиева Гульсара Юсуповна "Taskala Et-BKO"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190240025663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08-124-022-401</w:t>
            </w:r>
          </w:p>
          <w:p>
            <w:pPr>
              <w:spacing w:after="20"/>
              <w:ind w:left="20"/>
              <w:jc w:val="both"/>
            </w:pPr>
            <w:r>
              <w:rPr>
                <w:rFonts w:ascii="Times New Roman"/>
                <w:b w:val="false"/>
                <w:i w:val="false"/>
                <w:color w:val="000000"/>
                <w:sz w:val="20"/>
              </w:rPr>
              <w:t>08-124-022-399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Сакпиреев Бауыржан Аскарович "BRAT.M"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130240023061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КРС"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830331301070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Ерик Калиуллаевич  "Чижа-2 Агро"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170340031450 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 Агро"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200340007297 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"Жас-Қайрат Агро"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200340024564 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Ауыл"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170540009044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08-124-036-443</w:t>
            </w:r>
          </w:p>
          <w:p>
            <w:pPr>
              <w:spacing w:after="20"/>
              <w:ind w:left="20"/>
              <w:jc w:val="both"/>
            </w:pPr>
            <w:r>
              <w:rPr>
                <w:rFonts w:ascii="Times New Roman"/>
                <w:b w:val="false"/>
                <w:i w:val="false"/>
                <w:color w:val="000000"/>
                <w:sz w:val="20"/>
              </w:rPr>
              <w:t>08-124-036-444</w:t>
            </w:r>
          </w:p>
          <w:p>
            <w:pPr>
              <w:spacing w:after="20"/>
              <w:ind w:left="20"/>
              <w:jc w:val="both"/>
            </w:pPr>
            <w:r>
              <w:rPr>
                <w:rFonts w:ascii="Times New Roman"/>
                <w:b w:val="false"/>
                <w:i w:val="false"/>
                <w:color w:val="000000"/>
                <w:sz w:val="20"/>
              </w:rPr>
              <w:t>08-124-036-308</w:t>
            </w:r>
          </w:p>
          <w:p>
            <w:pPr>
              <w:spacing w:after="20"/>
              <w:ind w:left="20"/>
              <w:jc w:val="both"/>
            </w:pPr>
            <w:r>
              <w:rPr>
                <w:rFonts w:ascii="Times New Roman"/>
                <w:b w:val="false"/>
                <w:i w:val="false"/>
                <w:color w:val="000000"/>
                <w:sz w:val="20"/>
              </w:rPr>
              <w:t>08-124-036-310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"Нигметулла"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150740026682 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08-124-005-310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 Аман"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160840028347 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"Еменжар-агро"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200940033045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"Даяна-Т"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201040001329  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"Ағайын АА"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200740027642 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08-124-018-255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Колледж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940240000854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БҚАТУ "Жангирхана"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21140000425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08-124-042-152 08-124-042-193 08-124-042-194 08-124-042-189 08-124-042-190 08-124-042-191 08-124-042-192 08-124-042-213 08-124-042-214 08-124-042-215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СШ Шипово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bl>
    <w:bookmarkStart w:name="z62" w:id="56"/>
    <w:p>
      <w:pPr>
        <w:spacing w:after="0"/>
        <w:ind w:left="0"/>
        <w:jc w:val="both"/>
      </w:pPr>
      <w:r>
        <w:rPr>
          <w:rFonts w:ascii="Times New Roman"/>
          <w:b w:val="false"/>
          <w:i w:val="false"/>
          <w:color w:val="000000"/>
          <w:sz w:val="28"/>
        </w:rPr>
        <w:t>
      Таблица 4. Распределение пастбищ</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p>
            <w:pPr>
              <w:spacing w:after="20"/>
              <w:ind w:left="20"/>
              <w:jc w:val="both"/>
            </w:pPr>
            <w:r>
              <w:rPr>
                <w:rFonts w:ascii="Times New Roman"/>
                <w:b w:val="false"/>
                <w:i w:val="false"/>
                <w:color w:val="000000"/>
                <w:sz w:val="20"/>
              </w:rPr>
              <w:t>№</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тысяч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тысяч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тысяч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Косщинский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Косщинский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Чижинский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Чижинский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3" w:id="57"/>
    <w:p>
      <w:pPr>
        <w:spacing w:after="0"/>
        <w:ind w:left="0"/>
        <w:jc w:val="both"/>
      </w:pPr>
      <w:r>
        <w:rPr>
          <w:rFonts w:ascii="Times New Roman"/>
          <w:b w:val="false"/>
          <w:i w:val="false"/>
          <w:color w:val="000000"/>
          <w:sz w:val="28"/>
        </w:rPr>
        <w:t>
      Для выпаса сельскохозяйственных животных необходимо _128,9505___ тысяч гектаров.</w:t>
      </w:r>
    </w:p>
    <w:bookmarkEnd w:id="57"/>
    <w:bookmarkStart w:name="z64" w:id="58"/>
    <w:p>
      <w:pPr>
        <w:spacing w:after="0"/>
        <w:ind w:left="0"/>
        <w:jc w:val="both"/>
      </w:pPr>
      <w:r>
        <w:rPr>
          <w:rFonts w:ascii="Times New Roman"/>
          <w:b w:val="false"/>
          <w:i w:val="false"/>
          <w:color w:val="000000"/>
          <w:sz w:val="28"/>
        </w:rPr>
        <w:t xml:space="preserve">
      45,947 голов выпасаются на общественных пастбищах, площадью 124,7505 тысяч гектаров. </w:t>
      </w:r>
    </w:p>
    <w:bookmarkEnd w:id="58"/>
    <w:bookmarkStart w:name="z65" w:id="59"/>
    <w:p>
      <w:pPr>
        <w:spacing w:after="0"/>
        <w:ind w:left="0"/>
        <w:jc w:val="both"/>
      </w:pPr>
      <w:r>
        <w:rPr>
          <w:rFonts w:ascii="Times New Roman"/>
          <w:b w:val="false"/>
          <w:i w:val="false"/>
          <w:color w:val="000000"/>
          <w:sz w:val="28"/>
        </w:rPr>
        <w:t>
      Таблица 5. Требуемые дополнительные пастбища</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тысяч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Дополнительно предоставляемые пастбища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 пользователям, тысяч гектаров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подлежащие резервированию в целях удовлетворения нужд населения по выпасу сельскохозяйственных животных личного подворья, тысяч гектаров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 сельский округ (общая площадь пастбищ -4,631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Достыкский сельский округ (общая площадь пастбищ -5,575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Мерейский сельский округ (общая площадь пастбищь -16,012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Таскалинскому району</w:t>
            </w:r>
            <w:r>
              <w:br/>
            </w:r>
            <w:r>
              <w:rPr>
                <w:rFonts w:ascii="Times New Roman"/>
                <w:b w:val="false"/>
                <w:i w:val="false"/>
                <w:color w:val="000000"/>
                <w:sz w:val="20"/>
              </w:rPr>
              <w:t>на 2025-2029 годы</w:t>
            </w:r>
          </w:p>
        </w:tc>
      </w:tr>
    </w:tbl>
    <w:bookmarkStart w:name="z67" w:id="60"/>
    <w:p>
      <w:pPr>
        <w:spacing w:after="0"/>
        <w:ind w:left="0"/>
        <w:jc w:val="both"/>
      </w:pPr>
      <w:r>
        <w:rPr>
          <w:rFonts w:ascii="Times New Roman"/>
          <w:b w:val="false"/>
          <w:i w:val="false"/>
          <w:color w:val="000000"/>
          <w:sz w:val="28"/>
        </w:rPr>
        <w:t>
      Сведения геоботанического обследования пастбищ</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шифры по легенде и по Классификации природных кормовых угодий</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контуров и описаний ( скобках)</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типов (разностей, модификаций) природных кормовых угодий с приуроченностью их к рельефу, почвам. Название прочих угодий и земель</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угодья</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в контуре</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гектаров</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использование</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урожайность, центнеров на гектар (год обследования)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поедаемых растений на средний год: центнеров на гектар сухой массы, центнеров на гектар кормовых единиц, килограмм на гектар переваримого протеина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пастбищных кормов по сезонам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Волнисто-холмистая равнина погр.к. 26 Достыкский с/о 1.Овсяницо-ковылково-полынные(овсяницы Беккера, ковыль Лессинга, полынь Лерзовская и австрийская) на темно-каштановых солонцеватых среднемощных среднемощных суглинистых почвах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3,3</w:t>
            </w:r>
          </w:p>
          <w:p>
            <w:pPr>
              <w:spacing w:after="20"/>
              <w:ind w:left="20"/>
              <w:jc w:val="both"/>
            </w:pPr>
            <w:r>
              <w:rPr>
                <w:rFonts w:ascii="Times New Roman"/>
                <w:b w:val="false"/>
                <w:i w:val="false"/>
                <w:color w:val="000000"/>
                <w:sz w:val="20"/>
              </w:rPr>
              <w:t>50,9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3,9</w:t>
            </w:r>
          </w:p>
          <w:p>
            <w:pPr>
              <w:spacing w:after="20"/>
              <w:ind w:left="20"/>
              <w:jc w:val="both"/>
            </w:pPr>
            <w:r>
              <w:rPr>
                <w:rFonts w:ascii="Times New Roman"/>
                <w:b w:val="false"/>
                <w:i w:val="false"/>
                <w:color w:val="000000"/>
                <w:sz w:val="20"/>
              </w:rPr>
              <w:t>34,0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2,3</w:t>
            </w:r>
          </w:p>
          <w:p>
            <w:pPr>
              <w:spacing w:after="20"/>
              <w:ind w:left="20"/>
              <w:jc w:val="both"/>
            </w:pPr>
            <w:r>
              <w:rPr>
                <w:rFonts w:ascii="Times New Roman"/>
                <w:b w:val="false"/>
                <w:i w:val="false"/>
                <w:color w:val="000000"/>
                <w:sz w:val="20"/>
              </w:rPr>
              <w:t>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1,2</w:t>
            </w:r>
          </w:p>
          <w:p>
            <w:pPr>
              <w:spacing w:after="20"/>
              <w:ind w:left="20"/>
              <w:jc w:val="both"/>
            </w:pPr>
            <w:r>
              <w:rPr>
                <w:rFonts w:ascii="Times New Roman"/>
                <w:b w:val="false"/>
                <w:i w:val="false"/>
                <w:color w:val="000000"/>
                <w:sz w:val="20"/>
              </w:rPr>
              <w:t>6,8</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25.07.2020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Типчаково-дерновиннозлаковая-лерховскополынные(овсяницы бороздчатая и Беккера, тонконог тонкий, ковыль волосатик, полынь Лерховская ) на темно-каштановых новых малоразвитых суглинистых почвах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Выпос частного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3,1</w:t>
            </w:r>
          </w:p>
          <w:p>
            <w:pPr>
              <w:spacing w:after="20"/>
              <w:ind w:left="20"/>
              <w:jc w:val="both"/>
            </w:pPr>
            <w:r>
              <w:rPr>
                <w:rFonts w:ascii="Times New Roman"/>
                <w:b w:val="false"/>
                <w:i w:val="false"/>
                <w:color w:val="000000"/>
                <w:sz w:val="20"/>
              </w:rPr>
              <w:t>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3,4</w:t>
            </w:r>
          </w:p>
          <w:p>
            <w:pPr>
              <w:spacing w:after="20"/>
              <w:ind w:left="20"/>
              <w:jc w:val="both"/>
            </w:pPr>
            <w:r>
              <w:rPr>
                <w:rFonts w:ascii="Times New Roman"/>
                <w:b w:val="false"/>
                <w:i w:val="false"/>
                <w:color w:val="000000"/>
                <w:sz w:val="20"/>
              </w:rPr>
              <w:t>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16,9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9,1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25.07.2020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Типчаково-дерновиннозлаковая-лерховскополынные(овсяницы бороздчатая и Беккера, тонконог тонкий, ковыль волосатик, полынь Лерховская ) на темно-каштановых новых малоразвитых суглинистых почвах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Выпос частного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3,1</w:t>
            </w:r>
          </w:p>
          <w:p>
            <w:pPr>
              <w:spacing w:after="20"/>
              <w:ind w:left="20"/>
              <w:jc w:val="both"/>
            </w:pPr>
            <w:r>
              <w:rPr>
                <w:rFonts w:ascii="Times New Roman"/>
                <w:b w:val="false"/>
                <w:i w:val="false"/>
                <w:color w:val="000000"/>
                <w:sz w:val="20"/>
              </w:rPr>
              <w:t>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3,4</w:t>
            </w:r>
          </w:p>
          <w:p>
            <w:pPr>
              <w:spacing w:after="20"/>
              <w:ind w:left="20"/>
              <w:jc w:val="both"/>
            </w:pPr>
            <w:r>
              <w:rPr>
                <w:rFonts w:ascii="Times New Roman"/>
                <w:b w:val="false"/>
                <w:i w:val="false"/>
                <w:color w:val="000000"/>
                <w:sz w:val="20"/>
              </w:rPr>
              <w:t>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16,9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9,1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Косщинский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25.07.2020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Типчаково-дерновиннозлаковая-лерховскополынные(овсяницы бороздчатая и Беккера, тонконог тонкий, ковыль волосатик, полынь Лерховская ) на темно-каштановых новых малоразвитых суглинистых почвахжусан)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Выпос частного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3,1</w:t>
            </w:r>
          </w:p>
          <w:p>
            <w:pPr>
              <w:spacing w:after="20"/>
              <w:ind w:left="20"/>
              <w:jc w:val="both"/>
            </w:pPr>
            <w:r>
              <w:rPr>
                <w:rFonts w:ascii="Times New Roman"/>
                <w:b w:val="false"/>
                <w:i w:val="false"/>
                <w:color w:val="000000"/>
                <w:sz w:val="20"/>
              </w:rPr>
              <w:t>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3,4</w:t>
            </w:r>
          </w:p>
          <w:p>
            <w:pPr>
              <w:spacing w:after="20"/>
              <w:ind w:left="20"/>
              <w:jc w:val="both"/>
            </w:pPr>
            <w:r>
              <w:rPr>
                <w:rFonts w:ascii="Times New Roman"/>
                <w:b w:val="false"/>
                <w:i w:val="false"/>
                <w:color w:val="000000"/>
                <w:sz w:val="20"/>
              </w:rPr>
              <w:t>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16,9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9,1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25.07.2020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.Равнина погр.к. 5 Чижинским с/о 1.Однопестичнополынно-эфемеровые (полынь однопестичная,мятник луковечный) на солонцах коштановых 2.Овсницево-злаково-разнотравные, местами с сорнотравьем (овсяницы, Беккера и бороздчатая, пырей гребневидный, ковыль сарептский ,грудница мохнатая, кермек Гмелина, зопник колючий) на тех же почвах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Выпос частного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1.1</w:t>
            </w:r>
          </w:p>
          <w:p>
            <w:pPr>
              <w:spacing w:after="20"/>
              <w:ind w:left="20"/>
              <w:jc w:val="both"/>
            </w:pPr>
            <w:r>
              <w:rPr>
                <w:rFonts w:ascii="Times New Roman"/>
                <w:b w:val="false"/>
                <w:i w:val="false"/>
                <w:color w:val="000000"/>
                <w:sz w:val="20"/>
              </w:rPr>
              <w:t>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0.8</w:t>
            </w:r>
          </w:p>
          <w:p>
            <w:pPr>
              <w:spacing w:after="20"/>
              <w:ind w:left="20"/>
              <w:jc w:val="both"/>
            </w:pPr>
            <w:r>
              <w:rPr>
                <w:rFonts w:ascii="Times New Roman"/>
                <w:b w:val="false"/>
                <w:i w:val="false"/>
                <w:color w:val="000000"/>
                <w:sz w:val="20"/>
              </w:rPr>
              <w:t>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1.9</w:t>
            </w:r>
          </w:p>
          <w:p>
            <w:pPr>
              <w:spacing w:after="20"/>
              <w:ind w:left="20"/>
              <w:jc w:val="both"/>
            </w:pPr>
            <w:r>
              <w:rPr>
                <w:rFonts w:ascii="Times New Roman"/>
                <w:b w:val="false"/>
                <w:i w:val="false"/>
                <w:color w:val="000000"/>
                <w:sz w:val="20"/>
              </w:rPr>
              <w:t>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25.07.2020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Овсяницо-злаково-эфемеровые(овсяницы Беккера и бороздчатая, тонконог тонкий, пырей гребневидный, мятлик луковичный, ,осока толстостебельковая) на темно-каштановых обычных среднемощных суглинистых почвах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Выпос частного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1.1</w:t>
            </w:r>
          </w:p>
          <w:p>
            <w:pPr>
              <w:spacing w:after="20"/>
              <w:ind w:left="20"/>
              <w:jc w:val="both"/>
            </w:pPr>
            <w:r>
              <w:rPr>
                <w:rFonts w:ascii="Times New Roman"/>
                <w:b w:val="false"/>
                <w:i w:val="false"/>
                <w:color w:val="000000"/>
                <w:sz w:val="20"/>
              </w:rPr>
              <w:t>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0.8</w:t>
            </w:r>
          </w:p>
          <w:p>
            <w:pPr>
              <w:spacing w:after="20"/>
              <w:ind w:left="20"/>
              <w:jc w:val="both"/>
            </w:pPr>
            <w:r>
              <w:rPr>
                <w:rFonts w:ascii="Times New Roman"/>
                <w:b w:val="false"/>
                <w:i w:val="false"/>
                <w:color w:val="000000"/>
                <w:sz w:val="20"/>
              </w:rPr>
              <w:t>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1.9</w:t>
            </w:r>
          </w:p>
          <w:p>
            <w:pPr>
              <w:spacing w:after="20"/>
              <w:ind w:left="20"/>
              <w:jc w:val="both"/>
            </w:pPr>
            <w:r>
              <w:rPr>
                <w:rFonts w:ascii="Times New Roman"/>
                <w:b w:val="false"/>
                <w:i w:val="false"/>
                <w:color w:val="000000"/>
                <w:sz w:val="20"/>
              </w:rPr>
              <w:t>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Мерекенский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06.07.2020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Злаково-разнотравные(ковыль Лессинга, овсяницы бороздчатая и Беккера, пырей греневидный, волоснец ветвистый ,тысячалистник благородный, шалфей степной) на темно-каштановых слабосолончаковатых среднемощных суглинистых почвах)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Выпос частного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5,1</w:t>
            </w:r>
          </w:p>
          <w:p>
            <w:pPr>
              <w:spacing w:after="20"/>
              <w:ind w:left="20"/>
              <w:jc w:val="both"/>
            </w:pPr>
            <w:r>
              <w:rPr>
                <w:rFonts w:ascii="Times New Roman"/>
                <w:b w:val="false"/>
                <w:i w:val="false"/>
                <w:color w:val="000000"/>
                <w:sz w:val="20"/>
              </w:rPr>
              <w:t>64,3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6,4</w:t>
            </w:r>
          </w:p>
          <w:p>
            <w:pPr>
              <w:spacing w:after="20"/>
              <w:ind w:left="20"/>
              <w:jc w:val="both"/>
            </w:pPr>
            <w:r>
              <w:rPr>
                <w:rFonts w:ascii="Times New Roman"/>
                <w:b w:val="false"/>
                <w:i w:val="false"/>
                <w:color w:val="000000"/>
                <w:sz w:val="20"/>
              </w:rPr>
              <w:t>50,6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r>
              <w:rPr>
                <w:rFonts w:ascii="Times New Roman"/>
                <w:b w:val="false"/>
                <w:i w:val="false"/>
                <w:color w:val="000000"/>
                <w:sz w:val="20"/>
              </w:rPr>
              <w:t>3,7</w:t>
            </w:r>
          </w:p>
          <w:p>
            <w:pPr>
              <w:spacing w:after="20"/>
              <w:ind w:left="20"/>
              <w:jc w:val="both"/>
            </w:pPr>
            <w:r>
              <w:rPr>
                <w:rFonts w:ascii="Times New Roman"/>
                <w:b w:val="false"/>
                <w:i w:val="false"/>
                <w:color w:val="000000"/>
                <w:sz w:val="20"/>
              </w:rPr>
              <w:t>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1,7</w:t>
            </w:r>
          </w:p>
          <w:p>
            <w:pPr>
              <w:spacing w:after="20"/>
              <w:ind w:left="20"/>
              <w:jc w:val="both"/>
            </w:pPr>
            <w:r>
              <w:rPr>
                <w:rFonts w:ascii="Times New Roman"/>
                <w:b w:val="false"/>
                <w:i w:val="false"/>
                <w:color w:val="000000"/>
                <w:sz w:val="20"/>
              </w:rPr>
              <w:t>9,8</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Таскалинский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04.07.2020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Волнистая равнина. Тырсово-типчаково-полынне, местами с разнотравьем на темно-каштановых солнцеватых среднемощных суглинистых почвах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Выпос частного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Чижинский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15,08,2020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Овсяницо-злаково-разнотравные (овсяницы Беккера бороздчатая, пырей гребневидный, ковыль сарептский, грудница мохнатая,кермек Гмелина, зопник колючий) на солонцах каштановых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Выпос частного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2,8</w:t>
            </w:r>
          </w:p>
          <w:p>
            <w:pPr>
              <w:spacing w:after="20"/>
              <w:ind w:left="20"/>
              <w:jc w:val="both"/>
            </w:pPr>
            <w:r>
              <w:rPr>
                <w:rFonts w:ascii="Times New Roman"/>
                <w:b w:val="false"/>
                <w:i w:val="false"/>
                <w:color w:val="000000"/>
                <w:sz w:val="20"/>
              </w:rPr>
              <w:t>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3,1</w:t>
            </w:r>
          </w:p>
          <w:p>
            <w:pPr>
              <w:spacing w:after="20"/>
              <w:ind w:left="20"/>
              <w:jc w:val="both"/>
            </w:pPr>
            <w:r>
              <w:rPr>
                <w:rFonts w:ascii="Times New Roman"/>
                <w:b w:val="false"/>
                <w:i w:val="false"/>
                <w:color w:val="000000"/>
                <w:sz w:val="20"/>
              </w:rPr>
              <w:t>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1,2</w:t>
            </w:r>
          </w:p>
          <w:p>
            <w:pPr>
              <w:spacing w:after="20"/>
              <w:ind w:left="20"/>
              <w:jc w:val="both"/>
            </w:pPr>
            <w:r>
              <w:rPr>
                <w:rFonts w:ascii="Times New Roman"/>
                <w:b w:val="false"/>
                <w:i w:val="false"/>
                <w:color w:val="000000"/>
                <w:sz w:val="20"/>
              </w:rPr>
              <w:t>6,5</w:t>
            </w:r>
          </w:p>
        </w:tc>
      </w:tr>
    </w:tbl>
    <w:bookmarkStart w:name="z68" w:id="61"/>
    <w:p>
      <w:pPr>
        <w:spacing w:after="0"/>
        <w:ind w:left="0"/>
        <w:jc w:val="both"/>
      </w:pPr>
      <w:r>
        <w:rPr>
          <w:rFonts w:ascii="Times New Roman"/>
          <w:b w:val="false"/>
          <w:i w:val="false"/>
          <w:color w:val="000000"/>
          <w:sz w:val="28"/>
        </w:rPr>
        <w:t>
      Продолжение таблицы</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урожайность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Кормозапас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Культуртехническое состояние, наличие лекарственных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Рекомендуемые мероприятия по улучшению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затырсованные, слабо сбитые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пстбища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затырсованные, слабо сбитые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пстбища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затырсованные, слабо сбитые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пстбища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затырсованные, слабо сбитые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пстбища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затырсованные, слабо сбитые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пстбища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затырсованные, слабо сбитые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пстбища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затырсованные, слабо сбитые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пстбища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затырсованные, слабо сбитые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пстбища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затырсованные, слабо сбитые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пстбища для всех видов скота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по Таскалинскому району</w:t>
            </w:r>
            <w:r>
              <w:br/>
            </w:r>
            <w:r>
              <w:rPr>
                <w:rFonts w:ascii="Times New Roman"/>
                <w:b w:val="false"/>
                <w:i w:val="false"/>
                <w:color w:val="000000"/>
                <w:sz w:val="20"/>
              </w:rPr>
              <w:t>на 2025-2029 годы</w:t>
            </w:r>
          </w:p>
        </w:tc>
      </w:tr>
    </w:tbl>
    <w:bookmarkStart w:name="z70" w:id="62"/>
    <w:p>
      <w:pPr>
        <w:spacing w:after="0"/>
        <w:ind w:left="0"/>
        <w:jc w:val="both"/>
      </w:pPr>
      <w:r>
        <w:rPr>
          <w:rFonts w:ascii="Times New Roman"/>
          <w:b w:val="false"/>
          <w:i w:val="false"/>
          <w:color w:val="000000"/>
          <w:sz w:val="28"/>
        </w:rPr>
        <w:t>
      Сведения об объектах пастбищной инфраструктуры и о сервитутах для прогона сельскохозяйственных животных</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 требующих строительства (реконструкции),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купки-8</w:t>
            </w:r>
          </w:p>
          <w:p>
            <w:pPr>
              <w:spacing w:after="20"/>
              <w:ind w:left="20"/>
              <w:jc w:val="both"/>
            </w:pPr>
            <w:r>
              <w:rPr>
                <w:rFonts w:ascii="Times New Roman"/>
                <w:b w:val="false"/>
                <w:i w:val="false"/>
                <w:color w:val="000000"/>
                <w:sz w:val="20"/>
              </w:rPr>
              <w:t>Емкости для купки-4</w:t>
            </w:r>
          </w:p>
          <w:p>
            <w:pPr>
              <w:spacing w:after="20"/>
              <w:ind w:left="20"/>
              <w:jc w:val="both"/>
            </w:pPr>
            <w:r>
              <w:rPr>
                <w:rFonts w:ascii="Times New Roman"/>
                <w:b w:val="false"/>
                <w:i w:val="false"/>
                <w:color w:val="000000"/>
                <w:sz w:val="20"/>
              </w:rPr>
              <w:t>(Актау, Амангельды, Чижа-2, Мерей)</w:t>
            </w:r>
          </w:p>
          <w:p>
            <w:pPr>
              <w:spacing w:after="20"/>
              <w:ind w:left="20"/>
              <w:jc w:val="both"/>
            </w:pPr>
            <w:r>
              <w:rPr>
                <w:rFonts w:ascii="Times New Roman"/>
                <w:b w:val="false"/>
                <w:i w:val="false"/>
                <w:color w:val="000000"/>
                <w:sz w:val="20"/>
              </w:rPr>
              <w:t>Электропастухи-4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(в каждом сельском округе- 1, Таскала –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Таскалинскому району</w:t>
            </w:r>
            <w:r>
              <w:br/>
            </w:r>
            <w:r>
              <w:rPr>
                <w:rFonts w:ascii="Times New Roman"/>
                <w:b w:val="false"/>
                <w:i w:val="false"/>
                <w:color w:val="000000"/>
                <w:sz w:val="20"/>
              </w:rPr>
              <w:t>на 2025-2029 годы</w:t>
            </w:r>
          </w:p>
        </w:tc>
      </w:tr>
    </w:tbl>
    <w:bookmarkStart w:name="z72" w:id="63"/>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 с указанием их владельцев</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xml:space="preserve">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владельца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 владельца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276033000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771214301688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Унербек Хасымович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480320401131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Агилья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620724400666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Айгалиева Гульшара Сундеткалиевна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690905302781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Альмурзин Айбатыр Айсагалиевич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710816402502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Аренова Лиза Турдалиевна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580717301421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Арстанов Газис Каллимулович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600129302083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Артыгалиев Ерсеит Зайнуллиевич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530116300536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Калихан Утепбаевич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570210403228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Асанова Гульнара Сапиевна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581116300419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Аспандияров Кенжигали Шукургалиевич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530420301973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Аспандьяров Каиргали Шукурович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770723402558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Батабаева Кымбат Утегалиевна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580801400911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Бабекенова Рауза Сагиновна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721118402106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Балмаганбетова Рита Габитовна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800809350656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Бегалиев Руслан Гарипуллаевич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771211402597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Бекпаева Майра Батыровна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730912300802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Бержанов Манас Амангалиевич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640805301304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Беркалиев Ерсайын Ибатуллович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660424301644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Бортакаев Канат Магазович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671013300587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Бортакаев Самат Магазович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680525400695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Бортакаева Балжан Аюповна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720818300651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Габдушев Ержан Утегалиевич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831127300551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Галиев Тлеккабыл Маулетович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890727350469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Галиев Фанис Файзуллаевич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700711301892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Хамидулла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620117402969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Галиева Роза Камаловна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951017351681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Ғарип Әбілқайыр Есенғалиұлы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820123402459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Давлетова Гульжаннат Маулетовна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820804402738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Давлетярова Зульфия Ерсаиновна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430217400253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Дельмуханова Кулара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591103300608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 Бимуханбет Насибуллинович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860416302353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 Марат Табылдиевич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581123400780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Джусупова Кунслу Шерниязовна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620314302327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Длимов Айтжан Мендешевич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850314301844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Длимов Дамир Айтжанович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611218402276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Доскалиева Кунсулу Сабыргалиевна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770724302854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 Айбек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760529302086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 Данияр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390621300441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Екибаев Макар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610919300618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Елекенов Алибек Куанышкалиевич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500522301070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Елекенов Ибрагим Куаншкалиевич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681025301979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Талгат Айбулатович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650630401659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Есказиева Куралай Орынбасаровна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641015301907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Жангалиев Сарсенгали Умиргалиевич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590106300989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Жаукенов Нигметулла Кусаинович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490820302064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Жаукенов Сидагатолла Кусайнович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401217400588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Жаукенова Айжан Батыровна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721017300609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Жубанышев Толеген Гилимович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410701401833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Жубанышева Галия Каримовна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780410403388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Жубанышева Жанар Нуртасовна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680101307784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Бауржан Мыркасомович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630304302307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Жумалиев Акболат Жумалиевич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571104301549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Аймухамбет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660302301284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Жумагерей Нагымгалиевич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570523400453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Жумашева Макпал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650102301295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Аязбай Марксович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600122400580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Салиха Марксовна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570901303061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Закишев Елтай Адилович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590108302064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Зулкашев Кадиржан Сагинович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661111300756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Зулкашев Каиржан Сагинович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540927301307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Иргалиев Мендигали Сагингалиевич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740101414029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Иржанова Аяужан Бактыгуловна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840709300693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Исказиев Ильяс Мендыгереевич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640806300609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Кабекенов Алибек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590404302231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Кабекенов Асылбек Камалович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570413401007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Кажетова Июля Темирбулатовна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530110300454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Кажимбетов Мухтар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550729401567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Казбекова Айжан Ермековна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751122302563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Кайрушин Жаксылык Калешович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610510401153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Кафизова Гульсим Сапиевна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571112301999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Кенжешев Серик 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651220302397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Козбагаров Мусабек Даулбаевич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800706300372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 Дархан Макатович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690425300677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Койшыгалиев Миржан Хаирович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660527300834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Куатов Еркинхалей Калимович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700720302196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Кударов Аман Баймуратович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380715402969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Кударова Бигайша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360215400851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Кударова Сагира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590330302246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Кужекешов Серик Жексенович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810109301971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Кузбаков Сатыбалды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850619400543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Куйляшева Гульсайран Сагындыковна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580306300835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Купболсинов Каиргали Устемович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681107302497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Кушалиев Аскар Чапаевич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930902301481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Алтынбек Темирханұлы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480115300945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Мастеков Юрий Ойсович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660705402676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МИНТАНОВА ЖАРКЫН РАХМАНОВНА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410501401201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Муканалиева Айман Абдулловна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860110302627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Мухамедрахимов Бейбит Исупжанович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550303402300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Мухамедрахимова Рахия Шукургалиевна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930708401106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Муханова Асима Айболатовна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950406350962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Нажимов Амангелди Наурызбаевич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460404300398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Найзабаев Мендигали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691110302386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Нигматуллин Еркин Хамидуллинович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701028300225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Нурлан Кабдракович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670122302296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Нигметуллин Галлем Камидуллаевич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600422302839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Арон Халимуллиевич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880413301263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Болат 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430630400182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Айсулу Исенгалиевна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590812300500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Абат Мугауович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640301399127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Наурызбай Нажимович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910920350355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Сергазиев Мухамбет Алибекович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520128400457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Сергазиева Мугилсын Сайфуллиновна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570321400871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Сисенгалиева Каншайым Вахитовна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660819300643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Бимухан Бисенович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530905301474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КАРМЕН АЗАНГАЛИЕВИЧ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390720401791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Уазира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601017400295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Сулименова Гулбаршин Аюповна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450930300158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 Мекет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650601301793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Супушов Еспол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670929401806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Тажгулова Жумазия Утеповна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370807400108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Таймасова Сабиля Укишевна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580118301198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Танбаев Куанышкали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590216400874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Танбаева Нина Нуптоголиевна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651118300940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Татмаков Аскар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720420300589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Татымов Серик Халелович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620803301914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Таутенов Бейсенгали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700203302155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Таутенов Темирбек Урахович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750305300668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 Бауржан Сагынович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650919300724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Тотимов Аптай Халелович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731224402372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ТЮШИНА ЛАРИСА МЕНДИГАЛИЕВНА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670710300424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Уналиев Бактыгерей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661114400590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Уналиева Гулмира Алдонгаровна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530920400642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УРАЗОВА АЛТЫН МУКЫТОВНА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770607401417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Уразова Эльвира Калимуллаевна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600125302468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Урналиев Тахуат Сыйыкович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371209401099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Утебалиева Рысканым Шукуровна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850618402920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УТЕШОВА ЖАНАРГУЛ ЖУМАТОВНА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900913450986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ХАБИЕВА НУРГУЛЬ ГАРИПУЛЛАЕВНА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550227400649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Халенова Галина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750305300747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Шаимов Абат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740714301261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Шайхиев Марал Габди-сихович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440301300979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Шамшиев Урунгалий Имакаевич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681209301999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Шандаев Амангельды Сарымович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700610301338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Шандаев Аманжол Сырымович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391009300328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Шиналиев Утепкалий Гиляшевич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790701300965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Шинбаев Нурбек Асылбекович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570418301890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Шитов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350605300635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Шукиров Узакбай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380513400280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Шулахова Хадиша Кенжегалиевна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680421301374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Шутанов Абай Зинуллаевич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Аккутир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650324300879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Ибраим Кабикешевич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Аккутир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710625300482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Нурым Магауиевич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Аккутир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651120300505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Кужагалиев Ерболат Батырбаевич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Аккутир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670715300590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Кужагалиев Есбулат Батырбайевич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Аккутир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580701300486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Кожагалиев Курмангазы Батырбаевич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Аккутир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760521301246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Бурашев Асылбек Сабитович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Аккутир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600830300850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Бурашев Гайса Сабитович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Аккутир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890520351174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Айжариков Мендигали Аязбаевич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Аккутир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411020401001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Айжарикова Сагтра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Аккутир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890520351174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Айжариков Мендигали Аязбаевич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Аккутир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800130403045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Бурашева Батима Сабитовна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761111302783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Азбергенов Азамат Айткалиевич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800401304426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Дуйсекешев Амангелды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276035000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660022230061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Жеткеншек 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451206300154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Маширов Тельман Гумарович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510623400446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Кусегенова Кунсулу Орынбаевна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820208302464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Кумыскалиев Руслан Насипжанович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551225301365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Камал Баязиевич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741007403005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Жубанишиева Айнагул Ислямгалиевна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550612301099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Кумыскалиев Насипжан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520301301101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Баишев Жұмабек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700823402142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Бимухамбетов Данияр Саркенович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790724301979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Кумыскалиев Алмаз Насипжанович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620909301910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Гильманов Марат Аюпович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800202300669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Амангельдиев Алмаз Амангельдиевич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800706303046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Кушалиев Талғат Исатаевич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500420302074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Кусаев Ахмет Капиетович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641107301005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Тулеушев Есенгельды Исламгалиевич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680625302609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Жубаев Абат Сарсенгалиевич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680921300070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Мурсенов Сарсенбай Айткалиевич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870418401730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Хабибулина Айнагуль Ерсайновна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590925301781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Еркін Муканбеткалиевич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860128302497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Бактыгереев Илияс Магауин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761219302205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Азамат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580119400538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Кушалиева Гулсара Укасовна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720722302271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Кушалиев Еркингали Укасович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800926302890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Кумыскалиев Ерлан Насипжанович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710928300261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Ергалиев Кажмухан Елемесович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811026301458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Амангалиев Нурлан Бауржанович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601122302434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 Кажмухан Тлепбергенович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661125302362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Медекенов Нурлан Рахметоллаевич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760709402074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Наурзалиева Надия Куановна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580212400980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Мажитова Сагира Гарифовна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611008302149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Акжигитов Жексен Спандиярович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510304401261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Даужанова Тансауле Абеновна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780209302935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Кабдешов Токтар Досымгалиевич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670316302290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Мусинов Даулеткали Еросянович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590807400788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Куанышкалиев Ертаргын Елеусинович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690105302475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Жанибек 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951009350223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Жұматаев Алтынбек Болатбекұлы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540125300755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 Тулеген Хасимович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640501303823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Уразаев Сабыр Бахтыгалиевич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680930301887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Бекбулат Азаматович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871206302188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Тулеушев Асланбек Нурболатович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620217302352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Уразгали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650201400975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Кусаева Гульнар Газизовна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920509302372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Рахматуллин Талгат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620101407100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Гульжамаш Максутовна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760819450568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Сапенова Гульнара Айгалиевна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650203301501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Наурзалиев Нургалий Куанович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851024400125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Абенова Гульаим Саматовна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770502403326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Жумурова Айнур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680923301422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Мусинов Сериккали Еросянович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210805552907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Сундеткалиев Абат 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581110301840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Гиметдинов Ерболат Какимович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400101319281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Ару Куанович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740714402098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Узакбаева Карлгаш Еркеновна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780912302421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Рахматуллин Куаткали Давлетович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630101415311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Ергалиева Сазида Казиновна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710201404139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Клычева Ляйля Бахытовна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700212301839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Наурзалиев Ергали Куанович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600610303056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Сапенов Нуржан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740305400454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Сергазиева Зульфия Шариповна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670819301564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Хабибуллин Ербол Сурамысович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690607300507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Кусаев Махует Капиетович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460907300362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Утешкалиев Базарбай Уразович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590410400958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Жумурова Карылга Кенесовна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750327303157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Байсеуф Галимат Камзаевич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531015300639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Кажмбетов Мутигулла Хибатович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661026400681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Тагаева Балслу Сабыргалиевна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620106301658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Нурлан Кадыргалиевич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400413400540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Ильясоваулмаш Тлеуовна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650530401040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Кадырова Бахыт Сайхановна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550827300446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Ибатов Кадим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690519300241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 Ербол Сатыбалдиевич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520527400029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Успанова Роза Курмановна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580928400546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Гаухар Жумашевна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531211300991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Кульшманов Касым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560510300632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Карабалинов Миндвай Абдурахманович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830518302302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Сатыпалды Талапкалиевич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640103402382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Ситкалиева Алтынганым Мусаевна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530908301728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Бектенов Ерсайын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730427401335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Сарбалинова Орынша Екпиндиевна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590802300922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Болат Куспанович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610927301838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Джанжигитов Елеусин Темрешович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920225451076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Шайхиева Сұлушаш Ғалымқызы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890104401364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Бактыгереева Бактыгуль Кайыржановна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600402302057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Кушалиев Ербулат Укасович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601108300540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Абдешев Самат Утарович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940907351526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Сағатбаев Айбек Қажмұқанұлы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670829300769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Нарушев Жанат Дмитрович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720329300455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Кусаев Ганият Капиятович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670204301283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Акжигитов Аскар Спандиярович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630429300618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Медекенов Табыл Рахметоллаевич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710511300717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Сергазиев Мирлан Шарипович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731126401391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Мукашева Анаргуль Узакпаевна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680703402629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Сапенова Гульнар Мураткалиевна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600207300566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 Максот Кисимович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681107303554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Чулаков Кайсар Кайржановна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610418401946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Уразалиева Айман Нургалиевна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730404402348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Кажимов Ануар Абусыхович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610306302136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Кажбалинов Боранбай Аронович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610127300612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Тулеушев Нурболат Дүйсенгалиевич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811030300342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Жалмухамбетов Еркин Төлегенович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611124400645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Бисенгалиева Сагира Сисеновна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490205402384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Симбиркина Нина Филипповна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530227301344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Чапурин Анатолий Филиппович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590624301233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Рыспек Елжанович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711210301030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Кужумуратов Ибрай Бисенкулович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691014301257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Куанышкалиев Нурболат Елеусинович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570325400902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Бигалиева Гульзира Тулегеновна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691014301138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Искалиев Бекбол Пазылович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530517300487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Федосов Виктор Никалаевич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651119300440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Мергенгали Сагингалиевич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660226300749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Ислямгалиев Аманжол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590102303496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Рыскали Канапиевич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670221300535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Искалиев Нурбол Пазылович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670308401087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Бисенбаева Жаннат Сатыбалдиевна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570708300660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Айткали Жумагалиевич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671001301788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Наурызалиев Нурлан Куанович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680306300549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 Есенгелды Сагингалиевич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520205300588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Мухамбетжанов Серикқали 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491017400606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Даулеткереева Айслу Халиевна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820728302838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Бегалиев Аскар Сатыбалдиевич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850331301282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Максутов Нурсултан Шаймарданұлы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700522300728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Ескаиров Темирхан Кенесович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620920302255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Амангельды Мубаргалиевич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640725300659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Утепберген Шапенович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590429401721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Баишева Баянслу Бакытовна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560716400525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Доскалиева Гульжиян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911105402422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Гульнар Бижановна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451024300155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 Талап Сисенович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690803302836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Серик 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531203301351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Мухамбетжанов Беккали 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560910300885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Абат Сатанович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580314301798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Зинекешев Марат Мажитович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570215300918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Абдешев Хамит Утарович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630409300798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Нуретов Сансызбай Жумашевич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671219300993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Распаев Аскар Сагынгалиевич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530507300482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Жаксылык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900605330846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Сапенов Куаныш Еркинович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570325302259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Хайрушев Жаскайрат Тастанбекович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570801402402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Бердалиева Кымбат Бизагатовна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641115402549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Климова Людмила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740530300997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Сундеткалиев Акболат 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780106302965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Рисов Нурболат Касанович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651208300513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Калмурзин Шокан Гарифович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550326300402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Мухамбетжанов Уразгали 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730127302346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Бисалиев Тимур Бакитович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540204401491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Утешкалиева Алтын Тасмухамбетовна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590916300833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Наршинов Кадыргали Мусеевич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560910301586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Бисалиев Казбек Бакитович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500125401019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Баймухамбетова Гульфара Галимовна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531028400735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Хайрушева Макфуза Аксибановна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630326300757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Утешев Табыс Губашевич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590314302956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Сапенов Наурыз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630317301210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Байсеуф Садык Хамзаевич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891111350899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Саламат Ельтаевич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700415300617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Щурихин Николай Евсегнеевич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540310402783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Рисова Жемис Алсановна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790118403540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Халенова Дина Адиетовна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570422402004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Утепова Сауле Жардемовна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670727302097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Утешкалиев Бекбулат Батырханович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700510400481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Мухамбетжанова Маншук Калимуллаевна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740408303066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Медекенов Бакыт Рахметуллаевич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890421300220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Дуйсенгалиев Куаныш Ербулатович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500910301486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Кужамуратов Бисенкул Утепович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540920400644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Даужанова Балхия Бахитовна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750211301516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Дарменов Асхат Кайруллаұлы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730427401335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Сарбалинова Орынша Екпиндиевна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710821402565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Кужамуратова Маншук Булатовна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870127401025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Мухамбетжанова Алмагуль Тельмановна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921211401422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Курмантаева Гүлім Менситқызы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731109401983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Балхан Насипкалиевна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700107301501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Утешкалиев Гайса Батырханович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870812300699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Гильманов Марас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900218450742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Елеукенова Куралай Жумагельдиевна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600114300694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Рахматуллин Орнгали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881021300772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Тамашев Даурен Нуртасович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670730401903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Рахматуллина Гульнара Жарасовна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641227300466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Кажымов Махамбет Бахсикович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570107402261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Бекжанова Зауре Халиматовна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591012301275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Шуренов Нурлан Сахипкереевич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581214301549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Базарбай Кадыргалиевич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450727300471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Темиргали Кенжегалиевич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690926301996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Жангадиров Менсеит Уразович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811209300947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Тамашев Асылбек Нуртасович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940216301246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Досқалиев Руслан Жасұланұлы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700306302402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Жанат Зулкарнайович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671211301738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Тамашев Талап Мураткалиевич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671109402145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Гульжан Мулдахметовна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970113350292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Гаинов Айболат Аяпбергенұлы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670918301740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 Ермухан Хайратович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800101351000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Ахияров Канат Камукеевич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621207300582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Гимединов Шынбулат Какимович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690330302052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Тулеген Бисенович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610612400794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Байкузина Акжунис Сураткалиевна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620413401861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Тамашева Хиуаз Мураткалиевна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921008300701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Сапенов Сырым 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770118302126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Тамашев Даниял Нуртасович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276037000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730502301841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 Ергали Сапаргалиевич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930307351067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Айжариков Алмаз Арманович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691220402003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Айжарикова Баню Пазыловна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591021301294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Каиргалий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560804402079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Аманова Кумысканым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760913300447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Талгат Кудайбергенович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730309300507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Аубаков Жанбулат Сабыргалиевич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710308300598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Аубаков Нурбулат Сабыргалиевич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621110303450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Байзак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660325301874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Хафиз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661017300061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 Еснияз Гилманович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620713400795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Байжанова Алия Сагындыковна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630512401217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Батрашева Райхан Хайрлиевна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680425401739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Бекбергенова Куралай Ибатуллиевна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740618301408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Бекежанов Жаскайрат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540707401644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Бекетаева Насипа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910320350353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Бекешев Кайрат Серкалиевич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790108302849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Бекешев Руслан Серкалиевич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810526302233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Бектияров Малик Казиоллинович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670503302059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Белокуров Дмитрий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540201402384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Бисалиева Рысканым Ряшевна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530225301448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Давлеткалиев Жумагали Мусаевич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680424401882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ДавлетоваГульнарКабдуловна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620525300935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Давыдов Жумагали Мусаевич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550507400571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Даулетова Нурбахит Караевна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711027301521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Еркин Женисович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490912400550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Дощанова Сеоля Какимовна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660101303545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Гелим Сагинтаевич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600830302074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Ескалиев Жумагельди Темирханович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890223451463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Жазыкбаева Динара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700126402629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Жанабаева Райса Мусаевна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720727301249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Жанаков Галимжан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760910401168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Жанакова Анар Насибуллиновна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530525402265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Жанакова Малика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690103300894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Жанекенов Адылжан Максутович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641203301215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Кабсиев Джандарбек Умиртаевич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630803302312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Кабылгалиев Муталип Угапович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731104401798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Кадркулова Гульсия Бахткалиевна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590915300302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Токсанбай Рскалиевич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570904301674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Кенжегулов Али Тлепкобылович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680201302504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Кужумберлиев Бурамбай Сагындыкович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661016301887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Кузбаков Кубаш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710124300677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Курманиязов Акжан Жумагалиевич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670503400524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Куспангалиева Гулжиян Абдрешовна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640920401158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Кушекенова Рысханым Барадосовна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671120302199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Мальтиев Нурлубек Жолдыбаевич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560226400675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Мамбетова Гульбаршин Шерниязовна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560327400694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Молдалиева Хойсын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800219303399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Арман 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570126301754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 Канат Амирович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610401404313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Мухтарова Ирина Алексекевна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741012401581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Нарыкова Алмагуль Абухановна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620908301688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Нашанов Марат Таскалиевич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610305302666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Нашанов Сеилбек Таскалиевич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600717402066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Нитказиева Гульнара Избасаровна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590309301712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Турсынгали Абылкаирович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540216300452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Асылбек Суйеуович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600725402189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Огизбаева Насипа Абуовна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560902301825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Рогов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501023300072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Саржигитов Калимат Екзекович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621204301217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Сисенов Сагимбай Умирзакович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570501405197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Татьяна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640914301644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 Кайрат Куанович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680908350429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 Маулет Кисметович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581208300419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Тлесов Ермек Хамидович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680421401816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Токсанова Айнамгуль Джубандыковна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561119301569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Куанышкали Мубаракович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610612301954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Утегалиев Борис Рахимжанович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610416350608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Утешев Сабыргали Кабекешовеч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660216302087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Федотов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621116300697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Едрес Уразаевич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680426400726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Юсупова Баян Темирболатовна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840913402050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Алтынбаева Гульмира Тлепбергеновна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420901301589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Жолдау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700217499100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Ашигалиева Алия Тлеккабыловна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790513301872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820220402416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Булатова Улмекен Тельмановна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680316350679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Абай Сагинтаевич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740715301475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Исагалиев Мерлан Ажимович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911229350847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Ишангалиев Нурбек Талгатович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600127400677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Кенжегулова Аккумыс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440105400464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Нуржанова Нурслу Кадыровна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650618301964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Альбек Мухамбаевич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631205302758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Чупиков Николай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600223300830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Альменев Сатыбалды Бисенович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740527302411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Ауанов Нурлан Елеусинович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720116301881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АуановУмирбек Илиусинович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671017401315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Бисалиева Шондоз Кабковна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671123300406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Талгат Мендыбайұлы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651017301682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Джубандыков Жумагерей Темирханович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801102301815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Изгалиев Ерлан Есенгалиевич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770630302163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Изгалиев Нурлан Есенгалиевич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800731301783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Камалов Тилек Сисенгалиевич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661214300419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Кушанов Аскар Адиетович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680613301695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Кушанов Бактыгерей Кабашович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700324301501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Мергалиев Нуржан Туракаевич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630824300992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Мергалиев Утебай Толегенович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276043000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Косшинский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780128301605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Асан Тулеугалиевич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870626302723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Бактыгереев Бейбит Булекбаевич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630306301766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Бегалиев Газиз Куанович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660511300619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Бегалиев Шафхат Куанович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500116300510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Бекесов Букеи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600401401565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Беккалиева Сауле Аманова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561105301394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Булхаиров Даулеткереи Гапарович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581115401309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Булхаирова Гулбану Гапаровна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780909302138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Мендикерей Курмантаевич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610920300950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Губашев Аскар Насипкереевич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530607400938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Губашева Багила Насипкереевна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730110302422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Дуймбаев Бекайдар Мизамгалиевич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610415403758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Дуймбаева Айгул Даировна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810416402404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Есекенова Нурслу Тохсанбаевна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920601350709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Жаскайратов Алтынбек Асхатович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850611301849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Алибек Казбекович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691108400652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Жумина Раиса Танашевна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880323401280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Зиналиева Акырыс Жанашевна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690926402841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Зиналиева Карылгаш Бактжановна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480701404197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Игбаева Макташ Бигалиева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730908302532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Инбалин Сагындык Танашович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540731300777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Исламгалиев Адилхан Тлекович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760725302095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Исламгалиев Едил Абуханович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780914401153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Исламгалиев Шамшырак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750418301224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Мирлан Иланович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710305300482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Карабасов Манас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710814300658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Коишыбаев Ерлан Махатович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780510301271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Женис Макатович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730721301654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 Нурлан Макатович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610328300813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Конатаров Жарас Узахович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421225300310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Курметов Асантаи Маширович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930606300484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Мақсотов Еркебұлан Жанатұлы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560911300602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Машенов Тлеген утепкалиевич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740212300756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 Бектлеу Урынгалиевич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680322301841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 Жантылеу Урынгалиевич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631212300928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 Жолаи Урынгалиевич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720915300916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Муханбетжанов Касен Амангелъдиевич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691112300559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Нигметуллин Ануар Калимуллаевич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651014300618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Нигметуллин Біржан Калимоллаевич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881120302549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Саменов Сатыбалды Сейткереевич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931101300471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Сапарғалиев Арман Нұрланұлы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670306300785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Абат Сагиндикович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671016301849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Сеиджанов Садин Салимович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730409350715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Бериккали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910419350877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Саясат Тулегалиевич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660810300595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Темиралиев Даркан Жаскаиратович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690227300680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Тлепбергенов Бекболат Молдагалиевич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750103300580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Тлепкалиев Сырымбет Султанмуратович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671128300631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Жанарбек Сулеименович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600826402079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Тулегенова Бибигул Елемесовна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400528300976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Хаиров Абухан Хаирович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720918300823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Хожин Жайсанбек Насибуллович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480821401155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Хоирашева Гульжиан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Кенжайлау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651202401763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Ажбаева Маншук Хамитовна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Кенжайлау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911008350161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Бержанов Турехан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Кенжайлау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820523300103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Аман Айбулатович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Кенжайлау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710129300703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Жубанов Тельман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Кенжайлау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620829301867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Закишов Нурым Адилович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Кенжайлау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810910302429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Искалиев Нурбек Мажитович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Кенжайлау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681102300838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Искалиев Нурлан Мажитович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Кенжайлау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611206301721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Ишангалиев Серик Жуматович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Кенжайлау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560815400895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Нурилла Генетова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Кенжайлау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671030400655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Муратова Баян Сарсеновна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Кенжайлау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601109302126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Туралиев Абыкеш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Кенжайлау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660218300804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Туралиев Талгат Кереевич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Кенжайлау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901202351013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Амангалиев Айдын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276045000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870929301702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Масалимов Марс Ерсаинович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681101400941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Нуретова Самига Абдрахмановна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621120400685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Жаксыгулова Гульсара Гильманова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621221300494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Естеков Нұрлан Нургазиевич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660523401440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Бижанова Гульбаршын Камиевна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540110400650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Мурсенова Айман Зайдуллаевна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601022301373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Джунис Мураргалиевич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640205302826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Турмбетов Жетик Айдекенович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770925301650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Шутанов Утеген Койшыгалиевич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630304301676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Измагамбетов Аскар Кадырович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730123401987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Киреева Бибигуль Жарасаовна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850419300887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Едиге Калимуллаевич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860730302310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Жусипкали Изтелеуович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700706300548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 Нургали Мендыбаевич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601207301468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Кутумаев Хамит Кубашевич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670227300316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Кондудаев Марат Галимович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570305300560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Зайтов Алтай Садырович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630102304236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Сентябов Владимир Егорович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84050230126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Дархан Закариянович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690615301330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Pсаев Қуандық Тулеушевич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650925401642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Жантурллин Гульбаршын Кабибуловна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591213300745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Куангалиев Қайргали Ишанович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591225302320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Куспонов Зинат Курмашевич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360214401120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Исимова Анна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671201400585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Гульмира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630905300338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Кужахметов Сарсен Мажитович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580710302075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Динмухаметов Радик 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670417300362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Серажов Сагиден Сапарович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591105301002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Миняжев Бакыткали Макасевич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640821401615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Махмутова Нина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480320400480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Абайдуллин Куляш Садыровна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690923301325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 Мустахим Габидуллаевич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701210401868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Жанакова Нурслу Бактыбаевна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560625300846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Даумов Жумабай Шоршанович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601031350519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 Избасар Тасболатович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780119301511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Наурзалиев Сырым Нуралиевич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681117300732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Курманиязов Аслан Жумагалиевич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800208303092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Жумагерей 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490614401072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Даумова Рауза Галоуеденовна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510120400520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Кадралиева Турсын Магзумовна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971206350327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Хусайнов Арман Талапкалиулы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510507300776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Бахатаев Утегали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681117401935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Магзомова Гулзада Айдынгалиевна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560810300495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Губашев Куанышкали Ибатович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770618301532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Тулеушев Саясат Хамидуллиевич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750618301370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Серажов Асылбек Сапарович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551115400365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Киматова Разия Магзюмовна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670921301211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Узакбай Уразович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590826400276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Калмурзина Агила Гарифовна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650419401929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Галиева Галия Орашевна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660719300322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Сисекешев Манас Кабдыгалиевич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590107300528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ТурумбетовДаулеткали Аидекенович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610723302193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Турумбетов Тлек Айдекенович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510218401244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Русакова Сайлау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520227401304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Аширова Улболсын Дюсенбаевна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380410402148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Рогожина Анна Константиновна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861215301830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Карагойшина Айдарбек Нурлыбекович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770201302513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Гимран 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550215302910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Шулахов Нурлан Пазылович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690214300481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Ермуханов Аскар Темиргалиевич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740612302740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 Руслан Избасарович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580803300533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Турумбетов Жексенгали Жанибекович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540324300955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Турумбетов Жантемир Айдекенович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700915302106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Жаксыгулова Амангельды Умарович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670711301715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Шулахов Мирлан Пазылович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580219300822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Артыгалиев Жуматкали Кабдугалиевич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411009400261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Курманиязова Жумаганым Хайровна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670125400381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Ажгалиева Маржан Майкеновна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850823401668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Жантаева Унзира Самигоолиевна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561111300309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Киматов Ноян Габитович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620822300533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Курманиязов Сарсен Ермеккалиевич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780502403289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Умбеткалиева Мариям Хабибуллаевна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621004400515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Даулетова Райса Рамазановна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580810300697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Едиге Избасарович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670705301386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Турумбетов Елеубай Жанибекович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650320301568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Турумбетов Жоламан Жанибекович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510820302020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Махамбет Уразович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621111300362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Утегали Рыскалиевич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640802300280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Сырым Мукаевич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981212450318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Узакбаева Алуа Руслановна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740919301602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Дарменов Нур Магзомович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580223401988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Куспанова Жемис Курмашевна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811001301550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Утищкалиев Серик Исмагулович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570313400878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Сариева Рахима Бахитовна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561107402518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Жумагалиева Нурия Сагатовна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610517300632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Сунгатов Касым Зайдуллович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370914400358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Курманиязова Дина Коматовна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640415300524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Тулеушев Гайдар Хамидуллович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920313301864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Жайыков Мирас Бауыржанұлы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400910300249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Алмагамбетов Марат Махмудович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930314400572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Жакубалиева Гулайым Нуралықызы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521113300302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Кусайн Мажекенович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540704300900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Миняжев Умбет Макасович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920831301197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Магзомов Турарбек Токтарович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521008301111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Ерниязов Насибулла Мутигуллаевич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740504400892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Мирзакаева Гульнара Бахтыбаевна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710701302134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Мирлан Рыскалиевич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660421301698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Ерниязов Халиулла Мутигуллаевич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621123302057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Бекбаулов Марат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740406301247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 Аслан Акылбекович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610603300947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Ерниязов Шинбулат Мутигуллаевич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010613650694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Жумаканова Наргиза Миржановна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610509401990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Шулакова Менслу Сагиновна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600118302995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Бекбулатов Дуйсен Газизович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770928302982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Шарафиев Галым Сарсенбаевич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680917300687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 Ерсаин Маикенович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580608300252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Жанат Губаевич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480506400293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Ермуханов Кульжамаш Хубиевна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610130302249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Куангали Мукаевич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470530300741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Набигали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620603300897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Есеналиев Ерген Нигметович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Калмакшабын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830712301795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Ренат Габдуллинович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Калмакшабын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690512300694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Артыгалиев Нурлан Урынгалиевич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Калмакшабын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941016350963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Сахипов Бауыржан Алибекович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Калмакшабын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750314301516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Каиров Умбет Тулеуович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Калмакшабын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660817302064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Умбеткалиев Серик Есимович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Калмакшабын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380725400372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Уналова Жумабеке Кабдулловна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Калмакшабын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621004401434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Бисембаева Болган Пазыловна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Калмакшабын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660921350604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Кенжалиев Менжан Менделеевич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Калмакшабын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781119303065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Даурен Урынгалиевич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Калмакшабын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781119303065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Макауов Анарбек Сериккалиевич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Калмакшабын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631117301315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Масалимов Ерсаин Сагинович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Калмакшабын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750627300400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Макауов Асанали Сериккалиевич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Кисыксай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790202303045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Ербулат Мураткалиевич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Кисыксай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670417301360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Нургазы Куанович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Кисыксай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730110301464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Бисингалиев Жаксылык Куанышевич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88081430066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Нурмухамбетов Есболат Мурзагалиевич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570316302031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Давлеткали Кенжегалиевич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670115300995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Сапкаов Ильяс Амангельдиевич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276049000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570411401402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Мадина Байгалиевна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911007400969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Абенова Ләйлә Ғабитжанқызы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960805350468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Акжол Каиржанович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731117401838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Ажгулова Ардак Сеилхановна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531008401040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Ажгулова Гульзарипа Азеновна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770214301704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Баирбек Талапович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630821301151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Мерген Талапович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530812301200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 Едрис Айткалиевич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700325302961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Айтмукашев Адил Сынгирович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720612401229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Айтмукашева Алтынганым Захаровна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521127400931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Айшикова Сауия Акасовна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700309402207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Акишева Светлана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710302301553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Аспамбетов Сырымбет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680331401321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Жания Байбактиевна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930920401743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Галия Муратбеккызы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720404301649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Байзуллин Максот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830409401922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Байзуллина Женни Шатоковна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670809300482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Байсалихов Садырбек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700616401397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Байсалихова Гуляйша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640718400459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Бакаева Гульсим Елекеновна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471201300963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Бакишев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720925302312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Бакишев Байтлеу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860820302161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Батаев Дауыржан Бауыржанович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540401301248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Батаев Сабыр Казимович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711028301217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Беркалиев Ербол Суешевич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631228300172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Бисембеев Куандык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490207300164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Бондарь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591130301138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Гусманов Бигали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730715303073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Гусманов Каиржан Абуович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630407301369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Гусманов Сюгали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790226302820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ГутарҰв Александр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520513400915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Джанаева Даметкен ухановна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860509301281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 Женис Батыргеревич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770805302636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Артур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650101308683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Дюсекенов Сапаргалий Сабыргалиевич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581206301773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Елеукенов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700731302156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Елеукенов Булат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610409301287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Елеукенов Сырым Жардемович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681002401404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Елеукенова Роза Женисовна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940821451575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Енғанова Нұржауған Дастанқызы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660922301949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Ерсариев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760929301402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Ефимов Петр Арсеньевич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901018350789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Жалиев Нурбек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610226401932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Жалиева Анар Кенжегалиевна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900719450052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Жангирова Улбеке Изтелеуовна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610509401128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Жанекенова Балганым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500401402483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Жарлыгасова Амина Насыповна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550112401834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Жумашева Асылзада Айткалиевна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601008402361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Жусупкалиева Замзам Каримовна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740223302627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Избанов Арман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631110401752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Избанова Лариса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750806303237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Избанов Аскер Кажгалиевич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741025400673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Ильина Татьяна Ефимовна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511013400214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Алма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591030301749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Исагалиев Бауржан Ажимович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630410301563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Исагалиев Мурат Ашимович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430410300771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Исмагамбетов Амангельды утегиевич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640315302775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исмагамбетов бекет максутович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680816301321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исмагамбетов руслан максутович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720428301154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Исмуханов Бекбулат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911121451258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Ихсанова Ақсамал Қаныбекқызы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540214401426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Кабулова Маржан Гизатовна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740804300689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Каиргалиев Азамат Зейнуллович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611215303112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Каиркулов Ерсаин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611216401297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Каиркулова Карлгаш Газизулловна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640812301243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кайркулов едиген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880306300441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Кайркулов Руслан Едигенович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530713301311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Каналиев Амангалий Мамаевич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830110301841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Каналиев еркин Амангалиевич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700331302022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каналиев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880207400757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Касимова Эльза Каримуллаевна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571208301029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Киреев Николай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950617451706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Кожкенова Нургуль Сагынбаевна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891023450420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Куанышева Динара Кентаевна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601016402563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Кужантаева Дарига Исмагуловна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800311301998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Кульмалиев Алиби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740501303254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Кучербаев Есенмурат Утемисович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700904401382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Кучербаева Сауле Урынгалиевна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490101310719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Кушалиев Темиргали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600304301432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Кызылбасов Серик Кабдугалиевич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620915302436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Лапшин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850716301969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Лукпанов Салауат Сабырович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661030401285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Лукпанова Фатима Римовна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560204300517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Магзомов Зейнеден Магзомович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611211301025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мамешев бактыгали утешкалиевич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660510401434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Махсутова Ардақ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851211302111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Медресов Алмаз Султангереевтч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890709351657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Молдагалиева Мирас Бактыгалиевич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930120300373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Мукангалиев Азат Талгатович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670220301578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Мукангалиев Талгат Жуманович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731024401109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Мукангалиева Аксулу Уразгалиевна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520819300586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Мурзабеков Андир Сулекешевич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550103302016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Бисенгали Ислямович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900809351080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Мухамедрахимов Аслан Нурланович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650923301060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Мухамедрахимов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780613303434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Мухсимов Турсингали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820221401989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Мухсимова Светлана Кайырбаевна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531121400087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Наботова Валентина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620823401434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Нагимова Акзия Булекбаевна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720114300575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Ниталиев Жаскайрат Уразгалиевич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600204301647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Ниязгалиев Сундеткали Амангалиевич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690704400580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Ниязгалиева Сымбат Абуовна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831028301472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Нуппаев Замир Талгатович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570918302133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Нуппаев Талгат Балагойшинович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590502301711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Самат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520514400247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Ракишева Света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640401302099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Абат мендыханулы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700704300589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Кенжегали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630206301485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Рапацкий Михаил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550326302072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Сатвалдиев Нарату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650612301189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Булат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691210300610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Сейталиев Мергенгали Магзуллович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880922301607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Семгалиев Нуржан Агланович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700108401345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Семгалиева Гульнара Нурумовна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810114302878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Сиражев Жоламан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640628402377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Смирнова Светлана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911107350398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Азат Исатаевич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630318300456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Исатай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660710301212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махамбет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670129300456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Сарсенбай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950530350666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Сыңғыров Айдын Әділұлы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670223301386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Тарштыков Ерназар Абышович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620818300323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Тастемиров Роман Гумарович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461106300491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Айтжан Жумагазиевич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871204301476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Тугжанов Абат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540217401501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Тугжанова Батима Кубашевна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600624301195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Тулакбаев Акболат Насипкалиевич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650225300484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Турганалиев Ганмиржан Гусманович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620411301160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Турманов Сакен Утегенович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940301350830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Увалиев Анарбек Аманкельдевич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900828351024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Нурбек Сансызбаевич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541017401230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Хамиева Хатима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410325301050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Галим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990522350910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Нуршат Алтынбекович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660309302092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Шайхин Адильбек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530203400763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Шайхина Разифа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970802350324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Шамшитов Дамир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981204350378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Шамшитов Амир Сагындыкович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760403302877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Шамшитов Сабит Женисович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550920301797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Табылды Уразбаевич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570119301250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Тулешжан Едильбаевич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710809301222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Шаукенов Кайрат Жоламанович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780521300490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Шолтанов Габит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611225300509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Ниязгалиев Сарсенбай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631201400924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Ниязгалиева Айжан Абдрахмановна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680313300666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Максут Каиршаевич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610123350796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Байгузин Баянгали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980515350811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Кайргалиев Нуртилек Айгалиевич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841012302079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Ниязгалиев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620815300793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Сакушев Мендыхан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711201300281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Уталиев амангали Ашукенович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550610302869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Мамаев Жумагалий Дюйсенбаевич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610915403191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Медетова Ажар Абуовна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690911401752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Сахипова Гульнара Кадыржановна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720425499165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Тагберлиева Акмарал Канафиевна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671118301823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Толакбаев Елужан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591218301691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Толакбаев Салимгали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570705301098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Умбеталиев Айткали Абуович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480317400573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Утегалиева Айжамал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780420303069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Тлеккали Есентаевич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700517303150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Шайхиев Аскар Сагинтаевич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780207402148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Ялпакова Гульшат Закиевна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980714350576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Арон Даурен Елужанұлы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920530350842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Аронов Айдар Салимгалиевич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630909301784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Айдынгали Калисанович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601218300608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Бактыгали Калисанович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951009350967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Ербол Айдынгалиевич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751126302258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Кайрат Хамидуллович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730706302323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790817303495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Адиль Сагинбаевич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730210300727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Насипкали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810925301928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Бактыгерей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880816300563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Миржан Мулдагалиевич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800611303330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780925350393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Сериккали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700318302418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Тлепберген Уразгалиевич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840116401595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Бейбитова гулжан Муратовна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760306400453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Бекесова Жанна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771002300374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Габжанов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510930401374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Габжанова Алтынай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680802402022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Давлетова Розалия Гарифовна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781019301491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Джуматаев Аскар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550514401786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Джуматаева Бактжамал Калисановна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540708401808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Дюренбаева Аймаш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631005300685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Ерболек Аманжол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700310301882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Малик Турниязович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730824400632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Ержигитова Муслима Хамзаевна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811227301916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Иргалиев 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541110300538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Исенгалиев Насыпкали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771101303687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Иисенгалиев кайырбек Насипкалиевич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500714300501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Исенгалиев Уразгали Имангалиевич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760505300966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Наурзалиев Мереке Бигалиевич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670609301522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Туралиев Малик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910429451033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Турашева Шынар Жумагалиевна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630801303040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Маулет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691024302567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Нурлан Мурзагалиевич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891205451676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Шайхиева Динара Сагынгалиевна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480712401688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Шайхиева Рысканым Абдулловна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760401300067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Ялпаков Арыстан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870331401649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Демеуова Гульнар 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580911301753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Утешов Сапаргали Тлеулиевич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540301302768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Жакиев Абилкаир Абдикапарович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580930301579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Хазибек Хамзинович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650807300983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Зиргиров Умиргали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741214301375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Мусралиев Ерболат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400726300427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Мусралиев Жумала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340310400606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Мусралиева Насыпканым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660829401404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Негметова Айганым Толегеновна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740622302597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Суиндиков Тимурлан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710713402186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Утепова Гульмира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780202302917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Айтуган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590118402045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Байгузина Сандугаш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890403350942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Мирхат Бауыржанович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580326301085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Бурашев Куаныш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670726300550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Губашев Махмет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830226302147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Алдияр Избасарович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910205351148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Жанаев думан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620621400745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Жанкешева Улмекен Максутовна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641028302202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Аскарбек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660424402044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Жумагулова Назым Насекенова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740814402636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Жумагулова София Гайсиевна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590813300754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Исказиев Мендигерей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761019301943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861109351276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Куспангалиев Бибол Шукургалиевич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631103400733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Куспангалиева Даметкен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700824300948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Магзомов Ергали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680616300801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Нажимов Мерлан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600125300907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Нураханов Есбол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710502302182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Сагингалиев Аскар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710623301471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Уналиев Есенгельды 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690823301113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 Турлыгали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661125300643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Хойрашев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560819301333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Хункашев Кенжегали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830801351458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Хункашев Нургали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276047000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Мерекенский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811127300250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Султакаев Асылхан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580710301811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Ажгереев Кайржан Джанбекович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471215400728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Досимова Кульжамал Мукашевна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850529300568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Кемешев Куаныш Шаймарданович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771001302608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 Берик Жумагереевич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601222301023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Сайфуллин Шаймардан Максутович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550115302898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Утешкалиев Кенжебай 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830127301567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Нарыков Мэлс Жасангалиевич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580802301374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Аймагамбетов Даулет Жуматович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560828301685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 Тулеген Куспанович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881217301111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 Куаныш Камбарович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730710301307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Куаныш Жуламанович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820619302101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Джаманкулов Гилым Темирбулатович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631005302344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Сарбаев Ергали Жубандыкович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801010301865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Жармуханов Алтынбек Адильбекович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530318401806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Бекетаева Мадина Унгаровна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550101408470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Курмашева Алтын Файзуллиновна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521028300757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Султакаев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930330301284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Сатқанов Самат Саматұлы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710422301853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Жарасов Шапих Хайратович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610605350607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Утешкалиев Ерсаин Кенжешевич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661029300146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Нурмуханов Жасулан Набиуллович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631015302804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Нурлан Камунович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500205401896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Хазиуллина Айман Хайрушевна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540730401184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Балгазиева Меруерт Аубекеровна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460623400078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Атауова Жансулу Ажимовна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720920301199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 Айболат Мендыбаевич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710611300832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Малаев Самигулла Дюсенгалиевич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720122401810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Байтукова Саруаш Максотовна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690829301562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Балгазиев Акылбек Аубекерович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511116300802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Жаманкулов Тлепберген Тулеугалиевич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630428350566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Сугралиев Кайржан Амангалиевич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590425301664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Джаманкулов Хангерей Тулеугалиевич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690925301762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Турешев Тельман 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750915402012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Сариева Айсауле Конысбаевна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801129300755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Мыржиков Руслан Давлетович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681213301009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Сарбаев Мергали Жубандыкович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570824301719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Куанышкалиев Муханбет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510119400535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Курмашева Куляш Мухтаровна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790103302534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Хазиуллин Бейбит Талпашович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870929302453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Кемешев Сериккали Ерсайнович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591220300832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 Жолдасбай Салимгереевич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721107303336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Марат Жаскайратович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640608301561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Аймагамбетов Есет Жуматович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780202402271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Альмурзина Айман Тариховна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581017301984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Шайдуллин Исатай Гумарович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620331350481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Нарымбаев Куаныш Садыкович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601104300608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Малаев Мутиулла Дюсенгалиевич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830630301998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Нургиса Мырзагалиевич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770201303224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Тадылдиев Марат 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710621300649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Маюков Талгат Шамратович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840331300946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Сагынгалиев Самат Бахыткалиевич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650102302629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Жарасов Касым 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276030000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Таскалинский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870819300489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Скориков Дмитрий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630407300806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Сундетбаев Нургали Рахимович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730713401558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Мендыгалиева Айгуль Куановна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670803302149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Джулкатов Асылбек Бисекешович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481203300212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Нурмуханов Кубайдулла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600615400927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Кенжебаева Айганым Маулетовна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940701351695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Алмас Зинетоллаұлы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620831302023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Калдыбаев Геннадий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501105401220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Киреева Тойган Дюсенбаевна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871231301929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Суюнгалиев Махабат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561210402697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Батыркаева Файруза Закировна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680903400642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Мурадова Гульнара Руфуловна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570926401998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Рста Нурмухановна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710313300921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Джулкатов Наурзбай Айдынгалиевич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671114302047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Давлетов Каиргалий Бахтыгереевич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760820302051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Жанекенов Нурлан Сарсенович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600407401489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Бекетаева Слушаш Махсотовна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510410302275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Кустамбаев Мухаметжан Акбупеевич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450313400417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Кырлиг Клавдия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641029401954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Бакенова Слуганым Тапоковна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940222351710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Алексей Михаилович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850719300203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Кыдыров Жумагельды Оразаевич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690222300237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Ряхов Виталий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530527401327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Мусаралиева Роза Абуовна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730214302239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Костин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810320302491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Кереев Акжайык Жанибекович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580201304321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Биктасов Максут Сарсенович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890522450133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Кенжалиева Ардак Таргиновна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730929400574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Кондудаева Зульфия Ербулатовна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750618300570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Хойрашев Сыйлыбай Бахытжанович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650320300420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Шукуров Сайфулла Шапаевич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670623300362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Шукуров Кальбек Шапикович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760712302014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Беккалиев Есенжан Ибатович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470908300398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Кидраш Уфаевич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620210301762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Дуйсекенов Уразгали Сабыргалиевич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750517303010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Закишев Талгат 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760706401565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Хожина Фарида Сырымовна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821108401342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Бекмухамбетова Асель Салаватовна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600601302920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Беккалиев Талгат Мерешович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551205402083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Садырова Зоя Куановна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610509300450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Гнатиенко Виктор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550327401363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Мусагалиева Кундыз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811102401417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Даулетова Салтанат Сансызбаевна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560421300301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Мукаев Роман Рахметуллович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560707401370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Кужакова Алтын Базаровна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611222400688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Уразалиева Талшин Калесовна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691023400561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Ермакова Ирина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640301400590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Стародубцева Любовь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581206400880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Федотчева Наталья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860101401894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Бактыгереева Ансаганым Алибековна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500910300626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Бисалиев Сансызбай 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671003300621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Нурман Файзулаевич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420215300521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Мурзатай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591002400526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Мусенова Айгуль Тулеуовна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730822300487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Губашев Кенжебек Изимович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910321351298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Мамбетказиев Карим Рашитоллаевна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590606300431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Ислямгалий Сарсенович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921016300923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Камбар Сансызбаевич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551006300425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Дабаев Ермеккали Кумарович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761213300018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Гарифуллин Ренат Гарифоллаулы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831114451323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Муканбеткалиева Айгуль Сагингереевна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600716301630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Баисов Бахит Зайнуллиевич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710225301614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Булат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670705302354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Бекбулатов Жексен Газизович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530101311669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Дускалиев Мурат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530808401136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Жаксыгулова Асия Капуновна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430503401078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Кушалиева Раиса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710825302307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Альмуханов Жакылхан Аукашович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620323302100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Ураз Губайдуллович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860102300776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Сидоров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710302402776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 Гульаим Шоккеновна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650706300032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Жанаков Жексемаль Жардемович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631124400450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Шукурова Уринша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591014300604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Маженов Мурат Ишанович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601005302339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Капурин Сагиндык Адиетович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640707300482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Шиналиев Малик Утепкалиевич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660122450627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Курташова Кулпарчин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660518302237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Колдыбаев Мурат Авлканович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511012401871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Бакыт Тлеккабыловна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760420303253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Алашбаев Кайратбек Кушкарбаевич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941025350952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Мәжит Рахат Муратұлы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910423451506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Ахметқалиева Анар Темиржанқызы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850405399017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досмуханов Адил Ерболатович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640329402044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Макарова Галина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451025300735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Байзенов Ихсан Сапарович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611217402395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Азовскова Людмила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571024301376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Елеуов Булат Набиевич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570103301223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Куваш Хавашевич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480116400997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Джумашева Сабиля Утешевна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740101402769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Кадырбергенова Лилия Губашовна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790805303261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Мухаметрахимов Медет Даулетжанович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750115302651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 Нұралыбек Қабылұлы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750325401047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Ибрашева Айгуль Карловна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680628301885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Акылбек Жуматович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510223302045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 Бактыгул Джумажанович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560710301905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Бахтагалий Керешевич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580109300498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Борангали Хаирович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640422402892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Мукашева Раш Елемесовна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640418302190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Магутов Жомарт Ильясович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870407300220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Иргалиев Жаслан Сапаргалиевич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621022300606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Олег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540314301087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Ертай 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800731302296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Кабекенов Нурлан Жаскайратович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690108300574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Амангалий Махамбетович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520801401136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Насип Бисеновна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770922402857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Ермаганбетова Нурзия Кубайдуллаевна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660902300713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Ташенов Кизатулла Тошенович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610604302106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Карекенов Куспан Шамарович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620206402021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Жуминова Гайша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770418303016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Дуйсегалиев Галим Тлекович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390815300773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Наурзалиев Бигале Каленович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740706302256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Дгаев Руслан Лукпанович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690304302378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 Жарылкап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640823450456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Алденова Шолпан Шамотовна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380324401608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Наджимова Дамиш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501226400776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Кутиева Капия Темирхановна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570911400373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Кусанова Куляш Суйеовна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400612300516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Ким Камилович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581001301075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Зекенов Наубет Искахович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820529402664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Мулдабек Арайлым Тлепбергеновна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830513301109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Нарымбаев Асан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891125451295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Жалмуханова Гульдана Набиевна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830505400590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Марина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811030300253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Сапиев Азамат Умурзагович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720105400691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Бисалиева Эльвира Максимовна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740627300200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Кондудаев Талгат Галимович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750829301605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Сидагалиев Акылбек Дабысович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680928401208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Кужбанова Гулжамал Суйеовна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440925300159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Кужаков Сагынгали Жалмуханович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780525303149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Манарбек 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681111400617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Жазитова Назгуль Мусаевна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641009400695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Желаева Галина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640416300490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Хамидулла Кабдрахимович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370602400292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Нажимова Кабира Дуйсековна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410423400243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Жантасова Менсулу Жарасовна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660419400427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Байбулатова Казира Хамидуллина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621130301866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Шевчук Владмир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600307400734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Купенова Гульбаршин Орынгалиевна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520322300366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Киреев Вячеслав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871220451119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Давлеткалиева Камила Сисенгалиевна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660806400460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Сушко Любовь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731128402350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Куажанова Гульсара Капушевна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630922301765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Суюншалиев Ерболат Ищанович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590614301681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Хаирмухамбетов Айткул Тюлегенович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660109300564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Джубанчалиев Ахметжан Калилулович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570417301934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Джубанчалиев Кадыржан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870613300331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Елеуов Ильяс Сатиевич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600131300494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Буданчиков Виктор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920701351661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Бакытжан Карлович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710111302731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Бауржан Карлович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431230300082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Елеуов Женыс Дюсембаевич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390116301187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Ерекешев Нурум Кадырович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561026300436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Пивень Владимир Абрамович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641018302119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Вербицкий Алексей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770821300825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Таскалиев Асхат Кусаинович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881029450997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Менсулув Тулигеновна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760114401626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Сейткалиева Бибигуль Кадыровна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610614401347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Жамига Калесовна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720309302839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Кадырберлиев Бектурган 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400501300067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 Мурат Сагингалиевич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630817300499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Сакпиреев Мурат Ислямгалиевич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480202300076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 Малик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570212300664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Тастанбеков Максут Жубаевич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460201400668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Жубаншалиева Гульсайран Насемовна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721114301090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Кайрат Салимгереевич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630408400679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Искалиева Гульбаршин Салыковна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390926400258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Аяшева Нурия Муфтиевна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610511301698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Амангельды Калиуелиевич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681011302425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Менешев Арман Укасович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600528301778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Джубандыков Нурлыбек Набиуллович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601117402295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темирбекова Камажай Сисеновна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630415401933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Сабирова Камажай Жумагереевна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641112301825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Назар Суйеович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560720402756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Урасаева Асима Бахитовна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560705301333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Кожев Петр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850204401317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Шопликова Эльмира Орынбаевна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570211401891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Уразалиева Светлана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700313302480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Алмухамбетов Жумабай Кадерович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911219350387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Адильбек Арманович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650307402264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Осиновская Марина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690817300628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Ялпаков Мухит Батырович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480620401475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Карабалкинова Баянслу Куангалиевна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600612300499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Алмухамбетов Канатгалий Кадерович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630919300285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Серик Гизатович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621204301623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Бисенбаев Асылбек Тасбаевич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881121300479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Нартай Казтаевич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491113301401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Умбеталиев Жумагельды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481215300565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Мукатов Самигулла Насекенович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620101312021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Кударов Ислямгали Куттыгалиевич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700808400659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Жумагалиева Гульсим Сагадиевна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690908302531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Нурлан Сабитович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621106302420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Мухит Рахметович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590113400319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Шаймарданова Батима Нурмухановна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580114402577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Ульданова Алтынай Газизовна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650613400033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Адема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490122300478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Кульжанов Амангали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520723301126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Машиков Салауат Мухамбеткалиевич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580618400411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Валиева Умит Дильмухамбетовна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871025400144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Бахтова Елена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590921301978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Загайчук Владимир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631120300839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Джалкатов Кайрат Куанович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710308301152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Джалкатов Абзал Куанович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570511350507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Наджимов Салахаддин Муханович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460411400620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Сандер Галина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610801303303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Жексенов Хамит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490201301318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Сагингалиев Ерболат Сагингалиевич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700112302031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Кульжанов Азамат Сапаргалиевич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901030351118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Гайнуллин Самат Каныбекович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610219302551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Тюлеген Айдынгалиевич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660131401896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Жадаева Райгуль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510531301031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Балыков Жардемгали Абылгалиевич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611228401986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Якупова Кунслу Махуовна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500125300480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Мусагалиев Табылды Габдулович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781205303518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Кенжетаев Мирас Сатканович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611118400048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Нупова Бибигуль Куановна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490210401264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Вычегжанина Зинаида Ильинична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681004301865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Утешев Самат Уалиевич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741101301023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Утешев Жакия Уалиевич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730731301807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Машиков Марат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760826402714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Базарбаева Женисгул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631128400422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Ергазиева Кунслу Нахуовна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951107350187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Нәбиуллин Бауыржан Нәсіпқалиұлы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521222400292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Ажгалиева Батима Исмагуловна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670710300642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Ялпаков Мурсалим Батырович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591001300861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Халиуллин Бахытжан Кдырович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460917301008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 Хаирли Рахимович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551123301330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Галиуллин Нурболат Зинеденнович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611230300813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Шубаткалиев Катимулла Салешевич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860103300965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Самат Бактагалиевич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770831301888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Абайдуллин Кабир Рахимжанович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560902401509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Муханалиева Рахима Малаевна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670708300897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Сердалиев Нурлан Салыкович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790820401799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Суиндикова Гульсим Бекежановна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920702351518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Ермурат Абатович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841206300939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Апенов Нурболат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570317402423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Дуйсекешева Бану Жумагельдиновна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460203401042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Солодовникова Нина Самсоновна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660411401602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Серекбаева Ару Кабдрахимовна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460610401600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Даутова Рысканым Тлегеновна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540404400748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Габдуллина Ханзада Муханбеткалиевна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591011401890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Орынша Дияровна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680301403641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Тлегенова Нурайна Бахаевна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531220301483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Абдулхаликов Мурат Газизович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630823400666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Шалабаева Алия Галиулловна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610503301565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Сулеймен Катапович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700620400787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Шукурова Алтынай Бисенгалиевна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621025301066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Измагамбетов Марат Хаирович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780704301650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Нурлан Серекалиевич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520610402681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Скорикова Галина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520917401642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Гильманова Васиха Нуксановна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701212300636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Купболсынов Суеу Кинакович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630101317103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Бакитов Дамир Куандыкович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621016302223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Медетов Амангельды Сейтжанович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400710400684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Буранбаева Сара Куановна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770219401311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Бибигуль Тулегеновна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731004401883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Капурина Венера Максотовна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541225300860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 Мустахим Муслимович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540313402254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Валуйская Тамара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900407350285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Давлетов Нурлан Бисенгалиевич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570623301994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Бактыгереев Булекбай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600101417491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Марзия Наурызовна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641207301257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 Избасар Айткалиевич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631220402904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Ажимова Айман Каиржановна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580425400521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Дабаева Камажай Кумаровна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611215303053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Макаев Зиенгали Захарьевич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620904401474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Зауреш Кабдраковна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391218300671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 Садакбай Кадырович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661111300449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Ахметсафин Марат Садырович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660411301663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Ялфимов Анатолий Александрович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660822301707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Даулеткали Куандыкович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540620300459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Кенжетаев Батыргали Абилович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630526402093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Любовь Степановна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770906302774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Супушов Марат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460406400880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МУКАНГАЛИЕВА Даметкен Уразгалиевна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700301302811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Кенжалиев Малик Орынгалиевич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650502400624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Утемисова Светлана Ескабыловна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550430300775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Баубеков Ураз Куспанович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600101305623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Кунтаев Нурлан Кусаинович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530707401127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Нигметуллина Алтын Суйеовна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700730302359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Миржан Нурмуханович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681210402857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Шокирбаева Аршагул Турагозыевна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640114402421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Мулдашева Галия Пазыловна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600510402487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Бермуханова Гулбаршын Амирхановна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570618401021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Дюсенбеева Роза Гатауовна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600614300727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Карим Кайдарович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900626350563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Сахиев Арман Берикович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650720300643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Хамидулла Хабибуллаевич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550913401933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Куржакова Жамал Даулетовна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850812301980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Сердалиев Елдос Гарифуллович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591116402572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Бекесова Баян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680523300658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Кадырберлиев Малик 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790823301075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Ниталиев Жасдаурен Уразгалиевич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580703401015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Аманова Алтын Умбетовна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620123302044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 Руслан Халиулленович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730617302260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Курманиязов Тлекабыл Сериккалиевич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590404300691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Китанов Талап Кабикович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410420400888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Кажымбетова Ермек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790223305610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Умиралиев Нуржан Губайдуллович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700828302576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Нажимов Сирим Жамалович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810405302562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Кушекбаев Берикалий Серикалиевич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680122302189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790918401919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Абуталина Айнур Калиоллиевна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610223351133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Наджимов Сагидулла Муханович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671031301622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Турегельдиев Талгат Камешевич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761126402553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Кереева Жайнагуль Жардемовна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610206400698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Саурбаева Хазира Садыровна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640325300456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Джумалиев Мурат Жанбаракович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680323300879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Ерсаин Губайдуллинович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620102405467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Мулдашева Сауле Азимбековна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691202401522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Бакишева Бибигуль Максутовна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740221301569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Нурлан Ахметкалиевич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500618400685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Мулдашева Хатима Доржуановна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530813401565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Сапакова Айжан Сапаровна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530813401565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Машанов Кали Рахмышович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640210303158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Абдугалиев Уразгалий Насыпович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521012300442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Абдугалиев Жумабай Насыпович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970731450840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Базарбаева Жанат Базарбайқызы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801011302492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Мамбетьяров Махабат Айжарыкович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831116301133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Кадырбергенов Жанат Нурланович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530805402257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Душаканова Болгаш Искаковна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580110300027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Нурум Махуетович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630628300342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Панчишен Виктор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660810400869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Бисалиева Акканым Талаповна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410315402625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 Калует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570920300643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Тюлегенов Салык Салюкович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800924301930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Ергазиев Бек Орашевич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760720300725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Акылбек Талапович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830402401171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Турегалиева Карылгаш Макарқызы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980321350321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Серіков Еламан Сатжанұлы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920617401289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Куанова Салтанат Серікқызы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770812302016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Самиев Мурат Сабиргалиевич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770816301300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Нариков Медет Жасангалиевич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541016300438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Курмышев Тагаллим Айткалиевич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781206303523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Нуретов Акылбек Кубашевич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590224300693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Умбеталиев Елемес Абуович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780422303713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Нургали Утыфкалиевич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591104302055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Губайдуллин Аскар Зайнуллинович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601130301698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Бакалкин Геннадий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651114300532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Кадеров Рахметолла Мулдахметович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450717300328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Мухан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840114402453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Кабекенова Арайлым Жаскайратовна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610803400910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Саташева Гульбаршин Саткановна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620416301643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Максут Кангереевич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661114401310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Губайдуллина Светлана Камешевна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911119350264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Сұлтангереев Сәлімкерей Хайретденұлы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580716301515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Абулхаиров Нагимкерей Уапович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530215300712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Хайруллинов Насыр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521022401302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Лидия Акуевна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610516301368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Кабылгалиев Нариман Угапович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600826300363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Камидулла Сарсенович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600111301833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Давлетов Дуйсенгали Зинуллович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630609301931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Азангалиев Серек Бахитович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700826301779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Мурат Умурзакович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560824300273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Тасбулат Акбалович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630821400704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Куспанова Гульсим Бегалиевна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431107350218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Жолдаскали Нуржанович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541109300892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 Ибрагим Ихсанович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560312300785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Кубайдолла Мухамбедиярович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470101303298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Шопликов Орынбай Кубашевич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761017402184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Тлегенова Шолпан Максутовна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811121401341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Баубекова Сауле Талаповна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621221300737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Дуимбаев Аккали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590606402197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Зайтукова Шауля Максутовна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830115301787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Беккалиев Самат Магзумович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740324300431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Малик Махамбетович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740119402638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Зарипова Вера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661116301068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Айтмукашев Абат Алгабасович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700810302393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Муханбетов Казыбек Смагулович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600920400519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Кумускалиева Орынай Батыргалиевна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710820350697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Нажмитдинов Бовуржон Бадирович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780917401030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Нуржанова Айсулу Баесовна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670825401573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Жигулевцева Валентина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521129300558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Талап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730301300860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Балмулдин Жаслан Амангалиевич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560925401970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Доскалиева Камиляш Нуксановна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730606350726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Искак Каирович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540516300671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Квайдула Ромазанович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550312300416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Умбеталиев Жанбулат Абуевич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741218302058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Тамашев Нурдаулет Нуртасович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761209302250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Сураткалиев Сатыбалды Сураткалиевич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731217300679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Юмашев Алексей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620705400731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Райкан Ромазановна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631122401913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Шотанова Нурсулу Нурхатовна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510518300419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Байзенов Зиеден Сапарович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780811302899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Изгалиев Марлен Бисенбаевич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630323300562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Сугурбаев Болат Наурзбаевич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400104400878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Мурзагалиева Мария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541125301270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Джумабаев Умырзак Салимович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700323300895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Апашев Берик Рыскалиевич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510501303936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Мухамбетрахимов Даулетжан Караевич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670221300931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Зеленцов Николай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690117300612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Абдинов Канаткалий Куанышкалиевич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510103302141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Махамбет Мухангалиевич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930821351180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Досқалиев Серікқали Ерғалиұлы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690822400671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Хожина Айгул Мажитовна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580215300771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Байзуллин Куракбай Мажитович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730507302331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Джангужиев Сабыржан Дисенбаевич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550624300323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Сагынгали Мулкатович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600620300829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Мендыгалиев Мухамбет Жумагельдинович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641215300113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Кадырбергенов Куанышкали Тлепович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650316302069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Искалиев Уразай Калиуллович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680521302366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Нажмиддинов Рахматилло Бадирович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410409400322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Искалиева Маруаш Кадыровна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580422302109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Ажимов Елеусин Атауолинович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670516300945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Апенов Темиргали Талапович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660215303119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Кадетов Ковланде Бисенгалиевич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901129450997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Ескалиева Аида Салимгалиевна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671109301804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Инбалин Ахмет Сагатович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590101418465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Дуйсенова Райза Санатовна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680810300589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Кусаманов Нариман Шаймарданович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650620302031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Утаров Рахмали Абдугалиевич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530605401221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Туяшева Гулара Сундеткалиевна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600110403262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Журавлева Татьяна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631123401483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Курманаева Зауреш Мешитбаевна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830306301153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Нуркен Кидрашевич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680821300638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Жексенов Рашид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740705301533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Айболат Муханович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580723300743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Атауов Максут Айдарбекович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580104300708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Таутенов Сарсенгали Урахович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650124300079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Шаписков Нурболат Масельевич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600830300454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Апенов Мурат Талапович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651225400532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Утебергенова Агыба Мусагалиевна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700330300556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Ергазиев Канат Орашевич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680521300419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Нурбулат Бисешевич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660110303247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Иргалиев Маликжан Кубанович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611228300327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Бакенов Узак Тлегенович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621007300505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 Самат Сатыбалдиевич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930527351717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Дамир Куйшебекович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750716300464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Наурзов Акылбек Мухитович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590806301635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Бигазиев Камидула Сергеевич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611005402585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Абдуллина Балганым Булатовна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691013301985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Талгат Ислямович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621217400820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Мухамбеткалиева Гульбану Рахимжановна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690528400544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Кунуспаева Карлыгаш Кумаровна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521228300358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Конатаров Кайнулла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580401301027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Утешкалиев Каким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530613301358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510106300895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Ертаев Тлеккабыл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620714400384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Елена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510830400233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Дусимова Халима Едылбаевна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580523300302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Жусуп Бекбулатович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750701400528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Калмурзина Сымбат Жаксымбетовна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751115300787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Намазов Мендыгали Абассович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730313302575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Жаксыгулов Галим Тлеккабылович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951112351482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Садварий Дмитрий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560713301169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Наурзалиев Бержан Кубиденович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630727301953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Хорошкин Владимир Парфирьевич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600101412738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Утешкалиева Айжамал Сытдыковна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361025400247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Аржанова Антонина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620908450602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Федотчева Ольга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660524302408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Ходжанов Марат Турдыкулович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880217401819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Айгалиева Жанар Жайлыхановна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920510301528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Орынғалиев Мейрамбек Русланұлы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711022350522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Наджимов Джумахан Садихиевич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901225350764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Саташев Мирлан 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721112401707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Ситько Елена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740626400411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Уразгалиева Элеонора Капсаликовна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601230301067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Мергали Бисешевич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750511300468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Арман Галимович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530101300267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 Сугурбай Иксанович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480625401754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Ситько Леокадия Адольфовна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601121400687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Айтмукашева Тойдык Алгабасовна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980815350367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Кужаков Темиржан Талгатович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760409301306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Жакиев Аслан 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840804300580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Бермуханов Рауан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870407400564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Жубаназарова Акмарал Аскаровна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911227301868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Шандыров Еркебулан Хаирболатович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880515401105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Губашева Айнагүл Тлегенқызы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781202403131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Егизалиева Данагул Тлепкалиевна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780619302220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Аслан 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840524302793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Куккузов Бейбит Утегенович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710729301624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Айдынгали Мухамбеткалиевич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760924300417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Харахорин Владимир Игоревич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770314402940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Маншук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Кумсбаев Галим Гайсанович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871227401399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Газизова Асель Саматовна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681028400100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Жубанышкалиева Сара Хисметовна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800703301483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Бекентаев Жаслан Жумагалиевич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940818300607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Ахмедалиев Алтынбек Акылбекович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700326302421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Бекбаулов Галымжан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720131402104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Айтуганова Алия Салыковна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631201400954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Бекесова Гульмаржан Укасовна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921228400912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Жолдыбек Акмарал Булатовна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790124402961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Джумашева Анара Табылдиевна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840601300755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Кадеров Темиржан Есмуханович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591216301076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Абдулов Халымжан Касымович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931112400408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Сагинтаева Менсулу Данияловна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830119399089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Беккалиев Аманжол Назаргалиевич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710901403037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Мукангалиева Инкар Булатовна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820822402419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Галиева Айжан Сериккалиевна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760916301352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Ниязгали Мукашевич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720831400391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Танатарова Роза Кубановна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860922300774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Дуйсекенов Бауыржан Уразгалиевич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870619400894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Дуйсенова Зарина Габитовна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870922401552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Уразбекова Мира Тегисовна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841124300190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Изгалиев Берик Бисенбаевич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700223304715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Киматов Тлек 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430708300147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Жанекенов Серик Жардемович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710429400671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Буранбаева Светлана Насиповна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660516401393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Алтынганым Елемесовна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590213301295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Саратаев Шынгелди Сундеткалиевич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760112401010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Ермаганбетова Райгуль Насибуллаевна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910202350534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Куаныш Тулепкалиевич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870915301062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Жусупкалиев Канат Талапович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276053000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Чижинский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731206302130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Рисов Марс Салахитдинович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810420301131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Тагаев Куаныш Сагидуллаевич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540714301246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Бауржан Байрушевич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590803302360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Сауих Тарихович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871204499047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Туечиева Актилек Джалаевна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690828301844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Казжанов Сагинтай Нургалиевич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710813300969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Нурболат Халенович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490405401713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Мамбетьярова Уасила Искаковна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590919401705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Шынтасова Уахила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560102304825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Изгалиев Кабылтай Тулебаевич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771003301412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Турегалиев Серик 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480318300770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Уразгалиев Темирболат Ишанович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610106301765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Бекбулсинов Талгат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720516301093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Ибатов Асхат Хафизович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400817301102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Давлеткалий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740523301898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Казжанов Бауржан Нургалиевич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490518300819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Ишмухамбетов Елеусин Куанович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840301302750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Шынтасов Аскар Макстович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590828401989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Хатипова Менслу Бахтыбаевна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560410302457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Балмулдин Уразгали Аблаевич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791017301472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Кабибаев Кадыр 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610205301862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Базаралиев Жасталап Губашович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620812300112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Дакешов Серик Садихович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590109301755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Абилкасим Кадырович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760505301972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Дускалиев Нурлан 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480110302092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Мухамбеталиев Зайдулла Хамидуллинович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440620300537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Атауов Утемис Ажимович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630128302340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Бектыбаев Темиртай Мукашевич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460616401068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Даулбаева Салима Кадыровна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600724301971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Ермеккали Тулепович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871013451321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Тагаева Гульмира Самигуллиновна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820803351545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Орынбасар Шаморович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750830300810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Шолаков Бекболат Сагынгалиевич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960608351069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Ізбасаров Мерболат Ғалымжанұлы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610525301307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Курмангали Заитович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490420300856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Суюншев Адилгерей Мурзагалиевич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690212302863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Жакслык Узакпаевич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371110401289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Утешева Шолпан Зиннушевна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601207301597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Тастемиров Хаким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530926400784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Булатова Балсан Бимухановна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630712302058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Хайршаков Жамбул Руменович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400220400889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Жумашева Бакыт Камзиевна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571027402446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Ажгалиева Акслу Аязовна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690802300903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Еркебулан Арыстанович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540302401563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Кайыргалиева Агиба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760116301155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Джанаков Бисемали Жардемович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650815300808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Мурзабеков Дамир 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650118301619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Талгат Изгалиевич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670228301046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Атауов Куаныш Айдарбекович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550626400935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Мурзагалиева Акылганым Капиетовна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471118400463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Аиепкалиева Аксуйрик Жумажановна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820214301449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Мухамбеталиев Алмат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811216301738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Серик Галымович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650223303626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Шигиров Нурбулат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691026301559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Тельжанов Нурлан Аязович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640926300949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Суиналиев Курмангазы Насекенович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661114402527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Умиралиева Арман Лукпановна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511023400259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Тагаева Менди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790725302368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Айжариков Серик Дузбаевич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880106402487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Фаузия Равильевна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610525403092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Сытдыкова Галия Утебалиевна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600331301638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Касым Шарипкалиевич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660110303168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Балыков Уразгали Абылгалиевич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691109402406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Бакитова Сайра Канатовна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730127301992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Бакитов Бердигали Бекболович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500115403388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Жусубалиева Макпал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500114300639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Танабаев Максут Давлетович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460511300270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Рисов Салахидин Алсанович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740327300676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Утешев Бекет Гарифуллиевич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340505401096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Айганым Хасановна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820410302264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Ерик Калиуллаевич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761026402996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Жумашева Гульсара Бахтыбаевна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501113301327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Амангельды Бакарович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531107301002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Умбетияров Елдик Газизович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641122301275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Душаканов Нурлан Батырович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720816302469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Галымжан Тулепович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641106301882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Медекенов Жанбулат Рахметоллович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780704303240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Бакитов Мадияр Бекболович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510410302081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Азбергенов Мурат Кенжешевич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611201302742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Сейткалиев Сунгат 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611002301990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Тельжанов Асан Аязович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590227402098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Хатепова Балганым Бакаевна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591209300063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Бабатаев Бакыткали Мухамбетьярович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571115401694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Айтжанова Гульжайнау Шарипкалиевна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700621400910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Акбулатова Жанар Шинбулатовна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690317301241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Тайман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680330302615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Мурзабеков Бейбит 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670323300946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Карменов Абат Шинбулатович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550130301455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Азбергенов Хаир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721007300853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Сержанов Али Мамаевич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761217401906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Дуйсенгалиева Ботакоз Борисовна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520223302592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Татыгулов Сансызбай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710320302430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Бакитов Ергали Бекболович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481012300889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Душаканов Абат Батырович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771117301343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Лукпанов Бауыржан Максутович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791111401698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Жармуханова Гульжан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780215300476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Сисекешев Руслан Уразаевич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520606401473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Танабаева Маруа Даукеновна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840526401079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Жетписова Гульсюм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661211401586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Есенгалиева Алма Муканбеткалиевна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620915301011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Габит Мажитович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581105401146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Сержанова Гульсим Сисеновна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921103301855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Сержанов Алихан Саинович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591101301318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Ишмухамбетов Ербол Куанович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510120401182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Кангереева Марфуга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630914300892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Рыскалиев Тлеккабыл Максутович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610818302116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Бисалиев Калибек Бакытович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651214400710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Аслима Тулеповна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640101313896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 Бахытжан Тлеккабылович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770619303039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Ерболат Талапович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481222300672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Спашев Серик Акажанович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760619302673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Жалмуханбетов Нурлан Тлегенович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680905300832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Азаматов Ержан Талапович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510315301473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Тюлешев Тулеген Зулхарнаевич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370110401226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Нарушева Айман Жайлауовна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620524301482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Кушанов Зинулла Адиетович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710813300494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Бабатаев Омирбек Имангалиевич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631023401073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Дусказиева Алия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540410400116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Чернохаева Вера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721210301012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Атауов Жаркин Айдарбекович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621214401159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Дакишева Каншаим Бекболовна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530401401837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Жексенова Марина Сунгатовна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620101306136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Ишмухамбетов Еркин Куанович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641123301796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 Махамбет Мекебаевич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710304402668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Бекбулсинова Гульжайна Айдынгалиевна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670711300925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Хайршаков Козы-Курпеш Руменович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981215350803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Тулубаев Манас Акылжанович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650101313332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Хайрушев Роман Зеинович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740126302293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Куаныш Ислямович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681117300900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Каршигенов Бауржан Жакибаевич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700926401729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Киясова Манчук Бактыгереевна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690606301936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Жумагазин Жанибек Анесович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581026401991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Кушаева Акслу Максутовна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810630302853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Сержанов Альбек Мамаевич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610811401338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Балагулова Аниса Ермековна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640828301895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Беркалиев Мурат Ажибаевич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710702301687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Байтуков Рафхат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611218302031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Хайрекенов Куандык Танатович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780803303135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Хохлов Петр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551013301719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Бабатаев Ахметкали Мухамбетиярович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520101350925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Талап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500120301075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Кадралиев Жумабай Бисекешевич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631210402266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Икрамова Баян Сатановна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740531402300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Климова Вера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680821301874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 Талгат Газизович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490904300857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 Куаныш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520719400390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Хатепова Карылгаш Табылдиновна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320408300123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Джанаков Жардем Нурумбаевич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570403300931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Бектыбаев Алипкали Мухамбеткалиевич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771208301695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Бекбулат Халенович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640528302028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Сидагалиев Ерсин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510103301272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Салахитденов Талап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580112302534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Садлаев Энвер Амедович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660222402313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Сания Шукуровна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661204301859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Жексен Жубатович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500501303647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Саханов Сапиолла Жоламанович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600514401242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Жалмурзина Гульсара Айгалиевна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540219301586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Тюлешев Ахметкали Зулхарнаевич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640814301978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 Утемис Султаевич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611109000162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Ефимов Сергей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561218300737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Тапанов Ергали Саханаевич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640110303709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Сансызбай Айдынгалиевич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650222300666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Насипкалиев Суюнгали Максутович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570616402019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Шагирова Райхан Саркеновна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580420302940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Талап Каиржанович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630402301391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Хасен Шарипкалиевич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750916301102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Куанышкалиев Ержан Елеусинович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990512350222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Адилханов Рустем Адильбекович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701028301783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Асан Ахметкалиевич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361122400056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Агисова Куляш Агисовна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610522300878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Тасмуханов Мурат Тлекешевич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500304301491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Мангуров Набиулла Бисенович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570606400981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Жексенова Ханзиба Мекебаевна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790305302057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Жалмуханбетов Нуржан Тлегенович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550921300457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Муфтиев Сакипкали Насипович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761129301634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Ержан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450509402716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Ахбасова Маржан Ахбасовна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560615302342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Губашев Канымжан Бакаевич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720908302459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Акбулатов Касымжан Тулепович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600816401343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Уразова Акслу Кадыровна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740110303036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Ербол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711208302474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Мирлан Халилович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780312301967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Дуйсенгалиев Еркин Насибуллинович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780820302642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Бекбулсинов Максут Темирбулатович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780529301927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Рустам Бурамбаевич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2-Чижа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910814350735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Касангалиев Байсал Кайдарович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710720302891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Ескали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571218301182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Балыков Торегали Абылгалиевич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700906301877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Калбаев Айгали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Еменжар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520123300532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Тогузбаев Михаил Шамельевич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Еменжар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710812302069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Жусубалиев Бекет Махметович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(тыс.га)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3" w:id="64"/>
    <w:p>
      <w:pPr>
        <w:spacing w:after="0"/>
        <w:ind w:left="0"/>
        <w:jc w:val="both"/>
      </w:pPr>
      <w:r>
        <w:rPr>
          <w:rFonts w:ascii="Times New Roman"/>
          <w:b w:val="false"/>
          <w:i w:val="false"/>
          <w:color w:val="000000"/>
          <w:sz w:val="28"/>
        </w:rPr>
        <w:t>
      Таблица 2. Данные о количестве гуртов, отар, табунов, сформированных по видам и половозрастным группам сельскохозяйственных животных</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(баранчиков,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Косщинский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Мерекенский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Таскалинский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Чижинский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4" w:id="65"/>
    <w:p>
      <w:pPr>
        <w:spacing w:after="0"/>
        <w:ind w:left="0"/>
        <w:jc w:val="both"/>
      </w:pPr>
      <w:r>
        <w:rPr>
          <w:rFonts w:ascii="Times New Roman"/>
          <w:b w:val="false"/>
          <w:i w:val="false"/>
          <w:color w:val="000000"/>
          <w:sz w:val="28"/>
        </w:rPr>
        <w:t xml:space="preserve">
      Таблица 3. Сведения о численности поголовья сельскохозяйственных животных для выпаса на отгонных пастбищах </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276000000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Таскалинский район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5" w:id="66"/>
    <w:p>
      <w:pPr>
        <w:spacing w:after="0"/>
        <w:ind w:left="0"/>
        <w:jc w:val="both"/>
      </w:pPr>
      <w:r>
        <w:rPr>
          <w:rFonts w:ascii="Times New Roman"/>
          <w:b w:val="false"/>
          <w:i w:val="false"/>
          <w:color w:val="000000"/>
          <w:sz w:val="28"/>
        </w:rPr>
        <w:t>
      Наименование ГУ "Отдел земельных отношений Таскалинского района"</w:t>
      </w:r>
    </w:p>
    <w:bookmarkEnd w:id="66"/>
    <w:bookmarkStart w:name="z76" w:id="67"/>
    <w:p>
      <w:pPr>
        <w:spacing w:after="0"/>
        <w:ind w:left="0"/>
        <w:jc w:val="both"/>
      </w:pPr>
      <w:r>
        <w:rPr>
          <w:rFonts w:ascii="Times New Roman"/>
          <w:b w:val="false"/>
          <w:i w:val="false"/>
          <w:color w:val="000000"/>
          <w:sz w:val="28"/>
        </w:rPr>
        <w:t>
      Адрес ЗКО, Таскалинский район, с.Таскала, ул. Жукова 3</w:t>
      </w:r>
    </w:p>
    <w:bookmarkEnd w:id="67"/>
    <w:bookmarkStart w:name="z77" w:id="68"/>
    <w:p>
      <w:pPr>
        <w:spacing w:after="0"/>
        <w:ind w:left="0"/>
        <w:jc w:val="both"/>
      </w:pPr>
      <w:r>
        <w:rPr>
          <w:rFonts w:ascii="Times New Roman"/>
          <w:b w:val="false"/>
          <w:i w:val="false"/>
          <w:color w:val="000000"/>
          <w:sz w:val="28"/>
        </w:rPr>
        <w:t xml:space="preserve">
      Телефон 87113922525 </w:t>
      </w:r>
    </w:p>
    <w:bookmarkEnd w:id="68"/>
    <w:bookmarkStart w:name="z78" w:id="69"/>
    <w:p>
      <w:pPr>
        <w:spacing w:after="0"/>
        <w:ind w:left="0"/>
        <w:jc w:val="both"/>
      </w:pPr>
      <w:r>
        <w:rPr>
          <w:rFonts w:ascii="Times New Roman"/>
          <w:b w:val="false"/>
          <w:i w:val="false"/>
          <w:color w:val="000000"/>
          <w:sz w:val="28"/>
        </w:rPr>
        <w:t>
      Адрес электронной почты</w:t>
      </w:r>
    </w:p>
    <w:bookmarkEnd w:id="69"/>
    <w:bookmarkStart w:name="z79" w:id="70"/>
    <w:p>
      <w:pPr>
        <w:spacing w:after="0"/>
        <w:ind w:left="0"/>
        <w:jc w:val="both"/>
      </w:pPr>
      <w:r>
        <w:rPr>
          <w:rFonts w:ascii="Times New Roman"/>
          <w:b w:val="false"/>
          <w:i w:val="false"/>
          <w:color w:val="000000"/>
          <w:sz w:val="28"/>
        </w:rPr>
        <w:t>
      Руководитель или лицо, исполняющее его обязанности</w:t>
      </w:r>
    </w:p>
    <w:bookmarkEnd w:id="70"/>
    <w:bookmarkStart w:name="z80" w:id="71"/>
    <w:p>
      <w:pPr>
        <w:spacing w:after="0"/>
        <w:ind w:left="0"/>
        <w:jc w:val="both"/>
      </w:pPr>
      <w:r>
        <w:rPr>
          <w:rFonts w:ascii="Times New Roman"/>
          <w:b w:val="false"/>
          <w:i w:val="false"/>
          <w:color w:val="000000"/>
          <w:sz w:val="28"/>
        </w:rPr>
        <w:t>
      ______________________________________</w:t>
      </w:r>
    </w:p>
    <w:bookmarkEnd w:id="71"/>
    <w:bookmarkStart w:name="z81" w:id="72"/>
    <w:p>
      <w:pPr>
        <w:spacing w:after="0"/>
        <w:ind w:left="0"/>
        <w:jc w:val="both"/>
      </w:pPr>
      <w:r>
        <w:rPr>
          <w:rFonts w:ascii="Times New Roman"/>
          <w:b w:val="false"/>
          <w:i w:val="false"/>
          <w:color w:val="000000"/>
          <w:sz w:val="28"/>
        </w:rPr>
        <w:t>
      (электронная цифровая подпись)</w:t>
      </w:r>
    </w:p>
    <w:bookmarkEnd w:id="72"/>
    <w:bookmarkStart w:name="z82" w:id="73"/>
    <w:p>
      <w:pPr>
        <w:spacing w:after="0"/>
        <w:ind w:left="0"/>
        <w:jc w:val="both"/>
      </w:pPr>
      <w:r>
        <w:rPr>
          <w:rFonts w:ascii="Times New Roman"/>
          <w:b w:val="false"/>
          <w:i w:val="false"/>
          <w:color w:val="000000"/>
          <w:sz w:val="28"/>
        </w:rPr>
        <w:t>
      ______________________________________</w:t>
      </w:r>
    </w:p>
    <w:bookmarkEnd w:id="73"/>
    <w:bookmarkStart w:name="z83" w:id="74"/>
    <w:p>
      <w:pPr>
        <w:spacing w:after="0"/>
        <w:ind w:left="0"/>
        <w:jc w:val="both"/>
      </w:pPr>
      <w:r>
        <w:rPr>
          <w:rFonts w:ascii="Times New Roman"/>
          <w:b w:val="false"/>
          <w:i w:val="false"/>
          <w:color w:val="000000"/>
          <w:sz w:val="28"/>
        </w:rPr>
        <w:t>
      (фамилия, имя, отчество (при его наличии))</w:t>
      </w:r>
    </w:p>
    <w:bookmarkEnd w:id="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Таскалинскому району</w:t>
            </w:r>
            <w:r>
              <w:br/>
            </w:r>
            <w:r>
              <w:rPr>
                <w:rFonts w:ascii="Times New Roman"/>
                <w:b w:val="false"/>
                <w:i w:val="false"/>
                <w:color w:val="000000"/>
                <w:sz w:val="20"/>
              </w:rPr>
              <w:t>на 2025-2029 годы</w:t>
            </w:r>
          </w:p>
        </w:tc>
      </w:tr>
    </w:tbl>
    <w:bookmarkStart w:name="z85" w:id="75"/>
    <w:p>
      <w:pPr>
        <w:spacing w:after="0"/>
        <w:ind w:left="0"/>
        <w:jc w:val="both"/>
      </w:pPr>
      <w:r>
        <w:rPr>
          <w:rFonts w:ascii="Times New Roman"/>
          <w:b w:val="false"/>
          <w:i w:val="false"/>
          <w:color w:val="000000"/>
          <w:sz w:val="28"/>
        </w:rPr>
        <w:t>
      Рекомендуемые схемы пастбищеоборотов</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пункт-1 Главы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Таскалинскому району</w:t>
            </w:r>
            <w:r>
              <w:br/>
            </w:r>
            <w:r>
              <w:rPr>
                <w:rFonts w:ascii="Times New Roman"/>
                <w:b w:val="false"/>
                <w:i w:val="false"/>
                <w:color w:val="000000"/>
                <w:sz w:val="20"/>
              </w:rPr>
              <w:t>на 2025-2029 годы</w:t>
            </w:r>
          </w:p>
        </w:tc>
      </w:tr>
    </w:tbl>
    <w:bookmarkStart w:name="z87" w:id="76"/>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Актауский сельский округ</w:t>
      </w:r>
    </w:p>
    <w:bookmarkEnd w:id="76"/>
    <w:bookmarkStart w:name="z88"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150100"/>
                    </a:xfrm>
                    <a:prstGeom prst="rect">
                      <a:avLst/>
                    </a:prstGeom>
                  </pic:spPr>
                </pic:pic>
              </a:graphicData>
            </a:graphic>
          </wp:inline>
        </w:drawing>
      </w:r>
    </w:p>
    <w:p>
      <w:pPr>
        <w:spacing w:after="0"/>
        <w:ind w:left="0"/>
        <w:jc w:val="both"/>
      </w:pPr>
      <w:r>
        <w:drawing>
          <wp:inline distT="0" distB="0" distL="0" distR="0">
            <wp:extent cx="78105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пункт-1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2025 годы</w:t>
            </w:r>
          </w:p>
        </w:tc>
      </w:tr>
    </w:tbl>
    <w:bookmarkStart w:name="z90" w:id="78"/>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Амангельдинский сельский округ</w:t>
      </w:r>
    </w:p>
    <w:bookmarkEnd w:id="78"/>
    <w:bookmarkStart w:name="z91"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384800"/>
                    </a:xfrm>
                    <a:prstGeom prst="rect">
                      <a:avLst/>
                    </a:prstGeom>
                  </pic:spPr>
                </pic:pic>
              </a:graphicData>
            </a:graphic>
          </wp:inline>
        </w:drawing>
      </w:r>
    </w:p>
    <w:p>
      <w:pPr>
        <w:spacing w:after="0"/>
        <w:ind w:left="0"/>
        <w:jc w:val="both"/>
      </w:pPr>
      <w:r>
        <w:drawing>
          <wp:inline distT="0" distB="0" distL="0" distR="0">
            <wp:extent cx="78105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пункт-1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93" w:id="80"/>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Достыкский сельский округ</w:t>
      </w:r>
    </w:p>
    <w:bookmarkEnd w:id="80"/>
    <w:bookmarkStart w:name="z94"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273800"/>
                    </a:xfrm>
                    <a:prstGeom prst="rect">
                      <a:avLst/>
                    </a:prstGeom>
                  </pic:spPr>
                </pic:pic>
              </a:graphicData>
            </a:graphic>
          </wp:inline>
        </w:drawing>
      </w:r>
    </w:p>
    <w:p>
      <w:pPr>
        <w:spacing w:after="0"/>
        <w:ind w:left="0"/>
        <w:jc w:val="both"/>
      </w:pPr>
      <w:r>
        <w:drawing>
          <wp:inline distT="0" distB="0" distL="0" distR="0">
            <wp:extent cx="78105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пункт-1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96" w:id="82"/>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Казахстанский сельский округ</w:t>
      </w:r>
    </w:p>
    <w:bookmarkEnd w:id="82"/>
    <w:bookmarkStart w:name="z97"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63627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362700" cy="8115300"/>
                    </a:xfrm>
                    <a:prstGeom prst="rect">
                      <a:avLst/>
                    </a:prstGeom>
                  </pic:spPr>
                </pic:pic>
              </a:graphicData>
            </a:graphic>
          </wp:inline>
        </w:drawing>
      </w:r>
    </w:p>
    <w:p>
      <w:pPr>
        <w:spacing w:after="0"/>
        <w:ind w:left="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пункт-1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99" w:id="84"/>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Косщинский сельский округ</w:t>
      </w:r>
    </w:p>
    <w:bookmarkEnd w:id="84"/>
    <w:bookmarkStart w:name="z100"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1628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162800" cy="8343900"/>
                    </a:xfrm>
                    <a:prstGeom prst="rect">
                      <a:avLst/>
                    </a:prstGeom>
                  </pic:spPr>
                </pic:pic>
              </a:graphicData>
            </a:graphic>
          </wp:inline>
        </w:drawing>
      </w:r>
    </w:p>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пункт-1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02" w:id="86"/>
    <w:p>
      <w:pPr>
        <w:spacing w:after="0"/>
        <w:ind w:left="0"/>
        <w:jc w:val="left"/>
      </w:pPr>
      <w:r>
        <w:rPr>
          <w:rFonts w:ascii="Times New Roman"/>
          <w:b/>
          <w:i w:val="false"/>
          <w:color w:val="000000"/>
        </w:rPr>
        <w:t xml:space="preserve"> Схема (карта) расположения пастбищ на территории административно–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Мерейский сельский округ</w:t>
      </w:r>
    </w:p>
    <w:bookmarkEnd w:id="86"/>
    <w:bookmarkStart w:name="z103"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194300"/>
                    </a:xfrm>
                    <a:prstGeom prst="rect">
                      <a:avLst/>
                    </a:prstGeom>
                  </pic:spPr>
                </pic:pic>
              </a:graphicData>
            </a:graphic>
          </wp:inline>
        </w:drawing>
      </w:r>
    </w:p>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пункт-1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05" w:id="88"/>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Мерекенский сельский округ</w:t>
      </w:r>
    </w:p>
    <w:bookmarkEnd w:id="88"/>
    <w:bookmarkStart w:name="z106"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0612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061200" cy="8509000"/>
                    </a:xfrm>
                    <a:prstGeom prst="rect">
                      <a:avLst/>
                    </a:prstGeom>
                  </pic:spPr>
                </pic:pic>
              </a:graphicData>
            </a:graphic>
          </wp:inline>
        </w:drawing>
      </w:r>
    </w:p>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пункт-1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08" w:id="90"/>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Таскалинский сельский округ</w:t>
      </w:r>
    </w:p>
    <w:bookmarkEnd w:id="90"/>
    <w:bookmarkStart w:name="z109"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023100"/>
                    </a:xfrm>
                    <a:prstGeom prst="rect">
                      <a:avLst/>
                    </a:prstGeom>
                  </pic:spPr>
                </pic:pic>
              </a:graphicData>
            </a:graphic>
          </wp:inline>
        </w:drawing>
      </w:r>
    </w:p>
    <w:p>
      <w:pPr>
        <w:spacing w:after="0"/>
        <w:ind w:left="0"/>
        <w:jc w:val="both"/>
      </w:pPr>
      <w:r>
        <w:drawing>
          <wp:inline distT="0" distB="0" distL="0" distR="0">
            <wp:extent cx="7810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пункт-1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11" w:id="92"/>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Чижинский сельский округ</w:t>
      </w:r>
    </w:p>
    <w:bookmarkEnd w:id="92"/>
    <w:bookmarkStart w:name="z112"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42799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279900" cy="8420100"/>
                    </a:xfrm>
                    <a:prstGeom prst="rect">
                      <a:avLst/>
                    </a:prstGeom>
                  </pic:spPr>
                </pic:pic>
              </a:graphicData>
            </a:graphic>
          </wp:inline>
        </w:drawing>
      </w:r>
    </w:p>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пункт-1 Главы 4</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 Таскалинскому</w:t>
            </w:r>
            <w:r>
              <w:br/>
            </w:r>
            <w:r>
              <w:rPr>
                <w:rFonts w:ascii="Times New Roman"/>
                <w:b w:val="false"/>
                <w:i w:val="false"/>
                <w:color w:val="000000"/>
                <w:sz w:val="20"/>
              </w:rPr>
              <w:t>району на 2025-2029 годы</w:t>
            </w:r>
          </w:p>
        </w:tc>
      </w:tr>
    </w:tbl>
    <w:bookmarkStart w:name="z114" w:id="9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Актауский сельский округ</w:t>
      </w:r>
    </w:p>
    <w:bookmarkEnd w:id="94"/>
    <w:bookmarkStart w:name="z115"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264400"/>
                    </a:xfrm>
                    <a:prstGeom prst="rect">
                      <a:avLst/>
                    </a:prstGeom>
                  </pic:spPr>
                </pic:pic>
              </a:graphicData>
            </a:graphic>
          </wp:inline>
        </w:drawing>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пункт-2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17" w:id="9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Амангельдинский сельский округ</w:t>
      </w:r>
    </w:p>
    <w:bookmarkEnd w:id="96"/>
    <w:bookmarkStart w:name="z118"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168900"/>
                    </a:xfrm>
                    <a:prstGeom prst="rect">
                      <a:avLst/>
                    </a:prstGeom>
                  </pic:spPr>
                </pic:pic>
              </a:graphicData>
            </a:graphic>
          </wp:inline>
        </w:drawing>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пункт-2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20" w:id="9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Достыкский сельский округ</w:t>
      </w:r>
    </w:p>
    <w:bookmarkEnd w:id="98"/>
    <w:bookmarkStart w:name="z121"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235700"/>
                    </a:xfrm>
                    <a:prstGeom prst="rect">
                      <a:avLst/>
                    </a:prstGeom>
                  </pic:spPr>
                </pic:pic>
              </a:graphicData>
            </a:graphic>
          </wp:inline>
        </w:drawing>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пункт-2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23" w:id="10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Казахстанский сельский округ</w:t>
      </w:r>
    </w:p>
    <w:bookmarkEnd w:id="100"/>
    <w:bookmarkStart w:name="z124"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57150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715000" cy="7010400"/>
                    </a:xfrm>
                    <a:prstGeom prst="rect">
                      <a:avLst/>
                    </a:prstGeom>
                  </pic:spPr>
                </pic:pic>
              </a:graphicData>
            </a:graphic>
          </wp:inline>
        </w:drawing>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пункт-2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26" w:id="10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Косщинский сельский округ</w:t>
      </w:r>
    </w:p>
    <w:bookmarkEnd w:id="102"/>
    <w:bookmarkStart w:name="z127"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63373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3373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пункт-2 Главы 4</w:t>
            </w:r>
            <w:r>
              <w:br/>
            </w:r>
            <w:r>
              <w:rPr>
                <w:rFonts w:ascii="Times New Roman"/>
                <w:b w:val="false"/>
                <w:i w:val="false"/>
                <w:color w:val="000000"/>
                <w:sz w:val="20"/>
              </w:rPr>
              <w:t>к Плану по управлению пастбищами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30" w:id="10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Мерейский сельский округ</w:t>
      </w:r>
    </w:p>
    <w:bookmarkEnd w:id="105"/>
    <w:bookmarkStart w:name="z131"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346700"/>
                    </a:xfrm>
                    <a:prstGeom prst="rect">
                      <a:avLst/>
                    </a:prstGeom>
                  </pic:spPr>
                </pic:pic>
              </a:graphicData>
            </a:graphic>
          </wp:inline>
        </w:drawing>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пункт-2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33" w:id="10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Мерекенский сельский округ</w:t>
      </w:r>
    </w:p>
    <w:bookmarkEnd w:id="107"/>
    <w:bookmarkStart w:name="z134"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61214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121400" cy="7404100"/>
                    </a:xfrm>
                    <a:prstGeom prst="rect">
                      <a:avLst/>
                    </a:prstGeom>
                  </pic:spPr>
                </pic:pic>
              </a:graphicData>
            </a:graphic>
          </wp:inline>
        </w:drawing>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пункт-2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36" w:id="10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Таскалинский сельский округ</w:t>
      </w:r>
    </w:p>
    <w:bookmarkEnd w:id="109"/>
    <w:bookmarkStart w:name="z137"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629400"/>
                    </a:xfrm>
                    <a:prstGeom prst="rect">
                      <a:avLst/>
                    </a:prstGeom>
                  </pic:spPr>
                </pic:pic>
              </a:graphicData>
            </a:graphic>
          </wp:inline>
        </w:drawing>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пункт-2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39" w:id="11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Чижинский сельский округ</w:t>
      </w:r>
    </w:p>
    <w:bookmarkEnd w:id="111"/>
    <w:bookmarkStart w:name="z140"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42037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203700" cy="7708900"/>
                    </a:xfrm>
                    <a:prstGeom prst="rect">
                      <a:avLst/>
                    </a:prstGeom>
                  </pic:spPr>
                </pic:pic>
              </a:graphicData>
            </a:graphic>
          </wp:inline>
        </w:drawing>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пункт-3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42" w:id="11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Актауский сельский округ</w:t>
      </w:r>
    </w:p>
    <w:bookmarkEnd w:id="113"/>
    <w:bookmarkStart w:name="z143"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124700"/>
                    </a:xfrm>
                    <a:prstGeom prst="rect">
                      <a:avLst/>
                    </a:prstGeom>
                  </pic:spPr>
                </pic:pic>
              </a:graphicData>
            </a:graphic>
          </wp:inline>
        </w:drawing>
      </w:r>
    </w:p>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пункт-3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45" w:id="11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Амангельдинский сельский округ</w:t>
      </w:r>
    </w:p>
    <w:bookmarkEnd w:id="115"/>
    <w:bookmarkStart w:name="z146"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245100"/>
                    </a:xfrm>
                    <a:prstGeom prst="rect">
                      <a:avLst/>
                    </a:prstGeom>
                  </pic:spPr>
                </pic:pic>
              </a:graphicData>
            </a:graphic>
          </wp:inline>
        </w:drawing>
      </w:r>
    </w:p>
    <w:p>
      <w:pPr>
        <w:spacing w:after="0"/>
        <w:ind w:left="0"/>
        <w:jc w:val="both"/>
      </w:pPr>
      <w:r>
        <w:drawing>
          <wp:inline distT="0" distB="0" distL="0" distR="0">
            <wp:extent cx="7810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пункт-3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48" w:id="11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Достыкский сельский округ</w:t>
      </w:r>
    </w:p>
    <w:bookmarkEnd w:id="117"/>
    <w:bookmarkStart w:name="z149"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921500"/>
                    </a:xfrm>
                    <a:prstGeom prst="rect">
                      <a:avLst/>
                    </a:prstGeom>
                  </pic:spPr>
                </pic:pic>
              </a:graphicData>
            </a:graphic>
          </wp:inline>
        </w:drawing>
      </w:r>
    </w:p>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пункт-3 Главы 4 к Плану по управлению пастбищами</w:t>
            </w:r>
            <w:r>
              <w:br/>
            </w:r>
            <w:r>
              <w:rPr>
                <w:rFonts w:ascii="Times New Roman"/>
                <w:b w:val="false"/>
                <w:i w:val="false"/>
                <w:color w:val="000000"/>
                <w:sz w:val="20"/>
              </w:rPr>
              <w:t xml:space="preserve">и их использованию по Таскалинскому району на </w:t>
            </w:r>
            <w:r>
              <w:br/>
            </w:r>
            <w:r>
              <w:rPr>
                <w:rFonts w:ascii="Times New Roman"/>
                <w:b w:val="false"/>
                <w:i w:val="false"/>
                <w:color w:val="000000"/>
                <w:sz w:val="20"/>
              </w:rPr>
              <w:t>2025-2029 годы</w:t>
            </w:r>
          </w:p>
        </w:tc>
      </w:tr>
    </w:tbl>
    <w:bookmarkStart w:name="z151" w:id="11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Казахстанский сельский округ</w:t>
      </w:r>
    </w:p>
    <w:bookmarkEnd w:id="119"/>
    <w:bookmarkStart w:name="z152"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59436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943600" cy="7937500"/>
                    </a:xfrm>
                    <a:prstGeom prst="rect">
                      <a:avLst/>
                    </a:prstGeom>
                  </pic:spPr>
                </pic:pic>
              </a:graphicData>
            </a:graphic>
          </wp:inline>
        </w:drawing>
      </w:r>
    </w:p>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пункт-3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54" w:id="12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Косщинский сельский округ</w:t>
      </w:r>
    </w:p>
    <w:bookmarkEnd w:id="121"/>
    <w:bookmarkStart w:name="z155"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2644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264400" cy="8293100"/>
                    </a:xfrm>
                    <a:prstGeom prst="rect">
                      <a:avLst/>
                    </a:prstGeom>
                  </pic:spPr>
                </pic:pic>
              </a:graphicData>
            </a:graphic>
          </wp:inline>
        </w:drawing>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пункт-3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57" w:id="12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Мерейский сельский округ</w:t>
      </w:r>
    </w:p>
    <w:bookmarkEnd w:id="123"/>
    <w:bookmarkStart w:name="z158"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5499100"/>
                    </a:xfrm>
                    <a:prstGeom prst="rect">
                      <a:avLst/>
                    </a:prstGeom>
                  </pic:spPr>
                </pic:pic>
              </a:graphicData>
            </a:graphic>
          </wp:inline>
        </w:drawing>
      </w:r>
    </w:p>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пункт-3 Главы 4 к Плану по управлению пастбищами</w:t>
            </w:r>
            <w:r>
              <w:br/>
            </w:r>
            <w:r>
              <w:rPr>
                <w:rFonts w:ascii="Times New Roman"/>
                <w:b w:val="false"/>
                <w:i w:val="false"/>
                <w:color w:val="000000"/>
                <w:sz w:val="20"/>
              </w:rPr>
              <w:t>и их использованию по Таскалинскому району на</w:t>
            </w:r>
            <w:r>
              <w:br/>
            </w:r>
            <w:r>
              <w:rPr>
                <w:rFonts w:ascii="Times New Roman"/>
                <w:b w:val="false"/>
                <w:i w:val="false"/>
                <w:color w:val="000000"/>
                <w:sz w:val="20"/>
              </w:rPr>
              <w:t xml:space="preserve"> 2025-2029 годы</w:t>
            </w:r>
          </w:p>
        </w:tc>
      </w:tr>
    </w:tbl>
    <w:bookmarkStart w:name="z160" w:id="12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Мерекенский сельский округ</w:t>
      </w:r>
    </w:p>
    <w:bookmarkEnd w:id="125"/>
    <w:bookmarkStart w:name="z161"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66294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629400" cy="8420100"/>
                    </a:xfrm>
                    <a:prstGeom prst="rect">
                      <a:avLst/>
                    </a:prstGeom>
                  </pic:spPr>
                </pic:pic>
              </a:graphicData>
            </a:graphic>
          </wp:inline>
        </w:drawing>
      </w:r>
    </w:p>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пункт-3 Главы 4 к Плану по управлению пастбищами</w:t>
            </w:r>
            <w:r>
              <w:br/>
            </w:r>
            <w:r>
              <w:rPr>
                <w:rFonts w:ascii="Times New Roman"/>
                <w:b w:val="false"/>
                <w:i w:val="false"/>
                <w:color w:val="000000"/>
                <w:sz w:val="20"/>
              </w:rPr>
              <w:t>и их использованию по Таскалинскому району на</w:t>
            </w:r>
            <w:r>
              <w:br/>
            </w:r>
            <w:r>
              <w:rPr>
                <w:rFonts w:ascii="Times New Roman"/>
                <w:b w:val="false"/>
                <w:i w:val="false"/>
                <w:color w:val="000000"/>
                <w:sz w:val="20"/>
              </w:rPr>
              <w:t>2025-2029 годы</w:t>
            </w:r>
          </w:p>
        </w:tc>
      </w:tr>
    </w:tbl>
    <w:bookmarkStart w:name="z163" w:id="12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Таскалинский сельский округ</w:t>
      </w:r>
    </w:p>
    <w:bookmarkEnd w:id="127"/>
    <w:bookmarkStart w:name="z164"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807200"/>
                    </a:xfrm>
                    <a:prstGeom prst="rect">
                      <a:avLst/>
                    </a:prstGeom>
                  </pic:spPr>
                </pic:pic>
              </a:graphicData>
            </a:graphic>
          </wp:inline>
        </w:drawing>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пункт-3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66" w:id="12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Чижинский сельский округ</w:t>
      </w:r>
    </w:p>
    <w:bookmarkEnd w:id="129"/>
    <w:bookmarkStart w:name="z167"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4127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4127500" cy="8064500"/>
                    </a:xfrm>
                    <a:prstGeom prst="rect">
                      <a:avLst/>
                    </a:prstGeom>
                  </pic:spPr>
                </pic:pic>
              </a:graphicData>
            </a:graphic>
          </wp:inline>
        </w:drawing>
      </w:r>
    </w:p>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пункт-4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69" w:id="13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Актауский сельский округ</w:t>
      </w:r>
    </w:p>
    <w:bookmarkEnd w:id="131"/>
    <w:bookmarkStart w:name="z170"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8153400"/>
                    </a:xfrm>
                    <a:prstGeom prst="rect">
                      <a:avLst/>
                    </a:prstGeom>
                  </pic:spPr>
                </pic:pic>
              </a:graphicData>
            </a:graphic>
          </wp:inline>
        </w:drawing>
      </w:r>
    </w:p>
    <w:p>
      <w:pPr>
        <w:spacing w:after="0"/>
        <w:ind w:left="0"/>
        <w:jc w:val="both"/>
      </w:pPr>
      <w:r>
        <w:drawing>
          <wp:inline distT="0" distB="0" distL="0" distR="0">
            <wp:extent cx="78105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30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пункт-4 Главы 4 к Плану по управлению пастбищами</w:t>
            </w:r>
            <w:r>
              <w:br/>
            </w:r>
            <w:r>
              <w:rPr>
                <w:rFonts w:ascii="Times New Roman"/>
                <w:b w:val="false"/>
                <w:i w:val="false"/>
                <w:color w:val="000000"/>
                <w:sz w:val="20"/>
              </w:rPr>
              <w:t>и их использованию по Таскалинскому району на</w:t>
            </w:r>
            <w:r>
              <w:br/>
            </w:r>
            <w:r>
              <w:rPr>
                <w:rFonts w:ascii="Times New Roman"/>
                <w:b w:val="false"/>
                <w:i w:val="false"/>
                <w:color w:val="000000"/>
                <w:sz w:val="20"/>
              </w:rPr>
              <w:t>2025-2029 годы</w:t>
            </w:r>
          </w:p>
        </w:tc>
      </w:tr>
    </w:tbl>
    <w:bookmarkStart w:name="z172" w:id="13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Амангельдинский сельский округ</w:t>
      </w:r>
    </w:p>
    <w:bookmarkEnd w:id="133"/>
    <w:bookmarkStart w:name="z173"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410200"/>
                    </a:xfrm>
                    <a:prstGeom prst="rect">
                      <a:avLst/>
                    </a:prstGeom>
                  </pic:spPr>
                </pic:pic>
              </a:graphicData>
            </a:graphic>
          </wp:inline>
        </w:drawing>
      </w:r>
    </w:p>
    <w:p>
      <w:pPr>
        <w:spacing w:after="0"/>
        <w:ind w:left="0"/>
        <w:jc w:val="both"/>
      </w:pPr>
      <w:r>
        <w:drawing>
          <wp:inline distT="0" distB="0" distL="0" distR="0">
            <wp:extent cx="78105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пункт-4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75" w:id="13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Достыкский сельский округ</w:t>
      </w:r>
    </w:p>
    <w:bookmarkEnd w:id="135"/>
    <w:bookmarkStart w:name="z176"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6604000"/>
                    </a:xfrm>
                    <a:prstGeom prst="rect">
                      <a:avLst/>
                    </a:prstGeom>
                  </pic:spPr>
                </pic:pic>
              </a:graphicData>
            </a:graphic>
          </wp:inline>
        </w:drawing>
      </w:r>
    </w:p>
    <w:p>
      <w:pPr>
        <w:spacing w:after="0"/>
        <w:ind w:left="0"/>
        <w:jc w:val="both"/>
      </w:pPr>
      <w:r>
        <w:drawing>
          <wp:inline distT="0" distB="0" distL="0" distR="0">
            <wp:extent cx="7810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пункт-4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78" w:id="13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Казахстанский сельский округ</w:t>
      </w:r>
    </w:p>
    <w:bookmarkEnd w:id="137"/>
    <w:bookmarkStart w:name="z179"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62611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261100" cy="8140700"/>
                    </a:xfrm>
                    <a:prstGeom prst="rect">
                      <a:avLst/>
                    </a:prstGeom>
                  </pic:spPr>
                </pic:pic>
              </a:graphicData>
            </a:graphic>
          </wp:inline>
        </w:drawing>
      </w:r>
    </w:p>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пункт-4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81" w:id="13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Косщинский сельский округ</w:t>
      </w:r>
    </w:p>
    <w:bookmarkEnd w:id="139"/>
    <w:bookmarkStart w:name="z182"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69342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934200" cy="8483600"/>
                    </a:xfrm>
                    <a:prstGeom prst="rect">
                      <a:avLst/>
                    </a:prstGeom>
                  </pic:spPr>
                </pic:pic>
              </a:graphicData>
            </a:graphic>
          </wp:inline>
        </w:drawing>
      </w:r>
    </w:p>
    <w:p>
      <w:pPr>
        <w:spacing w:after="0"/>
        <w:ind w:left="0"/>
        <w:jc w:val="both"/>
      </w:pPr>
      <w:r>
        <w:drawing>
          <wp:inline distT="0" distB="0" distL="0" distR="0">
            <wp:extent cx="78105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114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пункт-4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84" w:id="14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Мерейский сельский округ</w:t>
      </w:r>
    </w:p>
    <w:bookmarkEnd w:id="141"/>
    <w:bookmarkStart w:name="z185"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372100"/>
                    </a:xfrm>
                    <a:prstGeom prst="rect">
                      <a:avLst/>
                    </a:prstGeom>
                  </pic:spPr>
                </pic:pic>
              </a:graphicData>
            </a:graphic>
          </wp:inline>
        </w:drawing>
      </w:r>
    </w:p>
    <w:p>
      <w:pPr>
        <w:spacing w:after="0"/>
        <w:ind w:left="0"/>
        <w:jc w:val="both"/>
      </w:pPr>
      <w:r>
        <w:drawing>
          <wp:inline distT="0" distB="0" distL="0" distR="0">
            <wp:extent cx="7810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99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пункт-4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87" w:id="14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Мерекенский сельский округ</w:t>
      </w:r>
    </w:p>
    <w:bookmarkEnd w:id="143"/>
    <w:bookmarkStart w:name="z188"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63881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388100" cy="8356600"/>
                    </a:xfrm>
                    <a:prstGeom prst="rect">
                      <a:avLst/>
                    </a:prstGeom>
                  </pic:spPr>
                </pic:pic>
              </a:graphicData>
            </a:graphic>
          </wp:inline>
        </w:drawing>
      </w:r>
    </w:p>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пункт-4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90" w:id="14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Таскалинский сельский округ</w:t>
      </w:r>
    </w:p>
    <w:bookmarkEnd w:id="145"/>
    <w:bookmarkStart w:name="z191"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6985000"/>
                    </a:xfrm>
                    <a:prstGeom prst="rect">
                      <a:avLst/>
                    </a:prstGeom>
                  </pic:spPr>
                </pic:pic>
              </a:graphicData>
            </a:graphic>
          </wp:inline>
        </w:drawing>
      </w:r>
    </w:p>
    <w:p>
      <w:pPr>
        <w:spacing w:after="0"/>
        <w:ind w:left="0"/>
        <w:jc w:val="both"/>
      </w:pPr>
      <w:r>
        <w:drawing>
          <wp:inline distT="0" distB="0" distL="0" distR="0">
            <wp:extent cx="78105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пункт-4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93" w:id="14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Чижинский сельский округ</w:t>
      </w:r>
    </w:p>
    <w:bookmarkEnd w:id="147"/>
    <w:bookmarkStart w:name="z194"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38100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810000" cy="8343900"/>
                    </a:xfrm>
                    <a:prstGeom prst="rect">
                      <a:avLst/>
                    </a:prstGeom>
                  </pic:spPr>
                </pic:pic>
              </a:graphicData>
            </a:graphic>
          </wp:inline>
        </w:drawing>
      </w:r>
    </w:p>
    <w:p>
      <w:pPr>
        <w:spacing w:after="0"/>
        <w:ind w:left="0"/>
        <w:jc w:val="both"/>
      </w:pPr>
      <w:r>
        <w:drawing>
          <wp:inline distT="0" distB="0" distL="0" distR="0">
            <wp:extent cx="78105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11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пункт-5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96" w:id="14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Актауский сельский округ</w:t>
      </w:r>
    </w:p>
    <w:bookmarkEnd w:id="149"/>
    <w:bookmarkStart w:name="z197"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7696200"/>
                    </a:xfrm>
                    <a:prstGeom prst="rect">
                      <a:avLst/>
                    </a:prstGeom>
                  </pic:spPr>
                </pic:pic>
              </a:graphicData>
            </a:graphic>
          </wp:inline>
        </w:drawing>
      </w:r>
    </w:p>
    <w:p>
      <w:pPr>
        <w:spacing w:after="0"/>
        <w:ind w:left="0"/>
        <w:jc w:val="both"/>
      </w:pPr>
      <w:r>
        <w:drawing>
          <wp:inline distT="0" distB="0" distL="0" distR="0">
            <wp:extent cx="78105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11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пункт-5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199" w:id="15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Амангельдинский сельский округ</w:t>
      </w:r>
    </w:p>
    <w:bookmarkEnd w:id="151"/>
    <w:bookmarkStart w:name="z200"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5410200"/>
                    </a:xfrm>
                    <a:prstGeom prst="rect">
                      <a:avLst/>
                    </a:prstGeom>
                  </pic:spPr>
                </pic:pic>
              </a:graphicData>
            </a:graphic>
          </wp:inline>
        </w:drawing>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пункт-5 Главы 4 к Плану по управлению пастбищами</w:t>
            </w:r>
            <w:r>
              <w:br/>
            </w:r>
            <w:r>
              <w:rPr>
                <w:rFonts w:ascii="Times New Roman"/>
                <w:b w:val="false"/>
                <w:i w:val="false"/>
                <w:color w:val="000000"/>
                <w:sz w:val="20"/>
              </w:rPr>
              <w:t>и их использованию по Таскалинскому району на</w:t>
            </w:r>
            <w:r>
              <w:br/>
            </w:r>
            <w:r>
              <w:rPr>
                <w:rFonts w:ascii="Times New Roman"/>
                <w:b w:val="false"/>
                <w:i w:val="false"/>
                <w:color w:val="000000"/>
                <w:sz w:val="20"/>
              </w:rPr>
              <w:t>2025-2029 годы</w:t>
            </w:r>
          </w:p>
        </w:tc>
      </w:tr>
    </w:tbl>
    <w:bookmarkStart w:name="z202" w:id="15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Достыкский сельский округ</w:t>
      </w:r>
    </w:p>
    <w:bookmarkEnd w:id="153"/>
    <w:bookmarkStart w:name="z203"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6692900"/>
                    </a:xfrm>
                    <a:prstGeom prst="rect">
                      <a:avLst/>
                    </a:prstGeom>
                  </pic:spPr>
                </pic:pic>
              </a:graphicData>
            </a:graphic>
          </wp:inline>
        </w:drawing>
      </w:r>
    </w:p>
    <w:p>
      <w:pPr>
        <w:spacing w:after="0"/>
        <w:ind w:left="0"/>
        <w:jc w:val="both"/>
      </w:pPr>
      <w:r>
        <w:drawing>
          <wp:inline distT="0" distB="0" distL="0" distR="0">
            <wp:extent cx="7810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9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пункт-5 Главы 4 к Плану по управлению пастбищами</w:t>
            </w:r>
            <w:r>
              <w:br/>
            </w:r>
            <w:r>
              <w:rPr>
                <w:rFonts w:ascii="Times New Roman"/>
                <w:b w:val="false"/>
                <w:i w:val="false"/>
                <w:color w:val="000000"/>
                <w:sz w:val="20"/>
              </w:rPr>
              <w:t>и их использованию по Таскалинскому району на</w:t>
            </w:r>
            <w:r>
              <w:br/>
            </w:r>
            <w:r>
              <w:rPr>
                <w:rFonts w:ascii="Times New Roman"/>
                <w:b w:val="false"/>
                <w:i w:val="false"/>
                <w:color w:val="000000"/>
                <w:sz w:val="20"/>
              </w:rPr>
              <w:t>2025-2029 годы</w:t>
            </w:r>
          </w:p>
        </w:tc>
      </w:tr>
    </w:tbl>
    <w:bookmarkStart w:name="z205" w:id="15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Казахстанский сельский округ</w:t>
      </w:r>
    </w:p>
    <w:bookmarkEnd w:id="155"/>
    <w:bookmarkStart w:name="z206"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58674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867400" cy="7975600"/>
                    </a:xfrm>
                    <a:prstGeom prst="rect">
                      <a:avLst/>
                    </a:prstGeom>
                  </pic:spPr>
                </pic:pic>
              </a:graphicData>
            </a:graphic>
          </wp:inline>
        </w:drawing>
      </w:r>
    </w:p>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пункт-5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208" w:id="15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Косщинский сельский округ</w:t>
      </w:r>
    </w:p>
    <w:bookmarkEnd w:id="157"/>
    <w:bookmarkStart w:name="z209"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66802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680200" cy="8318500"/>
                    </a:xfrm>
                    <a:prstGeom prst="rect">
                      <a:avLst/>
                    </a:prstGeom>
                  </pic:spPr>
                </pic:pic>
              </a:graphicData>
            </a:graphic>
          </wp:inline>
        </w:drawing>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пункт-5 Главы 4 к Плану по управлению пастбищами</w:t>
            </w:r>
            <w:r>
              <w:br/>
            </w:r>
            <w:r>
              <w:rPr>
                <w:rFonts w:ascii="Times New Roman"/>
                <w:b w:val="false"/>
                <w:i w:val="false"/>
                <w:color w:val="000000"/>
                <w:sz w:val="20"/>
              </w:rPr>
              <w:t>и их использованию по Таскалинскому району на</w:t>
            </w:r>
            <w:r>
              <w:br/>
            </w:r>
            <w:r>
              <w:rPr>
                <w:rFonts w:ascii="Times New Roman"/>
                <w:b w:val="false"/>
                <w:i w:val="false"/>
                <w:color w:val="000000"/>
                <w:sz w:val="20"/>
              </w:rPr>
              <w:t>2025-2029 годы</w:t>
            </w:r>
          </w:p>
        </w:tc>
      </w:tr>
    </w:tbl>
    <w:bookmarkStart w:name="z211" w:id="15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Мерейский сельский округ</w:t>
      </w:r>
    </w:p>
    <w:bookmarkEnd w:id="159"/>
    <w:bookmarkStart w:name="z212"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5511800"/>
                    </a:xfrm>
                    <a:prstGeom prst="rect">
                      <a:avLst/>
                    </a:prstGeom>
                  </pic:spPr>
                </pic:pic>
              </a:graphicData>
            </a:graphic>
          </wp:inline>
        </w:drawing>
      </w:r>
    </w:p>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пункт-5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214" w:id="16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Мерекенский сельский округ</w:t>
      </w:r>
    </w:p>
    <w:bookmarkEnd w:id="161"/>
    <w:bookmarkStart w:name="z215"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66294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629400" cy="8356600"/>
                    </a:xfrm>
                    <a:prstGeom prst="rect">
                      <a:avLst/>
                    </a:prstGeom>
                  </pic:spPr>
                </pic:pic>
              </a:graphicData>
            </a:graphic>
          </wp:inline>
        </w:drawing>
      </w:r>
    </w:p>
    <w:p>
      <w:pPr>
        <w:spacing w:after="0"/>
        <w:ind w:left="0"/>
        <w:jc w:val="both"/>
      </w:pPr>
      <w:r>
        <w:drawing>
          <wp:inline distT="0" distB="0" distL="0" distR="0">
            <wp:extent cx="7810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пункт-5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217" w:id="16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Таскалинский сельский округ</w:t>
      </w:r>
    </w:p>
    <w:bookmarkEnd w:id="163"/>
    <w:bookmarkStart w:name="z218"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6845300"/>
                    </a:xfrm>
                    <a:prstGeom prst="rect">
                      <a:avLst/>
                    </a:prstGeom>
                  </pic:spPr>
                </pic:pic>
              </a:graphicData>
            </a:graphic>
          </wp:inline>
        </w:drawing>
      </w:r>
    </w:p>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пункт-5 Главы 4 к Плану по управлению пастбищами</w:t>
            </w:r>
            <w:r>
              <w:br/>
            </w:r>
            <w:r>
              <w:rPr>
                <w:rFonts w:ascii="Times New Roman"/>
                <w:b w:val="false"/>
                <w:i w:val="false"/>
                <w:color w:val="000000"/>
                <w:sz w:val="20"/>
              </w:rPr>
              <w:t>и их использованию по Таскалинскому району на</w:t>
            </w:r>
            <w:r>
              <w:br/>
            </w:r>
            <w:r>
              <w:rPr>
                <w:rFonts w:ascii="Times New Roman"/>
                <w:b w:val="false"/>
                <w:i w:val="false"/>
                <w:color w:val="000000"/>
                <w:sz w:val="20"/>
              </w:rPr>
              <w:t>2025-2029 годы</w:t>
            </w:r>
          </w:p>
        </w:tc>
      </w:tr>
    </w:tbl>
    <w:bookmarkStart w:name="z220" w:id="16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Чижинский сельский округ</w:t>
      </w:r>
    </w:p>
    <w:bookmarkEnd w:id="165"/>
    <w:bookmarkStart w:name="z221"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40132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4013200" cy="8382000"/>
                    </a:xfrm>
                    <a:prstGeom prst="rect">
                      <a:avLst/>
                    </a:prstGeom>
                  </pic:spPr>
                </pic:pic>
              </a:graphicData>
            </a:graphic>
          </wp:inline>
        </w:drawing>
      </w:r>
    </w:p>
    <w:p>
      <w:pPr>
        <w:spacing w:after="0"/>
        <w:ind w:left="0"/>
        <w:jc w:val="both"/>
      </w:pPr>
      <w:r>
        <w:drawing>
          <wp:inline distT="0" distB="0" distL="0" distR="0">
            <wp:extent cx="7810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 w:id="167"/>
    <w:p>
      <w:pPr>
        <w:spacing w:after="0"/>
        <w:ind w:left="0"/>
        <w:jc w:val="both"/>
      </w:pPr>
      <w:r>
        <w:rPr>
          <w:rFonts w:ascii="Times New Roman"/>
          <w:b w:val="false"/>
          <w:i w:val="false"/>
          <w:color w:val="000000"/>
          <w:sz w:val="28"/>
        </w:rPr>
        <w:t>
      Примечание: расшифровка аббревиатур:</w:t>
      </w:r>
    </w:p>
    <w:bookmarkEnd w:id="167"/>
    <w:bookmarkStart w:name="z223" w:id="168"/>
    <w:p>
      <w:pPr>
        <w:spacing w:after="0"/>
        <w:ind w:left="0"/>
        <w:jc w:val="both"/>
      </w:pPr>
      <w:r>
        <w:rPr>
          <w:rFonts w:ascii="Times New Roman"/>
          <w:b w:val="false"/>
          <w:i w:val="false"/>
          <w:color w:val="000000"/>
          <w:sz w:val="28"/>
        </w:rPr>
        <w:t>
      га – гектар;</w:t>
      </w:r>
    </w:p>
    <w:bookmarkEnd w:id="168"/>
    <w:bookmarkStart w:name="z224" w:id="169"/>
    <w:p>
      <w:pPr>
        <w:spacing w:after="0"/>
        <w:ind w:left="0"/>
        <w:jc w:val="both"/>
      </w:pPr>
      <w:r>
        <w:rPr>
          <w:rFonts w:ascii="Times New Roman"/>
          <w:b w:val="false"/>
          <w:i w:val="false"/>
          <w:color w:val="000000"/>
          <w:sz w:val="28"/>
        </w:rPr>
        <w:t>
      см – сантиметр;</w:t>
      </w:r>
    </w:p>
    <w:bookmarkEnd w:id="169"/>
    <w:bookmarkStart w:name="z225" w:id="170"/>
    <w:p>
      <w:pPr>
        <w:spacing w:after="0"/>
        <w:ind w:left="0"/>
        <w:jc w:val="both"/>
      </w:pPr>
      <w:r>
        <w:rPr>
          <w:rFonts w:ascii="Times New Roman"/>
          <w:b w:val="false"/>
          <w:i w:val="false"/>
          <w:color w:val="000000"/>
          <w:sz w:val="28"/>
        </w:rPr>
        <w:t>
      км – километр.</w:t>
      </w:r>
    </w:p>
    <w:bookmarkEnd w:id="1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пункт-6 Главы 4 к Плану по управлению пастбищами</w:t>
            </w:r>
            <w:r>
              <w:br/>
            </w:r>
            <w:r>
              <w:rPr>
                <w:rFonts w:ascii="Times New Roman"/>
                <w:b w:val="false"/>
                <w:i w:val="false"/>
                <w:color w:val="000000"/>
                <w:sz w:val="20"/>
              </w:rPr>
              <w:t>и их использованию по Таскалинскому району на</w:t>
            </w:r>
            <w:r>
              <w:br/>
            </w:r>
            <w:r>
              <w:rPr>
                <w:rFonts w:ascii="Times New Roman"/>
                <w:b w:val="false"/>
                <w:i w:val="false"/>
                <w:color w:val="000000"/>
                <w:sz w:val="20"/>
              </w:rPr>
              <w:t>2025-2029 годы</w:t>
            </w:r>
          </w:p>
        </w:tc>
      </w:tr>
    </w:tbl>
    <w:bookmarkStart w:name="z227" w:id="171"/>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Актауский сельский округ</w:t>
      </w:r>
    </w:p>
    <w:bookmarkEnd w:id="171"/>
    <w:bookmarkStart w:name="z228"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59944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59944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пункт-6 Главы 4 к Плану по управлению пастбищами</w:t>
            </w:r>
            <w:r>
              <w:br/>
            </w:r>
            <w:r>
              <w:rPr>
                <w:rFonts w:ascii="Times New Roman"/>
                <w:b w:val="false"/>
                <w:i w:val="false"/>
                <w:color w:val="000000"/>
                <w:sz w:val="20"/>
              </w:rPr>
              <w:t>и их использованию по Таскалинскому району на</w:t>
            </w:r>
            <w:r>
              <w:br/>
            </w:r>
            <w:r>
              <w:rPr>
                <w:rFonts w:ascii="Times New Roman"/>
                <w:b w:val="false"/>
                <w:i w:val="false"/>
                <w:color w:val="000000"/>
                <w:sz w:val="20"/>
              </w:rPr>
              <w:t>2025-2029 годы</w:t>
            </w:r>
          </w:p>
        </w:tc>
      </w:tr>
    </w:tbl>
    <w:bookmarkStart w:name="z230" w:id="173"/>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Амангельдинский сельский округ</w:t>
      </w:r>
    </w:p>
    <w:bookmarkEnd w:id="173"/>
    <w:bookmarkStart w:name="z231"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пункт-6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233" w:id="175"/>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Достыкский сельский округ</w:t>
      </w:r>
    </w:p>
    <w:bookmarkEnd w:id="175"/>
    <w:bookmarkStart w:name="z234"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69850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9850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пункт-6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236" w:id="177"/>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Казахстанский сельский округ</w:t>
      </w:r>
    </w:p>
    <w:bookmarkEnd w:id="177"/>
    <w:bookmarkStart w:name="z237"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45339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45339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Пункт- 6 Главы 4 к Плану по управлению</w:t>
            </w:r>
            <w:r>
              <w:br/>
            </w:r>
            <w:r>
              <w:rPr>
                <w:rFonts w:ascii="Times New Roman"/>
                <w:b w:val="false"/>
                <w:i w:val="false"/>
                <w:color w:val="000000"/>
                <w:sz w:val="20"/>
              </w:rPr>
              <w:t>пастбищами и их использованию по Таскалинскому</w:t>
            </w:r>
            <w:r>
              <w:br/>
            </w:r>
            <w:r>
              <w:rPr>
                <w:rFonts w:ascii="Times New Roman"/>
                <w:b w:val="false"/>
                <w:i w:val="false"/>
                <w:color w:val="000000"/>
                <w:sz w:val="20"/>
              </w:rPr>
              <w:t>району на 2025-2029 годы</w:t>
            </w:r>
          </w:p>
        </w:tc>
      </w:tr>
    </w:tbl>
    <w:bookmarkStart w:name="z239" w:id="179"/>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Косщинский сельский округ</w:t>
      </w:r>
    </w:p>
    <w:bookmarkEnd w:id="179"/>
    <w:bookmarkStart w:name="z240"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44831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44831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пункт-6 Главы 4</w:t>
            </w:r>
            <w:r>
              <w:br/>
            </w:r>
            <w:r>
              <w:rPr>
                <w:rFonts w:ascii="Times New Roman"/>
                <w:b w:val="false"/>
                <w:i w:val="false"/>
                <w:color w:val="000000"/>
                <w:sz w:val="20"/>
              </w:rPr>
              <w:t>к Плану по управлению пастбищами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242" w:id="181"/>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Мерейский сельский округ</w:t>
      </w:r>
    </w:p>
    <w:bookmarkEnd w:id="181"/>
    <w:bookmarkStart w:name="z243"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68707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8707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пункт-6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245" w:id="183"/>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Мерекенский сельский округ</w:t>
      </w:r>
    </w:p>
    <w:bookmarkEnd w:id="183"/>
    <w:bookmarkStart w:name="z246"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48133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48133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пункт-6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248" w:id="185"/>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Таскалинский сельский округ</w:t>
      </w:r>
    </w:p>
    <w:bookmarkEnd w:id="185"/>
    <w:bookmarkStart w:name="z249"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62738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62738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пункт-6 Главы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по Таскалинскому району на 2025-</w:t>
            </w:r>
            <w:r>
              <w:br/>
            </w:r>
            <w:r>
              <w:rPr>
                <w:rFonts w:ascii="Times New Roman"/>
                <w:b w:val="false"/>
                <w:i w:val="false"/>
                <w:color w:val="000000"/>
                <w:sz w:val="20"/>
              </w:rPr>
              <w:t>2029 годы</w:t>
            </w:r>
          </w:p>
        </w:tc>
      </w:tr>
    </w:tbl>
    <w:bookmarkStart w:name="z251" w:id="187"/>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Чижинский сельский округ</w:t>
      </w:r>
    </w:p>
    <w:bookmarkEnd w:id="187"/>
    <w:bookmarkStart w:name="z252"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47879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7879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