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56f35c" w14:textId="e56f35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Денисовскому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Денисовского района Костанайской области от 2 апреля 2025 года № 29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Денисовский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Денисовского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Шерер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 апреля 2025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29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Денисовскому району на 2025-2029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"План по управлению пастбищами и их использованию по Денисовскому району на 2025-2029 годы"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и подпунктом 2)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статистике".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разработке </w:t>
      </w:r>
      <w:r>
        <w:rPr>
          <w:rFonts w:ascii="Times New Roman"/>
          <w:b w:val="false"/>
          <w:i w:val="false"/>
          <w:color w:val="000000"/>
          <w:sz w:val="28"/>
        </w:rPr>
        <w:t>Плана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учитываются: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скотомогильниках (биометрических ямах);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владельцев,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Денисовскому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Денисовского района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Аятский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6516,5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Аршалинский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17645,5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Красноармейский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Крымский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Денисовский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9748,6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17166,6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Тельманский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7068,3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с.Глебовка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Приреченский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128588,9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58849,6</w:t>
            </w:r>
          </w:p>
        </w:tc>
      </w:tr>
    </w:tbl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34308,7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20632,7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6663,9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2867,62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16408,3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206181,7</w:t>
            </w:r>
          </w:p>
        </w:tc>
      </w:tr>
    </w:tbl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Жалтырколь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Архангельское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Аятский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5923,5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Зааятское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Аршалинский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Набережное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Комаровка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Красноармейский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Фрунзенское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4559,4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Кочержиновка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Красноармейское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Крымское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Крымское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5814,2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Денисовский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Денисовка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Некрасовка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Гришенка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Перелески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Перелески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Покровка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7844,7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Досовка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6361,3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7029,5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Приреченский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</w:tr>
    </w:tbl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5923,5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Ваншейдт Александр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Фиктинау Анатолий Оскарович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Фиктинау Анатолий Оскарович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Фиктинау Анатолий Оскарович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Юрий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Талгат Бактигалеевич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Аутенов Максим Куштаевич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Аутенов Максим Куштаевич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Амангеьды Сагандыкович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Плеханов Максим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Андрей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Аман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 Иван Викторович МКХ "Аятское"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Корель Фрида Давыдовна КХ "Юность"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Корель Фрида Давыдовна КХ "Юность"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Сабит Калымович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Калкаман Дюйсенбаевич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Калкаман Дюйсенбаевич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Балхия Алайдаровна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Закалюжный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Закалюжный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Юрий Эмануилович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Юрий Эмануилович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Юрий Эмануилович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Гульмира Казбаевна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Гульмира Казбаевна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Гульмира Казбаевна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Сергей Ильич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Халитов Ганнибал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 Мендыгали 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Бучко Мария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 Владислав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Макаева Гульзихан Лаиковна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Димбаев Еркен Байговатович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Устимиров Аскар Мурзабекович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Светин Виктор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Салимжан Кинжибекович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Салимжан Кинжибекович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Асылбек Жоламанович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Асылбек Жоламанович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Асылбек Жоламанович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Асылбек Жоламанович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Аскар Наурзбаевич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Аскар Наурзбаевич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Аскар Наурзбаевич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Изгалиева Елена Нурлыбаевна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Каирхан Жоломанович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Каирхан Жоломанович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"Каспаев С. 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Танривердиев Гумбат Магамед-оглы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Катериничев Валерий Владимиович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Катериничев Валерий Владимиович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Тунгаев Луман Зайндыевич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Кушеев Ермек Куанышбекович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Темирхан Бозбетбаевич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Темирхан Бозбетбаевич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Кухарук Валерий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Бакитжан Каламбаевич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Бакитжан Каламбаевич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Бакитжан Каламбаевич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Танривердиев Гумбат Магамед-оглы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Валерий Сарапионович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"Бекмашева М.Н."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"Бекмашева М.Н."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 Берден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 Берден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Султан Бейалиевич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Марат Айдашович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Курманбай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Юрий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Булат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Талгат Бактигалеевич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Квинт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Квинт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Кульмухамбетову Жаслану Дусамбаевичу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Кульмухамбетову Жаслану Дусамбаевичу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"Крымское"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12-187-019-044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"Крымское"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12-187-019-045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"Крымское"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12-187-019-025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"Крымское"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12-187-019-023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"Крымское"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12-187-019-022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"Ольшанское"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"Ольшанское"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"Ольшанское"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"Ольшанское"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"Ольшанское"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Тобольское"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Тобольское"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Тобольское"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Тобольское"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Тобольское"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Тобольское"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Тобольское"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"Эдигеевское"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"Эдигеевское"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"Эдигеевское"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"Эдигеевское"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"Эдигеевское"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"Эдигеевское"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"Эдигеевское"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12-187-032-075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12-187-025-167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"Дос Агро Кас"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"DANAD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"Колос"- фирма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12-187-007-110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"Бирлик-2018"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"Терек-М"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"Терек-М"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"Терек-М"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"Терек-М"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"Терек-М"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12-187-010-094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"Фрунзенское"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12-187-015-111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12-187-023-047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"Алакульское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Алакульское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"Вега-спектр"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12-187-012-047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"Вега-спектр"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12-187-021-084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"Дос Агро Кас"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"Дос Агро Кас"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"Agsakol"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"Agsakol"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"Agsakol"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"Agsakol"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"Agsakol"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"Agsakol"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"Покровка"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12-187-034-462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"Баталинское"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12-187-017-065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93,2</w:t>
            </w:r>
          </w:p>
        </w:tc>
      </w:tr>
    </w:tbl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  <w:bookmarkEnd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сифи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нистра-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тивно-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bookmarkEnd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Круп-ный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3687,25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с.Аятское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3128,25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1455,55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1838,25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с.Аршалы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4160,25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с.Георгиевка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Крымский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5278,25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3145,45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6224,25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3278,75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2018,85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4375,25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1184,65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с.Подгорное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с.Антоновка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5278,25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с.Алчановка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с.Глебовка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с.Глебовка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3859,25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с.Приреченка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с.Окраинка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145 968 гектар. 21 517 голов выпасаются на общественных пастбищах, площадью 83 766 гектаров, 767 голов выпасаются на отгонных пастбищах площадью 1650 гектаров.</w:t>
      </w:r>
    </w:p>
    <w:bookmarkEnd w:id="27"/>
    <w:bookmarkStart w:name="z5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пастбища,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7116,5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1064,9 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1065,3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Крымское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Перелески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8655,7 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4948,8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9327,2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5494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Глебовка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Денисовскому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 сельский округ, учетный квартал 12-187-011; 12-187-020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29.07-11.08.2022 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23Ба С-4в, 31 С-4в, 13Бб С-2г, 13Бб С-2г, 5 С-2г,12в С-2г,12б С-2г, 12а С-2г,22Б С-4в,38 С-2г, 8 С-2г,9А С-2г,39Вд С-2г, 21 С-4в,32 С-4в,15А С-4в, 2Б С-2г,25 С-4в,29 С-6а, 20 С-4в,27 С-4в,39А С-2г, 22А С-4а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1-190 (1-69)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Замкнутое понижение Злаково-полынно-разнотравные (пырей ползучий, костер безостый, тонконог стройный, полынь Шренковская, полынь шелковистая, кермек Гмелина, солонечник обыкновенный) на луговых черноземных солончаковатых легкоглинистых почвах. Слабоволнистая равнина житняково-ковыльно-полынные (житняк, ковыль Лессинга, полынь эстрагон, полынь шелковистая) на черноземах южных среднесолонцеватых маломощных тяжелосуглинистых.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9331,3802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Красноармейский сельский округ, учетный квартал 12-187-013, 014 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02-10.09.2022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1-119 (1-38)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Злаково-полынно-разнотравные (овсяница бороздчатая, житняк, пырей ползучий, полынь эстрагон, подмаренник настоящий, лапчатка распростертая) на солонцах лугово-черноземных мелких легкоглинистых. Ковыльно-разнотравно-полынные (ковыль волосатик, ковыль Лессинга, подмаренник настоящий, лабазник вязолистый, солонечник точенный, полынь понтийская, полынь шелковистая) на солонцах лугово-черноземных мелких легкоглинистых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округ, учетный квартал 12-187-023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21-24.08.2022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1-81 (1-15)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Злаково-полынно-разнотравные (житняк, овсяница бороздчатая, полынь эстрагон, полынь понтийская, люцерна румынская, подмаренник настоящий) на черноземах южных полугидромофных солончаковатых среднемощных тяжелосуглинистых. Ковыльно-типчаково-полынные (ковыль Лессинга, ковыль волосатик, овсяница бороздчатая, полынь эстрагон, полынь шелковистая) на черноземах южных маломощных тяжелосуглинистых.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 сельский округ, учетный квартал 12-187-008, 009, 038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14-18.08.2022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1-130 (1-22)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Злаково-разнотравно-полынные (овсяница бороздчатая, ковыль Лессинга, горичник русский, грудница мохнатая, солодка уральская, полынь шелковистая, полынь Шренковская) на солонцах черноземных средних легкоглинистых. Пырейно-житняково-полынные (пырей ползучий, житняк, полынь Шренковская, полынь шелковистая) на солонцах черноземных средних легкоглинистых.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Глебовка, учетный квартал 12-187-031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19-27.09.2022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1-96 (1-37)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Злаково-разнотравно-полынные (ковыль Лессинга, ковыль волосатик, овсяница бороздчатая, житняк, подмаренник настоящий, тясячелистник обыкновенный, полынь шелковистая, полынь эстрагон) на черноземах южных среднесолонцеватых среднемощных тяжелосуглинистых. Пырейно-разнотравно-полынные (пырей ползучий, горичник русский, лапчатка распростертая, полынь понтийская) на луговочерноземных среднемощных тяжелосуглинистых.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4441,3382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округ, учетный квартал 12-187-033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07-21.09.2022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С-2а, 8Ва С-4в, 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1-127 (1-54)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Злаково-полынно-разнотравные на солонцах лугово-каштановых супесчанных (ковыль волосатик, овсяница бороздчатая, полынь шелковистая, жабрица Ледебура, лапчатка распростертая). Житняково-типчаково-лапчатковые на черноземах южных среднемощных тяжелосуглинистых (житняк гребневидный, овсяница бороздчатая, лапчатка бесстебельная).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9115,9493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округ, учетный квартал 12-187-016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07-11.08.2022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27Ва С-4в, 3 С-2а, 8Ва С-4в, 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1-88 (1-13)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Ковыльно-полынно-житняковые на солонцах лугово-черноземных тяжелосуглинистых (ковыль волосатик, полынь эстрагон, житняк гребневидный). Слабоволнистая равнина. Ковыльно-разнотравные на черноземах южных карбонатных среднемощных тяжелосуглинистых (ковыль Лессинга, лапчатка распростертая, шалфей степной)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2969,2404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 сельский округ, учетный квартал 12-187-006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03-06.08.2022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1а С-2а, 27Ва С-4в, 3 С-2а, 8Ва С-4в, 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1-59 (1-11)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Ковыльно-полынно-разнотравные на черноземах южных среднемощных суглинистых (ковыль Лессинга, полынь шелковистая, лук круглый, грудница мохнатая). Разнотравно-пырейно-полынно-осоковые на лугово-болотных черноземных тяжелосуглинистых почвах (горошек мышиный, горькуша горькая, пырей ползучий, осока острая, полынь понтийская)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3453,4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 сельский округ, учетный квартал 12-187-001, 002, 003, 004, 037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11-17.09.2022 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 С-4в, 1а С-2а, 27Ва С-4в, 3 С-2а, 27Аа С-2а, 8Ва С-4в, 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1-117 (1-30)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Типчаково-житняково-полынные (овсяница бороздчатая, житняк, полынь шелковистая, полынь Шренковская) на солонцах лугово-черноземных мелких легкоглинистых. Ковыльно-житняково-полынные (овсяница бороздчатая, житняк, полынь шелковистая, полынь Шренковская) на солонцах лугово-черноземных мнлких легкоглинистых.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Перелески, учетный квартал 12-187-026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24.08-03.09.2022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С-4в, 27Вб С-4в, 1а С-2а, 27Ва С-4в, 3 С-2а, 27Аа С-2а, 8Ва С-4в, 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1-95 (1-32)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Злаково-разнотравно-полынные на солонцах лугово-черноземных глубоких тяжелосуглинистых (овсяница бороздчатая, пырей ползучий, тимьян ползучий, грудница мохнатая, полынь шелковистая). Житняково-полынные на солонцах лугово-черноземных суглинистых (житняк гребневидный, полынь австрийская).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округ, учетный квартал 12-187-028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24-30.09.2022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С-6а, 7 С-4в, 27Вб С-4в, 1а С-2а, 27Ва С-4в, 3 С-2а, 27Аа С-2а, 8Ва С-4в, 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1-109 (1-27)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Пырейно-осоковые на лугово-болотных черноземных тяжелосуглинистых почвах (пырей ползучий, осока стройная). Ковыльно-полынно-типчаковые на черноземах южных маломощных легкоглинистых сильнохрящеватых (ковыль волосатик, полынь австрийская, овсяница бороздчатая).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Крымское, учетный квартал 12-187-018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14-18.08.2022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С-6а, 31Ва С-4в, 17 С-6а, 7 С-4в, 27Вб С-4в, 1а С-2а, 27Ва С-4в, 3 С-2а, 27Аа С-2а, 8Ва С-4в, 31Га С-2г, 8Ба С-2а, 4 С-2г, 22Ва С-2г, 23Аа С-2г, 19 C-6а, 23Ва С-2г, 10а С-4в, 22 С-4г, 4Аа С-2а, 8 С-4в, 31А С-2а, 13а С-4в, 12 С-4в, 7 С-2а ,20 С-4а, 31Ба С-2г, 1Ба С-2а, 9 С-2г, 21а С-4в, 11Б С-4в, 24Б С-4в, 26 С-4в, 22 С-4в, 15 С-6а, 16 С-4в, 13г С-4в,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1-130 (1-36)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 Осоково-разнотравные на лугово-болотных черноземных тяжелосуглинистых (осока острая, чахотник хрящеватый, девясил британский). Типчаково-житняково-полынные на луговато-черноземных солончаковых тяжелосуглинистых (овсяница бороздчатая, житняк гребневидный, полынь шелковистая).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4629,4775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</w:tbl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Расчет-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туру: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(числи-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(зна-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Кормо-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туру: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(числи-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(зна-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Глебовка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затырсованные, сильно затырсованые, сильно засоренные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затырсованные, сильно затырсованые, сильно засоренные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затырсованные, сильно засоренные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затырсованные, сильно засоренные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Перелески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затырсованные, сильно засоренные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затырсованные, сильно затырсованые, сильно засоренные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Крымское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затырсованные, сильно затырсованые, сильно засоренные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</w:tbl>
    <w:bookmarkStart w:name="z12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(биотермических ямах)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могиль-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ямы)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могиль-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тивная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типо-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вая)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Раз-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щадь)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(квад-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(функционирует или не функционирует)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восточной долготы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 с/о с. Аятское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P/04/000001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52°49´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62°34´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Аятского с/о"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с/о с. Приреченка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P/04/000002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53°00´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61°12´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Приреченского с/о"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P/04/000003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52°41´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62°02´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Крымского с/о"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 с/о с.Свердловка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P/04/000004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52°55´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61°32´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Свердловского с/о"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 с/о.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P/04/000005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52°41´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61°05´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Аршалинского с/о"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Денисовскому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Денисовскому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с.Архангельское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с.Зааятское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Георгиевка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с.Набережное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с.Фрунзенское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с.Кочержиновка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с.Красноармейское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с.Крымское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с.Денисовка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с.Некрасовка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с.Гришенка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с.Перелески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с.Свердловка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Баймухамедов Марат Амангельдыевич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Белякова А.Н.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Бермагамбетов Булатбек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Беспалов В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Беспалова Светлана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Биисов З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Бобылева Зинаида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Бобылева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Братишко Свет Ник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 С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Бутко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Игорь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Надежда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Васильковская Людмила Константиновна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Васильковский А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Веровская Ирина Евгеньевна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Головенко Светлана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И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Веровская Ирина Евгеньевна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Головенко Светлана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И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Губайдуллин Руслан Ильясович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Гудзь Евгений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Демин Антон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Досанова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Досмуратова Ирина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Зарина Иватжановна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Зотова Н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Иванченко Рафаил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Иванченко Ю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Ильюх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Ильюх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 Вадим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Д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Купарева О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Левченко А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Левченко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Лужецкий Геннадий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Лысак Галина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Лысый Николай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Малей Александр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Маркин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Матвиенко Нина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Алия Сабыртаевна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Батима Жангерхановна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Осетров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 Сергей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Плеханова Лариса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Владимир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Салихов Руслан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Самусь Александр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Сачивко Анастасия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Сачивко Олег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Сачивко Олеся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Симоненко Елена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Скопец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Стадуб Роберт Адальбертович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Стецюк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Стецюк Виктор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Стецюк Гульбану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Зарем Арбиевна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Фидунов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Дмитрий Николоаевич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Фролова Надежда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Хохряков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Хохряков В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Наталья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Безбородова Екатерина Павловна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Анатолий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Лидия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Татьяна Лаврентьевна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Веровский В 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Веровский Иван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Вирченко О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Галутво Сергей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Гейнц В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Гейнц Тамара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Грищенко Алексей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Грищенко Ирина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Гумматов Мохубат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Доброродняя Татьяна Станиславовна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Довбыш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Денис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Н 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Жилдербаев Ермек Илиубаевич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Жилдербаева М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Жилова Л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Жолмухамедов Адильхан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Квитко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Кибик Ирина Савельевна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Ковалевская Татьяна Валерьевна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Крутова-Безбородова Елена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Манжос В 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Мешок Галина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Мудрый П 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Андриян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Василий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Вадим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Прокопьева Виолетта Рудольфовна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Прокопьева Л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Савчук Ал 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Савчук 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Сиюшов Н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 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 Н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Сокол-Еременко Галина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Софрони Наталья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Рустамбек Сарсымбаевич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Айжан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Дариха Хабидуловна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Зарган Арбиевна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Чебан С 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Чернуха В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Чернуха 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Шулдуков 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Шулдуков Константин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Щипанов Вадим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Якименко Н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Мурат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Аргумбаев 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Арефьев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Астаев Б.К.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Астаев Нурлан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Кадырхан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Бауэр Владимир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Оразбек Мирастенович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Бескидевич Лариса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 Шарип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Светлана Жомбаевна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Бортвин Александр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Бочкарев Александр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Вегле Ольга Евгеньевна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Гафурбаев Газинур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Даушева Карлагаш Рамазановна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Дмитрик Андрей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Азырхан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Танаткан Темирович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Досмухамедова Калима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Дукенов Галимжан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Евчий А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 Абдыгалим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Жумина Куралай Жабыкбаевна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Захваткин Юрий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"Масалимов К.Б."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Николай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иркумбаев анвар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Казбаева Лязат Наушевна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Юлия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Кашаков Азамат Жагафарович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Киселев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Кобзарь Алла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Коледа Виктор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Комбергенов Жумабай Уразакович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Кударов Ельжан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Кусебаев Ермек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Аблайхан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Машихин Вадим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Мирхайдаров Кайрат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Мисяков Семен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Михайлев Василий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Михайлев Владислав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Моргун Артем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Чингис Валиханович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Виктор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Константин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Абай Наушанович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Сабит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Владислав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РУСТАМОВА Рустамова А.М. МЕХМАН КЗЫ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сорока федор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Старикова Н.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Сущевская Наталья Валерьевна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Талах АлҰна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Утарбаев Нурлан 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Филипенко Ирина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филиппов владимир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Харитонова Антонина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Шадрин Владислав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Диана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Кумес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Шутпаева Асель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Щербакова Елена Евгеньенва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Агеев Александр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Агеев Александр Станиславович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Мираз Сарсембаевич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Сарсенбай Сапарович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Булат Серикпаевич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Еслам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Головин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Головин Владимир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Головина Юлия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Дробышев Александр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 Алмат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 Сарсенбай Кикбаевич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сапабек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Амандык Рашыдович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Булат 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"ШЕВЧЕНКО НАТАЛЬЯ АНАТОЛЬЕВНА"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Лагута Валентина Афанасьевна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Метелев Владимир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Орымбаева Салима садыковна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Пимкина Светлана Вечеславна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Пинимясов Федор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Жумабай Мугодарович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Айдар Гайпбергенович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тышов Евгений Игоревич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Цвяк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Чадов Андрей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 Анна Евгеньева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 ФҰдор Филиппович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Александр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Владимир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Шепель юрий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Шуакпаева Кенже Ережеповна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Янгула Петр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Мурат Султашович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Аршаков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Бажура Елена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Бажура Татьяна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Бардюжа Сергей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Василий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Денис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Бернгардтт Тамара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Болотникова Светлана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Виктор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Иван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Геринг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Горкоев Беслан Баматкиреевич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Динмухаметов Рафаэль имамутдинович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Жигар Валерий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Жигар Игорь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Житник Владимир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Константин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Ирдулкин Валерий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 Петр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Климова Ирина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Козловская Любовь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Колыханов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Кравцова Наталья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Крутов Роман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Курило Владислав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Курило Николай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Ломако Галина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Дмитрий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Мартынкевич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Мелехина Любовь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Валерий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Новосад Наталья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Панкратов Павел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Пасютин Сергей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Передернин Сергей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Перескокова Олеся Игоревна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Плеханова Галина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Пчелинчева Анна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Рослик Шакир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Савельев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Савельев Дмитрий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Самойленко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Снегуренко Надежда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Стерхов Дмитрий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Тарасюк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Тозомова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 Александер Эрихович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Шауткенова Светлана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Алешина Светлана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 Михаил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Будков Василий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Видман Святослав Ваплерьевич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Гайчук Георгий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Галущак Геннадий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Гредасова Евгений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Гурковская Галина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Елдынев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"Колыханов М.С."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Колыханов Владимир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Колыханов 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Колыханова Майрам Куланбаевна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Крутов Сергей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Евгений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Ломтев Александр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Магамбетов Евгений Жандосович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Магомбетов Руслан Жандосович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 Валерий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 Николай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Мерзликина Татьяна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Мухамедзянов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Озеров Василий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Попенко Денис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Симонов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Цибулько Сергей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Чистова Любовь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Шауткенов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Якименко Сергей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Павел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Яременко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Яременко Татьяна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Безгодов Сергей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Гизун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Drobny Artem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Игнатьев Антон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Амангельды Курманбаевич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Жангельды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Кустанов Серек Узденбаевич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Муружева Людмила Михайповна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 Татьяна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Рожкин Сергей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Серобян Манук Арминакович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Ташмухамедова Галия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Тобылбаева Клян Жумагуловна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Жаслан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Филипова Надежда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Арменак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Мурат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Талгат Айдашевич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Генадий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Бекмухамбетов Алмаз Даулетбаевич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Гильманшин Рашид Гильуванович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Денисова Наталья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Димухаметов Зульфат Тимергалиевич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Екимов Андрей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Амантай Базылханович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Жумабек Базылханович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Жангабулов Амерхан Тюлегенович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Наиль Тахирович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Зиятдинова Ильсияр Хазиахметовна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Казбаева Айслу Нагашибаевна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Каргапольцева Лидия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Квятковская Валентина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КУЛЬМУХАМБЕТОВ ИП "КУЛЬМУХАМБЕТОВ" ТУРСУНБАЕВИЧ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Кульмухамбетов Миндубай Елиусинович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Кулмухамбетова Бакиттиль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Мерзликина Любовь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Баймагамбет Батырханович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Сатнур Сатзанович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Оспенников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Лидия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Постников Владимир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Рахматуллин Рамиль Нутфуллович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Рыбин Владимир Геральдович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Сарамсаков Коныспай Утибаевич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Сарамсакова Светлана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Сметанин Сергей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Степанчук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Танкенов Бахтчан Сарантаевич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Третьякова Анна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Удальцов Валентин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Усцова Светлана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Фоминых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Фоминых Федор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Ханов Эдуард Тимергазеевич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Шартон Петр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Шауткенов Мурат Серпаевич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Абылкасова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Аккужин А.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Амерханов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Арефьев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Мади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Рахиля Шамратовна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Байсалбаев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Башпаева Сауле Есламгалиевна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Бектепов Серикбай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Бирюк Анатолий Алеексеевич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Бирюк Дмитрий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Биторф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Куляш Вултыновна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Владимир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Бочаров Владимир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Гартфельдер В Э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Горшков Виктор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Б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Ельдесов Марат Пайзханович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А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Жолмухамедов Серик Ромазанович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Амангельды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Зайцева Альвина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Зайцева Любовь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Зиганчина 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Змиевский Артем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Змиевский В 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Халитова Айгуль Куандыковна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Исимбаев Жилкибай Исламович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Исимбаева Мадина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Криничная светлана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Крутов Е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Крутов Николай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Михаил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М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несипов азамат мырзагалиевич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Несипов Арман Мырзабекович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Нуркешева Гайша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Остапчук Вера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Отто Светлана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Панов Сергей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Панов Юрий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Пластовец Виктор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 Алексей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Реброва Светлана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Реймер Антон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Санин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Сапаева Насима Кутумовна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Семиклет 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 Зинаида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Сердюкова Наталья Игоревна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Скрыльникова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Степаненко И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Антон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Стукалова Юлия Сергеевна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Сущевский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Тарасова М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Титиевский Константин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Толопило В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Тренева Е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Улмекен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Удовиченко Антонина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Улитко Ольга Егоровна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Аблай Жулжанович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Умурзакова Ж.Б.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Федотова Оксана Сергеевна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Финце И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Шерер Вадим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Шерер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Шерер Эльвира Робертовна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Шефер Татьяна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Шиманская Оксана Сергевна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Шнайдер И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Щеголихина Юлия 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Якупова Алия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Бирюк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Дворников Юрий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Наталья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Масловский Виталий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Екатерина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Соколова Светлана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Сущевский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Янгула Эдуард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Абт Валентина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Абт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Абт Геннадий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Абт Марина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альшимбаев булатжан минайдарович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Альшимбаев Серикжан Кенжибекович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Альшимбаева З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Анисимов Евгений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Жумагалий Мурзалович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Нурсеит Сараптаевич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Ветелкина Лариса Альбертовна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Герасимов Вячеслав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Климкин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Кызылбасов Зайнула Гайнулович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Леванов Юрий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Мартынюк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муравский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Муравский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Радченко Сергей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Редкоус Олег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Сизоненко Сергей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Суровая Наталья Валерьевна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Анастасия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Фирулин Степан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Франк Виктор Леонтьевич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Франк Леонтий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Жумабеке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Андрей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Дмитрий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Шпрингер Виктор Эдуардович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Щигель Алексей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Эккерт Вадим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Абрамовских Юлия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Агафонов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Агафонова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Анохин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Анохин Андрей Алдександрович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Анохин Валерий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Анохина Галина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Анохина Дарья Валерьевна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Анохина Светлана Леонидовна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Ансатпаев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Асыкпаев Ерик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Басманов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Дамир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Кайрат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Оспан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Бекмухамбетов Ануар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Белкина Наталья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Бензак Иосиф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Богатикова Наталья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Бушмаков Сергей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Утеген Жанбосынович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Вастьянова Татьяна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Васянин Алексей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Вус Наталья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Вус Сергей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Гасанова Светлана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Гришко Михаил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Гришко Эдуард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Давлетченов Кйарат Жаксалыкович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Давлетчина Ирина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Джанабаев Сагидулла Гаппасович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Егизбаева Ажар Хамзовна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Ерасов Валерий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Ерасов Вячеслав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Еркенов Мурат Серикпаевич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Жабаков Кадырбек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Жантуганов Тимур Умарбекович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Жибер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Жубикенова Дариха Дабеновна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Жувак Оксана Васильена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Жулдаспаева Сара Жамбырбаевна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Забирко Таисия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Закбаев Нагашбай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Ивашкин Валера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"Еркенов Адыдлхан Суйгумбаевич"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"Туржанов Н.Б." Нурбол Байдырахманович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Писарев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Капылова Валентина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Каралаш Светлана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Бактыбай Мусович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Каюмов Эдик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Кикоть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Кинжибаев Мурат Кошкомбаевич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Кирасир Макар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Кирасир Марина Василбевна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В. 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Королюк Валерий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Кроо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Кроо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Купчик Николай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Куроченко Ольга Леонидовна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Урупай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Лебедик ПҰтр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Ленюк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Ляйхтлинг Оксана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Маркина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Меличенко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Миличенко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Мительштедт Александр Робертович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Танаткан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Мусрепов Аманжол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Мухтарова Менслу Жамбырбаевна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Радик Расильевич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 илья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Нургалимов Ансаган Кенисбаевич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Нурмухаметов Александр Исенгалиевич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Нурмухаметов Сергей Исенгалиевич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Одинцов Евгений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Одинцов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Онищук Ирина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Осниговский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Падецкий Генадий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проскурин виталий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Радюков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Рыбачонок Игорь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Сагидуллина Римма Равиловна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рифат афатович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Салкимбаев Бахыт Сартаевич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салкимбаев тюленды сартаевич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Свирщевский Василий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Александр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Маргарита Константиновна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Старицын Александр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Старицын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Сыпало Виталий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Сыпало Екатерина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Кайрат Умирзакович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Тарико Татьяна Максимовна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еркен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Тасмагамбетова Айман Салихановна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Тауканова Слушаш Саимовна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Телюк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Усанин Константин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Федянин Михаил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Разидя Галиуллиновна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Шайдулин Владимир Канафьевич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Фанзия Тауфиковна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Шахнович Ольга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Шертанова Айгуль талгатбековна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Абилова Асем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Багдат Жусанович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Аитов Рашид Мидхатович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 Виталий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Айдырхан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Алискеров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Руслан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Асатов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Ахмадьяров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Ибадат Кахраман-оглы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Ахмедова Татьяна Калымовна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Роза Худайбергеновна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М.Б.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Байгереев Нурлан Саркытваевич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Байтлю Д.С.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Байтлю Чингиз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Байтурина Гульшат Минайдаровна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Балабай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Бауэр Людмила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Бегеев Максат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Бейсимбаев Арстан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Беккужин Назарбек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Бекмурзина Калампыр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Бекназарова Умут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Бермухамбетова Айгуль Жуламановна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Беспалов Евгений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Билостоцкий Дмитрий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Биримжанов Марат Жагалбаилович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Бисенкулов Санат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Булат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Болих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Болих АртҰм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Болих Владимер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Болих Нина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Сергей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Гавриленко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Гасымов Аваз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Гасымов Тельман Айваз-оглы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Гирш Владимир Адольфович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Гуков Сергей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Деменчук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Джабаева Наталья Ришардовна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Динкенов Мурат Кинтаевич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Досмаилов Ерлан Ергазеевич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Досмаилов Иргазы Мундагалиевич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Досмаилова Татьяна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Доспакова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Доспакова Майра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Дощанова Жангалай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Дучев Виктор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Дицель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Дюсебаева Кульдрайкан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Жауке Даутбаевич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Амина Жаукеновна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ИП "Жумагулов А.С." САЯХАТОВИЧ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Сирикпай Мурзагалиевич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ЗАРИПОВ М.А.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Евгений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"Абилов Е.М."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"Байрамова С.И."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"Доспакова А.А."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"Журперов А.С."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"Каражанов Ербол Садатиллаевич"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"Ложкин В.С."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"Нуралиева Г.С."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Бушаева Г.Т.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ОМАРОВ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"Новикова Н.Н."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"Скопец Сергей Григорьевич"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Испулов Б.Э.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Испулов Санжар Быкытчанович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Ишматов БН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Т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Кашаков Кайрат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 Амрах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Кибитова Валентина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Кищук Игорь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Клышпаев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Кобзарь С.С.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Корниловская Елена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Коструб Вячеслав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 Алексей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Крутова Ольга Нурмагамедовна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Кручок Александр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Кручок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Кручок Сергей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Кулибаба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Кульмухамбетов Серик Барлыкович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ИП "Кушербаев Самат Туленович" ТУЛЕНОВИЧ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Кущева Наталья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Лисайчук Валерий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Майданкина Наталья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Майер Николай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Малей Валерий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Маукилов Сагандык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Миленко Анна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Алмат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Болатбек Мендыгалиевич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Набока Лидия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Эрик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Серик Сидарович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Зауреш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Обрезаненко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 Паранин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Романчук Виктор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Нуржан Амандыкович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Саква А.В.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Ольга Самакаева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Серикбай Нагашбаевич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Семенчук Т.Н.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 Семилет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Юрий Семилет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Смолийчук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Кстаубай Жаксыбаевич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Талпин Айдархан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Талпин 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Талпина Рысты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 Владимер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Тасмагамбетова шарбану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"Золотое поле"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Тубин Талгат Даулетбаевич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Мурат Бурбаевич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Толгат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Фильвок Мария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ФРАНЧУК П.А.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Хаджинов Вячеслав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Чернавский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Шауткенова Минслу Бахтабаевна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Шораева Бакыткул Киргизбаевна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Юлдашев Низамжан Пирназарович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Якимова Елена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С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Беркут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Быстров Николай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Гердт В 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Есмугамбетов Мухамбет Сембиевич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"Аутенова Н.М."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"Кулиева А.Х."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"Штрайх Н."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Исмухамбетов Ж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 Имран Шукур-оглы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Король С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Коструб Ксения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Навруз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Кусик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Мишишин В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Мыльцев Г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Нагайцев Игорь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Некрасов Ю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Ратиева Людмила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Темербаева Улбусын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Турлугулова Шолпан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Чичулина Е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Янков Александр Романович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Жалгасбай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Букин 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Быкова АлҰна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Г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Вершков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 В.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Галкин Федор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Горюнов Павел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Горюнова В.А.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Дагиль Виктор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Долбакас Валентина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Епишев Марат Мейрамович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Загона Александр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КРАСОВСКИЙ Д.А.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"Нурия"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Анатолий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Леонид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Капустина Е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Кирасир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А.В.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Коструб Д.Д.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Коструб Инна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Коструб Н.Д.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Коструб Юрий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Кравцов Н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 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Красовский Андрей 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Кребель Евгений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Кребель С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В.А.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Крылова Светлана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Кушанов Казбай Абжанович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Кушанов Руслан Казбаевич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О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Маер Юрий Кондратьевич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Мухажанов К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Ормантаев М.Е.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Портнов Виталий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Н.Е.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Татаринцев В.П.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Е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Шевка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Шпенглер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Шпенглер В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Абросимов Юрий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Абулкалыков Балтабай Кургамбекович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Абулкасымов Ержан Калимулович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Абылкалыков Даурен Балгабаевич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АГИЕВИЧ Евгений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Адуковская Любовь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Алдабаев Сергей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Альмухамбетов Марат Искакович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Аптракиев Тимофей 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Аптракиева Таля Филипповна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Атантаев Акылбек Нурмугамбетович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Атантаева Айгуль Кенесовна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Базылеев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Баканин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Баканин Геннадий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Бауэр Григорий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Сеил Мусулимович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Николай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Есенбай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Бернгардт Михаил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Вера Василовна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Бурдяковский Василий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Васильковская Надежда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Верниковская Людмила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Визнер Галина Игоревна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Вингертнер Владимир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Гармашова Марина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Гедзюк Алексей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Гнедаш А.П.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Горбась Александр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Горбачева Нина Ефимовна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Демьяненко Екатерина Дмитриевна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Джузикеева Светлана Мурзабековна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Дмитренко Светлана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Добровольский Николай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Жумабай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Кайрбай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Досова Бахитжамал Мухамбетовна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Дробот Василий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Батырхан Байменович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Ельдисов Э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Ербол Умиртаевич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Ерофеев Олег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Ерсарин Абильбек Сеитханович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Жалтенов Танатар Исаевич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Жубикенова Гулсира Молдагалиевна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Аян Саяхатович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Журкубаев Жаксылык Уртаевич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Журкубаев Мурат Уртаевич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Зенин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Зыкова Валентина Георгиевна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Ермек 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Исмурзинова Жанат Темирхановна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Ольга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Казаку Юлиана Павловна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Абай Сеитканович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Какишев Серик Нургазенович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Катарбаева Галия Тайчубеговна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Качурин Николай Олегович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Квинт Виктор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Кедровский Николай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Темир Кенжетаевич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Киренко ПҰтр Тихонович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Кметь Светлана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Аман Жаналикович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Жаслан Жаналикович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Кожабаева Жанна Ахметбековна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Костенко Дмитрий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Краснова Анна Ильинична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Куанышпаева Валентина Евгеньевна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Ахметбек Тастанович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Куженов Мурзаболат Курмангаливич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Куженов Сапаргали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Куженова Алтынай Сейткановна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Куженова Любовь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Кулапина Галина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Кумбасов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Куркембаев Бауржан Ситкалиевич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Лаврентьев Владимир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Лисовец Ольга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Лисовец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 Андрей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Лобанова Вера Георгиевна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Лохнова Людмила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Малько Маргарита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Мальцев Константин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Мейрам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Минкибаев Калимерден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Минов Владимир Михаилович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Минов Михаил Михаилович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Молоносов Вячеслав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Молоносова Марина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 Анатолии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 Елена Анотольевна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Булатбек Файзуллович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Булат Фаизулович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Фазалкан Файзулович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Файзула Фазалканович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Мусулинбеков Жилькельды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Мырзахметова Назыкен Магзумовна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Темирбек Калимханович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Калымхан Шолакович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Неклюдов Олег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Нескородов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Нескородова Ольга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Владимир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Нургалеев Айса Айсович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М.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Ноян Султангазиевич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Одинцов Виктор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Окасов Серик Тюленденович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 Валентина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Осипенко Павел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Петущенко Анжелика Сардарбековна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Подлипная Антонина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Проскурина Наталья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Ризов Эдуард Захарьевич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Рюмина Олеся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Ермек Калимжанович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Сальников Сергей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Сапига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Иламан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Сейлова Камар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Серов Виктор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Серов Иван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Владимир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Скибицкая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Скибицкая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Слончинский Виктор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Слюсаренко Елена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Сатпай Уразбаевич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Станчу Дмитрий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Сыпачев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Сыпачев Евгении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Вячеслов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Тастанов Куаныш Ахметбекович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Телелюев Анатолий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Телеубаев Марат Тыныштакбаевич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Телеубаева Динара Амыргалеевна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Токарская Нина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Токарский Александр Романович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Токсенбаев Мейрамбек Карабиевич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Торохтий Сергей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Айслу Жумабаевна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Тулендинов Айдар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Тулендинов Булат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Туркестанов Жаналы Аюпович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Даунит Баранкулович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Унрау Андрей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МухамбеткалиСабитканович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Федоренко Анна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Хазиев Гафур Хазиевич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Хазиева Альфия Фанилевна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Цанава Сергеи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Цветкова Елена Дмитреевна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Цымбалов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Черкашина Ольга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Чернавцев Олег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Чернавцева Екатерина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Чика Геннадий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Чика Ольга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Чмиль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Чмиль Дина Валентиновна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Чмиль Людмила Сергеевна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Чмиль Николай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Чубыкин Иван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ШепетовскийДмитрий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Широбоков Владимир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Шнайдер Виктория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Шостака Анатолий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Шпрингер Валерий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Шпрингер Наталия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Шулика Александр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Шулика Евгений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Эмрих Галина Спиридоновна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Юрьева Елена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Янсубаев Валентин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Яруллина Балкия Калимуловна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 Нагашбай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Баймагамбетова Рыскуль Бекпановна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Биртазин Ахметбек Ерекенович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Биртазина Албина Кыстауовна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Биртазина Алмагуль Кинжебековна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Вагнер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Амантай Елюбаевич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Наурзбай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Руслан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Зарецкий Александр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Игисенов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Изгалиев Кадырхан Сапабекович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"Кульбаев И.А."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Камелов Тасбулат Исабекович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Кемелтаева Райкуль Сабитбековна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Кульбаева Марьям Бертаевна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Лушанов Сергей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Мананова Алия Жунусовна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Султан Танатканович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Мендыбаева Айман Умирбаевна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Мухтар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Прейс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Нуртай Сагандыкович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Редька Владимир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Сагиев Ерболат Капышевич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Мереке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садисова айнакуль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Саркетов Байзак Ажмагамбетович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Сафронов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Светин Виталий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Срымова Назира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СТЯЖКИН ГЕННАДИЙ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Сстрейн Сергей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Зулхиза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Тобагобылов Хавит Бекпанович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Томашев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Третьяк Алексей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Унгутбаев Болат Боядилович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Унгутбаева Гульджамал Тургановна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Асх Мятрзахметович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Бахитжан ​​Баталович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Еркасым Бахитжанович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Шушаков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Шушакова Гульшат Жалбыровна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Аксукбаев Кайрат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Булат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БЕЛУКПАЕВА ЗАРИНА АСХАТОВНА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Бибигуль Бахитжановна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Беймет Сулейменович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Жусуп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Ибраим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Кенжегали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Рашид Адилканович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Ибишев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Кинжебаев 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Наталья Дмитриевна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Акбар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Лазаренко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Ермек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Есимжат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Сабит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Мухамедрахимова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Нажмудинов Руслан Абдулаевич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Объедков Иван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Орумбаев Серик Дуйсенбаевич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Рустембаева Айнагуль Куанышбаевна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Туребек Мурзабекович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Свирщевская Ольга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Серикпаева Айнур Кабаковна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Сидорова Галина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Талгат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Турус Татьяна Любомировна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 БАКИТ УРИКБАЕВИЧ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 Уахит Урыкбаевич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Хабиева Елена Павловна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Абатов Азамат Мартаевич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Аденов Салимхан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Амангулова Биганша Абассовна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АУЛИЕХАНОВ ЖАНТУАР ДАУРЕНБЕКОВИЧ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Кайрат Амангельдыевич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Байтлю Батырхан Маденович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БАУЭР ДАРЬЯ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Беремжанов Аскар Ерболатович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Беремжанова Алия Сансызбаевна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Брич Андрей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Бурнашов Дмитрий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Бурнашова Любовь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Веригин Андрей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Григорьева Елена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Дзеитова Лейла Аликовна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Мендыбай Темирович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Орынбасыр Достанович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Абин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Арман Абинович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 Асылкан Сейлханович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 Аулехан Базылканович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 Миндыхан Базылканович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Валерий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Виктор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Темирбай Кикбаевич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Сатвалдинова К.Н.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ЖАНУЛТАЙ АМАНОВНА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ЭЛЬНУР ЯВЕР-ОГЛЫ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АЛЕСЯ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КАЗАКЯВИЧУС ПОВИЛАС ПОВИЛО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Казанский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БАТЫРЖАН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Бахытбек Исмурзаевич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Сапарбек Куданович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ЗАРИНА ТЕМИРХАНОВНА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Калимов Серик Айдарханович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Мухамбек Тотанович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Коломенский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Коломенский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Корнеева Инна Робертовна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Лаптев Александр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ЛОБАНОВА ВАЛЕНТИНА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Лобанова Екатерина Иоганесовна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Лужецкий Олег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Лукашенко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Макаева Гульнар Серимжановна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МЕЛЬНИЧЕНКО АНТОН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Мирошниченко Олег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Михалев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Мишукина Наталья Виниаминовна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МИШУКИНА ЮЛИЯ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Аблай Казиханович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Муштенко Лидия Павловна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 Олег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ПЕПКЕ ГАЛИНА ЛЕОНИДОВНА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Подивилова Александра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Процик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Процик Олег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Процык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Рожкова Лидия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Сисинбин Марат Кинебекович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Трупп Валерий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ЦыбулҰв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Цыбулько Дмитрий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Чадова Алена Леонидовна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ЧЕСНАКОВА АННА СЕРГЕЕВНА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Шлюндт Владимир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ШЛЮНДТ ИГОРЬ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Экслер Владимир Давыдович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Эрлих Татьяна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БУКИН НУРЛАН МЕНДЫГАЛИЕВИЧ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Букина Айгуль Ауисхановна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Казакова Нина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Казыбеков Абай Жаксыбаевич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Мутьян Лариса Кадырхановна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Петинова Надежда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Утюлина Жанылдык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Фаренюк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Серик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КазАгроБизнес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албыспаев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АЛИВА ИП "Алиев" КАЙДАРОВНА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Альшимбаев Ерболат Сельханович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АМАНКУЛОВА АЙГУЛЬ НАГАШИБАЕВНА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Асиф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ХАЛАДДИН ИСАОГЛЫ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БАКАНИН ИП Баканин Баканин Дмитрий Геннадьевич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 Руслан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ЕВГЕНИЙ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Федор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Болих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Бушаев Сапарбек Нуримжанович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Валерий Дмитривич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ВЕЙКУМ ГАЛИНА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ВИРАХОВСКАЯ ЛЮБОВЬ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ГАРЬЮНГ ЛЮБОВЬ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Дауренбекович Туребай Тулешович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Зарубин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"Изгалиева"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Баталова С.З.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Кушербаев Б.Н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Маймаков Ермек Шакирович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Третьяк Дмитрий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Испамбетов Кайдар Бейшенович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ИСПИРЯН ХАЧАТУР АРАМАИСОВИЧ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КАИРБЕК ТУКАНОВИЧ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ковальская Татьяна Егоровна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кульмухамедов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кушнир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ЛЕНЦ ИРИНА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МАРАТ ЖУВАТКАНОВИЧ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Мительштедт Татьяна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Муслимова Рамзия Ахметвалиевна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НАЗАРЕНКО ПАВЕЛ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Нурмахамбетов Серик 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Оруджев Шакир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полоников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Романцов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Рудинский Сергей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рыбка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Р.А.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срымов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Срымов Булат Жаппасбаевич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стяжка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талпин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Танцура Евгений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ТАНЦЮРА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Тугумбаева Аманкул Бидаяковна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ТУРГАНОВА ГАЛИЯ АМАНТАЕВНА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Тюребаев Тулеш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ФРАНК ИП "Франк" Франк Екатерина Юрьевна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АЗАМАТ САЛАУАТОВИЧ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Цабак Виктор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Черебник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Чижук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ЕВГЕНИЙ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энгельгардт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Кырмызы 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Айдар Саканович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тасбулат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баязиева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Бектуринова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 ДАНАР БАУРЖАНОВИЧ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гердт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Гончарова Лидия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Дукин Тулеген Максатович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ельдисов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Ешакаев Батырбек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ЖАБУЛОВ АХМЕТЖАН РАИСОВИЧ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ЖАНАБАЕВА НАГИМА МУХАМБЕТОВНА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ЖАУЫНБАЕВ АСЕТ ЖАУЫНБАЙУЛЫ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Журкумбаев Батыр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журкумбаев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журкумбаев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Ильдисов АУЕЗХАН Орымбаевич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ИЛЬДИСОВ ЖАКУП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"Абдрахманов С.С."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"Есенгазин К.А."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"Макашева Л.О."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"Хасанова"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исмухамбетов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Исмухамбетов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БАУРЖАН БАЙДУСЕНОВИЧ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Килеев Валерий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Кирсанов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кирсанов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козаченко галина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кумбасов жанкужа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Мнацаканян Ашот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муканбетов калдыбек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Кайырхан Жамбыртаевич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Петрущенко Иван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рыбка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Сандыкеев К.А.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Секиров Агыбай Тюлюбаевич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Александр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Сыдыкова Улдай Едрисовна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Хазиев Марсель Гафуроввич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халупный анатолий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б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Кайрат Аждарович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Марат Жарылкасынович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Асланиди 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 Василий Антонович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 ИРИНА СЕМЕНОВНА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Атаманская Елена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Аутенова Раиса Латыповна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Ахтаханов Хусейн Исаевич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Бабенова Роза Хамзаевна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Максутбек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Ваулин Алексей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Ваулина Наталья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Водопьянов Анатолий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ВОЛКОВА ЛЮБОВЬ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Гришин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Болат Байсултанович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Булатбек Бозбетбаевич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Мирамбай Бозбетбаевич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Нагазбек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Темрбек Адильбекович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Г.Б.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ГАЛИЯ ГАЛИМЖАНОВНА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Жалгаспаев Аманжол Исмагулович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Жаксыбек Фазылханович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 Талгат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Закранцова Валентина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Зименок Владимир Афанасьевич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Игумбаев Рахимжан Ертлюевич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Камышева Шолпан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Канатова Даргуль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КИЗЮЛЕВИЧ ОЛЬГА ЮЗЕФОВНА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Олег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Кокин Алексей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Кокин Владимир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Крюков Михаил Валерьявич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КУЖИН МУРАТ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Кусаев Бостандык Сарбаевич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Кусаев Мурзабай Сарбаевич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Кусаева Алма Сарбаевна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Ляльченко Галина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Мусрепов Ислам Амандыкович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Касекан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Сарсенбай Туребаевич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Найзабаева Аксулу Тлешевна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Абзар Сагимбаевич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Булат Сагимбаевич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Орынкуль Латыповна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Тобылбай Кашенович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Петриченко Марина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Рецлов Яков Вильгельмович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Рысмухамбетов Жангельды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Сабуров Алексей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Жусуп Акпарович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Кеней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Рустем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Скридоненко Владимир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Скрипай Анна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Сушко Виталий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Тажибаева Кулян Аждаровна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Туркеев Алпысбай Сарсынбаевич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ТУРКЕЕВ САЯХАТ АЛПЫСБАЕВИЧ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Урзикова Надежда Евгеньевна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Худайбердин Радик Гафуриевич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Швабауэр Александр Генрихович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Шуришин Анатолий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Эргашев Шерали Шукурович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Юров Виктор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Юров Петр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Серкебай Ердаулетович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Айслу Салимжановна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Абрамова Лариса Рейнгольдовна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Албагачиева Лемка Идрисовна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Анненко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Апазов Ахметжан Фаизович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Бабамурадов Негматулло Холдарович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Бабинцева Вероника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ОСМАН БАШИРОВИЧ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РУСЛАН БАШИРОВИЧ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Батырова Ирина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Бердник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Богатов Владимир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Вл. Сар.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Венгрова Светлана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Верещагин Алексей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Верещагин Сергей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Веселова Светлана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 Максим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Гладун Валерий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Головин Ал. Петр.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Гринвальд Юрий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Дружинин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Дыкалюк Александра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Михаил ФҰдорович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Згуровец Андрей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Згуровец Вл. Вл.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Ильина Оксана Леонидовна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Матвей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Ибрагим Курманбаевич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Кабанец Анатолий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Кабанец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Капачинских Валентина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Капуркин Андрей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КВИНТ АНДРЕЙ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Валентин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Арман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Андрей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 Ден. Конст.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Коновалова Ольга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КОРЕПАНОВ ВАСИЛИЙ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Корепанов Генадий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Крейк Георгий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Куржук Евг.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Кушебаев Рымбек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Сергей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Ложкина Наталья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Ломовцев Владислав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МУРАТ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Масольдт Ив. Андр.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МОЛДАВАН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Татьяна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Овчинникова Марина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Николай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Пермяков Владимир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Песков Анатолий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Петерс Иван Рейнгольдович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Петерс Ирина Рейнгольдовна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Полилов Василий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Полилов Евгений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ПонамарҰв Алексей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ПоскрҰбышев Василий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ПоскрҰбышев Юрий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Прикокий Мария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Прокопенко ФҰдор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Редькин Павел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Рейнер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Рыбин Виталий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Рыбина Анна Константиновна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 Вячеслав Арсентьевич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Светличко Галина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Свинтицкий Игорь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Свинтицкий Эдуард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СмҰрдов Леонид Евдокимович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 Ольга Вечеславна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СоловьҰв Виктор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СоловьҰв Максим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СоловьҰв Сергей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Старков Александр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Старков Андрей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Старков Валерий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Сысолятин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Сысолятин Сергей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Терентьев Николай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Тихоненко Владимир Вениаминович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Виктор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Серг. Григор.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ТОЗОМОВ АЛЕКСЕЙ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Тюбин Виктор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ХАВРУЧЕНКО ГАЛИНА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Хаврученко Евгений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 Инсур Мансурович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Холдоров Шахруз Эркин Углы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Цицилин Анатолий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Цицкиев Або-Салам Идрисович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ЦИЦКИЕВ МАГАМЕД-БАШИР ИДРИСОВИЧ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Цуля Степан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Черепанов Сергей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Чешун Анатолий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Шауткенов Агыбай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Швидченко Сергей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Шишов Игорь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Шкрадюк Максим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Шкрадюк Р.М.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Штепу Виталий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Альшимбаев Кайрат 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Апкаримов Рашид Рахимзянович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Танзиля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Ахмедханов Магомедсаид Идрисович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Сансызбай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Байсаринова Анар Жанабаевна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Байсаринова Баян Хабибулаевна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Борисюк ПҰтр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Васильева Людмила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Вонюк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Геринг Владимир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Гладун Валерий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Гришин Игорь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Гришина Екатерина Леонидовна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Батырхан Дуйсембаевич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Данияр Батырханович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Самрат Шамратович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Дощанова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Дощанова Домиш Балабиевна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Дробный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Дробный Николай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Екимов Анатолий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Екимов Леонид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Житник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Жубикенова Азалия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Зырянов Виктор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Сансызбай Тюлегенович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"Даниэль"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Асылбек Жуланович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Аркаш Жолтобарович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Кужахметов Марат 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Кужахметов Юсуп 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 Леонид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Кенжалы Амерханович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 Алим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Райкуль Арыстановна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Анатолий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Андрей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Валерий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Вячеслав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Надежда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Олег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 Павел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Поваляева Вероника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Попенко Геннадий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Попенко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Пьянков Андрей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Резник Анастасия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 Анна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Рожкин Анатолий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Рынихин Александр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Ринат Ишмухаметович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Самаренко Марина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СоловьҰв Евгений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Туркенов Арман Амиргалиевич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Урмантаева Любовь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Денисовка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Некрасовка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394030300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Гришенка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Фрунзенское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Кочержиновка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394045300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с. Красноармейское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Покровка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Досовка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Глебовка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Подгорное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394063400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Гергиевка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Набережное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394035500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Комаровка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Аятское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394037300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Зааятское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394055100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Перелески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Приреченка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394059200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Окраинка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394047000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Крымское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Антоновка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394065200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Алчановка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Жалтырколь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394033200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Архангельское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8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8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класси-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фикатору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стративно-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ториаль-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Покровка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Денисовскому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bookmarkStart w:name="z21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bookmarkEnd w:id="60"/>
    <w:bookmarkStart w:name="z21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61"/>
    <w:bookmarkStart w:name="z21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63"/>
    <w:bookmarkStart w:name="z21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65"/>
    <w:bookmarkStart w:name="z22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67"/>
    <w:bookmarkStart w:name="z22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6708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(карта) с обозначением пастбищ, которые могут быть предоставлены в землепользование пастбищепользователям</w:t>
      </w:r>
    </w:p>
    <w:bookmarkEnd w:id="69"/>
    <w:bookmarkStart w:name="z22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.</w:t>
      </w:r>
    </w:p>
    <w:bookmarkEnd w:id="71"/>
    <w:bookmarkStart w:name="z22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земель запаса в собственность или землепользование для нужд сельского хозяйства осуществляется в соответствии со статьей 138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приказом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72"/>
    <w:bookmarkStart w:name="z22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73"/>
    <w:bookmarkStart w:name="z22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Резервирование земель осуществляется в соответствии со статьей 49-2 Кодекса, Правилами резервирования земель, утвержденными приказом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75"/>
    <w:bookmarkStart w:name="z23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bookmarkEnd w:id="76"/>
    <w:bookmarkStart w:name="z23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 приказом 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80"/>
    <w:bookmarkStart w:name="z23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bookmarkEnd w:id="81"/>
    <w:bookmarkStart w:name="z23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– не требуется;</w:t>
      </w:r>
    </w:p>
    <w:bookmarkEnd w:id="83"/>
    <w:bookmarkStart w:name="z23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84"/>
    <w:bookmarkStart w:name="z24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соблюдение предельно допустимой нормы нагрузки на общую площадь пастбищ согласно приказу 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85"/>
    <w:bookmarkStart w:name="z24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использование пастбищ с учетом пастбищеоборотов и источников водопользований;</w:t>
      </w:r>
    </w:p>
    <w:bookmarkEnd w:id="86"/>
    <w:bookmarkStart w:name="z24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разбивка площадей пастбищ на отдельные выпасные участки;</w:t>
      </w:r>
    </w:p>
    <w:bookmarkEnd w:id="87"/>
    <w:bookmarkStart w:name="z24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чередование участков пастбищ по сезонам года в пространстве и во времени (внутри сезона, года);</w:t>
      </w:r>
    </w:p>
    <w:bookmarkEnd w:id="88"/>
    <w:bookmarkStart w:name="z24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ежегодное оставление одного из участков пастбищеоборота без выпаса и сельскохозяйственных животных.</w:t>
      </w:r>
    </w:p>
    <w:bookmarkEnd w:id="89"/>
    <w:bookmarkStart w:name="z24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 по Денисовскому району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 район (подзона)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170-180</w:t>
            </w:r>
          </w:p>
        </w:tc>
      </w:tr>
    </w:tbl>
    <w:bookmarkStart w:name="z24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