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ca96ed" w14:textId="dca96e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Программы по управлению коммунальными отходами по Щербактинскому району Павлодарской области на 2025 – 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Щербактинского районного маслихата Павлодарской области от 14 марта 2025 года № 119/40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365 Экологического кодекса Республики Казахстан,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экологии, геологии и природных ресурсов Республики Казахстан от 18 мая 2023 года № 154-п "Об утверждении Методических рекомендаций местным исполнительным органам по разработке программы по управлению коммунальными отходами", Щербактинский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программу по управлению коммунальными отходами по Щербактинскому району Павлодарской области на 2025 - 2029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Смаилханова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Щербактинского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марта 2025 года № 119/40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ПРОГРАММА ПО УПРАВЛЕНИЮ КОММУНАЛЬНЫМИ ОТХОДАМИ ПО</w:t>
      </w:r>
      <w:r>
        <w:br/>
      </w:r>
      <w:r>
        <w:rPr>
          <w:rFonts w:ascii="Times New Roman"/>
          <w:b/>
          <w:i w:val="false"/>
          <w:color w:val="000000"/>
        </w:rPr>
        <w:t>ЩЕРБАКТИНСКОМУ РАЙОНУ ПАВЛОДАРСКОЙ ОБЛАСТИ на 2025 – 2029 гг.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Щербактинский район,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2025 г.</w:t>
      </w:r>
    </w:p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СОДЕРЖАНИЕ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 программы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Термины и определения, принятые сокращения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Реализация государственной политики в области управления коммунальными отходами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Обязанности участников централизованной системы сбора твердых бытовых отходов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Обязанности участников нецентрализованной системы сбора твердых бытовых отходов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Общие сведения региона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Анализ текущего состояния управления отходами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Цели, задачи и целевые показатели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Основные направления, пути достижения поставленных целей программы и соответствующие меры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Необходимые ресурсы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План мероприятий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Паспорт программы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Программа по управлению коммунальными отходами по Щербактинского района Павлодарской области на 2025 – 2029 годы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разработки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Статья 365 Экологического Кодекса Республики Казахстан от 2 января 2021 года № 400-VI ЗРК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реализации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 – 2029 годы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государственный орган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"Отдел реального сектора экономики Щербактинского района"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 эффективной системы управления коммунальными отходами на территории Щербактинского района Павлодарской области, обеспечивающей ответственное обращение с отходами производства и потребления, предотвращение и сокращение объемов образования отходов, привлечение их во вторичный хозяйственный оборот, включая: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создание и развитие инфраструктуры экологически ориентированного сбора, хранения, размещения, переработки, утилизации отходов;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определение объектов для рекультивации территорий, не соответствующих требованиям экологического и санитарно-эпидемиологического законодательства, либо их ликвидации;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обеспечение условий для достижения доли переработки отходов - 20% от общего оъема собранных отходов;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экологическое просвещение и формирование экологической культуры населения по ответственному обращению с отходами.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Основные мероприятия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формирование организационных и экономических основ комплексного управления коммунальными отходами Щербактинского района Павлодарской области;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организация системы сбора и транспортировки различных видов отходов, в том числе опасных;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внедрение раздельного сбора мусора от организаций объектов инфраструктуры;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внедрение систем сортировки и переработки ТБО;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проведение мероприятий и акций по разъяснению и вовлечению населения в мероприятия по раздельному сбору отходов;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конкурсный отбор региональных операторов по управлению коммунальными отходами в целях: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строительства и реконструкции объектов по работе с твердыми бытовыми отходами;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вывод из эксплуатации и рекультивация объектов размещения твердых бытовых отходов, не соответствующих требованиям природоохранного и санитарно-эпидемиологического законодательства;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оказание государственной поддержки инвестиционным проектам в сфере обращения с отходами, заключение договоров (договоров) в целях строительства и (или) реконструкции объектов системы обращения с отходами.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Ожидаемые результаты реализации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достижение охвата населения услугами по сбору и транспортировке отходов - 100%;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увеличение количества пунктов приема вторичных ресурсов от населения: 2029 – до 5;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доля населения, вовлеченного в процесс сортировки твердых коммунальных отходов – не менее 50% по итогам 2029 года;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достижение доли переработанных твердых бытовых отходов до 20% от общего объема собранных отходов по итогам 2029 года;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сокращение доли твердых бытовых отходов, направляемых на захоронение (захоронение) твердых коммунальных отходов – не менее чем на 20% по итогам 2029 года в сравнении с 2024 годом;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доля ликвидированных мест несанкционированного размещения отходов в общем количестве выявленных мест несанкционированного размещения отходов - 100 % по итогам 2029 года;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строительство полигона твердых бытовых отходов – 1 до 2029 года;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 строительство сортировочной линии – 1 до 2029 года;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 ликвидация несанкционированных свалок и рекультивация земель – 100 %;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10) достижение 100% обеспеченности мусорными контейнерами, в том числе для раздельного сбора отходов;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11) приведение в соответствие с санитарными нормами свалок – 100% к 2029 году.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контроля реализации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 реализации программных мероприятий осуществляется ответственным исполнителем программы.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Исполнители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субъекты по сбору, вывозу, переработке, утилизации и захоронению коммунальных отходов; государственные учреждения, социальные объекты, юридические лица, индивидуальные предприниматели, неправительственные организации, население и пр. заинтересованные стороны.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источников финансирования программы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Частные инвестиции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финансирования определяется в зависимости от объема бюджетных средств, предоставленных местным исполнительным органам на финансирование мероприятий в сфере обращения с коммунальными отходами в Щербактинском районе Павлодарской области, в соответствующий период.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ТЕРМИНЫ И ОПРЕДЕЛЕНИЯ, ПРИНЯТЫЕ СОКРАЩЕНИЯ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Коммунальные отходы - отходы потребления, включающие: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смешанные отходы и раздельно собранные отходы домашних хозяйств, включая, помимо прочего, бумагу и картон, стекло, металлы, пластмассы, органические отходы, древесину, текстиль, упаковку, использованные электрическое и электронное оборудование, батареи и аккумуляторы;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смешанные отходы и раздельно собранные отходы из других источников, если такие отходы по своему характеру и составу сходны с отходами домашних хозяйств.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Крупногабаритные отходы – отходы потребления и хозяйственной деятельности (бытовая техника, мебель и другое), утратившие свои потребительские свойства и по своим размерам исключающие возможность транспортировки на специализированных транспортных средствах.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Биоразлагаемые отходы - отходы, которые способны подвергаться анаэробному или аэробному разложению, в том числе садовые и парковые отходы, а также пищевые отходы, сопоставимые с отходами пищевой промышленности, макулатура.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Отходы электронного и электрического оборудования – отнесенное к отходам, непригодное или вышедшее из употребления электронное и электрическое оборудование, в том числе его узлы, части, детали.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Пищевые отходы - отходы, сопоставимые с отходами пищевой промышленности, образующиеся в результате производства и потребления продуктов питания.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Строительные отходы - отходы, образующиеся в процессе сноса, разборки, реконструкции, ремонта (в том числе капитального) или строительства зданий, сооружений, промышленных объектов, дорог, инженерных и других коммуникаций.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Твердые бытовые отходы - коммунальные отходы в твердой форме.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Централизованная система сбора твердых бытовых отходов (далее - централизованная система) — система,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деятельности, проживающих (находящихся) и (или) осуществляющих свою деятельность в жилых домах либо отдельно стоящих зданиях (сооружениях) и не имеющих на праве собственности контейнерных площадок и контейнеров, а также имеющих на праве собственности контейнерные площадки и контейнеры, расположенные на землях общего пользования, услугами по сбору, транспортировке твердых бытовых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Контейнерные площадки - специальные площадки для накопления отходов, на которых размещаются контейнеры для сбора твердых бытовых отходов, с наличием подъездных путей для специализированного транспорта, осуществляющего транспортировку твердых бытовых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сокращения: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ПСД – проектно-сметная документация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СМР – строительно-монтажные работы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 – Экологический кодекс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РК – Республика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ПУКО – Программа управления коммунальными отходами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МВО – Мусоровывозящая организация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МЭПР – Министерство экологии и природных ресурсов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– Местный исполнительный 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ВВЕДЕНИЕ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Настоящая Программа управления коммунальными отходами (далее - Программа) составлена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365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Республики Казахстан (далее – ЭК РК).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 анализ текущей ситуации управления коммунальными отходами в Щербактинском районе Павлодарской области, определены направления и разработан комплекс мер организации системы управления коммунальными отходами в соответствии с требованиями экологического законодательства.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разработана на период 2025 - 2029гг. с учетом приоритетов национальных стратегических, программных и концептуальных документов, а также международного опыта и устанавливает цели, задачи и показатели совершенствования этой системы и меры по их достижению.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Программы приведет к совершенствованию системы управления коммунальными отходами в Щербактинском районе Павлодарской области, в частности к обеспечению сбором ТБО всех населенных пунктов района, созданию системы раздельного сбора, транспортировки, переработки коммунальных отходов, внедрению утилизации и переработки отходов, уменьшению объемов отходов, направляемых на захоронение, повышению осведомленности населения по обращению с отходами. Реализация Программы будет способствовать минимизации негативного влияния коммунальных отходов на окружающую среду в Щербактинском районе Павлодарской области.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Программа разработана в соответствии со следующими нормативно-правовыми актами и нормативными документами: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Экологический </w:t>
      </w:r>
      <w:r>
        <w:rPr>
          <w:rFonts w:ascii="Times New Roman"/>
          <w:b w:val="false"/>
          <w:i w:val="false"/>
          <w:color w:val="000000"/>
          <w:sz w:val="28"/>
        </w:rPr>
        <w:t>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РК от 2 января 2021 года № 400-VI;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Земельный </w:t>
      </w:r>
      <w:r>
        <w:rPr>
          <w:rFonts w:ascii="Times New Roman"/>
          <w:b w:val="false"/>
          <w:i w:val="false"/>
          <w:color w:val="000000"/>
          <w:sz w:val="28"/>
        </w:rPr>
        <w:t>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РК от 20 июня 2003 года № 442;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Водный </w:t>
      </w:r>
      <w:r>
        <w:rPr>
          <w:rFonts w:ascii="Times New Roman"/>
          <w:b w:val="false"/>
          <w:i w:val="false"/>
          <w:color w:val="000000"/>
          <w:sz w:val="28"/>
        </w:rPr>
        <w:t>кодекс</w:t>
      </w:r>
      <w:r>
        <w:rPr>
          <w:rFonts w:ascii="Times New Roman"/>
          <w:b w:val="false"/>
          <w:i w:val="false"/>
          <w:color w:val="000000"/>
          <w:sz w:val="28"/>
        </w:rPr>
        <w:t xml:space="preserve"> РК от 9 июля 2003 года № 481;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экологии, геологии и природных ресурсов РК № 318 от 9 августа 2021 года "Об утверждении правил разработки программы обращения с отходами";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Министерства экологии и природных ресурсов Республики Казахстан от 18 мая 2023 года № 154 П "Об утверждении Методических рекомендаций местным исполнительным органам по разработке программы по управлению коммунальными отходами";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экологии, геологии и природных ресурсов РК от 6 августа 2021 года № 314 "Об утверждении классификатора отходов";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Приказ и.о. Министра здравоохранения РК от 25 декабря 2020 года № ДСМ-331/2020 "Об утверждении Санитарных основ санитарно-эпидемиологических требований к сбору, использованию, использованию, обеззараживанию, транспортировке, хранению и захоронению отходов производства и потребления";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Постановление Министерства экологии и биоресурсов РК от 29 августа 1997 года 03.3.0.4.01-96. "Методическое руководство по определению уровня загрязнения компонентов окружающей среды токсичными веществами отходов производства и потребления".</w:t>
      </w:r>
    </w:p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РЕАЛИЗАЦИЯ ГОСУДАРСТВЕННОЙ ПОЛИТИКИ</w:t>
      </w:r>
      <w:r>
        <w:br/>
      </w:r>
      <w:r>
        <w:rPr>
          <w:rFonts w:ascii="Times New Roman"/>
          <w:b/>
          <w:i w:val="false"/>
          <w:color w:val="000000"/>
        </w:rPr>
        <w:t>В ОБЛАСТИ УПРАВЛЕНИЯ КОММУНАЛЬНЫМИ ОТХОДАМИ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требованиями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365 Экологического Кодекса РК районный маслихат Щербактинского района Павлодарской области реализует государственную политику в области управления коммунальными отходами посредством утверждения в пределах своей компетенции программы по управлению коммунальными отходами (далее – Программа).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данной Программы акимат Щербактинского района Павлодарской области, реализует государственную политику в области управления коммунальными отходами посредством: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организации разработки программы по управлению коммунальными отходами и обеспечения ее реализации;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выделения земельных участков под строительство и размещение объектов по управлению коммунальными отходами, в том числе для обустройства контейнерных площадок и пунктов приема вторичного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обеспечения достижения целевых показателей качества окружающей среды при управлении коммунальными отходами;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стимулирования раздельного сбора коммунальных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осуществления контроля за обращением коммунальных отходов в соответствии с Экологическим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>, правилами управления коммунальными отходами, а также разработки мероприятий и экономических инструментов, направленных на снижение объемов образования коммунальных отходов, повышение уровня их подготовки к повторному использованию, переработки, утилизации и сокращению объемов коммунальных отходов, подлежащих захоронению;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информирования населения об эффективности системы сбора, утилизации и переработки твердых бытовых отходов, включая раздельный сбор;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организации работы по вывозу отходов для владельцев объектов бизнеса;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местные исполнительные органы сел, сельских округов, входящих в состав Щербактинского района Павлодарской области, реализуют государственную политику в области управления коммунальными отходами посредством: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стимулирования раздельного сбора коммунальных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организации регулярного вывоза коммунальных отходов.</w:t>
      </w:r>
    </w:p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ОБЯЗАННОСТИ УЧАСТНИКОВ ЦЕНТРАЛИЗОВАННОЙ</w:t>
      </w:r>
      <w:r>
        <w:br/>
      </w:r>
      <w:r>
        <w:rPr>
          <w:rFonts w:ascii="Times New Roman"/>
          <w:b/>
          <w:i w:val="false"/>
          <w:color w:val="000000"/>
        </w:rPr>
        <w:t>СИСТЕМЫ СБОРА ТВЕРДЫХ БЫТОВЫХ ОТХОДОВ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Централизованная система сбора отходов – система,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деятельности, проживающих (находящихся) и (или) осуществляющих свою деятельность в жилых домах, либо отдельно стоящих зданиях (сооружениях) и не имеющих на праве собственности контейнерных площадок и контейнеров, а также имеющих на праве собственности контейнерные площадки и контейнеры, расположенные на землях общего пользования, услугами по сбору, транспортировке ТБО.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Щербактинском районе Павлодарской области не организована централизованная система сбора твердых бытовых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Местные исполнительные органы района должны организовать централизованную систему с учетом технической, экономической и экологической целесообразности посредством: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проведения конкурса (тендера) по определению участников рынка обращения с коммунальными отходами, осуществляющими сбор и транспортировку ТБО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367 Экологического Кодекса и правилами по управлению коммунальными отходами, утвержденными государственным уполномоченным органом в области охраны окружающей среды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365 Экологического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организации установки необходимого количества контейнеров, в том числе для раздельного сбора на контейнерных площадках в соответствующем населенном пункте, что определяется исходя из численности населения, норм накопления отходов, сроков их факторов;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определения месторасположения контейнерных площадок в населенном пункте и пунктов приема вторичного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реализации единообразного строительства или реконструкции контейнерных площадок и используемых контейнеров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365</w:t>
      </w:r>
      <w:r>
        <w:rPr>
          <w:rFonts w:ascii="Times New Roman"/>
          <w:b w:val="false"/>
          <w:i w:val="false"/>
          <w:color w:val="000000"/>
          <w:sz w:val="28"/>
        </w:rPr>
        <w:t xml:space="preserve"> Экологического Кодекса и национальными стандартами в области управления отходами, включенными в перечень, утвержденный уполномоченным органом в области охраны окружающей среды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368 Экологического Кодекса;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организации транспортировки раздельно собранных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организации разъяснительной и информационной работы с населением по раздельному сбору отходов.</w:t>
      </w:r>
    </w:p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ОБЯЗАННОСТИ УЧАСТНИКОВ НЕЦЕНТРАЛИЗОВАННОЙ</w:t>
      </w:r>
      <w:r>
        <w:br/>
      </w:r>
      <w:r>
        <w:rPr>
          <w:rFonts w:ascii="Times New Roman"/>
          <w:b/>
          <w:i w:val="false"/>
          <w:color w:val="000000"/>
        </w:rPr>
        <w:t>СИСТЕМЫ СБОРА ТВЕРДЫХ БЫТОВЫХ ОТХОДОВ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Юридические лица и индивидуальные предприниматели, осуществляющие деятельность в отдельно стоящих зданиях (сооружениях), при пользовании услугами субъектов предпринимательства в сфере управления отходами, не относящихся к централизованной системе, обязаны заключить договор на транспортировку твердых бытовых отходов с субъектами предпринимательства в сфере управления отходами, включенными в реестр разрешений и уведомлений в соответствии с Законом.</w:t>
      </w:r>
    </w:p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ОБЩИЕ СВЕДЕНИЯ РЕГИОНА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Щербактинский район Павлодарской области входит 7 сельских округов в составе которых находится 27 сел (Таблица 1). Население проживает в основном в частном секторе, общая численность 18 541 человека, в динамике на период 2024 - 2029 гг. ожидается увеличение численности жителей Щербактинского района Павлодарской области до 19 013 к 2029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населения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2024г.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2025г.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2026г.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2027г.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2028г.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2029г.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с.о.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Щарбакты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Сынтас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Богодаровка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Малиновка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Татьяновка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Назаровка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Александровский с.о.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Александровка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Жанааул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Алексеевка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Куркамыс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Галкинский с.о.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Галкино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Арбигень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Ботабас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Чигириновка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Орловский с.о.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Орловка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 с.о.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Сосновка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Заборовка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Красиловка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Жылы-Булакский с.о.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Жылыбулак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Сахновка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Кольбулак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Хмельницкое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Маралды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Шалдайский с.о.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Шалдай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Садыкащи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Чушкалы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Есильбай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</w:tbl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АНАЛИЗ ТЕКУЩЕГО СОСТОЯНИЯ УПРАВЛЕНИЯ ОТХОДАМИ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Объемы образованных отходов ТБО за период 2019 – 2023 более 29 444 тонн: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-в 2019 году – 2 025 тонн;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-в 2020 году – 2 305 тонн;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-в 2021 году – 2 308 тонн;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-в 2022 году – 2 396 тонн.;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-в 2023 году – 2 410 тонн.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октябрь 2024 года в Щербактинском районе Павлодарской области расположены 36 свалок твердо-бытовых отходов заполненностью около 30%.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сведения по состоянию инфраструктуры в сфере управления коммунальными отходами представлены в Таблице 2.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Раздельный сбор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Спецтехника по транспортировке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Сортировка коммунальных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Переработка коммунальных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Ежегодное захоронение коммунальных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Оборудованные полигоны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отсутствуют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Необорудованные полигоны (без ограждения и освещения, отвода свального газа)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Сбор, сортировка и транспортировка отходов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Щербактинском районе Павлодарской области не разработаны тарифы для населения на сбор, транспортировку, сортировку и захоронение твердых бытовых отходов по району.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Тарифы на сбор и транспортировку установлены вывозящей организацией: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для физических ли и ИП – 1500 тенге;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для юридических лиц – 2000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организовать работы по разработке и утверждению маслихатом Щербактинского района тарифов на сбор, транспортировку, сортировку и захоронение отходов по району для: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домовладений благоустроенных;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домовладений неблагоустроенных;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школ и других учебных заведений;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ресторанов, кафе и пр.;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больниц и пр.;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домов отдыха, санаториев, гостиниц;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интернатов, домов престарелых, детских домов;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рынков;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др. объектов услуг (аптеки, парикмахерские, СТО, АЗС, объекты, организующие массовые мероприятия и др.).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Сбором и транспортировкой ТБО осуществляет ТОО "Шыгыс жолдары" в селе Щарбакты посредством мусоровоза на базе "Камаз".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с.Щарбакты имеются 1034 контейнера, расположенных возле частных жилых домов и зданий юридических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остальных населенных пунктах не имеется организаций по сбору и вывозу коммунальных отходов, вывоз ТБО осуществляется местными жителями к местам складирования.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Свалки в основном не соответствуют санитарным нормам, за исключением свалки с. Щарбакты.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с. Щарбакты имеет ограждение и предупреждающие надписи.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сбора, размещения и транспортировки отходов производится в соответствии с требованиями по обращению с коммунальными отходами.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с. Щарбакты вдоль дорог размещены мусорные контейнеры для частных домов, муниципальные и частные учреждения также оснащены мусорными площадками и контейнерами. Состояние контейнеров – удовлетворительное.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Сортировка отходов не осуществляется.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Переработка отходов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Щербактинском районе Павлодарской области отсутствуют объекты по переработке отходов.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организовать объекты по сортировке и переработке ТБО, а также организовать в населенных пунктах численностью свыше 500 человек (10 населенных пунктов) пункты приема стеклотары, картона и лома черных и цветных металлов для направления на переработку.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Утилизация и размещение отходов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626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рисунке 1 отражен морфологический состав коммунальных отходов Щербактинского района Павлодарской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некоторые виды отходов подлежат размещению на специально отведҰнных участках, а также утилизации специализированными организациям согласно Таблице 4.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отходов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способы утилизации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Отходы в жидкой форме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 отведенные поля фильтрации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Медицинские отходы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Уничтожение медицинских средств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Биологические отходы (ветеринария)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 в скотомогильниках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Отходы пластмасс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Переработка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Макулатура, картон и отходы бумаги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Переработка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Ртутьсодержащие лампы и приборы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Утилизация спец.организацией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Стеклянная тара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Переработка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Стеклобой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Полигон ТБО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 цветных и черных металлов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Переработка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Батареи литиевые, свинцово-кислотные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Утилизация спец.организацией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Электронное и электрическое оборудование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Утилизация спец.организацией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Вышедшие из эксплуатации транспортные средства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Утилизация спец.организацией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Строительные отходы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 отведенные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 полигонов ТБО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Пищевые отходы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 отведенные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поля фильтрации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*крупногабаритные отходы в виде старой мебели домохозяйство используют в качестве дров.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отходов осуществляется на 36 сельских свалках.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Полигоны ТБО в Щербактинском районе отсутствуют.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решением Павлодарского областного маслихата №140/15 от 08 августа 2024 года утверждены Целевые показатели качества окружающей среды по Павлодарской области, которыми предусмотрено строительство полигона ТБО на территории с. Шарбакты до 2028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объемов образования коммунальных отходов от населения сельских округов Щербактинского района Павлодарской области.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Щербактинском районе Павлодарской области не определены нормы образования и накопления коммунальных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установить и утвердить нормы образования коммунальных отходов от населения по Щербактинскому району Павлодарской области в разрезе сельских округов.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Количественные и качественные показатели текущей ситуации с отходами.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Основная доля коммунальных отходов приходится на отходы домашних хозяйств – более 75%, около 10% составили отходы производства (приравненные к бытовым), 10% - смет с улиц, 5% - отходы с мест торговли.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Анализ мероприятий по управлению отходами местным исполнительным органом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Вывоз коммунальных отходов организован в с. Шарбакты, в остальных населенных пунктах отходы ТБО вывозятся силами хозяйств и физических 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разработать тарифы для населения на сбор, транспортировку, сортировку и захоронение твердых бытовых отходов по району для точного формирования районного бюджета. А также необходимо разработать нормы образования коммунальных отходов для определения потребности контейнеров для сбора ТБО и необходимого количества специальной техники по вывозу ТБО.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Щербактинского района Павлодарской области все отходы вывозятся на свалки для накопления, при этом на сегодняшний день, свалки ТБО не соответствует требованиям санитарных правил и экологическим нормам утилизации.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Органическая часть отходов не вывозится на свалки. Значительная часть органических отходов скармливается домашним животным или компостируется в домашних условиях.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Решению маслихата Щербактинского района Павлодарской области от 23 декабря 2022 года № 132/38 на обеспечение санитарии района на 2023 год выделено 4 858 тыс. тенге, на 2024 год – 5 460 тыс. тенге и на 2025 год – 5 733 тыс. тенге.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Решением маслихата Щербактинского района Павлодарской области от 27 декабря 2022 года № 138/39 на обеспечение санитарии населенных пунктов выделено: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Александровского сельского округа на 2023 год выделено 2 000 тыс. тенге (2024 г. – 3 175 тыс. тенге, 2025 г. – 3 338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Галкинского сельского округа на 2023 год выделено 2 779 тыс. тенге (2024 г. – 3 308 тыс. тенге, 2025 г. – 3 440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Жылы-Булакского сельского округа на 2023 год выделено 1 600 тыс. тенге (2024 г. – 3 442 тыс. тенге, 2025 г. – 3 580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Орловского сельского округа на 2023 год выделено 0 тыс. тенге (2024 г. – 0 тыс. тенге, 2025 г. – 0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Сосновского сельского округа на 2023 год выделено 1 800 тыс. тенге (2024 г. – 3 234 тыс. тенге, 2025 г. – 3 364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Шалдайского сельского округа на 2023 год выделено 3 344 тыс. тенге (2024 г. – 3 600 тыс. тенге, 2025 г. – 3 744 тыс. тенге);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Шарбактинского сельского округа на 2023 год выделено 4 563 тыс. тенге (2024 г. – 5 250 тыс. тенге, 2025 г. – 5 460 тыс. тенге).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Ресурсы, необходимые для обеспечения санитарии населенных пунктов, необходимо выделять для каждого сельского округа, исходя из утвержденных тарифов на сбор и переработку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Информационно-разъяснительная работа и обеспечение информацией населения о необходимости раздельного сбора мусора не проводится.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реализации программы управления коммунальными отходами Щербактинского района Павлодарской области предлагается следующее процентное соотношение: на 2027 год – 60% местный бюджет и 40% инвестиции, с постепенным достижением показателей к 2029 году: 10% местный бюджет, 90% – инвестиции.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ЦЕЛИ, ЗАДАЧИ И ЦЕЛЕВЫЕ ПОКАЗАТЕЛИ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6.1 Цель и задачи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Целями Программы являются: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Создание эффективной системы управления коммунальными отходами на территории Щербактинского района Павлодарской области, обеспечивающей ответственное обращение с отходами производства и потребления, сокращение образования отходов, привлечение их во вторичный хозяйственный оборот, включая: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создание и развитие инфраструктуры экологически ориентированного сбора, хранения, размещения, переработки, утилизации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определение объектов для рекультивации территорий, не соответствующих требованиям экологического и санитарно-эпидемиологического законодательства, либо их ликвидации;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обеспечение условий для достижения доли переработки отходов – 20% от общего оъема собранных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экологическое просвещение и формирование экологической культуры населения по ответственному обращению с отходами.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достижения указанных целей необходимо решение следующих основных задач: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формирование организационных и экономических основ комплексного управления коммунальными отходами Щербактинского района Павлодарской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инвентаризация контейнерных площадок и контейнеров в разрезе населенных пунктов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разработка тарифов для населения на сбор, транспортировку, сортировку и захоронение твердых бытовых отходов по району;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определение норм образования и накопления коммунальных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организация системы сбора и транспортировки различных видов отходов, в том числе опасных;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внедрение раздельного сбора мусора от организаций объектов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внедрение систем сортировки и переработки ТБО;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проведение мероприятий и акций по разъяснению и вовлечению населения в мероприятия по раздельному сбору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конкурсный отбор региональных операторов по управлению коммунальными отходами в целях: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строительства объектов по работе с твердыми бытовыми отходами;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вывод из эксплуатации и рекультивация объектов размещения твердых бытовых отходов, не соответствующих требованиям природоохранного и санитарно-эпидемиологического законодательства;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оказание государственной поддержки инвестиционным проектам в сфере обращения с отходами, заключение договоров (договоров) в целях строительства и (или) реконструкции объектов системы обращения с отходами.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оценки достижения поставленных целей, выполнения задач и мероприятий Программы установлены целевые показатели, которые представлены в Таблице 7. В процессе реализации Программы перечень целевых показателей может дополняться и/или корректироваться.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6.2 Целевые показатели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целевого показателя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2025г.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2026г.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2027г.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2028г.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2029г.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норм образования и накопления коммунальных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тарифов для населения на сбор, транспортировку, сортировку и захоронение твердых бытовых отходов по району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охвата населения услугами по сбору и транспортировке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Увеличение количества пунктов приема вторичных ресурсов от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Доля населения, вовлеченного в процесс сортировки твердых коммунальных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доли переработанных твердых бытовых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доли твердых бытовых отходов, направляемых на захоронение (захоронение) твердых коммунальных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Ликвидация несанкционарованных свалок в соответствии с экологическими требованиям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сортировочных линий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Доля ликвидироанных свалок и проведенной рекультивации земельных участков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Достижение обеспеченности мусорными контейнерами для раздельного сбора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75%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Приведение в соответствие с санитарными нормами свалок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полигона твердых бытовых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Закуп специализированных транспортных средствах по транспортировке ТБО (в количестве 1 единица)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ОСНОВНЫЕ НАПРАВЛЕНИЯ, ПУТИ ДОСТИЖЕНИЯ</w:t>
      </w:r>
      <w:r>
        <w:br/>
      </w:r>
      <w:r>
        <w:rPr>
          <w:rFonts w:ascii="Times New Roman"/>
          <w:b/>
          <w:i w:val="false"/>
          <w:color w:val="000000"/>
        </w:rPr>
        <w:t>ПОСТАВЛЕННЫХ ЦЕЛЕЙ ПРОГРАММЫ И СООТВЕТСТВУЮЩИЕ МЕРЫ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7.1 Создание механизма по управлению коммунальными отходами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Комплексный подход к переработке отходов должен базироваться на долговременном стратегическом планировании, чтобы адаптироваться к будущим изменениям в составе и количестве отходов.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Мониторинг и оценка результатов мероприятий должны непрерывно сопровождать разработку и реализацию этапов Программы управления коммунальными отходами.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Рассмотрев систему управления, можно сделать следующие выводы и дать рекомендации: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Провести работы по определению норм образования и накопления коммунальных отходов и разработке тарифов для населения на сбор, транспортировку, сортировку и захоронение твердых бытовых отходов по району;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-Привести в соответствие имеющиеся контейнерные площадки по району, а также определить место и установить специально оборудованную площадку для контейнеров по сбору отходов с установкой необходимого количества контейнеров и/или бункеров-накопителей для населенных пунктов, где отсуствуют такие площадки;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-Оборудовать все площадки контейнерами единого образца и провести их маркировку по видам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-Обеспечить контроль за соблюдением требований по раздельному сбору на специально оборудованных площадках;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 целью снижения нагрузок на свалки и уменьшения количества стихийных свалок, поручить назначение ответственного лица за обращение с отсортированными по видам ТБО при помощи отслеживания всей цепочки транспортировки отходов до пункта приема, ТБО в качестве вторичного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 определҰнной периодичностью проводить обучение персонала по правилам сбора отходов. Для персонала, ответственного за вывоз и учҰт отходов, проводить дополнительные тренинги, в которых обучать их правилам ведения документации и работе с подрядными организациями. С новыми сотрудниками при приеме на работу проводить инструктаж по обращению с отходами в Щербактинском районе Павлодарской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-Обеспечить контроль за своевременным заключением необходимых договоров со специализированными организациями, т.е. индивидуальными предпринимателями или юридическими лицами, осуществляющими деятельность по сбору, сортировке, транспортировке, восстановлению и/или удалению коммунальных отходов для населенных пунктов Щербактинского района Павлодарской области.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-КГУ "Отдел реального сектора экономики Щербактинского района" своевременно осуществлять контроль вывоза отходов подрядными организациями.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7.2 Меры по внедрению раздельного сбора отходов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внедрения системы раздельного сбора необходимо выполнение следующих мер: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Проведение инвентаризации контейнерных площадок и контейнеров в разрезе населенных пунктов Щербактинского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Обеспечения установки контейнеров для раздельного сбора сухой фракции ТБО на всех контейнерных площадках и обеспечения раздельного вывоза вторичного сырья;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Организация системы сбора и восстановления опасных составляющих коммунальных отходов;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Организация специальных мест и определения специализированной компании для транспортировки коммунальных отходов и строительных отходов, образующихся у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7.3 Снижение количества образования коммунальных отходов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Разработанный и представленный ниже План мероприятий по реализации Программы учитывает качественные и количественные показатели, сроки исполнения и предполагаемые расходы. Данное мероприятие дает значительный экологический эффект, поскольку уменьшает объҰмы размещения основных отходов и таким образом снижает техногенную нагрузку на окружающую среду.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Щербактинском районе Павлодарской области будут исследоваться: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-экономическая эффективность и пути вовлечения большего количества отходов в переработку и вторичное использование;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-анализ состава вида отходов для оценки пригодности к использованию;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-наличие новых технологических решений на рынке технологий переработки, анализ их целесообразности и возможных путей внедрения в производственные процессы.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Решающим фактором, обеспечивающим снижение негативного влияния на окружающую среду отходов, размещаемых в Щербактинском районе Павлодарской области, является процесс их утилизации.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7.4 Определение субъектов по сбору, транспортировке и захоронению ТБО посредством проведения конкурса (тендера) и установление требований согласно экологическому законодательству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п. 4</w:t>
      </w:r>
      <w:r>
        <w:rPr>
          <w:rFonts w:ascii="Times New Roman"/>
          <w:b w:val="false"/>
          <w:i w:val="false"/>
          <w:color w:val="000000"/>
          <w:sz w:val="28"/>
        </w:rPr>
        <w:t xml:space="preserve">, ст. 367 ЭК РК и п. 4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экологии, геологии и природных ресурсов Республики Казахстан от 28 декабря 2021 года № 508 "Об утверждении правил управления коммунальными отходами" централизованная система сбора ТБО организовывается МИО посредством проведения конкурса (тендера) по определению участников рынка ТБО в соответствии с главой 2 Закона РК "О государственных закупках".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Глава 2 Закона РК "О государственных закупках" устанавливает осуществление государственных закупок способом конкурса. Конкурсная документация организатора государственных закупок (МИО) должна содержать, в том числе проект договора о государственных закупках товаров, работ или услуг, который является типовым. В Приложениях к Договору указывается объем, условия оказания услуг/выполнения работ, техническая спецификация.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Сбором и транспортировкой ТБО должны заниматься специализированные предприятия, деятельность которых в первую очередь должна соответствовать требованиям экологического законодательства РК.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Одно из основных требований при выборе МВО – присутствие компании по сбору и вывозу ТБО в реестре МЭПР РК, то есть подача уведомления о начале осуществления деятельности. Субъекты предпринимательства, осуществляющие деятельность по сбору, сортировке и транспортировке неопасных отходов, обязаны подать уведомление о начале деятельности в МЭПР РК согласно Закону РК "О разрешениях и уведомлениях". МВО которые не соответствуют уведомительному порядку, не будут допущены к конкурсу и не смогут оказывать услуги по сбору и вывозу ТБО. Так как осуществление деятельности по сбору, сортировке и транспортировке неопасных отходов без подачи уведомления в МЭПР РК запрещается.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субъекты предпринимательства оказывают работу по переработке, обезвреживанию, утилизации и уничтожению опасных отходов, то они обязаны получить лицензию на выполнение работ по соответствующему подвиду деятельности согласно требованиям Закона Республики Казахстан "О разрешениях и уведомлениях".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обращение с медицинскими отходами, ртутьсодержащими отходами, опасными отходами электрического и электронного оборудования, то специализированные организации должны иметь Лицензию.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повышения качества услуг по сбору и вывозу ТБО необходимо заключение долгосрочных контрактов на управление коммунальными отходами на конкурентной основе. Долгосрочные контракты позволять субъектам по сбору и вывозу ТБО вкладывать собственные средства в развитие компаний. По результатам долгосрочных контрактов можно увидеть и оценить результаты выполненных работ. Рассмотреть варианты заключения контрактов минимум на 5 лет.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7.5 Предоставление доступа к сведениям о регистрации населения для МВО без передачи персональных данных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повышения собираемости тарифа на сбор, транспортировку, сортировку и захоронение ТБО и своевременной оплаты населением планируется усиление взаимодействие МИО со специализированными организациями в отношении доступа к сведениям о регистрации населения.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граждан по месту жительства, временного пребывания (проживания) сведения о новом адресе регистрации передаются в режиме реального времени из информационной системы МВД в Государственную базу данных "Физические лица" (администратор – МЮ РК), которая является эталонным банком данных и доступ к которой обеспечен всем государственным и местным исполнительным органам (акиматы).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данной интеграции МИО будет предоставлять МВО сведения о количестве зарегистрированных граждан по адресу в обезличенном виде (без передачи персональных данных), что позволит корректно начислять платежи за сбор, вывоз, переработку и захоронение ТБО.</w:t>
      </w:r>
    </w:p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НЕОБХОДИМЫЕ РЕСУРСЫ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эффективного достижения поставленных целей и установленных задач Программы управления коммунальными отходами Щербактинского района Павлодарской области необходимы: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экономические ресурсы согласно Плану мероприятий раздела 9 Программы;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материально-техническое оснащение – дополнительное материально-техническое оснащение не требуется;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трудовые ресурсы – из числа работников КГУ "Отдел реального сектора экономики Щербактинского района", а также привлеченные организации согласно Плану мероприятий раздела 9 Программы.</w:t>
      </w:r>
    </w:p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ПЛАН МЕРОПРИЯТИЙ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достижения целей и выполнения задач разработан План мероприятий по реализации Программы, который приведен в Таблице 8.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мероприятий сгруппирован по задачам и показателями, указаны ответственные исполнители. План мероприятий обеспечивает комплексный подход и координацию работ всех ответственных исполнителей Программы с целью достижения ожидаемых результатов.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Мероприятия по разработке типовой технической и проектной документации, включенные в Программу, должны предусматривать использование наилучших доступных техник, обеспечивающих энергосбережение и повышение энергетической эффективности деятельности в сфере управления коммунальными отходами, корректировка Плана мероприятий осуществляется по мере необходимости, при наличии обоснованных предложений по результатам мониторинга. По результатам мониторинга, в случае обнаружившейся невозможности достижения поставленных целей, задач и целевых показателей определяются иные мероприятия, и принимаются меры по выявленным проблемным вопросам.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мониторинга КГУ "Отдел реального сектора экономики Щербактинского района" выносит решения, нацеленные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Повышение эффективности реализации запланированных мероприятий (определению иных мероприятий) в целях достижения установленных целей и задач Программ;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Принятие мер по выявленным проблемным вопросам.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КГУ "Отдел реального сектора экономики Щербактинского района", как Заказчик Программы осуществляет следующие функции: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Формирует и обеспечивает единый централизованный комплексный подход к решению задач в сфере управления коммунальными отходами на территории Щербактинского района Павлодарской области, координируя действия всех исполнителей Программы;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Взаимодействует с уполномоченными структурными подразделениями акимата Павлодарской области по организационным вопросам реализации Программы;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взаимодействие с субъектами по сбору и вывозу коммунальных отходов, государственными учреждениями, социальными объектами, юридическими лицами, индивидуальными предпринимателями, физическими лицами по вопросам реализации мероприятий Программы;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мониторинг реализации мероприятий Программы, выносит результаты мониторинга для обсуждения на заседаниях Общественного совета;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Осуществляет корректировку мероприятий, целевых показателей, затрат на реализацию мероприятий Программы, в том числе на основании поступивших предложений с обоснованием необходимости внесения соответствующих изменений в Программу;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Участвует в проверках хода реализации мероприятий Программы;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Размещает Программу, а также информацию о ходе реализации мероприятий Программы на официальном сайте КГУ "Отдел реального сектора экономики Щербактинского района".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Исполнителями Программы являются: Акимат Щербактинского района Павлодарской области (ответственный исполнитель КГУ "Отдел реального сектора экономики Щербактинского района") по согласованию с уполномоченными структурными подразделениями акимата Павлодарской области, субъекты по сбору, вывозу, восстановлению и захоронению коммунальных отходов, государственные учреждения, социальные объекты, юридические лица, индивидуальные предприниматели, НПО и прочие заинтересованные стороны.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8</w:t>
            </w:r>
          </w:p>
        </w:tc>
      </w:tr>
    </w:tbl>
    <w:bookmarkStart w:name="z1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реализации Программы управления коммунальными</w:t>
      </w:r>
      <w:r>
        <w:br/>
      </w:r>
      <w:r>
        <w:rPr>
          <w:rFonts w:ascii="Times New Roman"/>
          <w:b/>
          <w:i w:val="false"/>
          <w:color w:val="000000"/>
        </w:rPr>
        <w:t>отходами Щербактинского района Павлодарской области на 2025 - 2029гг.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Мероприятия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за исполнение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 финансирования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Прогнозные финансовые затраты, тенге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 и развитие инфраструктуры экологически ориентированного сбора, хранения, размещения, переработки, утилизации отходов;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Инвентаризация контейнерных площадок и контейнеров в разрезе населенных пунктов района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акиматы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норм образования и накопления коммунальных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маслихата Щербактинского района Павлодарской области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акиматы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тарифов для населения на сбор, транспортировку, сортировку и захоронение твердых бытовых отходов по району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маслихата Щербактинского района Павлодарской области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акиматы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Предоставление доступа к сведениям о регистрации населения для МВО без передачи персональных данных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акиматы сельских округов, 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Доукомплектование парка контейнеров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2026-2027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 МВО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Ремонт контейнерных площадок и приведение их в соответствие санитарным нормам и требованиям законодательства (установка ограждений)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акиматы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бюджет, в рамках Плана мероприятий по ООС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Обновление и закуп мусоровозов для обеспечения своевременного вывоза ТБО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МВО, частные инвестиции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42 500 000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Финансирование для обеспечение санитарии всех населенных пунктов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Отчет, сметный расчет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акиматы сельских округов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бюджет, в рамках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Плана мероприятий по ООС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25 000 000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инвестиционных проектов в сфере обращения с отходами в целях предоставления налоговых льгот инвесторам, реализующим приоритетные инвестиционные проекты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 по результатам анализа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Рассмотреть возможность заключения инвестиционных обязательств и договоров государственно-частного партнерства в целях строительства и (или) реконструкции объектов системы обращения с отходами.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Договора (в случае определения возможности)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полигона твердых бытовых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Отчет, акты выполненных работ, акт вводы в эксплуатацию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350 000 000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объектов для рекультивации территорий, не соответствующих требованиям экологического и санитарно-эпидемиологического законодательства, либо их ликвидации;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выявления и ликвидации несанкционированных свалок (стихийных навалов) коммунальных и строительных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Ликвидация несанкционированных свалок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Рекультивация земли по завершению ликвидации свалок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Строительство станции сортировки мусора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Отчет, акты выполненных работ, акт вводы в эксплуатацию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Инвестиции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Обеспечение условий для достижения доли переработки отходов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установки контейнеров для раздельного сбора сухой фракции ТБО на всех КП и обеспечения раздельного вывоза вторичного сырья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Инвестиции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конкурса и определения мероприятия подрядной организации для обеспечения раздельного сбора, транспортировки и переработки опасных видов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Итоги конкурса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бюджет, в рамках Плана мероприятий по ООС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10 000 000 – 15 000 000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стационарных пунктов/точек сбора отходов от населения по раздельным видам отходов, включая отдельные площадки для сбора строительных отходов и опасных отходов (ртутьсодержащих, медицинских отходов)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МВО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Местный бюджет, в рамках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Плана мероприятий по ООС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Экологическое просвещение и формирование экологической культуры населения по ответственному обращению с отходами.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Разъяснительная работа с населением, малым и средним бизнесом по раздельному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сбору отходов, организация акций по управлению коммунальными отходами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МВО, КСК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мероприятий по определению подрядной организации для раздельного сбора пищевых отходов с сельских учреждений социальной сферы (школы, детские сады и пр.), предприятий, малого и среднего бизнеса сферы общественного питания с целью осуществления сбора и переработки пищевых и других органических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Создание, размещение и распространение социальной рекламы, направленной на привлечение внимания общественности к проблеме ТБО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МВО, НПО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информирования населения об организованных пунктах приема отходов (пластик, картон и отходы бумаги, стекло)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МВО, НПО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Обеспечение информирования населения об опасных составляющих коммунальных отходов и пропаганды безопасного обращения с ними путем распространения информации в социальных сетях, на сайте акимата района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МВО, НПО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Разработка и реализация плана информационной работы по обращению с ТБО организациями образования, включающего регулярную работу с учениками, педагогическим составом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техническим персоналом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разработке плана и отчеты о его реализации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МВО, НПО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Проведение социологического опроса в целях оценки уровня информированности населения о необходимости эффективного управления отходами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Отчет, опрос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2025-2029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КГУ "Отдел реального сектора экономики Щербактинского района", МВО, НПО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Графические приложения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Александровский село Александровка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Александровский село Алексеевка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Галкинский село Арбиген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Галкинский село Галкино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Шалдайский село Есильбай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Жылы-Булакский село Жылыбулак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Сосновский село Заборовка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Жылы-Булакский село Кольбулак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Шарбактинский село Назаровка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Орловский село Орловка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Шалдайский село Шалдай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Свалка ТБО в сельском округе Щарбактинский село Щарбакты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Шарбақты аулындағы контейнер алаңдары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