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bcde07" w14:textId="abcde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Аккайынскому району на 2025-2029 годы</w:t>
      </w:r>
    </w:p>
    <w:p>
      <w:pPr>
        <w:spacing w:after="0"/>
        <w:ind w:left="0"/>
        <w:jc w:val="both"/>
      </w:pPr>
      <w:r>
        <w:rPr>
          <w:rFonts w:ascii="Times New Roman"/>
          <w:b w:val="false"/>
          <w:i w:val="false"/>
          <w:color w:val="000000"/>
          <w:sz w:val="28"/>
        </w:rPr>
        <w:t>Решение маслихата Аккайынского района Северо-Казахстанской области от 27 марта 2025 года № 24-23</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 пастбищах", маслихат Аккайынского района Северо-Казахстанской области РЕШИЛ:</w:t>
      </w:r>
    </w:p>
    <w:bookmarkEnd w:id="0"/>
    <w:bookmarkStart w:name="z5" w:id="1"/>
    <w:p>
      <w:pPr>
        <w:spacing w:after="0"/>
        <w:ind w:left="0"/>
        <w:jc w:val="both"/>
      </w:pPr>
      <w:r>
        <w:rPr>
          <w:rFonts w:ascii="Times New Roman"/>
          <w:b w:val="false"/>
          <w:i w:val="false"/>
          <w:color w:val="000000"/>
          <w:sz w:val="28"/>
        </w:rPr>
        <w:t>
      1. Утвердить прилагаемый план по управлению пастбищами и их использованию по Аккайынскому району на 2025-2029 годы.</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Аккайынского района Северо-Казахстанской области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_________ Е. Жакенов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решением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Аккайынского района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27 марта 2025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24-23</w:t>
            </w:r>
          </w:p>
        </w:tc>
      </w:tr>
    </w:tbl>
    <w:bookmarkStart w:name="z14" w:id="3"/>
    <w:p>
      <w:pPr>
        <w:spacing w:after="0"/>
        <w:ind w:left="0"/>
        <w:jc w:val="left"/>
      </w:pPr>
      <w:r>
        <w:rPr>
          <w:rFonts w:ascii="Times New Roman"/>
          <w:b/>
          <w:i w:val="false"/>
          <w:color w:val="000000"/>
        </w:rPr>
        <w:t xml:space="preserve"> План по управлению пастбищами и их использованию по Аккайынскому району на 2025-2029 годы</w:t>
      </w:r>
    </w:p>
    <w:bookmarkEnd w:id="3"/>
    <w:bookmarkStart w:name="z15" w:id="4"/>
    <w:p>
      <w:pPr>
        <w:spacing w:after="0"/>
        <w:ind w:left="0"/>
        <w:jc w:val="both"/>
      </w:pPr>
      <w:r>
        <w:rPr>
          <w:rFonts w:ascii="Times New Roman"/>
          <w:b w:val="false"/>
          <w:i w:val="false"/>
          <w:color w:val="000000"/>
          <w:sz w:val="28"/>
        </w:rPr>
        <w:t>
      Настоящий план по управлению пастбищами и их использованию по Аккайынскому району на 2025-2029 годы (далее – план) разработан в соответствии с Законом Республики Казахстан от "О пастбищах", Законом Республики Казахстан "О местном государственном управлении и самоуправлении в Республики Казахстан", приказом Министра сельского хозяйства Республики Казахстан "Об утверждении типового плана по управлению пастбищами и их использованию", приказом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приказом Министра сельского хозяйства Республики Казахстан "Об утверждении предельно допустимой нормы нагрузки на общую площадь пастбищ".</w:t>
      </w:r>
    </w:p>
    <w:bookmarkEnd w:id="4"/>
    <w:bookmarkStart w:name="z16"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7" w:id="6"/>
    <w:p>
      <w:pPr>
        <w:spacing w:after="0"/>
        <w:ind w:left="0"/>
        <w:jc w:val="both"/>
      </w:pPr>
      <w:r>
        <w:rPr>
          <w:rFonts w:ascii="Times New Roman"/>
          <w:b w:val="false"/>
          <w:i w:val="false"/>
          <w:color w:val="000000"/>
          <w:sz w:val="28"/>
        </w:rPr>
        <w:t>
      В плане учтены традиции выпаса сельскохозяйственных животных на соответствующей территории администротивно-территориальной единице.</w:t>
      </w:r>
    </w:p>
    <w:bookmarkEnd w:id="6"/>
    <w:bookmarkStart w:name="z18" w:id="7"/>
    <w:p>
      <w:pPr>
        <w:spacing w:after="0"/>
        <w:ind w:left="0"/>
        <w:jc w:val="both"/>
      </w:pPr>
      <w:r>
        <w:rPr>
          <w:rFonts w:ascii="Times New Roman"/>
          <w:b w:val="false"/>
          <w:i w:val="false"/>
          <w:color w:val="000000"/>
          <w:sz w:val="28"/>
        </w:rPr>
        <w:t>
      При разработке плана учитываются:</w:t>
      </w:r>
    </w:p>
    <w:bookmarkEnd w:id="7"/>
    <w:bookmarkStart w:name="z19" w:id="8"/>
    <w:p>
      <w:pPr>
        <w:spacing w:after="0"/>
        <w:ind w:left="0"/>
        <w:jc w:val="both"/>
      </w:pPr>
      <w:r>
        <w:rPr>
          <w:rFonts w:ascii="Times New Roman"/>
          <w:b w:val="false"/>
          <w:i w:val="false"/>
          <w:color w:val="000000"/>
          <w:sz w:val="28"/>
        </w:rPr>
        <w:t>
      1) данные земельного баланса региона и информационной системы государственного земельного кадастра, согласно приложению 1 к настоящему плану;</w:t>
      </w:r>
    </w:p>
    <w:bookmarkEnd w:id="8"/>
    <w:bookmarkStart w:name="z20" w:id="9"/>
    <w:p>
      <w:pPr>
        <w:spacing w:after="0"/>
        <w:ind w:left="0"/>
        <w:jc w:val="both"/>
      </w:pPr>
      <w:r>
        <w:rPr>
          <w:rFonts w:ascii="Times New Roman"/>
          <w:b w:val="false"/>
          <w:i w:val="false"/>
          <w:color w:val="000000"/>
          <w:sz w:val="28"/>
        </w:rPr>
        <w:t>
      2) сведения геоботанического обследования пастбищ, согласно приложению 2 к настоящему плану;</w:t>
      </w:r>
    </w:p>
    <w:bookmarkEnd w:id="9"/>
    <w:bookmarkStart w:name="z21" w:id="10"/>
    <w:p>
      <w:pPr>
        <w:spacing w:after="0"/>
        <w:ind w:left="0"/>
        <w:jc w:val="both"/>
      </w:pPr>
      <w:r>
        <w:rPr>
          <w:rFonts w:ascii="Times New Roman"/>
          <w:b w:val="false"/>
          <w:i w:val="false"/>
          <w:color w:val="000000"/>
          <w:sz w:val="28"/>
        </w:rPr>
        <w:t>
      3) сведения о скотомогильниках (биометрических ямах), согласно приложению 3 к настоящему плану;</w:t>
      </w:r>
    </w:p>
    <w:bookmarkEnd w:id="10"/>
    <w:bookmarkStart w:name="z22" w:id="11"/>
    <w:p>
      <w:pPr>
        <w:spacing w:after="0"/>
        <w:ind w:left="0"/>
        <w:jc w:val="both"/>
      </w:pPr>
      <w:r>
        <w:rPr>
          <w:rFonts w:ascii="Times New Roman"/>
          <w:b w:val="false"/>
          <w:i w:val="false"/>
          <w:color w:val="000000"/>
          <w:sz w:val="28"/>
        </w:rPr>
        <w:t>
      4) сведения об объектах пастбищной инфраструктуры и о сервитутах для прогона сельскохозяйственных животных, согласно приложению 4 к настоящему плану;</w:t>
      </w:r>
    </w:p>
    <w:bookmarkEnd w:id="11"/>
    <w:bookmarkStart w:name="z23" w:id="12"/>
    <w:p>
      <w:pPr>
        <w:spacing w:after="0"/>
        <w:ind w:left="0"/>
        <w:jc w:val="both"/>
      </w:pPr>
      <w:r>
        <w:rPr>
          <w:rFonts w:ascii="Times New Roman"/>
          <w:b w:val="false"/>
          <w:i w:val="false"/>
          <w:color w:val="000000"/>
          <w:sz w:val="28"/>
        </w:rPr>
        <w:t>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согласно таблице 1 приложению 5 к настоящему плану;</w:t>
      </w:r>
    </w:p>
    <w:bookmarkEnd w:id="12"/>
    <w:bookmarkStart w:name="z24" w:id="13"/>
    <w:p>
      <w:pPr>
        <w:spacing w:after="0"/>
        <w:ind w:left="0"/>
        <w:jc w:val="both"/>
      </w:pPr>
      <w:r>
        <w:rPr>
          <w:rFonts w:ascii="Times New Roman"/>
          <w:b w:val="false"/>
          <w:i w:val="false"/>
          <w:color w:val="000000"/>
          <w:sz w:val="28"/>
        </w:rPr>
        <w:t>
       6) данные о количестве гуртов, отар, табунов, сформированных по видам и половозрастным группам сельскохозяйственных животных по форме согласно таблице 2 приложению 5 к настоящему плану;</w:t>
      </w:r>
    </w:p>
    <w:bookmarkEnd w:id="13"/>
    <w:bookmarkStart w:name="z25" w:id="14"/>
    <w:p>
      <w:pPr>
        <w:spacing w:after="0"/>
        <w:ind w:left="0"/>
        <w:jc w:val="both"/>
      </w:pPr>
      <w:r>
        <w:rPr>
          <w:rFonts w:ascii="Times New Roman"/>
          <w:b w:val="false"/>
          <w:i w:val="false"/>
          <w:color w:val="000000"/>
          <w:sz w:val="28"/>
        </w:rPr>
        <w:t>
      7) сведения о численности поголовья сельскохозяйственных животных для выпаса на отгонных пастбищах по форме согласно таблице 3 приложению 5 к настоящему плану;</w:t>
      </w:r>
    </w:p>
    <w:bookmarkEnd w:id="14"/>
    <w:bookmarkStart w:name="z26" w:id="15"/>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 согласно приложению 6 к настоящему плану;</w:t>
      </w:r>
    </w:p>
    <w:bookmarkEnd w:id="15"/>
    <w:bookmarkStart w:name="z27" w:id="16"/>
    <w:p>
      <w:pPr>
        <w:spacing w:after="0"/>
        <w:ind w:left="0"/>
        <w:jc w:val="both"/>
      </w:pPr>
      <w:r>
        <w:rPr>
          <w:rFonts w:ascii="Times New Roman"/>
          <w:b w:val="false"/>
          <w:i w:val="false"/>
          <w:color w:val="000000"/>
          <w:sz w:val="28"/>
        </w:rPr>
        <w:t>
      9) рекомендуемые схемы пастбищеоборотов, согласно приложению 7 к настоящему плану;</w:t>
      </w:r>
    </w:p>
    <w:bookmarkEnd w:id="16"/>
    <w:bookmarkStart w:name="z28" w:id="17"/>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растиниводства, согласно приложению 8 к настоящему плану.</w:t>
      </w:r>
    </w:p>
    <w:bookmarkEnd w:id="17"/>
    <w:bookmarkStart w:name="z29" w:id="18"/>
    <w:p>
      <w:pPr>
        <w:spacing w:after="0"/>
        <w:ind w:left="0"/>
        <w:jc w:val="both"/>
      </w:pPr>
      <w:r>
        <w:rPr>
          <w:rFonts w:ascii="Times New Roman"/>
          <w:b w:val="false"/>
          <w:i w:val="false"/>
          <w:color w:val="000000"/>
          <w:sz w:val="28"/>
        </w:rPr>
        <w:t>
      План содержит:</w:t>
      </w:r>
    </w:p>
    <w:bookmarkEnd w:id="18"/>
    <w:bookmarkStart w:name="z30" w:id="19"/>
    <w:p>
      <w:pPr>
        <w:spacing w:after="0"/>
        <w:ind w:left="0"/>
        <w:jc w:val="both"/>
      </w:pPr>
      <w:r>
        <w:rPr>
          <w:rFonts w:ascii="Times New Roman"/>
          <w:b w:val="false"/>
          <w:i w:val="false"/>
          <w:color w:val="000000"/>
          <w:sz w:val="28"/>
        </w:rPr>
        <w:t>
      1) 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 согласно приложению 9 к настоящему плану;</w:t>
      </w:r>
    </w:p>
    <w:bookmarkEnd w:id="19"/>
    <w:bookmarkStart w:name="z31" w:id="20"/>
    <w:p>
      <w:pPr>
        <w:spacing w:after="0"/>
        <w:ind w:left="0"/>
        <w:jc w:val="both"/>
      </w:pPr>
      <w:r>
        <w:rPr>
          <w:rFonts w:ascii="Times New Roman"/>
          <w:b w:val="false"/>
          <w:i w:val="false"/>
          <w:color w:val="000000"/>
          <w:sz w:val="28"/>
        </w:rPr>
        <w:t>
      2) приемлемые схемы пастбищеоборотов, согласно приложению 10 к настоящему плану;</w:t>
      </w:r>
    </w:p>
    <w:bookmarkEnd w:id="20"/>
    <w:bookmarkStart w:name="z32" w:id="21"/>
    <w:p>
      <w:pPr>
        <w:spacing w:after="0"/>
        <w:ind w:left="0"/>
        <w:jc w:val="both"/>
      </w:pPr>
      <w:r>
        <w:rPr>
          <w:rFonts w:ascii="Times New Roman"/>
          <w:b w:val="false"/>
          <w:i w:val="false"/>
          <w:color w:val="000000"/>
          <w:sz w:val="28"/>
        </w:rPr>
        <w:t>
      3) схема с обозначением внешних и внутренних границ и площадей пастбищ, в том числе сезонных, объектов пастбищной инфраструктуры, согласно приложению 11 к настоящему плану;</w:t>
      </w:r>
    </w:p>
    <w:bookmarkEnd w:id="21"/>
    <w:bookmarkStart w:name="z33" w:id="22"/>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приложению 12 к настоящему плану;</w:t>
      </w:r>
    </w:p>
    <w:bookmarkEnd w:id="22"/>
    <w:bookmarkStart w:name="z34" w:id="23"/>
    <w:p>
      <w:pPr>
        <w:spacing w:after="0"/>
        <w:ind w:left="0"/>
        <w:jc w:val="both"/>
      </w:pPr>
      <w:r>
        <w:rPr>
          <w:rFonts w:ascii="Times New Roman"/>
          <w:b w:val="false"/>
          <w:i w:val="false"/>
          <w:color w:val="000000"/>
          <w:sz w:val="28"/>
        </w:rPr>
        <w:t xml:space="preserve">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приложению 13 к настоящему плану; </w:t>
      </w:r>
    </w:p>
    <w:bookmarkEnd w:id="23"/>
    <w:bookmarkStart w:name="z35" w:id="24"/>
    <w:p>
      <w:pPr>
        <w:spacing w:after="0"/>
        <w:ind w:left="0"/>
        <w:jc w:val="both"/>
      </w:pPr>
      <w:r>
        <w:rPr>
          <w:rFonts w:ascii="Times New Roman"/>
          <w:b w:val="false"/>
          <w:i w:val="false"/>
          <w:color w:val="000000"/>
          <w:sz w:val="28"/>
        </w:rPr>
        <w:t>
      6) Схема пастбищ, которые могут быть предоставлены в землепользование пастбищепользователям, согласно приложению 14 к настоящему плану;</w:t>
      </w:r>
    </w:p>
    <w:bookmarkEnd w:id="24"/>
    <w:bookmarkStart w:name="z36" w:id="25"/>
    <w:p>
      <w:pPr>
        <w:spacing w:after="0"/>
        <w:ind w:left="0"/>
        <w:jc w:val="both"/>
      </w:pPr>
      <w:r>
        <w:rPr>
          <w:rFonts w:ascii="Times New Roman"/>
          <w:b w:val="false"/>
          <w:i w:val="false"/>
          <w:color w:val="000000"/>
          <w:sz w:val="28"/>
        </w:rPr>
        <w:t>
      7) Схема (карта) с обозначением скотомогильников (биометрических ям), согласно приложению 15 к настоящему плану;</w:t>
      </w:r>
    </w:p>
    <w:bookmarkEnd w:id="25"/>
    <w:bookmarkStart w:name="z37" w:id="26"/>
    <w:p>
      <w:pPr>
        <w:spacing w:after="0"/>
        <w:ind w:left="0"/>
        <w:jc w:val="both"/>
      </w:pPr>
      <w:r>
        <w:rPr>
          <w:rFonts w:ascii="Times New Roman"/>
          <w:b w:val="false"/>
          <w:i w:val="false"/>
          <w:color w:val="000000"/>
          <w:sz w:val="28"/>
        </w:rPr>
        <w:t>
      8)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согласно приложению 16 к настоящему плану;</w:t>
      </w:r>
    </w:p>
    <w:bookmarkEnd w:id="26"/>
    <w:bookmarkStart w:name="z38" w:id="27"/>
    <w:p>
      <w:pPr>
        <w:spacing w:after="0"/>
        <w:ind w:left="0"/>
        <w:jc w:val="both"/>
      </w:pPr>
      <w:r>
        <w:rPr>
          <w:rFonts w:ascii="Times New Roman"/>
          <w:b w:val="false"/>
          <w:i w:val="false"/>
          <w:color w:val="000000"/>
          <w:sz w:val="28"/>
        </w:rPr>
        <w:t>
      9) Перечень пастбищ, подлежащих резервированию в целях удовлетворения нужд населения по выпасу сельскохозяйственных животных личного подворья, согласно приложению 16-1 к настоящему плану;</w:t>
      </w:r>
    </w:p>
    <w:bookmarkEnd w:id="27"/>
    <w:bookmarkStart w:name="z39" w:id="28"/>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согласно приложению 17 к настоящему плану.</w:t>
      </w:r>
    </w:p>
    <w:bookmarkEnd w:id="28"/>
    <w:bookmarkStart w:name="z40" w:id="29"/>
    <w:p>
      <w:pPr>
        <w:spacing w:after="0"/>
        <w:ind w:left="0"/>
        <w:jc w:val="both"/>
      </w:pPr>
      <w:r>
        <w:rPr>
          <w:rFonts w:ascii="Times New Roman"/>
          <w:b w:val="false"/>
          <w:i w:val="false"/>
          <w:color w:val="000000"/>
          <w:sz w:val="28"/>
        </w:rPr>
        <w:t>
      Примечание:</w:t>
      </w:r>
    </w:p>
    <w:bookmarkEnd w:id="29"/>
    <w:bookmarkStart w:name="z41" w:id="30"/>
    <w:p>
      <w:pPr>
        <w:spacing w:after="0"/>
        <w:ind w:left="0"/>
        <w:jc w:val="both"/>
      </w:pPr>
      <w:r>
        <w:rPr>
          <w:rFonts w:ascii="Times New Roman"/>
          <w:b w:val="false"/>
          <w:i w:val="false"/>
          <w:color w:val="000000"/>
          <w:sz w:val="28"/>
        </w:rPr>
        <w:t xml:space="preserve">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отсутствует ввиду того, что в границах населенных пунктов земли предоставлены землепользователям. </w:t>
      </w:r>
    </w:p>
    <w:bookmarkEnd w:id="30"/>
    <w:bookmarkStart w:name="z42" w:id="31"/>
    <w:p>
      <w:pPr>
        <w:spacing w:after="0"/>
        <w:ind w:left="0"/>
        <w:jc w:val="both"/>
      </w:pPr>
      <w:r>
        <w:rPr>
          <w:rFonts w:ascii="Times New Roman"/>
          <w:b w:val="false"/>
          <w:i w:val="false"/>
          <w:color w:val="000000"/>
          <w:sz w:val="28"/>
        </w:rPr>
        <w:t>
      Схема (карта) с обозначением сервитутов для прогона сельскохозяйственных животных, скотопрогонных трасс, и иных объектов пастбищной инфраструктуры, схема размещения поголовья сельскохозяйственных животных на отгонных пастбищах отсутствуют в связи с тем, что сервитуты для прогона сельскохозяйственных животных, скотопрогонные трассы, отгонные пастбища в Аккайынском районе не имеются.</w:t>
      </w:r>
    </w:p>
    <w:bookmarkEnd w:id="31"/>
    <w:bookmarkStart w:name="z43" w:id="32"/>
    <w:p>
      <w:pPr>
        <w:spacing w:after="0"/>
        <w:ind w:left="0"/>
        <w:jc w:val="both"/>
      </w:pPr>
      <w:r>
        <w:rPr>
          <w:rFonts w:ascii="Times New Roman"/>
          <w:b w:val="false"/>
          <w:i w:val="false"/>
          <w:color w:val="000000"/>
          <w:sz w:val="28"/>
        </w:rPr>
        <w:t>
      Схема (карта) с обозначением сервитутов для прогона сельскохозяйственных животных, скотопрогонных трасс, и иных объектов пастбищной инфраструктуры, схема размещения поголовья сельскохозяйственных животных на отгонных пастбищах отсутствуют в связи с тем, что сервитуты для прогона сельскохозяйственных животных, скотопрогонные трассы, отгонные пастбища в Аккайынском районе не имеются.</w:t>
      </w:r>
    </w:p>
    <w:bookmarkEnd w:id="32"/>
    <w:bookmarkStart w:name="z44" w:id="33"/>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33"/>
    <w:bookmarkStart w:name="z45" w:id="34"/>
    <w:p>
      <w:pPr>
        <w:spacing w:after="0"/>
        <w:ind w:left="0"/>
        <w:jc w:val="both"/>
      </w:pPr>
      <w:r>
        <w:rPr>
          <w:rFonts w:ascii="Times New Roman"/>
          <w:b w:val="false"/>
          <w:i w:val="false"/>
          <w:color w:val="000000"/>
          <w:sz w:val="28"/>
        </w:rPr>
        <w:t>
      По административно-территориальному делению в Аккайынском районе имеются 12 сельских округов, 29 сельских населенных пунктов.</w:t>
      </w:r>
    </w:p>
    <w:bookmarkEnd w:id="34"/>
    <w:bookmarkStart w:name="z46" w:id="35"/>
    <w:p>
      <w:pPr>
        <w:spacing w:after="0"/>
        <w:ind w:left="0"/>
        <w:jc w:val="both"/>
      </w:pPr>
      <w:r>
        <w:rPr>
          <w:rFonts w:ascii="Times New Roman"/>
          <w:b w:val="false"/>
          <w:i w:val="false"/>
          <w:color w:val="000000"/>
          <w:sz w:val="28"/>
        </w:rPr>
        <w:t>
      Общая площадь территории Аккайынского района 470708 га, из них пастбищные земли – 145379 га.</w:t>
      </w:r>
    </w:p>
    <w:bookmarkEnd w:id="35"/>
    <w:bookmarkStart w:name="z47" w:id="36"/>
    <w:p>
      <w:pPr>
        <w:spacing w:after="0"/>
        <w:ind w:left="0"/>
        <w:jc w:val="both"/>
      </w:pPr>
      <w:r>
        <w:rPr>
          <w:rFonts w:ascii="Times New Roman"/>
          <w:b w:val="false"/>
          <w:i w:val="false"/>
          <w:color w:val="000000"/>
          <w:sz w:val="28"/>
        </w:rPr>
        <w:t>
      По категориям земли подразделяются на:</w:t>
      </w:r>
    </w:p>
    <w:bookmarkEnd w:id="36"/>
    <w:bookmarkStart w:name="z48" w:id="37"/>
    <w:p>
      <w:pPr>
        <w:spacing w:after="0"/>
        <w:ind w:left="0"/>
        <w:jc w:val="both"/>
      </w:pPr>
      <w:r>
        <w:rPr>
          <w:rFonts w:ascii="Times New Roman"/>
          <w:b w:val="false"/>
          <w:i w:val="false"/>
          <w:color w:val="000000"/>
          <w:sz w:val="28"/>
        </w:rPr>
        <w:t>
      земли сельскохозяйственного назначения – 355993 га;</w:t>
      </w:r>
    </w:p>
    <w:bookmarkEnd w:id="37"/>
    <w:bookmarkStart w:name="z49" w:id="38"/>
    <w:p>
      <w:pPr>
        <w:spacing w:after="0"/>
        <w:ind w:left="0"/>
        <w:jc w:val="both"/>
      </w:pPr>
      <w:r>
        <w:rPr>
          <w:rFonts w:ascii="Times New Roman"/>
          <w:b w:val="false"/>
          <w:i w:val="false"/>
          <w:color w:val="000000"/>
          <w:sz w:val="28"/>
        </w:rPr>
        <w:t>
      земли населенных пунктов – 42365 га;</w:t>
      </w:r>
    </w:p>
    <w:bookmarkEnd w:id="38"/>
    <w:bookmarkStart w:name="z50" w:id="39"/>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1695 га;</w:t>
      </w:r>
    </w:p>
    <w:bookmarkEnd w:id="39"/>
    <w:bookmarkStart w:name="z51" w:id="40"/>
    <w:p>
      <w:pPr>
        <w:spacing w:after="0"/>
        <w:ind w:left="0"/>
        <w:jc w:val="both"/>
      </w:pPr>
      <w:r>
        <w:rPr>
          <w:rFonts w:ascii="Times New Roman"/>
          <w:b w:val="false"/>
          <w:i w:val="false"/>
          <w:color w:val="000000"/>
          <w:sz w:val="28"/>
        </w:rPr>
        <w:t>
      земли запаса – 21583 га.</w:t>
      </w:r>
    </w:p>
    <w:bookmarkEnd w:id="40"/>
    <w:bookmarkStart w:name="z52" w:id="41"/>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-18,5;-18,7°С, в июле +18,5;+18,7°С. Средний размер осадков составляет -42-58 мм, а годовой- 204 мм.</w:t>
      </w:r>
    </w:p>
    <w:bookmarkEnd w:id="41"/>
    <w:bookmarkStart w:name="z53" w:id="42"/>
    <w:p>
      <w:pPr>
        <w:spacing w:after="0"/>
        <w:ind w:left="0"/>
        <w:jc w:val="both"/>
      </w:pPr>
      <w:r>
        <w:rPr>
          <w:rFonts w:ascii="Times New Roman"/>
          <w:b w:val="false"/>
          <w:i w:val="false"/>
          <w:color w:val="000000"/>
          <w:sz w:val="28"/>
        </w:rPr>
        <w:t>
      Растительный покров района разнообразный, включает примерно 115 видов. Самые распространенные из них зерновые и сложноцветные травы.</w:t>
      </w:r>
    </w:p>
    <w:bookmarkEnd w:id="42"/>
    <w:bookmarkStart w:name="z54" w:id="43"/>
    <w:p>
      <w:pPr>
        <w:spacing w:after="0"/>
        <w:ind w:left="0"/>
        <w:jc w:val="both"/>
      </w:pPr>
      <w:r>
        <w:rPr>
          <w:rFonts w:ascii="Times New Roman"/>
          <w:b w:val="false"/>
          <w:i w:val="false"/>
          <w:color w:val="000000"/>
          <w:sz w:val="28"/>
        </w:rPr>
        <w:t>
      Почвы в районе зонально распределяются так, что в северной части залегают обыкновенные суглинистые черноземы, а к югу они переходят в южные черноземы с более легким составом. Среди черноземов залегают интразональные почвы – комплекс солонцов, солончаков и солонцеватых почв. Черноземные почвы района содержат от 6 до 10% гумуса.</w:t>
      </w:r>
    </w:p>
    <w:bookmarkEnd w:id="43"/>
    <w:bookmarkStart w:name="z55" w:id="44"/>
    <w:p>
      <w:pPr>
        <w:spacing w:after="0"/>
        <w:ind w:left="0"/>
        <w:jc w:val="both"/>
      </w:pPr>
      <w:r>
        <w:rPr>
          <w:rFonts w:ascii="Times New Roman"/>
          <w:b w:val="false"/>
          <w:i w:val="false"/>
          <w:color w:val="000000"/>
          <w:sz w:val="28"/>
        </w:rPr>
        <w:t>
      В районе действуют 12 ветеринарных пунктов, 1 убойный пункт, 3 убойные площадки, 6 скотомогильников, 23 сибироязвенных захоронений.</w:t>
      </w:r>
    </w:p>
    <w:bookmarkEnd w:id="44"/>
    <w:bookmarkStart w:name="z56" w:id="45"/>
    <w:p>
      <w:pPr>
        <w:spacing w:after="0"/>
        <w:ind w:left="0"/>
        <w:jc w:val="both"/>
      </w:pPr>
      <w:r>
        <w:rPr>
          <w:rFonts w:ascii="Times New Roman"/>
          <w:b w:val="false"/>
          <w:i w:val="false"/>
          <w:color w:val="000000"/>
          <w:sz w:val="28"/>
        </w:rPr>
        <w:t>
      В настоящее время в Аккайынском районе насчитывается крупного рогатого скота 4933 голов, мелкого рогатого скота 15043 голов, 2816 голов лошадей.</w:t>
      </w:r>
    </w:p>
    <w:bookmarkEnd w:id="45"/>
    <w:bookmarkStart w:name="z57" w:id="46"/>
    <w:p>
      <w:pPr>
        <w:spacing w:after="0"/>
        <w:ind w:left="0"/>
        <w:jc w:val="both"/>
      </w:pPr>
      <w:r>
        <w:rPr>
          <w:rFonts w:ascii="Times New Roman"/>
          <w:b w:val="false"/>
          <w:i w:val="false"/>
          <w:color w:val="000000"/>
          <w:sz w:val="28"/>
        </w:rPr>
        <w:t>
      Для обеспечения сельскохозяйственных животных по Аккайынскому району имеются всего 145379 га пастбищных угодий. В черте населенного пункта числится 33161 га пастбищ, в землях запаса имеются 8344 гапастбищных угодий.</w:t>
      </w:r>
    </w:p>
    <w:bookmarkEnd w:id="46"/>
    <w:bookmarkStart w:name="z58" w:id="47"/>
    <w:p>
      <w:pPr>
        <w:spacing w:after="0"/>
        <w:ind w:left="0"/>
        <w:jc w:val="both"/>
      </w:pPr>
      <w:r>
        <w:rPr>
          <w:rFonts w:ascii="Times New Roman"/>
          <w:b w:val="false"/>
          <w:i w:val="false"/>
          <w:color w:val="000000"/>
          <w:sz w:val="28"/>
        </w:rPr>
        <w:t>
      Площадь пастбищ Аккайынского района полностью обеспечивает поголовье сельскохозяйственных животных. Отгонных пастбищ, используемых для ведения отгонногоживотноводства, нет. Тем самым сервитуты для прогона скота не требуются. Также отсутствуют на территории района аридные пастбища.</w:t>
      </w:r>
    </w:p>
    <w:bookmarkEnd w:id="47"/>
    <w:bookmarkStart w:name="z59" w:id="48"/>
    <w:p>
      <w:pPr>
        <w:spacing w:after="0"/>
        <w:ind w:left="0"/>
        <w:jc w:val="both"/>
      </w:pPr>
      <w:r>
        <w:rPr>
          <w:rFonts w:ascii="Times New Roman"/>
          <w:b w:val="false"/>
          <w:i w:val="false"/>
          <w:color w:val="000000"/>
          <w:sz w:val="28"/>
        </w:rPr>
        <w:t>
      Примечание: расшифровка аббревиатуры:</w:t>
      </w:r>
    </w:p>
    <w:bookmarkEnd w:id="48"/>
    <w:bookmarkStart w:name="z60" w:id="49"/>
    <w:p>
      <w:pPr>
        <w:spacing w:after="0"/>
        <w:ind w:left="0"/>
        <w:jc w:val="both"/>
      </w:pPr>
      <w:r>
        <w:rPr>
          <w:rFonts w:ascii="Times New Roman"/>
          <w:b w:val="false"/>
          <w:i w:val="false"/>
          <w:color w:val="000000"/>
          <w:sz w:val="28"/>
        </w:rPr>
        <w:t>
      °С – показатель Цельсия;</w:t>
      </w:r>
    </w:p>
    <w:bookmarkEnd w:id="49"/>
    <w:bookmarkStart w:name="z61" w:id="50"/>
    <w:p>
      <w:pPr>
        <w:spacing w:after="0"/>
        <w:ind w:left="0"/>
        <w:jc w:val="both"/>
      </w:pPr>
      <w:r>
        <w:rPr>
          <w:rFonts w:ascii="Times New Roman"/>
          <w:b w:val="false"/>
          <w:i w:val="false"/>
          <w:color w:val="000000"/>
          <w:sz w:val="28"/>
        </w:rPr>
        <w:t>
      га – гектар;</w:t>
      </w:r>
    </w:p>
    <w:bookmarkEnd w:id="50"/>
    <w:bookmarkStart w:name="z62" w:id="51"/>
    <w:p>
      <w:pPr>
        <w:spacing w:after="0"/>
        <w:ind w:left="0"/>
        <w:jc w:val="both"/>
      </w:pPr>
      <w:r>
        <w:rPr>
          <w:rFonts w:ascii="Times New Roman"/>
          <w:b w:val="false"/>
          <w:i w:val="false"/>
          <w:color w:val="000000"/>
          <w:sz w:val="28"/>
        </w:rPr>
        <w:t>
      мм - миллиметр;</w:t>
      </w:r>
    </w:p>
    <w:bookmarkEnd w:id="51"/>
    <w:bookmarkStart w:name="z63" w:id="52"/>
    <w:p>
      <w:pPr>
        <w:spacing w:after="0"/>
        <w:ind w:left="0"/>
        <w:jc w:val="both"/>
      </w:pPr>
      <w:r>
        <w:rPr>
          <w:rFonts w:ascii="Times New Roman"/>
          <w:b w:val="false"/>
          <w:i w:val="false"/>
          <w:color w:val="000000"/>
          <w:sz w:val="28"/>
        </w:rPr>
        <w:t>
      с/о - сельский округ</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69" w:id="53"/>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53"/>
    <w:bookmarkStart w:name="z70" w:id="54"/>
    <w:p>
      <w:pPr>
        <w:spacing w:after="0"/>
        <w:ind w:left="0"/>
        <w:jc w:val="both"/>
      </w:pPr>
      <w:r>
        <w:rPr>
          <w:rFonts w:ascii="Times New Roman"/>
          <w:b w:val="false"/>
          <w:i w:val="false"/>
          <w:color w:val="000000"/>
          <w:sz w:val="28"/>
        </w:rPr>
        <w:t>
      Таблица 1. Распределение пастбищ по категориям земель Аккайынского района, тысяч гектаров</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5"/>
          <w:p>
            <w:pPr>
              <w:spacing w:after="20"/>
              <w:ind w:left="20"/>
              <w:jc w:val="both"/>
            </w:pPr>
            <w:r>
              <w:rPr>
                <w:rFonts w:ascii="Times New Roman"/>
                <w:b w:val="false"/>
                <w:i w:val="false"/>
                <w:color w:val="000000"/>
                <w:sz w:val="20"/>
              </w:rPr>
              <w:t>
сельско</w:t>
            </w:r>
          </w:p>
          <w:bookmarkEnd w:id="55"/>
          <w:p>
            <w:pPr>
              <w:spacing w:after="20"/>
              <w:ind w:left="20"/>
              <w:jc w:val="both"/>
            </w:pPr>
            <w:r>
              <w:rPr>
                <w:rFonts w:ascii="Times New Roman"/>
                <w:b w:val="false"/>
                <w:i w:val="false"/>
                <w:color w:val="000000"/>
                <w:sz w:val="20"/>
              </w:rPr>
              <w:t>
хозяй-ственного назначения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с/х назнач.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150,95</w:t>
            </w:r>
          </w:p>
        </w:tc>
      </w:tr>
    </w:tbl>
    <w:bookmarkStart w:name="z72" w:id="56"/>
    <w:p>
      <w:pPr>
        <w:spacing w:after="0"/>
        <w:ind w:left="0"/>
        <w:jc w:val="both"/>
      </w:pPr>
      <w:r>
        <w:rPr>
          <w:rFonts w:ascii="Times New Roman"/>
          <w:b w:val="false"/>
          <w:i w:val="false"/>
          <w:color w:val="000000"/>
          <w:sz w:val="28"/>
        </w:rPr>
        <w:t>
      Таблица 2. Распределение пастбищ населенного пункта</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7"/>
          <w:p>
            <w:pPr>
              <w:spacing w:after="20"/>
              <w:ind w:left="20"/>
              <w:jc w:val="both"/>
            </w:pPr>
            <w:r>
              <w:rPr>
                <w:rFonts w:ascii="Times New Roman"/>
                <w:b w:val="false"/>
                <w:i w:val="false"/>
                <w:color w:val="000000"/>
                <w:sz w:val="20"/>
              </w:rPr>
              <w:t>
 </w:t>
            </w:r>
          </w:p>
          <w:bookmarkEnd w:id="57"/>
          <w:p>
            <w:pPr>
              <w:spacing w:after="20"/>
              <w:ind w:left="20"/>
              <w:jc w:val="both"/>
            </w:pPr>
            <w:r>
              <w:rPr>
                <w:rFonts w:ascii="Times New Roman"/>
                <w:b w:val="false"/>
                <w:i w:val="false"/>
                <w:color w:val="000000"/>
                <w:sz w:val="20"/>
              </w:rPr>
              <w:t>
предназначенные для удовлетворения нужд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 выпасу сельскохозяйственных животных</w:t>
            </w:r>
          </w:p>
          <w:p>
            <w:pPr>
              <w:spacing w:after="20"/>
              <w:ind w:left="20"/>
              <w:jc w:val="both"/>
            </w:pPr>
            <w:r>
              <w:rPr>
                <w:rFonts w:ascii="Times New Roman"/>
                <w:b w:val="false"/>
                <w:i w:val="false"/>
                <w:color w:val="000000"/>
                <w:sz w:val="20"/>
              </w:rPr>
              <w:t>
личного подворья,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 w:id="58"/>
    <w:p>
      <w:pPr>
        <w:spacing w:after="0"/>
        <w:ind w:left="0"/>
        <w:jc w:val="left"/>
      </w:pPr>
      <w:r>
        <w:rPr>
          <w:rFonts w:ascii="Times New Roman"/>
          <w:b/>
          <w:i w:val="false"/>
          <w:color w:val="000000"/>
        </w:rPr>
        <w:t xml:space="preserve">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Бектимиров Ельтай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Габдулин Бахыт Уразбаевич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Габдулин Асан Оразбаевич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Джангалиев Сансызбай Кунанбаевич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Жусупов Сергали Кожаевич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Галеев Ертай Ерназарович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Касенова Динара Дюсенбаевна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Тулепов Муздабек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Ибраева Салтанат Сагындыковна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Кариев Бахытжан Талеевич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Габидуллина Баян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Галеев Козы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"Сан-Ар"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"Элитное"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"Олжа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 "Зенченко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"Иван Зенченко"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"Дайындык-Агро"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"Дайындык"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"Алпысов-Агро"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"Кызыл-Жулдыз-Жер"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"Сейдахметов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"GRAIN RICH"</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15-229-036-171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"Баянды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Емельянов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Бимендина Бакши Айтбаевна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Зотов Виктор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"Астраханское"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"Қызылжар Сүт"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"Симаргл"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"Астраханское-Агро"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Астраханка"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15-229-010-027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сельский округ</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"Кедр"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"Гердт В.В."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Ковда Николай Антонович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Полтавец Владимир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Крестьнское хозяйство "Виктория"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"Алпысов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Полле Александр Яковлевич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Богинич Наталья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"Фиат"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Низин Сергей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Разумов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"Войцеховский"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"Целинное"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"Безкровный Ю.Н."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"Элитное"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"Миловидовская"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"Михасев В.П."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"Литвинюк С.Н."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"Шрейдер В.Е."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"Изатов"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"Олжа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"GRAIN RICH"</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"Оджах"</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"Власовское"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"Башлам-Терек"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"Лист-Север"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"Алпысов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15-229-052-145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Аюпова Бахытжамал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"Дробышев 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Жакупов Канафия Калитанович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Ковалеров Владимир Михайлович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Леонов Яков Павлович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Марчихин Александр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Ерастов Александр Николаевич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Муканов Умурзак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"Парунов"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Мукужанов Амантай Нигметович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Хамзин Берден Бариевич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Швецов Михаил Иванови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Ибраев Омурбек Айдарханович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"Надежда"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Муканова Бакытжан Сабитовна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Шинкаренко Николай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Голубь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"Кусаинов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"Сербин 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"Хамзина 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"Хамзин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"Шурманбаев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"Плотников"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15-229-221-334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15-229-221-335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15-229-221-336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"Галеев 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"500"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глава Подкоморный Сергей Николаевич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"Асем"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"Галеев К.К"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"Симаргл"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"Санта-Мария"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"Rich Жер"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"Алтын-Сары"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"Токуши Grain"</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"Гермес Аккайын"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"Алмаз-Жер"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"Сулу-Жер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"Сербин-Агро"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"Орталык-Агро"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"AGROKOKTEREK"</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"ВизоКЗ"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Бутко Светлана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Сматаев Габит Койшебаевич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Талов Анатолий Павлович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Цапов Анатолий Григорьевич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Чирин Петр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"Луговое"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Омаров Мурат Абдрашитович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"Вагнер 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"Вагнер 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"Зерно-Север"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глава Рудько Анатолий Павлович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"Рубеж"</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"Флора"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"Ульго-Жер"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 777 КАС"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"Талов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"Ивановка Агро-Север"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"Солтүстік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"Нагметов"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"Алтын-Сары"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"Мадина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"Полтавское"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 байагро"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"Аккайын астык"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"Птицефабрика Северный бройлер"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15-229-029-377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Бутко Тамара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"Юг"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Гонтарь Елена Павловна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Горич Юрий Владимирович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Ельцов Максим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Карымсаков Наурызбай Насыбулланович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Карымсаков Сергазы Насыбулланович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Мамычев Александр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"Регион"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Смолицкий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Курманбаева Анар Серикпаевна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Якубовский Ипполит Ипполитович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ПодоксҰнова Екатерина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Келимбет Александр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Мухаметова Марина Сериковна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"Дроб Т.М."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"Мустафин 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"Курманбаева Г.Н."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"Бекежан"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"Юг"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"Рассвет"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"Гопаненко И.Н."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"АСТЫК"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"Ибрагимов В.В."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"Радуга"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"ГРАНД"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"Росток"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глава Быченко А.Ю.</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"Салют"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"Киялы-Агро-10"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"Производственная Фирма "Рубикон"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"Аверин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Гагарино"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"Карымсаков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"GRAIN RICH"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15-229-059-268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Аманжолов Бауржан Сатыбалдынович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Абдульманов 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Баймуканов Дастен Аблаевич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Отт Екатерина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"Кристалл"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Риде Ирина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Сматаев Наурызбай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Садуов Мукан Батырбекович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Усеинов Аргын Естаевич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"Элита"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Шаймерденов Тайран Абдульманович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Шаймерденов Биржан Абдульманович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Касымов Самат Едрисович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"Сматаев"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"Галыгин В.Б."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"Олжа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"Дайындык-Агро"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"Дайындык"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Симаргл"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"Иван Зенченко"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"Кызыл-Жулдыз Жер"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"Гермес Аккайын"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"КазОптТрейд"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15-229-033-163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сельский округ</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"Орнек"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Исмагулов Алтынсары Калимович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15-229-023-092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Росляков Алексей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Мурзахметов 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"Полтавка"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"Панченко"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"Полтавское"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"Кызыл-Жулдыз-Жер"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"Алтын-Сары"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"Токуши Grain"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15-229-025-089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Буздаков Бахытбай Дюсенович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Боровской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Полле Николай Фридрихович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Постовалова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Сматаев Габит Койшибаевич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Манюшко Галина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Исмаилов Аллахверди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"ЩегловаО.Н."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"Лидер"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"Көк Бөрі"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"Каримов 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"Баяхметов О.М."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"Дұйсеке"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"Жумабаева Г.Ф.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Крафт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Мадина-Агро"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"Полтавское"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"Алтын-Сары"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"Токуши-Grain"</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"Птицефабрика Северный бройлер"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15-229-007-220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сельский округ</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"Афа"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Кайко Нина Ивановна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"Айлана"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"Аргын" директор Жакупбеков 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глава Тлеубергенов А.А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"Рассвет"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"АгроЕнбекБереке"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"AПК Арыстан Grain"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"Базэ-Север"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"Полтавское"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"БАЗЭ-Агро"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"Бейбарс Аккайын"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"Бейбарс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"ФениксА"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"Альтаир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"Черкасское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"Гагарино"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15-229-039-097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"Аккайын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Шагалалы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"Северо-Казахстанская сельскохозяйственная опытная станция"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15-229-048-010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15-229-048-013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15-229-048-012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15-229-048-005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15-229-048-006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"ФениксА"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15-229-048-014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bookmarkStart w:name="z76" w:id="59"/>
    <w:p>
      <w:pPr>
        <w:spacing w:after="0"/>
        <w:ind w:left="0"/>
        <w:jc w:val="both"/>
      </w:pPr>
      <w:r>
        <w:rPr>
          <w:rFonts w:ascii="Times New Roman"/>
          <w:b w:val="false"/>
          <w:i w:val="false"/>
          <w:color w:val="000000"/>
          <w:sz w:val="28"/>
        </w:rPr>
        <w:t>
      Таблица 4. Распределение пастбищ</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0"/>
          <w:p>
            <w:pPr>
              <w:spacing w:after="20"/>
              <w:ind w:left="20"/>
              <w:jc w:val="both"/>
            </w:pPr>
            <w:r>
              <w:rPr>
                <w:rFonts w:ascii="Times New Roman"/>
                <w:b w:val="false"/>
                <w:i w:val="false"/>
                <w:color w:val="000000"/>
                <w:sz w:val="20"/>
              </w:rPr>
              <w:t>
№</w:t>
            </w:r>
          </w:p>
          <w:bookmarkEnd w:id="60"/>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тысяч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 w:id="61"/>
    <w:p>
      <w:pPr>
        <w:spacing w:after="0"/>
        <w:ind w:left="0"/>
        <w:jc w:val="both"/>
      </w:pPr>
      <w:r>
        <w:rPr>
          <w:rFonts w:ascii="Times New Roman"/>
          <w:b w:val="false"/>
          <w:i w:val="false"/>
          <w:color w:val="000000"/>
          <w:sz w:val="28"/>
        </w:rPr>
        <w:t>
      Для выпаса сельскохозяйственных животных необходимо 18,772 тысяч гектаров.</w:t>
      </w:r>
    </w:p>
    <w:bookmarkEnd w:id="61"/>
    <w:bookmarkStart w:name="z79" w:id="62"/>
    <w:p>
      <w:pPr>
        <w:spacing w:after="0"/>
        <w:ind w:left="0"/>
        <w:jc w:val="both"/>
      </w:pPr>
      <w:r>
        <w:rPr>
          <w:rFonts w:ascii="Times New Roman"/>
          <w:b w:val="false"/>
          <w:i w:val="false"/>
          <w:color w:val="000000"/>
          <w:sz w:val="28"/>
        </w:rPr>
        <w:t>
      22792 голов выпасаются на пастбищах, площадью 32,17 тысяч гектаров, на отгонных пастбищах не выпасаются сельскохозяйственные животные личного подворья, ввиду их отсутствия в Аккайынском районе.</w:t>
      </w:r>
    </w:p>
    <w:bookmarkEnd w:id="62"/>
    <w:bookmarkStart w:name="z80" w:id="63"/>
    <w:p>
      <w:pPr>
        <w:spacing w:after="0"/>
        <w:ind w:left="0"/>
        <w:jc w:val="both"/>
      </w:pPr>
      <w:r>
        <w:rPr>
          <w:rFonts w:ascii="Times New Roman"/>
          <w:b w:val="false"/>
          <w:i w:val="false"/>
          <w:color w:val="000000"/>
          <w:sz w:val="28"/>
        </w:rPr>
        <w:t>
      Таблица 5. Требуемые дополнительные пастбища</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4"/>
          <w:p>
            <w:pPr>
              <w:spacing w:after="20"/>
              <w:ind w:left="20"/>
              <w:jc w:val="both"/>
            </w:pPr>
            <w:r>
              <w:rPr>
                <w:rFonts w:ascii="Times New Roman"/>
                <w:b w:val="false"/>
                <w:i w:val="false"/>
                <w:color w:val="000000"/>
                <w:sz w:val="20"/>
              </w:rPr>
              <w:t>
№</w:t>
            </w:r>
          </w:p>
          <w:bookmarkEnd w:id="64"/>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5"/>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w:t>
            </w:r>
          </w:p>
          <w:bookmarkEnd w:id="65"/>
          <w:p>
            <w:pPr>
              <w:spacing w:after="20"/>
              <w:ind w:left="20"/>
              <w:jc w:val="both"/>
            </w:pPr>
            <w:r>
              <w:rPr>
                <w:rFonts w:ascii="Times New Roman"/>
                <w:b w:val="false"/>
                <w:i w:val="false"/>
                <w:color w:val="000000"/>
                <w:sz w:val="20"/>
              </w:rPr>
              <w:t>
тысяч гектаров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0,279 тыс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0,405 тыс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1,356 тыс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1,013 тыс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1,553 тыс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0,056 тыс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1,536 тыс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0,407 тыс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0,885 тыс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0,540 тыс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0,030 тыс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0,722 тыс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1,112 тыс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 сельсский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1,234 тыс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0,269 тыс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Шагалалы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0,506 тыс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88" w:id="66"/>
    <w:p>
      <w:pPr>
        <w:spacing w:after="0"/>
        <w:ind w:left="0"/>
        <w:jc w:val="left"/>
      </w:pPr>
      <w:r>
        <w:rPr>
          <w:rFonts w:ascii="Times New Roman"/>
          <w:b/>
          <w:i w:val="false"/>
          <w:color w:val="000000"/>
        </w:rPr>
        <w:t xml:space="preserve"> Сведения геоботанического обследования пастбищ</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7"/>
          <w:p>
            <w:pPr>
              <w:spacing w:after="20"/>
              <w:ind w:left="20"/>
              <w:jc w:val="both"/>
            </w:pPr>
            <w:r>
              <w:rPr>
                <w:rFonts w:ascii="Times New Roman"/>
                <w:b w:val="false"/>
                <w:i w:val="false"/>
                <w:color w:val="000000"/>
                <w:sz w:val="20"/>
              </w:rPr>
              <w:t>
Валовая урожайность, центнеров</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на гектар</w:t>
            </w:r>
          </w:p>
          <w:p>
            <w:pPr>
              <w:spacing w:after="20"/>
              <w:ind w:left="20"/>
              <w:jc w:val="both"/>
            </w:pPr>
            <w:r>
              <w:rPr>
                <w:rFonts w:ascii="Times New Roman"/>
                <w:b w:val="false"/>
                <w:i w:val="false"/>
                <w:color w:val="000000"/>
                <w:sz w:val="20"/>
              </w:rPr>
              <w:t>
(год обследования)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8"/>
          <w:p>
            <w:pPr>
              <w:spacing w:after="20"/>
              <w:ind w:left="20"/>
              <w:jc w:val="both"/>
            </w:pPr>
            <w:r>
              <w:rPr>
                <w:rFonts w:ascii="Times New Roman"/>
                <w:b w:val="false"/>
                <w:i w:val="false"/>
                <w:color w:val="000000"/>
                <w:sz w:val="20"/>
              </w:rPr>
              <w:t>
18.05.2020-24.05.2020 гг.</w:t>
            </w:r>
          </w:p>
          <w:bookmarkEnd w:id="68"/>
          <w:p>
            <w:pPr>
              <w:spacing w:after="20"/>
              <w:ind w:left="20"/>
              <w:jc w:val="both"/>
            </w:pPr>
            <w:r>
              <w:rPr>
                <w:rFonts w:ascii="Times New Roman"/>
                <w:b w:val="false"/>
                <w:i w:val="false"/>
                <w:color w:val="000000"/>
                <w:sz w:val="20"/>
              </w:rPr>
              <w:t>
С-2г,С-4а,С-4б,С-4в,С-5а,С-6а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Мятликово-кострово-сорнотравные на лугово-черноземных среднемощных легкоглинистых почвах (мятлик луговой, костер безостый, полынь высокая, осот полевой), Пырейно-подорожниково-полынные на солонцах луговых легкоглинистых почвах (пырей ползучий, подорожник большой, полынь нитрозная), Тростниковые на лугово-болотных черноземных легкоглинистых почвах (тростник обыкновенный), Осоковые с разнотравьем на лугово-болотных черноземных легкоглинистых (осока лисья, дербенник иволистный), Злаково-разнотравно-осоковые на лугово-черноземных легкоглинистых почвах (вейник наземный, лабазник вязолистный, осока ранняя), Пырейно-мятликово-разнотравные на лугово-черноземных легкоглинистых почвах (пырей ползучий, мятлик луговой, вьюнок полевой), Злаково-ситниковые на луговых черноземных осолоделых легкоглинистых почвах (пырей ползучий, лисохвост луговой, ситник Жерара), Злаково-разнотравно-полынные на солонцах лугово-черноземных легкоглинистых почвах (ковыль Лессинга, вейник наземный, лапчатка распростертая, солонечник эстрагоновидный, полынь понтийская)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69"/>
          <w:p>
            <w:pPr>
              <w:spacing w:after="20"/>
              <w:ind w:left="20"/>
              <w:jc w:val="both"/>
            </w:pPr>
            <w:r>
              <w:rPr>
                <w:rFonts w:ascii="Times New Roman"/>
                <w:b w:val="false"/>
                <w:i w:val="false"/>
                <w:color w:val="000000"/>
                <w:sz w:val="20"/>
              </w:rPr>
              <w:t>
 </w:t>
            </w:r>
          </w:p>
          <w:bookmarkEnd w:id="69"/>
          <w:p>
            <w:pPr>
              <w:spacing w:after="20"/>
              <w:ind w:left="20"/>
              <w:jc w:val="both"/>
            </w:pPr>
            <w:r>
              <w:rPr>
                <w:rFonts w:ascii="Times New Roman"/>
                <w:b w:val="false"/>
                <w:i w:val="false"/>
                <w:color w:val="000000"/>
                <w:sz w:val="20"/>
              </w:rPr>
              <w:t>
16.06.2020-18.06.2020 гг.</w:t>
            </w:r>
          </w:p>
          <w:p>
            <w:pPr>
              <w:spacing w:after="20"/>
              <w:ind w:left="20"/>
              <w:jc w:val="both"/>
            </w:pPr>
            <w:r>
              <w:rPr>
                <w:rFonts w:ascii="Times New Roman"/>
                <w:b w:val="false"/>
                <w:i w:val="false"/>
                <w:color w:val="000000"/>
                <w:sz w:val="20"/>
              </w:rPr>
              <w:t>
С-2а,С-4а,С-4б,С-4в,С-6а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Злаково-разнотравно-полынные на лугово-черноземных среднемощных легкоглинистых почвах (вейник наземный, лабазник вязолистный, полынь понтийская) , Болотницево-ситниковые на луговых черноземных осолоделых легкоглинистых почвах (болотница болотная, ситник Жерара), Тростниковые на лугово-болотных черноземных легкоглинистых почвах (тростник обыкновенный), Злаковые на солонцах луговых черноземных легкоглинистых почвах (вейник наземный, типчак) Кострово-типчаково-полынные на лугово-черноземных солончаковатых легкоглинистых почвах (костер безостый, типчак, полынь понтийская), Типчаково-разнотравно-полынные на солонцах лугово-черноземных легкоглинистых почвах (типчак, земляника зеленая, полынь понтийская)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0"/>
          <w:p>
            <w:pPr>
              <w:spacing w:after="20"/>
              <w:ind w:left="20"/>
              <w:jc w:val="both"/>
            </w:pPr>
            <w:r>
              <w:rPr>
                <w:rFonts w:ascii="Times New Roman"/>
                <w:b w:val="false"/>
                <w:i w:val="false"/>
                <w:color w:val="000000"/>
                <w:sz w:val="20"/>
              </w:rPr>
              <w:t>
16.06.2020-18.06.2020 гг.</w:t>
            </w:r>
          </w:p>
          <w:bookmarkEnd w:id="70"/>
          <w:p>
            <w:pPr>
              <w:spacing w:after="20"/>
              <w:ind w:left="20"/>
              <w:jc w:val="both"/>
            </w:pPr>
            <w:r>
              <w:rPr>
                <w:rFonts w:ascii="Times New Roman"/>
                <w:b w:val="false"/>
                <w:i w:val="false"/>
                <w:color w:val="000000"/>
                <w:sz w:val="20"/>
              </w:rPr>
              <w:t>
С-4а,С-4б,С-4в,С-6а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Злаково-ситниковые на луговых черноземных осолоделых легкоглинистых почвах (вейник наземный, лисохвост луговой, ситник Жерара), Злаково-разнотравно-полынные на лугово-черноземных среднемощных легкоглинистых почвах (вейник наземный, лабазник вязолистный, полынь понтийская), Кострово-типчаково-полынные на лугово-черноземных солончаковатых легкоглинистых почвах (костер безостый, типчак, полынь понтийская), Болотницево-ситниковые на луговых черноземных осолоделых легкоглинистых почвах (болотница болотная, ситник Жерара), Мятликово-типчаково-полынные на лугово-черноземных среднесолонцеватых среднемощных легкоглинистых почвах (мятлик луговой, типчак, полынь понтийская)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1"/>
          <w:p>
            <w:pPr>
              <w:spacing w:after="20"/>
              <w:ind w:left="20"/>
              <w:jc w:val="both"/>
            </w:pPr>
            <w:r>
              <w:rPr>
                <w:rFonts w:ascii="Times New Roman"/>
                <w:b w:val="false"/>
                <w:i w:val="false"/>
                <w:color w:val="000000"/>
                <w:sz w:val="20"/>
              </w:rPr>
              <w:t>
17.06.2020-05.07.2020 гг.</w:t>
            </w:r>
          </w:p>
          <w:bookmarkEnd w:id="71"/>
          <w:p>
            <w:pPr>
              <w:spacing w:after="20"/>
              <w:ind w:left="20"/>
              <w:jc w:val="both"/>
            </w:pPr>
            <w:r>
              <w:rPr>
                <w:rFonts w:ascii="Times New Roman"/>
                <w:b w:val="false"/>
                <w:i w:val="false"/>
                <w:color w:val="000000"/>
                <w:sz w:val="20"/>
              </w:rPr>
              <w:t>
С-4а,С-4б,С-4в,С-6а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2"/>
          <w:p>
            <w:pPr>
              <w:spacing w:after="20"/>
              <w:ind w:left="20"/>
              <w:jc w:val="both"/>
            </w:pPr>
            <w:r>
              <w:rPr>
                <w:rFonts w:ascii="Times New Roman"/>
                <w:b w:val="false"/>
                <w:i w:val="false"/>
                <w:color w:val="000000"/>
                <w:sz w:val="20"/>
              </w:rPr>
              <w:t>
Злаково-разнотравно-полынные на лугово-черноземных среднемощных легкоглинистых почвах (вейник наземный, лабазник вязолистный, полынь понтийская), Типчаково-разнотравно-полынные на солонцах лугово-черноземных легкоглинистых почвах (типчак, земляника зеленая, полынь понтийская), Вейниково-пырейные на луговых черноземных солончаковых легкоглинистых почвах (вейник наземный, пырей ползучий), Злаково-полынно-разнотравные на солонцах лугово-черноземных легкоглинистых почвах (пырей ползучий, типчак, полынь понтийская, солонечник обыкновенный, жабрица Ледебура), Пырейно-ситниковые на солонцах луговых</w:t>
            </w:r>
          </w:p>
          <w:bookmarkEnd w:id="72"/>
          <w:p>
            <w:pPr>
              <w:spacing w:after="20"/>
              <w:ind w:left="20"/>
              <w:jc w:val="both"/>
            </w:pPr>
            <w:r>
              <w:rPr>
                <w:rFonts w:ascii="Times New Roman"/>
                <w:b w:val="false"/>
                <w:i w:val="false"/>
                <w:color w:val="000000"/>
                <w:sz w:val="20"/>
              </w:rPr>
              <w:t>
легкоглинистых почвах (пырей ползучий, ситник Жерара)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3"/>
          <w:p>
            <w:pPr>
              <w:spacing w:after="20"/>
              <w:ind w:left="20"/>
              <w:jc w:val="both"/>
            </w:pPr>
            <w:r>
              <w:rPr>
                <w:rFonts w:ascii="Times New Roman"/>
                <w:b w:val="false"/>
                <w:i w:val="false"/>
                <w:color w:val="000000"/>
                <w:sz w:val="20"/>
              </w:rPr>
              <w:t>
16.07.2020-21.07.2020 гг.</w:t>
            </w:r>
          </w:p>
          <w:bookmarkEnd w:id="73"/>
          <w:p>
            <w:pPr>
              <w:spacing w:after="20"/>
              <w:ind w:left="20"/>
              <w:jc w:val="both"/>
            </w:pPr>
            <w:r>
              <w:rPr>
                <w:rFonts w:ascii="Times New Roman"/>
                <w:b w:val="false"/>
                <w:i w:val="false"/>
                <w:color w:val="000000"/>
                <w:sz w:val="20"/>
              </w:rPr>
              <w:t>
С-2а,С-2г, С-4а,С-4б,С-4в,С-6а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типчаковые с полынью на черноземах обыкновенных среднемощных легкоглинистых (типчак, полынь шелковистая), Злаково-солонечниково-полынные на солонцах черноземных легкоглинистых почвах (ковыль Лессинга, солонечник обыкновенный, полынь широколистная), Вейниково-лабазниковые на лугово-черноземных среднемощных легкоглинистых почвах (вейник наземный, лабазник вязолистный), Мятликово-землянично-полынные на солонцах лугово-черноземных легкоглинистых почвах (мятлик луговой, земляника зеленая, полынь понтийская), Осоковые на луговых черноземных среднемощных легкоглинистых почвах (осока острая), Лабазниково-вейниковые на солонцах лугово-черноземных легкоглинистых почвах (лабазник вязолистный, вейник наземный)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4"/>
          <w:p>
            <w:pPr>
              <w:spacing w:after="20"/>
              <w:ind w:left="20"/>
              <w:jc w:val="both"/>
            </w:pPr>
            <w:r>
              <w:rPr>
                <w:rFonts w:ascii="Times New Roman"/>
                <w:b w:val="false"/>
                <w:i w:val="false"/>
                <w:color w:val="000000"/>
                <w:sz w:val="20"/>
              </w:rPr>
              <w:t>
25.05.2020-28.05.2020 гг.</w:t>
            </w:r>
          </w:p>
          <w:bookmarkEnd w:id="74"/>
          <w:p>
            <w:pPr>
              <w:spacing w:after="20"/>
              <w:ind w:left="20"/>
              <w:jc w:val="both"/>
            </w:pPr>
            <w:r>
              <w:rPr>
                <w:rFonts w:ascii="Times New Roman"/>
                <w:b w:val="false"/>
                <w:i w:val="false"/>
                <w:color w:val="000000"/>
                <w:sz w:val="20"/>
              </w:rPr>
              <w:t>
С-2а,С-4а,С-4б,С-4в,С-6а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Злаково-разнотравно-полынные на лугово-черноземных среднемощных легкоглинистых почвах (вейник наземный, лабазник вязолистный, полынь понтийская), Тростниковые на лугово-болотных черноземных легкоглинистых почвах (тростник обыкновенный) Рогозово-осоковые на луговых черноземных легкоглинистых почвах (рогоз узколистный, осока острая) Ковыльно-келериево-разнотравные с полынью на лугово-черноземных солончаковатых среднемощных легкоглинистых почвах (ковыль Лессинга, тонконог стройные, жабрица Ледебура)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5"/>
          <w:p>
            <w:pPr>
              <w:spacing w:after="20"/>
              <w:ind w:left="20"/>
              <w:jc w:val="both"/>
            </w:pPr>
            <w:r>
              <w:rPr>
                <w:rFonts w:ascii="Times New Roman"/>
                <w:b w:val="false"/>
                <w:i w:val="false"/>
                <w:color w:val="000000"/>
                <w:sz w:val="20"/>
              </w:rPr>
              <w:t>
11.06.2020-20.06.2020 гг.</w:t>
            </w:r>
          </w:p>
          <w:bookmarkEnd w:id="75"/>
          <w:p>
            <w:pPr>
              <w:spacing w:after="20"/>
              <w:ind w:left="20"/>
              <w:jc w:val="both"/>
            </w:pPr>
            <w:r>
              <w:rPr>
                <w:rFonts w:ascii="Times New Roman"/>
                <w:b w:val="false"/>
                <w:i w:val="false"/>
                <w:color w:val="000000"/>
                <w:sz w:val="20"/>
              </w:rPr>
              <w:t>
С-2а,С-4а,С-4б,С-4в,С-с2г,С-6а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Злаково-разнотравные на лугово-черноземных среднемощных легкоглинистых (костер безостый, морковник обыкновенный, полынь понтийская), Типчаково-полынные на лугово-черноземных среднемощных легкоглинистых почвах (типчак, полынь понтийская), Осоково-лисохвостные на луговых черноземных легкоглинистых (осока черноколосая, лисохвост луговой), Типчаково-разнотравно-полынные на солонцах лугово-черноземных легкоглинистых (типчак, земляника зеленая, полынь понтийская), Мятликово-типчаково-полынные на лугово-черноземных среднесолонцеватых среднемощных легкоглинистых (мятлик луговой, типчак, полынь понтийская), Ситниково-подорожниково-солонечниковые на луговых черноземных солончаковатых легкоглинистых почвах (ситник Жерара, подорожник большой, солонечник эстраговидный)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6"/>
          <w:p>
            <w:pPr>
              <w:spacing w:after="20"/>
              <w:ind w:left="20"/>
              <w:jc w:val="both"/>
            </w:pPr>
            <w:r>
              <w:rPr>
                <w:rFonts w:ascii="Times New Roman"/>
                <w:b w:val="false"/>
                <w:i w:val="false"/>
                <w:color w:val="000000"/>
                <w:sz w:val="20"/>
              </w:rPr>
              <w:t>
06.07.2020-08.07.2020 гг.</w:t>
            </w:r>
          </w:p>
          <w:bookmarkEnd w:id="76"/>
          <w:p>
            <w:pPr>
              <w:spacing w:after="20"/>
              <w:ind w:left="20"/>
              <w:jc w:val="both"/>
            </w:pPr>
            <w:r>
              <w:rPr>
                <w:rFonts w:ascii="Times New Roman"/>
                <w:b w:val="false"/>
                <w:i w:val="false"/>
                <w:color w:val="000000"/>
                <w:sz w:val="20"/>
              </w:rPr>
              <w:t>
С-2а,С-4а,С-4б,С-4в,С-с2г,С-6а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Злаковые с разнотравьем на солонцах лугово-черноземных легкоглинистых (мятлик луговой, пырей ползучий, лабазник вязолистный, синеголовник плоский), Осоково-лисохвостово-разнотравный на луговых черноземных легкоглинистых (осока острая, лисохвост луговой, чахотник хрящеватый), Злаково-полынно-разнотравные на солонцах лугово-черноземных легкоглинистых (типчак, мятлик луговой, полынь шренковская, подорожник ланцетный, солонечник обыкновенный), Острецово-полынно-кермековые на солонцах лугово-черноземных легкоглинистых (пырей ветвистый, полынь шренковская, кермек Гмелина), Злаково-полынно-разнотравные на солонцах лугово-черноземных легкоглинистых (типчак, мятлик луговой, полынь шренковская, подорожник ланцетный, солонечник обыкновенный)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7"/>
          <w:p>
            <w:pPr>
              <w:spacing w:after="20"/>
              <w:ind w:left="20"/>
              <w:jc w:val="both"/>
            </w:pPr>
            <w:r>
              <w:rPr>
                <w:rFonts w:ascii="Times New Roman"/>
                <w:b w:val="false"/>
                <w:i w:val="false"/>
                <w:color w:val="000000"/>
                <w:sz w:val="20"/>
              </w:rPr>
              <w:t>
10.07.2020-16.07.2020 гг.</w:t>
            </w:r>
          </w:p>
          <w:bookmarkEnd w:id="77"/>
          <w:p>
            <w:pPr>
              <w:spacing w:after="20"/>
              <w:ind w:left="20"/>
              <w:jc w:val="both"/>
            </w:pPr>
            <w:r>
              <w:rPr>
                <w:rFonts w:ascii="Times New Roman"/>
                <w:b w:val="false"/>
                <w:i w:val="false"/>
                <w:color w:val="000000"/>
                <w:sz w:val="20"/>
              </w:rPr>
              <w:t>
С-2а,С-4а,С-4б,С-4в,С-с2г,С-6а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Злаково-разнотравно-полынные на лугово-черноземных среднемощных легкоглинистых (костер безостый, морковник обыкновенный, полынь понтийская), Тростниково-пырейно-разнотравные на лугово-болотных черноземных тяжелосуглинистых (тростник обыкновенный, пырей ползучий, осот полевой, клоповник широколистный), Кострово-типчаково-полынные на лугово-черноземных среднемощных легкоглинистых (костер безостый, типчак, полынь понтийская), Тростниково-пырейно-разнотравные на лугово-болотных черноземных тяжелосуглинистых (тростник обыкновенный, пырей ползучий, осот полевой, клоповник широколистный)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сельский округ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8"/>
          <w:p>
            <w:pPr>
              <w:spacing w:after="20"/>
              <w:ind w:left="20"/>
              <w:jc w:val="both"/>
            </w:pPr>
            <w:r>
              <w:rPr>
                <w:rFonts w:ascii="Times New Roman"/>
                <w:b w:val="false"/>
                <w:i w:val="false"/>
                <w:color w:val="000000"/>
                <w:sz w:val="20"/>
              </w:rPr>
              <w:t>
20.06.2020-24.06.2020 гг.</w:t>
            </w:r>
          </w:p>
          <w:bookmarkEnd w:id="78"/>
          <w:p>
            <w:pPr>
              <w:spacing w:after="20"/>
              <w:ind w:left="20"/>
              <w:jc w:val="both"/>
            </w:pPr>
            <w:r>
              <w:rPr>
                <w:rFonts w:ascii="Times New Roman"/>
                <w:b w:val="false"/>
                <w:i w:val="false"/>
                <w:color w:val="000000"/>
                <w:sz w:val="20"/>
              </w:rPr>
              <w:t>
С-2а,С-4а,С-4б,С-4в,С-с2г,С-6а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Морковниково-вейниковые на лугово-черноземных среднемощных легкоглинистых почвах солонцеватых (морковник обыкновенный, вейник наземный), Осоковые на луговых черноземных легкоглинистых почвах (осока острая), Пырейно-мятликово-полынные на лугово-черноземных среднемощных легкоглинистых почвах (пырей ползучий, мятлик луговой, полынь высокая),Тростниковые на лугово-болотных черноземных легкоглинистых почвах (тростник обыкновенный)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Шагалалы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9"/>
          <w:p>
            <w:pPr>
              <w:spacing w:after="20"/>
              <w:ind w:left="20"/>
              <w:jc w:val="both"/>
            </w:pPr>
            <w:r>
              <w:rPr>
                <w:rFonts w:ascii="Times New Roman"/>
                <w:b w:val="false"/>
                <w:i w:val="false"/>
                <w:color w:val="000000"/>
                <w:sz w:val="20"/>
              </w:rPr>
              <w:t>
10.07.2020-16.07.2020 гг.</w:t>
            </w:r>
          </w:p>
          <w:bookmarkEnd w:id="79"/>
          <w:p>
            <w:pPr>
              <w:spacing w:after="20"/>
              <w:ind w:left="20"/>
              <w:jc w:val="both"/>
            </w:pPr>
            <w:r>
              <w:rPr>
                <w:rFonts w:ascii="Times New Roman"/>
                <w:b w:val="false"/>
                <w:i w:val="false"/>
                <w:color w:val="000000"/>
                <w:sz w:val="20"/>
              </w:rPr>
              <w:t>
С-2а,С-4а,С-4б,С-4в,С-с2г,С-6а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Ковыльно-разнотравно-полынные на черноземах обыкновенных среднемощных легкоглинистых (ковыль Лессинга, лапчатка вильчатая, полынь широколистная), Злаково-разнотравно-полынные на лугово-черноземных среднемощных легкоглинистых (типчак, подорожник степной, полынь понтийская), Вейниково-пырейные на луговых черноземных легкоглинистых (вейник наземный, пырей ползучий), Мятликово-разнотравно-полынные на лугово-черноземных среднемощных легкоглинистых (мятлик луговой, шалфей степной, полынь понтийская), Костровые на лугово-черноземных среднемощных легкоглинистых (костер безостый)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bl>
    <w:bookmarkStart w:name="z103" w:id="80"/>
    <w:p>
      <w:pPr>
        <w:spacing w:after="0"/>
        <w:ind w:left="0"/>
        <w:jc w:val="both"/>
      </w:pPr>
      <w:r>
        <w:rPr>
          <w:rFonts w:ascii="Times New Roman"/>
          <w:b w:val="false"/>
          <w:i w:val="false"/>
          <w:color w:val="000000"/>
          <w:sz w:val="28"/>
        </w:rPr>
        <w:t>
      Продолжение таблицы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1"/>
          <w:p>
            <w:pPr>
              <w:spacing w:after="20"/>
              <w:ind w:left="20"/>
              <w:jc w:val="both"/>
            </w:pPr>
            <w:r>
              <w:rPr>
                <w:rFonts w:ascii="Times New Roman"/>
                <w:b w:val="false"/>
                <w:i w:val="false"/>
                <w:color w:val="000000"/>
                <w:sz w:val="20"/>
              </w:rPr>
              <w:t>
Кормозапас по контуру: центнеров на гектар сухой массы (числитель),</w:t>
            </w:r>
          </w:p>
          <w:bookmarkEnd w:id="81"/>
          <w:p>
            <w:pPr>
              <w:spacing w:after="20"/>
              <w:ind w:left="20"/>
              <w:jc w:val="both"/>
            </w:pPr>
            <w:r>
              <w:rPr>
                <w:rFonts w:ascii="Times New Roman"/>
                <w:b w:val="false"/>
                <w:i w:val="false"/>
                <w:color w:val="000000"/>
                <w:sz w:val="20"/>
              </w:rPr>
              <w:t>
центнеров на гектар кормовых единиц (знаменатель)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2"/>
          <w:p>
            <w:pPr>
              <w:spacing w:after="20"/>
              <w:ind w:left="20"/>
              <w:jc w:val="both"/>
            </w:pPr>
            <w:r>
              <w:rPr>
                <w:rFonts w:ascii="Times New Roman"/>
                <w:b w:val="false"/>
                <w:i w:val="false"/>
                <w:color w:val="000000"/>
                <w:sz w:val="20"/>
              </w:rPr>
              <w:t>
158243</w:t>
            </w:r>
          </w:p>
          <w:bookmarkEnd w:id="82"/>
          <w:p>
            <w:pPr>
              <w:spacing w:after="20"/>
              <w:ind w:left="20"/>
              <w:jc w:val="both"/>
            </w:pPr>
            <w:r>
              <w:rPr>
                <w:rFonts w:ascii="Times New Roman"/>
                <w:b w:val="false"/>
                <w:i w:val="false"/>
                <w:color w:val="000000"/>
                <w:sz w:val="20"/>
              </w:rPr>
              <w:t>
80957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3"/>
          <w:p>
            <w:pPr>
              <w:spacing w:after="20"/>
              <w:ind w:left="20"/>
              <w:jc w:val="both"/>
            </w:pPr>
            <w:r>
              <w:rPr>
                <w:rFonts w:ascii="Times New Roman"/>
                <w:b w:val="false"/>
                <w:i w:val="false"/>
                <w:color w:val="000000"/>
                <w:sz w:val="20"/>
              </w:rPr>
              <w:t>
158243</w:t>
            </w:r>
          </w:p>
          <w:bookmarkEnd w:id="83"/>
          <w:p>
            <w:pPr>
              <w:spacing w:after="20"/>
              <w:ind w:left="20"/>
              <w:jc w:val="both"/>
            </w:pPr>
            <w:r>
              <w:rPr>
                <w:rFonts w:ascii="Times New Roman"/>
                <w:b w:val="false"/>
                <w:i w:val="false"/>
                <w:color w:val="000000"/>
                <w:sz w:val="20"/>
              </w:rPr>
              <w:t>
80957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25573га, средне сбитых- 5301 га, вторичной растительностью – 3021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4"/>
          <w:p>
            <w:pPr>
              <w:spacing w:after="20"/>
              <w:ind w:left="20"/>
              <w:jc w:val="both"/>
            </w:pPr>
            <w:r>
              <w:rPr>
                <w:rFonts w:ascii="Times New Roman"/>
                <w:b w:val="false"/>
                <w:i w:val="false"/>
                <w:color w:val="000000"/>
                <w:sz w:val="20"/>
              </w:rPr>
              <w:t>
39136</w:t>
            </w:r>
          </w:p>
          <w:bookmarkEnd w:id="84"/>
          <w:p>
            <w:pPr>
              <w:spacing w:after="20"/>
              <w:ind w:left="20"/>
              <w:jc w:val="both"/>
            </w:pPr>
            <w:r>
              <w:rPr>
                <w:rFonts w:ascii="Times New Roman"/>
                <w:b w:val="false"/>
                <w:i w:val="false"/>
                <w:color w:val="000000"/>
                <w:sz w:val="20"/>
              </w:rPr>
              <w:t>
20321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5"/>
          <w:p>
            <w:pPr>
              <w:spacing w:after="20"/>
              <w:ind w:left="20"/>
              <w:jc w:val="both"/>
            </w:pPr>
            <w:r>
              <w:rPr>
                <w:rFonts w:ascii="Times New Roman"/>
                <w:b w:val="false"/>
                <w:i w:val="false"/>
                <w:color w:val="000000"/>
                <w:sz w:val="20"/>
              </w:rPr>
              <w:t>
39136</w:t>
            </w:r>
          </w:p>
          <w:bookmarkEnd w:id="85"/>
          <w:p>
            <w:pPr>
              <w:spacing w:after="20"/>
              <w:ind w:left="20"/>
              <w:jc w:val="both"/>
            </w:pPr>
            <w:r>
              <w:rPr>
                <w:rFonts w:ascii="Times New Roman"/>
                <w:b w:val="false"/>
                <w:i w:val="false"/>
                <w:color w:val="000000"/>
                <w:sz w:val="20"/>
              </w:rPr>
              <w:t>
20321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5424 га, средне сбитых- 699 га, вторичной растительностью – 777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86"/>
          <w:p>
            <w:pPr>
              <w:spacing w:after="20"/>
              <w:ind w:left="20"/>
              <w:jc w:val="both"/>
            </w:pPr>
            <w:r>
              <w:rPr>
                <w:rFonts w:ascii="Times New Roman"/>
                <w:b w:val="false"/>
                <w:i w:val="false"/>
                <w:color w:val="000000"/>
                <w:sz w:val="20"/>
              </w:rPr>
              <w:t>
21842</w:t>
            </w:r>
          </w:p>
          <w:bookmarkEnd w:id="86"/>
          <w:p>
            <w:pPr>
              <w:spacing w:after="20"/>
              <w:ind w:left="20"/>
              <w:jc w:val="both"/>
            </w:pPr>
            <w:r>
              <w:rPr>
                <w:rFonts w:ascii="Times New Roman"/>
                <w:b w:val="false"/>
                <w:i w:val="false"/>
                <w:color w:val="000000"/>
                <w:sz w:val="20"/>
              </w:rPr>
              <w:t>
12110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7"/>
          <w:p>
            <w:pPr>
              <w:spacing w:after="20"/>
              <w:ind w:left="20"/>
              <w:jc w:val="both"/>
            </w:pPr>
            <w:r>
              <w:rPr>
                <w:rFonts w:ascii="Times New Roman"/>
                <w:b w:val="false"/>
                <w:i w:val="false"/>
                <w:color w:val="000000"/>
                <w:sz w:val="20"/>
              </w:rPr>
              <w:t>
21842</w:t>
            </w:r>
          </w:p>
          <w:bookmarkEnd w:id="87"/>
          <w:p>
            <w:pPr>
              <w:spacing w:after="20"/>
              <w:ind w:left="20"/>
              <w:jc w:val="both"/>
            </w:pPr>
            <w:r>
              <w:rPr>
                <w:rFonts w:ascii="Times New Roman"/>
                <w:b w:val="false"/>
                <w:i w:val="false"/>
                <w:color w:val="000000"/>
                <w:sz w:val="20"/>
              </w:rPr>
              <w:t>
12110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2636 га, средне сбитых- 427 га, вторичной растительностью – 194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88"/>
          <w:p>
            <w:pPr>
              <w:spacing w:after="20"/>
              <w:ind w:left="20"/>
              <w:jc w:val="both"/>
            </w:pPr>
            <w:r>
              <w:rPr>
                <w:rFonts w:ascii="Times New Roman"/>
                <w:b w:val="false"/>
                <w:i w:val="false"/>
                <w:color w:val="000000"/>
                <w:sz w:val="20"/>
              </w:rPr>
              <w:t>
208753</w:t>
            </w:r>
          </w:p>
          <w:bookmarkEnd w:id="88"/>
          <w:p>
            <w:pPr>
              <w:spacing w:after="20"/>
              <w:ind w:left="20"/>
              <w:jc w:val="both"/>
            </w:pPr>
            <w:r>
              <w:rPr>
                <w:rFonts w:ascii="Times New Roman"/>
                <w:b w:val="false"/>
                <w:i w:val="false"/>
                <w:color w:val="000000"/>
                <w:sz w:val="20"/>
              </w:rPr>
              <w:t>
100028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89"/>
          <w:p>
            <w:pPr>
              <w:spacing w:after="20"/>
              <w:ind w:left="20"/>
              <w:jc w:val="both"/>
            </w:pPr>
            <w:r>
              <w:rPr>
                <w:rFonts w:ascii="Times New Roman"/>
                <w:b w:val="false"/>
                <w:i w:val="false"/>
                <w:color w:val="000000"/>
                <w:sz w:val="20"/>
              </w:rPr>
              <w:t>
208753</w:t>
            </w:r>
          </w:p>
          <w:bookmarkEnd w:id="89"/>
          <w:p>
            <w:pPr>
              <w:spacing w:after="20"/>
              <w:ind w:left="20"/>
              <w:jc w:val="both"/>
            </w:pPr>
            <w:r>
              <w:rPr>
                <w:rFonts w:ascii="Times New Roman"/>
                <w:b w:val="false"/>
                <w:i w:val="false"/>
                <w:color w:val="000000"/>
                <w:sz w:val="20"/>
              </w:rPr>
              <w:t>
100028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17421 га, средне сбитых- 62 га, вторичной растительностью – 1266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0"/>
          <w:p>
            <w:pPr>
              <w:spacing w:after="20"/>
              <w:ind w:left="20"/>
              <w:jc w:val="both"/>
            </w:pPr>
            <w:r>
              <w:rPr>
                <w:rFonts w:ascii="Times New Roman"/>
                <w:b w:val="false"/>
                <w:i w:val="false"/>
                <w:color w:val="000000"/>
                <w:sz w:val="20"/>
              </w:rPr>
              <w:t>
208753</w:t>
            </w:r>
          </w:p>
          <w:bookmarkEnd w:id="90"/>
          <w:p>
            <w:pPr>
              <w:spacing w:after="20"/>
              <w:ind w:left="20"/>
              <w:jc w:val="both"/>
            </w:pPr>
            <w:r>
              <w:rPr>
                <w:rFonts w:ascii="Times New Roman"/>
                <w:b w:val="false"/>
                <w:i w:val="false"/>
                <w:color w:val="000000"/>
                <w:sz w:val="20"/>
              </w:rPr>
              <w:t>
100028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1"/>
          <w:p>
            <w:pPr>
              <w:spacing w:after="20"/>
              <w:ind w:left="20"/>
              <w:jc w:val="both"/>
            </w:pPr>
            <w:r>
              <w:rPr>
                <w:rFonts w:ascii="Times New Roman"/>
                <w:b w:val="false"/>
                <w:i w:val="false"/>
                <w:color w:val="000000"/>
                <w:sz w:val="20"/>
              </w:rPr>
              <w:t>
208753</w:t>
            </w:r>
          </w:p>
          <w:bookmarkEnd w:id="91"/>
          <w:p>
            <w:pPr>
              <w:spacing w:after="20"/>
              <w:ind w:left="20"/>
              <w:jc w:val="both"/>
            </w:pPr>
            <w:r>
              <w:rPr>
                <w:rFonts w:ascii="Times New Roman"/>
                <w:b w:val="false"/>
                <w:i w:val="false"/>
                <w:color w:val="000000"/>
                <w:sz w:val="20"/>
              </w:rPr>
              <w:t>
100028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17421 га, средне сбитых- 62 га, вторичной растительностью – 1266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2"/>
          <w:p>
            <w:pPr>
              <w:spacing w:after="20"/>
              <w:ind w:left="20"/>
              <w:jc w:val="both"/>
            </w:pPr>
            <w:r>
              <w:rPr>
                <w:rFonts w:ascii="Times New Roman"/>
                <w:b w:val="false"/>
                <w:i w:val="false"/>
                <w:color w:val="000000"/>
                <w:sz w:val="20"/>
              </w:rPr>
              <w:t>
104692</w:t>
            </w:r>
          </w:p>
          <w:bookmarkEnd w:id="92"/>
          <w:p>
            <w:pPr>
              <w:spacing w:after="20"/>
              <w:ind w:left="20"/>
              <w:jc w:val="both"/>
            </w:pPr>
            <w:r>
              <w:rPr>
                <w:rFonts w:ascii="Times New Roman"/>
                <w:b w:val="false"/>
                <w:i w:val="false"/>
                <w:color w:val="000000"/>
                <w:sz w:val="20"/>
              </w:rPr>
              <w:t>
53116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3"/>
          <w:p>
            <w:pPr>
              <w:spacing w:after="20"/>
              <w:ind w:left="20"/>
              <w:jc w:val="both"/>
            </w:pPr>
            <w:r>
              <w:rPr>
                <w:rFonts w:ascii="Times New Roman"/>
                <w:b w:val="false"/>
                <w:i w:val="false"/>
                <w:color w:val="000000"/>
                <w:sz w:val="20"/>
              </w:rPr>
              <w:t>
104692</w:t>
            </w:r>
          </w:p>
          <w:bookmarkEnd w:id="93"/>
          <w:p>
            <w:pPr>
              <w:spacing w:after="20"/>
              <w:ind w:left="20"/>
              <w:jc w:val="both"/>
            </w:pPr>
            <w:r>
              <w:rPr>
                <w:rFonts w:ascii="Times New Roman"/>
                <w:b w:val="false"/>
                <w:i w:val="false"/>
                <w:color w:val="000000"/>
                <w:sz w:val="20"/>
              </w:rPr>
              <w:t>
53116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10327 га, средне сбитых- 973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4"/>
          <w:p>
            <w:pPr>
              <w:spacing w:after="20"/>
              <w:ind w:left="20"/>
              <w:jc w:val="both"/>
            </w:pPr>
            <w:r>
              <w:rPr>
                <w:rFonts w:ascii="Times New Roman"/>
                <w:b w:val="false"/>
                <w:i w:val="false"/>
                <w:color w:val="000000"/>
                <w:sz w:val="20"/>
              </w:rPr>
              <w:t>
208798</w:t>
            </w:r>
          </w:p>
          <w:bookmarkEnd w:id="94"/>
          <w:p>
            <w:pPr>
              <w:spacing w:after="20"/>
              <w:ind w:left="20"/>
              <w:jc w:val="both"/>
            </w:pPr>
            <w:r>
              <w:rPr>
                <w:rFonts w:ascii="Times New Roman"/>
                <w:b w:val="false"/>
                <w:i w:val="false"/>
                <w:color w:val="000000"/>
                <w:sz w:val="20"/>
              </w:rPr>
              <w:t>
111147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5"/>
          <w:p>
            <w:pPr>
              <w:spacing w:after="20"/>
              <w:ind w:left="20"/>
              <w:jc w:val="both"/>
            </w:pPr>
            <w:r>
              <w:rPr>
                <w:rFonts w:ascii="Times New Roman"/>
                <w:b w:val="false"/>
                <w:i w:val="false"/>
                <w:color w:val="000000"/>
                <w:sz w:val="20"/>
              </w:rPr>
              <w:t>
208798</w:t>
            </w:r>
          </w:p>
          <w:bookmarkEnd w:id="95"/>
          <w:p>
            <w:pPr>
              <w:spacing w:after="20"/>
              <w:ind w:left="20"/>
              <w:jc w:val="both"/>
            </w:pPr>
            <w:r>
              <w:rPr>
                <w:rFonts w:ascii="Times New Roman"/>
                <w:b w:val="false"/>
                <w:i w:val="false"/>
                <w:color w:val="000000"/>
                <w:sz w:val="20"/>
              </w:rPr>
              <w:t>
111147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15072 га, средне сбитых- 63 га, вторичной растительностью – 574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6"/>
          <w:p>
            <w:pPr>
              <w:spacing w:after="20"/>
              <w:ind w:left="20"/>
              <w:jc w:val="both"/>
            </w:pPr>
            <w:r>
              <w:rPr>
                <w:rFonts w:ascii="Times New Roman"/>
                <w:b w:val="false"/>
                <w:i w:val="false"/>
                <w:color w:val="000000"/>
                <w:sz w:val="20"/>
              </w:rPr>
              <w:t>
150967</w:t>
            </w:r>
          </w:p>
          <w:bookmarkEnd w:id="96"/>
          <w:p>
            <w:pPr>
              <w:spacing w:after="20"/>
              <w:ind w:left="20"/>
              <w:jc w:val="both"/>
            </w:pPr>
            <w:r>
              <w:rPr>
                <w:rFonts w:ascii="Times New Roman"/>
                <w:b w:val="false"/>
                <w:i w:val="false"/>
                <w:color w:val="000000"/>
                <w:sz w:val="20"/>
              </w:rPr>
              <w:t>
80817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7"/>
          <w:p>
            <w:pPr>
              <w:spacing w:after="20"/>
              <w:ind w:left="20"/>
              <w:jc w:val="both"/>
            </w:pPr>
            <w:r>
              <w:rPr>
                <w:rFonts w:ascii="Times New Roman"/>
                <w:b w:val="false"/>
                <w:i w:val="false"/>
                <w:color w:val="000000"/>
                <w:sz w:val="20"/>
              </w:rPr>
              <w:t>
150967</w:t>
            </w:r>
          </w:p>
          <w:bookmarkEnd w:id="97"/>
          <w:p>
            <w:pPr>
              <w:spacing w:after="20"/>
              <w:ind w:left="20"/>
              <w:jc w:val="both"/>
            </w:pPr>
            <w:r>
              <w:rPr>
                <w:rFonts w:ascii="Times New Roman"/>
                <w:b w:val="false"/>
                <w:i w:val="false"/>
                <w:color w:val="000000"/>
                <w:sz w:val="20"/>
              </w:rPr>
              <w:t>
80817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15072 га, средне сбитых- 63 га, вторичной растительностью – 574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 -осенние пастбища для всех видов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8"/>
          <w:p>
            <w:pPr>
              <w:spacing w:after="20"/>
              <w:ind w:left="20"/>
              <w:jc w:val="both"/>
            </w:pPr>
            <w:r>
              <w:rPr>
                <w:rFonts w:ascii="Times New Roman"/>
                <w:b w:val="false"/>
                <w:i w:val="false"/>
                <w:color w:val="000000"/>
                <w:sz w:val="20"/>
              </w:rPr>
              <w:t>
145482</w:t>
            </w:r>
          </w:p>
          <w:bookmarkEnd w:id="98"/>
          <w:p>
            <w:pPr>
              <w:spacing w:after="20"/>
              <w:ind w:left="20"/>
              <w:jc w:val="both"/>
            </w:pPr>
            <w:r>
              <w:rPr>
                <w:rFonts w:ascii="Times New Roman"/>
                <w:b w:val="false"/>
                <w:i w:val="false"/>
                <w:color w:val="000000"/>
                <w:sz w:val="20"/>
              </w:rPr>
              <w:t>
80305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9"/>
          <w:p>
            <w:pPr>
              <w:spacing w:after="20"/>
              <w:ind w:left="20"/>
              <w:jc w:val="both"/>
            </w:pPr>
            <w:r>
              <w:rPr>
                <w:rFonts w:ascii="Times New Roman"/>
                <w:b w:val="false"/>
                <w:i w:val="false"/>
                <w:color w:val="000000"/>
                <w:sz w:val="20"/>
              </w:rPr>
              <w:t>
145482</w:t>
            </w:r>
          </w:p>
          <w:bookmarkEnd w:id="99"/>
          <w:p>
            <w:pPr>
              <w:spacing w:after="20"/>
              <w:ind w:left="20"/>
              <w:jc w:val="both"/>
            </w:pPr>
            <w:r>
              <w:rPr>
                <w:rFonts w:ascii="Times New Roman"/>
                <w:b w:val="false"/>
                <w:i w:val="false"/>
                <w:color w:val="000000"/>
                <w:sz w:val="20"/>
              </w:rPr>
              <w:t>
80305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–15072га, средне сбитых- 63 га, вторичной растительностью – 0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00"/>
          <w:p>
            <w:pPr>
              <w:spacing w:after="20"/>
              <w:ind w:left="20"/>
              <w:jc w:val="both"/>
            </w:pPr>
            <w:r>
              <w:rPr>
                <w:rFonts w:ascii="Times New Roman"/>
                <w:b w:val="false"/>
                <w:i w:val="false"/>
                <w:color w:val="000000"/>
                <w:sz w:val="20"/>
              </w:rPr>
              <w:t>
54862</w:t>
            </w:r>
          </w:p>
          <w:bookmarkEnd w:id="100"/>
          <w:p>
            <w:pPr>
              <w:spacing w:after="20"/>
              <w:ind w:left="20"/>
              <w:jc w:val="both"/>
            </w:pPr>
            <w:r>
              <w:rPr>
                <w:rFonts w:ascii="Times New Roman"/>
                <w:b w:val="false"/>
                <w:i w:val="false"/>
                <w:color w:val="000000"/>
                <w:sz w:val="20"/>
              </w:rPr>
              <w:t>
28833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01"/>
          <w:p>
            <w:pPr>
              <w:spacing w:after="20"/>
              <w:ind w:left="20"/>
              <w:jc w:val="both"/>
            </w:pPr>
            <w:r>
              <w:rPr>
                <w:rFonts w:ascii="Times New Roman"/>
                <w:b w:val="false"/>
                <w:i w:val="false"/>
                <w:color w:val="000000"/>
                <w:sz w:val="20"/>
              </w:rPr>
              <w:t>
54862</w:t>
            </w:r>
          </w:p>
          <w:bookmarkEnd w:id="101"/>
          <w:p>
            <w:pPr>
              <w:spacing w:after="20"/>
              <w:ind w:left="20"/>
              <w:jc w:val="both"/>
            </w:pPr>
            <w:r>
              <w:rPr>
                <w:rFonts w:ascii="Times New Roman"/>
                <w:b w:val="false"/>
                <w:i w:val="false"/>
                <w:color w:val="000000"/>
                <w:sz w:val="20"/>
              </w:rPr>
              <w:t>
28833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–11148 га, средне сбитых- 644 га, вторичной растительностью – 3608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весенне-летне-осеннее пастбища для всех видов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Шагалалы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02"/>
          <w:p>
            <w:pPr>
              <w:spacing w:after="20"/>
              <w:ind w:left="20"/>
              <w:jc w:val="both"/>
            </w:pPr>
            <w:r>
              <w:rPr>
                <w:rFonts w:ascii="Times New Roman"/>
                <w:b w:val="false"/>
                <w:i w:val="false"/>
                <w:color w:val="000000"/>
                <w:sz w:val="20"/>
              </w:rPr>
              <w:t>
29129</w:t>
            </w:r>
          </w:p>
          <w:bookmarkEnd w:id="102"/>
          <w:p>
            <w:pPr>
              <w:spacing w:after="20"/>
              <w:ind w:left="20"/>
              <w:jc w:val="both"/>
            </w:pPr>
            <w:r>
              <w:rPr>
                <w:rFonts w:ascii="Times New Roman"/>
                <w:b w:val="false"/>
                <w:i w:val="false"/>
                <w:color w:val="000000"/>
                <w:sz w:val="20"/>
              </w:rPr>
              <w:t>
14584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03"/>
          <w:p>
            <w:pPr>
              <w:spacing w:after="20"/>
              <w:ind w:left="20"/>
              <w:jc w:val="both"/>
            </w:pPr>
            <w:r>
              <w:rPr>
                <w:rFonts w:ascii="Times New Roman"/>
                <w:b w:val="false"/>
                <w:i w:val="false"/>
                <w:color w:val="000000"/>
                <w:sz w:val="20"/>
              </w:rPr>
              <w:t>
29129</w:t>
            </w:r>
          </w:p>
          <w:bookmarkEnd w:id="103"/>
          <w:p>
            <w:pPr>
              <w:spacing w:after="20"/>
              <w:ind w:left="20"/>
              <w:jc w:val="both"/>
            </w:pPr>
            <w:r>
              <w:rPr>
                <w:rFonts w:ascii="Times New Roman"/>
                <w:b w:val="false"/>
                <w:i w:val="false"/>
                <w:color w:val="000000"/>
                <w:sz w:val="20"/>
              </w:rPr>
              <w:t>
14584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–6337га, средне сбитых- 0 га, вторичной растительностью – 0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всех видов скота</w:t>
            </w:r>
          </w:p>
        </w:tc>
      </w:tr>
    </w:tbl>
    <w:bookmarkStart w:name="z127" w:id="104"/>
    <w:p>
      <w:pPr>
        <w:spacing w:after="0"/>
        <w:ind w:left="0"/>
        <w:jc w:val="both"/>
      </w:pPr>
      <w:r>
        <w:rPr>
          <w:rFonts w:ascii="Times New Roman"/>
          <w:b w:val="false"/>
          <w:i w:val="false"/>
          <w:color w:val="000000"/>
          <w:sz w:val="28"/>
        </w:rPr>
        <w:t>
      Сведения о скотомогильниках(биометрических ямах)</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области, района,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скотомогильника (биотермической ямы) (примитивная или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(площадь)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состояние (функционирует или не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содержатель (собственник)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Астраханский с/о, село Астраханка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"Астраханское"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Власовский с/о, село Власовка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"Гердт В.В."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5"/>
          <w:p>
            <w:pPr>
              <w:spacing w:after="20"/>
              <w:ind w:left="20"/>
              <w:jc w:val="both"/>
            </w:pPr>
            <w:r>
              <w:rPr>
                <w:rFonts w:ascii="Times New Roman"/>
                <w:b w:val="false"/>
                <w:i w:val="false"/>
                <w:color w:val="000000"/>
                <w:sz w:val="20"/>
              </w:rPr>
              <w:t>
Северо-Казахстанская область, Аккайынский район, Ивановский с/о,</w:t>
            </w:r>
          </w:p>
          <w:bookmarkEnd w:id="105"/>
          <w:p>
            <w:pPr>
              <w:spacing w:after="20"/>
              <w:ind w:left="20"/>
              <w:jc w:val="both"/>
            </w:pPr>
            <w:r>
              <w:rPr>
                <w:rFonts w:ascii="Times New Roman"/>
                <w:b w:val="false"/>
                <w:i w:val="false"/>
                <w:color w:val="000000"/>
                <w:sz w:val="20"/>
              </w:rPr>
              <w:t>
село Ивановка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"Ивановка Агро-Север"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6"/>
          <w:p>
            <w:pPr>
              <w:spacing w:after="20"/>
              <w:ind w:left="20"/>
              <w:jc w:val="both"/>
            </w:pPr>
            <w:r>
              <w:rPr>
                <w:rFonts w:ascii="Times New Roman"/>
                <w:b w:val="false"/>
                <w:i w:val="false"/>
                <w:color w:val="000000"/>
                <w:sz w:val="20"/>
              </w:rPr>
              <w:t>
Северо-Казахстанская область, Аккайынский район, Киялинский с/о,</w:t>
            </w:r>
          </w:p>
          <w:bookmarkEnd w:id="106"/>
          <w:p>
            <w:pPr>
              <w:spacing w:after="20"/>
              <w:ind w:left="20"/>
              <w:jc w:val="both"/>
            </w:pPr>
            <w:r>
              <w:rPr>
                <w:rFonts w:ascii="Times New Roman"/>
                <w:b w:val="false"/>
                <w:i w:val="false"/>
                <w:color w:val="000000"/>
                <w:sz w:val="20"/>
              </w:rPr>
              <w:t>
село Кучковка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"Салют"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7"/>
          <w:p>
            <w:pPr>
              <w:spacing w:after="20"/>
              <w:ind w:left="20"/>
              <w:jc w:val="both"/>
            </w:pPr>
            <w:r>
              <w:rPr>
                <w:rFonts w:ascii="Times New Roman"/>
                <w:b w:val="false"/>
                <w:i w:val="false"/>
                <w:color w:val="000000"/>
                <w:sz w:val="20"/>
              </w:rPr>
              <w:t>
Северо-Казахстанская область, Аккайынский район, Полтавский с/о,</w:t>
            </w:r>
          </w:p>
          <w:bookmarkEnd w:id="107"/>
          <w:p>
            <w:pPr>
              <w:spacing w:after="20"/>
              <w:ind w:left="20"/>
              <w:jc w:val="both"/>
            </w:pPr>
            <w:r>
              <w:rPr>
                <w:rFonts w:ascii="Times New Roman"/>
                <w:b w:val="false"/>
                <w:i w:val="false"/>
                <w:color w:val="000000"/>
                <w:sz w:val="20"/>
              </w:rPr>
              <w:t>
село Полтавка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"Полтавское"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Шагалалинский с/о, ауыл Шагалалы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"Северо-Казахстанская СОС"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6" w:id="108"/>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09"/>
          <w:p>
            <w:pPr>
              <w:spacing w:after="20"/>
              <w:ind w:left="20"/>
              <w:jc w:val="both"/>
            </w:pPr>
            <w:r>
              <w:rPr>
                <w:rFonts w:ascii="Times New Roman"/>
                <w:b w:val="false"/>
                <w:i w:val="false"/>
                <w:color w:val="000000"/>
                <w:sz w:val="20"/>
              </w:rPr>
              <w:t>
Количество объектов пастбищной инфраструктуры</w:t>
            </w:r>
          </w:p>
          <w:bookmarkEnd w:id="109"/>
          <w:p>
            <w:pPr>
              <w:spacing w:after="20"/>
              <w:ind w:left="20"/>
              <w:jc w:val="both"/>
            </w:pPr>
            <w:r>
              <w:rPr>
                <w:rFonts w:ascii="Times New Roman"/>
                <w:b w:val="false"/>
                <w:i w:val="false"/>
                <w:color w:val="000000"/>
                <w:sz w:val="20"/>
              </w:rPr>
              <w:t>
</w:t>
            </w:r>
            <w:r>
              <w:rPr>
                <w:rFonts w:ascii="Times New Roman"/>
                <w:b w:val="false"/>
                <w:i w:val="false"/>
                <w:color w:val="000000"/>
                <w:sz w:val="20"/>
              </w:rPr>
              <w:t>требующих строительства (реконструкции),</w:t>
            </w:r>
          </w:p>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44" w:id="110"/>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Бизнес-индентификационный номер/индивидуальный индентификационный номер владельца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11"/>
          <w:p>
            <w:pPr>
              <w:spacing w:after="20"/>
              <w:ind w:left="20"/>
              <w:jc w:val="both"/>
            </w:pPr>
            <w:r>
              <w:rPr>
                <w:rFonts w:ascii="Times New Roman"/>
                <w:b w:val="false"/>
                <w:i w:val="false"/>
                <w:color w:val="000000"/>
                <w:sz w:val="20"/>
              </w:rPr>
              <w:t>
Аралагашский с/о</w:t>
            </w:r>
          </w:p>
          <w:bookmarkEnd w:id="111"/>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371107301147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Абу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2"/>
          <w:p>
            <w:pPr>
              <w:spacing w:after="20"/>
              <w:ind w:left="20"/>
              <w:jc w:val="both"/>
            </w:pPr>
            <w:r>
              <w:rPr>
                <w:rFonts w:ascii="Times New Roman"/>
                <w:b w:val="false"/>
                <w:i w:val="false"/>
                <w:color w:val="000000"/>
                <w:sz w:val="20"/>
              </w:rPr>
              <w:t>
Аралагашский с/о</w:t>
            </w:r>
          </w:p>
          <w:bookmarkEnd w:id="112"/>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680805300670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Айтмагамбетов Хамит Кабидуллович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13"/>
          <w:p>
            <w:pPr>
              <w:spacing w:after="20"/>
              <w:ind w:left="20"/>
              <w:jc w:val="both"/>
            </w:pPr>
            <w:r>
              <w:rPr>
                <w:rFonts w:ascii="Times New Roman"/>
                <w:b w:val="false"/>
                <w:i w:val="false"/>
                <w:color w:val="000000"/>
                <w:sz w:val="20"/>
              </w:rPr>
              <w:t>
Аралагашский с/о</w:t>
            </w:r>
          </w:p>
          <w:bookmarkEnd w:id="113"/>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610418300703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Ербулат Балгожанович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 с.о. с.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811218350251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Асамбаев Айдар Мусаидович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14"/>
          <w:p>
            <w:pPr>
              <w:spacing w:after="20"/>
              <w:ind w:left="20"/>
              <w:jc w:val="both"/>
            </w:pPr>
            <w:r>
              <w:rPr>
                <w:rFonts w:ascii="Times New Roman"/>
                <w:b w:val="false"/>
                <w:i w:val="false"/>
                <w:color w:val="000000"/>
                <w:sz w:val="20"/>
              </w:rPr>
              <w:t>
Аралагашский с/о</w:t>
            </w:r>
          </w:p>
          <w:bookmarkEnd w:id="114"/>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631019300611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Галымжан Какимович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15"/>
          <w:p>
            <w:pPr>
              <w:spacing w:after="20"/>
              <w:ind w:left="20"/>
              <w:jc w:val="both"/>
            </w:pPr>
            <w:r>
              <w:rPr>
                <w:rFonts w:ascii="Times New Roman"/>
                <w:b w:val="false"/>
                <w:i w:val="false"/>
                <w:color w:val="000000"/>
                <w:sz w:val="20"/>
              </w:rPr>
              <w:t>
Аралагашский с/о</w:t>
            </w:r>
          </w:p>
          <w:bookmarkEnd w:id="115"/>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850315350114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Кайрат Баймуханович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16"/>
          <w:p>
            <w:pPr>
              <w:spacing w:after="20"/>
              <w:ind w:left="20"/>
              <w:jc w:val="both"/>
            </w:pPr>
            <w:r>
              <w:rPr>
                <w:rFonts w:ascii="Times New Roman"/>
                <w:b w:val="false"/>
                <w:i w:val="false"/>
                <w:color w:val="000000"/>
                <w:sz w:val="20"/>
              </w:rPr>
              <w:t>
Аралагашский с/о</w:t>
            </w:r>
          </w:p>
          <w:bookmarkEnd w:id="116"/>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601020301665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Бабаков Жанат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17"/>
          <w:p>
            <w:pPr>
              <w:spacing w:after="20"/>
              <w:ind w:left="20"/>
              <w:jc w:val="both"/>
            </w:pPr>
            <w:r>
              <w:rPr>
                <w:rFonts w:ascii="Times New Roman"/>
                <w:b w:val="false"/>
                <w:i w:val="false"/>
                <w:color w:val="000000"/>
                <w:sz w:val="20"/>
              </w:rPr>
              <w:t>
Аралагашский с/о</w:t>
            </w:r>
          </w:p>
          <w:bookmarkEnd w:id="117"/>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590301350747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Байтенов Сайлаубек Ажиханович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18"/>
          <w:p>
            <w:pPr>
              <w:spacing w:after="20"/>
              <w:ind w:left="20"/>
              <w:jc w:val="both"/>
            </w:pPr>
            <w:r>
              <w:rPr>
                <w:rFonts w:ascii="Times New Roman"/>
                <w:b w:val="false"/>
                <w:i w:val="false"/>
                <w:color w:val="000000"/>
                <w:sz w:val="20"/>
              </w:rPr>
              <w:t>
Аралагашский с/о</w:t>
            </w:r>
          </w:p>
          <w:bookmarkEnd w:id="118"/>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870901450566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Балгожина Шолпан Кайсиновна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19"/>
          <w:p>
            <w:pPr>
              <w:spacing w:after="20"/>
              <w:ind w:left="20"/>
              <w:jc w:val="both"/>
            </w:pPr>
            <w:r>
              <w:rPr>
                <w:rFonts w:ascii="Times New Roman"/>
                <w:b w:val="false"/>
                <w:i w:val="false"/>
                <w:color w:val="000000"/>
                <w:sz w:val="20"/>
              </w:rPr>
              <w:t>
Аралагашский с/о</w:t>
            </w:r>
          </w:p>
          <w:bookmarkEnd w:id="119"/>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570815450388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Балтабаева Сания Сералиевна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20"/>
          <w:p>
            <w:pPr>
              <w:spacing w:after="20"/>
              <w:ind w:left="20"/>
              <w:jc w:val="both"/>
            </w:pPr>
            <w:r>
              <w:rPr>
                <w:rFonts w:ascii="Times New Roman"/>
                <w:b w:val="false"/>
                <w:i w:val="false"/>
                <w:color w:val="000000"/>
                <w:sz w:val="20"/>
              </w:rPr>
              <w:t>
Аралагашский с/о</w:t>
            </w:r>
          </w:p>
          <w:bookmarkEnd w:id="120"/>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621122401327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"Балтабай"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1"/>
          <w:p>
            <w:pPr>
              <w:spacing w:after="20"/>
              <w:ind w:left="20"/>
              <w:jc w:val="both"/>
            </w:pPr>
            <w:r>
              <w:rPr>
                <w:rFonts w:ascii="Times New Roman"/>
                <w:b w:val="false"/>
                <w:i w:val="false"/>
                <w:color w:val="000000"/>
                <w:sz w:val="20"/>
              </w:rPr>
              <w:t>
Аралагашский с/о</w:t>
            </w:r>
          </w:p>
          <w:bookmarkEnd w:id="121"/>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700221300751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Балуанов Бауыржан Кайроллович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22"/>
          <w:p>
            <w:pPr>
              <w:spacing w:after="20"/>
              <w:ind w:left="20"/>
              <w:jc w:val="both"/>
            </w:pPr>
            <w:r>
              <w:rPr>
                <w:rFonts w:ascii="Times New Roman"/>
                <w:b w:val="false"/>
                <w:i w:val="false"/>
                <w:color w:val="000000"/>
                <w:sz w:val="20"/>
              </w:rPr>
              <w:t>
Аралагашский с/о</w:t>
            </w:r>
          </w:p>
          <w:bookmarkEnd w:id="122"/>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670730350452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Баяшов Жастилек Амангельдинович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23"/>
          <w:p>
            <w:pPr>
              <w:spacing w:after="20"/>
              <w:ind w:left="20"/>
              <w:jc w:val="both"/>
            </w:pPr>
            <w:r>
              <w:rPr>
                <w:rFonts w:ascii="Times New Roman"/>
                <w:b w:val="false"/>
                <w:i w:val="false"/>
                <w:color w:val="000000"/>
                <w:sz w:val="20"/>
              </w:rPr>
              <w:t>
Аралагашский с/о</w:t>
            </w:r>
          </w:p>
          <w:bookmarkEnd w:id="123"/>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860223350196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Амир Ермекович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24"/>
          <w:p>
            <w:pPr>
              <w:spacing w:after="20"/>
              <w:ind w:left="20"/>
              <w:jc w:val="both"/>
            </w:pPr>
            <w:r>
              <w:rPr>
                <w:rFonts w:ascii="Times New Roman"/>
                <w:b w:val="false"/>
                <w:i w:val="false"/>
                <w:color w:val="000000"/>
                <w:sz w:val="20"/>
              </w:rPr>
              <w:t>
Аралагашский с/о</w:t>
            </w:r>
          </w:p>
          <w:bookmarkEnd w:id="124"/>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611121450318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Бекишева Райкан Курмановна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 с.о. с.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640504300677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Серик Амангельдинович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25"/>
          <w:p>
            <w:pPr>
              <w:spacing w:after="20"/>
              <w:ind w:left="20"/>
              <w:jc w:val="both"/>
            </w:pPr>
            <w:r>
              <w:rPr>
                <w:rFonts w:ascii="Times New Roman"/>
                <w:b w:val="false"/>
                <w:i w:val="false"/>
                <w:color w:val="000000"/>
                <w:sz w:val="20"/>
              </w:rPr>
              <w:t>
Аралагашский с/о</w:t>
            </w:r>
          </w:p>
          <w:bookmarkEnd w:id="125"/>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790504303295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Белесов Бахыт Анарбекович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26"/>
          <w:p>
            <w:pPr>
              <w:spacing w:after="20"/>
              <w:ind w:left="20"/>
              <w:jc w:val="both"/>
            </w:pPr>
            <w:r>
              <w:rPr>
                <w:rFonts w:ascii="Times New Roman"/>
                <w:b w:val="false"/>
                <w:i w:val="false"/>
                <w:color w:val="000000"/>
                <w:sz w:val="20"/>
              </w:rPr>
              <w:t>
Аралагашский с/о</w:t>
            </w:r>
          </w:p>
          <w:bookmarkEnd w:id="126"/>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660531350099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Асан Оразбаевич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27"/>
          <w:p>
            <w:pPr>
              <w:spacing w:after="20"/>
              <w:ind w:left="20"/>
              <w:jc w:val="both"/>
            </w:pPr>
            <w:r>
              <w:rPr>
                <w:rFonts w:ascii="Times New Roman"/>
                <w:b w:val="false"/>
                <w:i w:val="false"/>
                <w:color w:val="000000"/>
                <w:sz w:val="20"/>
              </w:rPr>
              <w:t>
Аралагашский с/о</w:t>
            </w:r>
          </w:p>
          <w:bookmarkEnd w:id="127"/>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700601403996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Дауренбекова Жаксигул Беркимбаевна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28"/>
          <w:p>
            <w:pPr>
              <w:spacing w:after="20"/>
              <w:ind w:left="20"/>
              <w:jc w:val="both"/>
            </w:pPr>
            <w:r>
              <w:rPr>
                <w:rFonts w:ascii="Times New Roman"/>
                <w:b w:val="false"/>
                <w:i w:val="false"/>
                <w:color w:val="000000"/>
                <w:sz w:val="20"/>
              </w:rPr>
              <w:t>
Аралагашский с/о</w:t>
            </w:r>
          </w:p>
          <w:bookmarkEnd w:id="128"/>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980629450273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Джусупбекова Гульжанат Адилхановна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29"/>
          <w:p>
            <w:pPr>
              <w:spacing w:after="20"/>
              <w:ind w:left="20"/>
              <w:jc w:val="both"/>
            </w:pPr>
            <w:r>
              <w:rPr>
                <w:rFonts w:ascii="Times New Roman"/>
                <w:b w:val="false"/>
                <w:i w:val="false"/>
                <w:color w:val="000000"/>
                <w:sz w:val="20"/>
              </w:rPr>
              <w:t>
Аралагашский с/о</w:t>
            </w:r>
          </w:p>
          <w:bookmarkEnd w:id="129"/>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740604302707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Динасилов А.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0"/>
          <w:p>
            <w:pPr>
              <w:spacing w:after="20"/>
              <w:ind w:left="20"/>
              <w:jc w:val="both"/>
            </w:pPr>
            <w:r>
              <w:rPr>
                <w:rFonts w:ascii="Times New Roman"/>
                <w:b w:val="false"/>
                <w:i w:val="false"/>
                <w:color w:val="000000"/>
                <w:sz w:val="20"/>
              </w:rPr>
              <w:t>
Аралагашский с/о</w:t>
            </w:r>
          </w:p>
          <w:bookmarkEnd w:id="130"/>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701231350041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Аслан Аманжолович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1"/>
          <w:p>
            <w:pPr>
              <w:spacing w:after="20"/>
              <w:ind w:left="20"/>
              <w:jc w:val="both"/>
            </w:pPr>
            <w:r>
              <w:rPr>
                <w:rFonts w:ascii="Times New Roman"/>
                <w:b w:val="false"/>
                <w:i w:val="false"/>
                <w:color w:val="000000"/>
                <w:sz w:val="20"/>
              </w:rPr>
              <w:t>
Аралагашский с/о</w:t>
            </w:r>
          </w:p>
          <w:bookmarkEnd w:id="131"/>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741005450303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Есентаева Махаббат Корганбековна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32"/>
          <w:p>
            <w:pPr>
              <w:spacing w:after="20"/>
              <w:ind w:left="20"/>
              <w:jc w:val="both"/>
            </w:pPr>
            <w:r>
              <w:rPr>
                <w:rFonts w:ascii="Times New Roman"/>
                <w:b w:val="false"/>
                <w:i w:val="false"/>
                <w:color w:val="000000"/>
                <w:sz w:val="20"/>
              </w:rPr>
              <w:t>
Аралагашский с/о</w:t>
            </w:r>
          </w:p>
          <w:bookmarkEnd w:id="132"/>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931126350652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Естаулетов Адильбек Ермекович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33"/>
          <w:p>
            <w:pPr>
              <w:spacing w:after="20"/>
              <w:ind w:left="20"/>
              <w:jc w:val="both"/>
            </w:pPr>
            <w:r>
              <w:rPr>
                <w:rFonts w:ascii="Times New Roman"/>
                <w:b w:val="false"/>
                <w:i w:val="false"/>
                <w:color w:val="000000"/>
                <w:sz w:val="20"/>
              </w:rPr>
              <w:t>
Аралагашский с/о</w:t>
            </w:r>
          </w:p>
          <w:bookmarkEnd w:id="133"/>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920606350934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Торебай Аманжолович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34"/>
          <w:p>
            <w:pPr>
              <w:spacing w:after="20"/>
              <w:ind w:left="20"/>
              <w:jc w:val="both"/>
            </w:pPr>
            <w:r>
              <w:rPr>
                <w:rFonts w:ascii="Times New Roman"/>
                <w:b w:val="false"/>
                <w:i w:val="false"/>
                <w:color w:val="000000"/>
                <w:sz w:val="20"/>
              </w:rPr>
              <w:t>
Аралагашский с/о</w:t>
            </w:r>
          </w:p>
          <w:bookmarkEnd w:id="134"/>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830804351424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Жангазин Асхат Кебекович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35"/>
          <w:p>
            <w:pPr>
              <w:spacing w:after="20"/>
              <w:ind w:left="20"/>
              <w:jc w:val="both"/>
            </w:pPr>
            <w:r>
              <w:rPr>
                <w:rFonts w:ascii="Times New Roman"/>
                <w:b w:val="false"/>
                <w:i w:val="false"/>
                <w:color w:val="000000"/>
                <w:sz w:val="20"/>
              </w:rPr>
              <w:t>
Аралагашский с/о</w:t>
            </w:r>
          </w:p>
          <w:bookmarkEnd w:id="135"/>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561025450265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Жангазина Зюза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36"/>
          <w:p>
            <w:pPr>
              <w:spacing w:after="20"/>
              <w:ind w:left="20"/>
              <w:jc w:val="both"/>
            </w:pPr>
            <w:r>
              <w:rPr>
                <w:rFonts w:ascii="Times New Roman"/>
                <w:b w:val="false"/>
                <w:i w:val="false"/>
                <w:color w:val="000000"/>
                <w:sz w:val="20"/>
              </w:rPr>
              <w:t>
Аралагашский с/о</w:t>
            </w:r>
          </w:p>
          <w:bookmarkEnd w:id="136"/>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600917450509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Женалина Накия Еменаловна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37"/>
          <w:p>
            <w:pPr>
              <w:spacing w:after="20"/>
              <w:ind w:left="20"/>
              <w:jc w:val="both"/>
            </w:pPr>
            <w:r>
              <w:rPr>
                <w:rFonts w:ascii="Times New Roman"/>
                <w:b w:val="false"/>
                <w:i w:val="false"/>
                <w:color w:val="000000"/>
                <w:sz w:val="20"/>
              </w:rPr>
              <w:t>
Аралагашский с/о</w:t>
            </w:r>
          </w:p>
          <w:bookmarkEnd w:id="137"/>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701117350389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Сырым Ерсаинович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38"/>
          <w:p>
            <w:pPr>
              <w:spacing w:after="20"/>
              <w:ind w:left="20"/>
              <w:jc w:val="both"/>
            </w:pPr>
            <w:r>
              <w:rPr>
                <w:rFonts w:ascii="Times New Roman"/>
                <w:b w:val="false"/>
                <w:i w:val="false"/>
                <w:color w:val="000000"/>
                <w:sz w:val="20"/>
              </w:rPr>
              <w:t>
Аралагашский с/о</w:t>
            </w:r>
          </w:p>
          <w:bookmarkEnd w:id="138"/>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820305351221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"Қарақат"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39"/>
          <w:p>
            <w:pPr>
              <w:spacing w:after="20"/>
              <w:ind w:left="20"/>
              <w:jc w:val="both"/>
            </w:pPr>
            <w:r>
              <w:rPr>
                <w:rFonts w:ascii="Times New Roman"/>
                <w:b w:val="false"/>
                <w:i w:val="false"/>
                <w:color w:val="000000"/>
                <w:sz w:val="20"/>
              </w:rPr>
              <w:t>
Аралагашский с/о</w:t>
            </w:r>
          </w:p>
          <w:bookmarkEnd w:id="139"/>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850303451084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"Дәу 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0"/>
          <w:p>
            <w:pPr>
              <w:spacing w:after="20"/>
              <w:ind w:left="20"/>
              <w:jc w:val="both"/>
            </w:pPr>
            <w:r>
              <w:rPr>
                <w:rFonts w:ascii="Times New Roman"/>
                <w:b w:val="false"/>
                <w:i w:val="false"/>
                <w:color w:val="000000"/>
                <w:sz w:val="20"/>
              </w:rPr>
              <w:t>
Аралагашский с/о</w:t>
            </w:r>
          </w:p>
          <w:bookmarkEnd w:id="140"/>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561020300805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"Уразов 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1"/>
          <w:p>
            <w:pPr>
              <w:spacing w:after="20"/>
              <w:ind w:left="20"/>
              <w:jc w:val="both"/>
            </w:pPr>
            <w:r>
              <w:rPr>
                <w:rFonts w:ascii="Times New Roman"/>
                <w:b w:val="false"/>
                <w:i w:val="false"/>
                <w:color w:val="000000"/>
                <w:sz w:val="20"/>
              </w:rPr>
              <w:t>
Аралагашский с/о</w:t>
            </w:r>
          </w:p>
          <w:bookmarkEnd w:id="141"/>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590421400541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Дильназ" Уразова Зина Рахимовна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42"/>
          <w:p>
            <w:pPr>
              <w:spacing w:after="20"/>
              <w:ind w:left="20"/>
              <w:jc w:val="both"/>
            </w:pPr>
            <w:r>
              <w:rPr>
                <w:rFonts w:ascii="Times New Roman"/>
                <w:b w:val="false"/>
                <w:i w:val="false"/>
                <w:color w:val="000000"/>
                <w:sz w:val="20"/>
              </w:rPr>
              <w:t>
Аралагашский с/о</w:t>
            </w:r>
          </w:p>
          <w:bookmarkEnd w:id="142"/>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720318300514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"Нурхат" Набиев Талапберген Насиевич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43"/>
          <w:p>
            <w:pPr>
              <w:spacing w:after="20"/>
              <w:ind w:left="20"/>
              <w:jc w:val="both"/>
            </w:pPr>
            <w:r>
              <w:rPr>
                <w:rFonts w:ascii="Times New Roman"/>
                <w:b w:val="false"/>
                <w:i w:val="false"/>
                <w:color w:val="000000"/>
                <w:sz w:val="20"/>
              </w:rPr>
              <w:t>
Аралагашский с/о</w:t>
            </w:r>
          </w:p>
          <w:bookmarkEnd w:id="143"/>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830903350404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"Темирханов"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44"/>
          <w:p>
            <w:pPr>
              <w:spacing w:after="20"/>
              <w:ind w:left="20"/>
              <w:jc w:val="both"/>
            </w:pPr>
            <w:r>
              <w:rPr>
                <w:rFonts w:ascii="Times New Roman"/>
                <w:b w:val="false"/>
                <w:i w:val="false"/>
                <w:color w:val="000000"/>
                <w:sz w:val="20"/>
              </w:rPr>
              <w:t>
Аралагашский с/о</w:t>
            </w:r>
          </w:p>
          <w:bookmarkEnd w:id="144"/>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660710450069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 Гульшат Ережеповна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45"/>
          <w:p>
            <w:pPr>
              <w:spacing w:after="20"/>
              <w:ind w:left="20"/>
              <w:jc w:val="both"/>
            </w:pPr>
            <w:r>
              <w:rPr>
                <w:rFonts w:ascii="Times New Roman"/>
                <w:b w:val="false"/>
                <w:i w:val="false"/>
                <w:color w:val="000000"/>
                <w:sz w:val="20"/>
              </w:rPr>
              <w:t>
Аралагашский с/о</w:t>
            </w:r>
          </w:p>
          <w:bookmarkEnd w:id="145"/>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680702300452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Марал Капсанович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46"/>
          <w:p>
            <w:pPr>
              <w:spacing w:after="20"/>
              <w:ind w:left="20"/>
              <w:jc w:val="both"/>
            </w:pPr>
            <w:r>
              <w:rPr>
                <w:rFonts w:ascii="Times New Roman"/>
                <w:b w:val="false"/>
                <w:i w:val="false"/>
                <w:color w:val="000000"/>
                <w:sz w:val="20"/>
              </w:rPr>
              <w:t>
Аралагашский с/о</w:t>
            </w:r>
          </w:p>
          <w:bookmarkEnd w:id="146"/>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950531350586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Кайржанов Еламан Жумагалиевич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47"/>
          <w:p>
            <w:pPr>
              <w:spacing w:after="20"/>
              <w:ind w:left="20"/>
              <w:jc w:val="both"/>
            </w:pPr>
            <w:r>
              <w:rPr>
                <w:rFonts w:ascii="Times New Roman"/>
                <w:b w:val="false"/>
                <w:i w:val="false"/>
                <w:color w:val="000000"/>
                <w:sz w:val="20"/>
              </w:rPr>
              <w:t>
Аралагашский с/о</w:t>
            </w:r>
          </w:p>
          <w:bookmarkEnd w:id="147"/>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660421350448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Калыков Едил Жакышевич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48"/>
          <w:p>
            <w:pPr>
              <w:spacing w:after="20"/>
              <w:ind w:left="20"/>
              <w:jc w:val="both"/>
            </w:pPr>
            <w:r>
              <w:rPr>
                <w:rFonts w:ascii="Times New Roman"/>
                <w:b w:val="false"/>
                <w:i w:val="false"/>
                <w:color w:val="000000"/>
                <w:sz w:val="20"/>
              </w:rPr>
              <w:t>
Аралагашский с/о</w:t>
            </w:r>
          </w:p>
          <w:bookmarkEnd w:id="148"/>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710725300298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Газиз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49"/>
          <w:p>
            <w:pPr>
              <w:spacing w:after="20"/>
              <w:ind w:left="20"/>
              <w:jc w:val="both"/>
            </w:pPr>
            <w:r>
              <w:rPr>
                <w:rFonts w:ascii="Times New Roman"/>
                <w:b w:val="false"/>
                <w:i w:val="false"/>
                <w:color w:val="000000"/>
                <w:sz w:val="20"/>
              </w:rPr>
              <w:t>
Аралагашский с/о</w:t>
            </w:r>
          </w:p>
          <w:bookmarkEnd w:id="149"/>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570628350157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Ельтай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0"/>
          <w:p>
            <w:pPr>
              <w:spacing w:after="20"/>
              <w:ind w:left="20"/>
              <w:jc w:val="both"/>
            </w:pPr>
            <w:r>
              <w:rPr>
                <w:rFonts w:ascii="Times New Roman"/>
                <w:b w:val="false"/>
                <w:i w:val="false"/>
                <w:color w:val="000000"/>
                <w:sz w:val="20"/>
              </w:rPr>
              <w:t>
Аралагашский с/о</w:t>
            </w:r>
          </w:p>
          <w:bookmarkEnd w:id="150"/>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610409300556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Нуртас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1"/>
          <w:p>
            <w:pPr>
              <w:spacing w:after="20"/>
              <w:ind w:left="20"/>
              <w:jc w:val="both"/>
            </w:pPr>
            <w:r>
              <w:rPr>
                <w:rFonts w:ascii="Times New Roman"/>
                <w:b w:val="false"/>
                <w:i w:val="false"/>
                <w:color w:val="000000"/>
                <w:sz w:val="20"/>
              </w:rPr>
              <w:t>
Аралагашский с/о</w:t>
            </w:r>
          </w:p>
          <w:bookmarkEnd w:id="151"/>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460311350011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 Киргиз Жауденович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2"/>
          <w:p>
            <w:pPr>
              <w:spacing w:after="20"/>
              <w:ind w:left="20"/>
              <w:jc w:val="both"/>
            </w:pPr>
            <w:r>
              <w:rPr>
                <w:rFonts w:ascii="Times New Roman"/>
                <w:b w:val="false"/>
                <w:i w:val="false"/>
                <w:color w:val="000000"/>
                <w:sz w:val="20"/>
              </w:rPr>
              <w:t>
Аралагашский с/о</w:t>
            </w:r>
          </w:p>
          <w:bookmarkEnd w:id="152"/>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761230400770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Каухина Маржан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53"/>
          <w:p>
            <w:pPr>
              <w:spacing w:after="20"/>
              <w:ind w:left="20"/>
              <w:jc w:val="both"/>
            </w:pPr>
            <w:r>
              <w:rPr>
                <w:rFonts w:ascii="Times New Roman"/>
                <w:b w:val="false"/>
                <w:i w:val="false"/>
                <w:color w:val="000000"/>
                <w:sz w:val="20"/>
              </w:rPr>
              <w:t>
Аралагашский с/о</w:t>
            </w:r>
          </w:p>
          <w:bookmarkEnd w:id="153"/>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720526450260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Назгуль Ережеповна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54"/>
          <w:p>
            <w:pPr>
              <w:spacing w:after="20"/>
              <w:ind w:left="20"/>
              <w:jc w:val="both"/>
            </w:pPr>
            <w:r>
              <w:rPr>
                <w:rFonts w:ascii="Times New Roman"/>
                <w:b w:val="false"/>
                <w:i w:val="false"/>
                <w:color w:val="000000"/>
                <w:sz w:val="20"/>
              </w:rPr>
              <w:t>
Аралагашский с/о</w:t>
            </w:r>
          </w:p>
          <w:bookmarkEnd w:id="154"/>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551110301558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"Габдуллин Б.У."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55"/>
          <w:p>
            <w:pPr>
              <w:spacing w:after="20"/>
              <w:ind w:left="20"/>
              <w:jc w:val="both"/>
            </w:pPr>
            <w:r>
              <w:rPr>
                <w:rFonts w:ascii="Times New Roman"/>
                <w:b w:val="false"/>
                <w:i w:val="false"/>
                <w:color w:val="000000"/>
                <w:sz w:val="20"/>
              </w:rPr>
              <w:t>
Аралагашский с/о</w:t>
            </w:r>
          </w:p>
          <w:bookmarkEnd w:id="155"/>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570825350059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Майтышев Камит Абилевич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56"/>
          <w:p>
            <w:pPr>
              <w:spacing w:after="20"/>
              <w:ind w:left="20"/>
              <w:jc w:val="both"/>
            </w:pPr>
            <w:r>
              <w:rPr>
                <w:rFonts w:ascii="Times New Roman"/>
                <w:b w:val="false"/>
                <w:i w:val="false"/>
                <w:color w:val="000000"/>
                <w:sz w:val="20"/>
              </w:rPr>
              <w:t>
Аралагашский с/о</w:t>
            </w:r>
          </w:p>
          <w:bookmarkEnd w:id="156"/>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631220302452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57"/>
          <w:p>
            <w:pPr>
              <w:spacing w:after="20"/>
              <w:ind w:left="20"/>
              <w:jc w:val="both"/>
            </w:pPr>
            <w:r>
              <w:rPr>
                <w:rFonts w:ascii="Times New Roman"/>
                <w:b w:val="false"/>
                <w:i w:val="false"/>
                <w:color w:val="000000"/>
                <w:sz w:val="20"/>
              </w:rPr>
              <w:t>
Аралагашский с/о</w:t>
            </w:r>
          </w:p>
          <w:bookmarkEnd w:id="157"/>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821125350901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Мурат Темирболатович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58"/>
          <w:p>
            <w:pPr>
              <w:spacing w:after="20"/>
              <w:ind w:left="20"/>
              <w:jc w:val="both"/>
            </w:pPr>
            <w:r>
              <w:rPr>
                <w:rFonts w:ascii="Times New Roman"/>
                <w:b w:val="false"/>
                <w:i w:val="false"/>
                <w:color w:val="000000"/>
                <w:sz w:val="20"/>
              </w:rPr>
              <w:t>
Аралагашский с/о</w:t>
            </w:r>
          </w:p>
          <w:bookmarkEnd w:id="158"/>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530315350277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Темирболат Каранович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59"/>
          <w:p>
            <w:pPr>
              <w:spacing w:after="20"/>
              <w:ind w:left="20"/>
              <w:jc w:val="both"/>
            </w:pPr>
            <w:r>
              <w:rPr>
                <w:rFonts w:ascii="Times New Roman"/>
                <w:b w:val="false"/>
                <w:i w:val="false"/>
                <w:color w:val="000000"/>
                <w:sz w:val="20"/>
              </w:rPr>
              <w:t>
Аралагашский с/о</w:t>
            </w:r>
          </w:p>
          <w:bookmarkEnd w:id="159"/>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590105350800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Малгождаров Жаннболат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60"/>
          <w:p>
            <w:pPr>
              <w:spacing w:after="20"/>
              <w:ind w:left="20"/>
              <w:jc w:val="both"/>
            </w:pPr>
            <w:r>
              <w:rPr>
                <w:rFonts w:ascii="Times New Roman"/>
                <w:b w:val="false"/>
                <w:i w:val="false"/>
                <w:color w:val="000000"/>
                <w:sz w:val="20"/>
              </w:rPr>
              <w:t>
Аралагашский с/о</w:t>
            </w:r>
          </w:p>
          <w:bookmarkEnd w:id="160"/>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770324401709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Медиева Ж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61"/>
          <w:p>
            <w:pPr>
              <w:spacing w:after="20"/>
              <w:ind w:left="20"/>
              <w:jc w:val="both"/>
            </w:pPr>
            <w:r>
              <w:rPr>
                <w:rFonts w:ascii="Times New Roman"/>
                <w:b w:val="false"/>
                <w:i w:val="false"/>
                <w:color w:val="000000"/>
                <w:sz w:val="20"/>
              </w:rPr>
              <w:t>
Аралагашский с/о</w:t>
            </w:r>
          </w:p>
          <w:bookmarkEnd w:id="161"/>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660818300955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Мейрманоав Улан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62"/>
          <w:p>
            <w:pPr>
              <w:spacing w:after="20"/>
              <w:ind w:left="20"/>
              <w:jc w:val="both"/>
            </w:pPr>
            <w:r>
              <w:rPr>
                <w:rFonts w:ascii="Times New Roman"/>
                <w:b w:val="false"/>
                <w:i w:val="false"/>
                <w:color w:val="000000"/>
                <w:sz w:val="20"/>
              </w:rPr>
              <w:t>
Аралагашский с/о</w:t>
            </w:r>
          </w:p>
          <w:bookmarkEnd w:id="162"/>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600301401244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Мугалимова Гульсун Ермековна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63"/>
          <w:p>
            <w:pPr>
              <w:spacing w:after="20"/>
              <w:ind w:left="20"/>
              <w:jc w:val="both"/>
            </w:pPr>
            <w:r>
              <w:rPr>
                <w:rFonts w:ascii="Times New Roman"/>
                <w:b w:val="false"/>
                <w:i w:val="false"/>
                <w:color w:val="000000"/>
                <w:sz w:val="20"/>
              </w:rPr>
              <w:t>
Аралагашский с/о</w:t>
            </w:r>
          </w:p>
          <w:bookmarkEnd w:id="163"/>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521128300384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Оралбек Уразбекович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64"/>
          <w:p>
            <w:pPr>
              <w:spacing w:after="20"/>
              <w:ind w:left="20"/>
              <w:jc w:val="both"/>
            </w:pPr>
            <w:r>
              <w:rPr>
                <w:rFonts w:ascii="Times New Roman"/>
                <w:b w:val="false"/>
                <w:i w:val="false"/>
                <w:color w:val="000000"/>
                <w:sz w:val="20"/>
              </w:rPr>
              <w:t>
Аралагашский с/о</w:t>
            </w:r>
          </w:p>
          <w:bookmarkEnd w:id="164"/>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550304300660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Эмлес Ашимович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65"/>
          <w:p>
            <w:pPr>
              <w:spacing w:after="20"/>
              <w:ind w:left="20"/>
              <w:jc w:val="both"/>
            </w:pPr>
            <w:r>
              <w:rPr>
                <w:rFonts w:ascii="Times New Roman"/>
                <w:b w:val="false"/>
                <w:i w:val="false"/>
                <w:color w:val="000000"/>
                <w:sz w:val="20"/>
              </w:rPr>
              <w:t>
Аралагашский с/о</w:t>
            </w:r>
          </w:p>
          <w:bookmarkEnd w:id="165"/>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870110350629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Нариман Эмлисович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66"/>
          <w:p>
            <w:pPr>
              <w:spacing w:after="20"/>
              <w:ind w:left="20"/>
              <w:jc w:val="both"/>
            </w:pPr>
            <w:r>
              <w:rPr>
                <w:rFonts w:ascii="Times New Roman"/>
                <w:b w:val="false"/>
                <w:i w:val="false"/>
                <w:color w:val="000000"/>
                <w:sz w:val="20"/>
              </w:rPr>
              <w:t>
Аралагашский с/о</w:t>
            </w:r>
          </w:p>
          <w:bookmarkEnd w:id="166"/>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560501450071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Нурахметова Алуа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67"/>
          <w:p>
            <w:pPr>
              <w:spacing w:after="20"/>
              <w:ind w:left="20"/>
              <w:jc w:val="both"/>
            </w:pPr>
            <w:r>
              <w:rPr>
                <w:rFonts w:ascii="Times New Roman"/>
                <w:b w:val="false"/>
                <w:i w:val="false"/>
                <w:color w:val="000000"/>
                <w:sz w:val="20"/>
              </w:rPr>
              <w:t>
Аралагашский с/о</w:t>
            </w:r>
          </w:p>
          <w:bookmarkEnd w:id="167"/>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820822351034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Нуртазинов Кайрат Жумабаевич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68"/>
          <w:p>
            <w:pPr>
              <w:spacing w:after="20"/>
              <w:ind w:left="20"/>
              <w:jc w:val="both"/>
            </w:pPr>
            <w:r>
              <w:rPr>
                <w:rFonts w:ascii="Times New Roman"/>
                <w:b w:val="false"/>
                <w:i w:val="false"/>
                <w:color w:val="000000"/>
                <w:sz w:val="20"/>
              </w:rPr>
              <w:t>
Аралагашский с/о</w:t>
            </w:r>
          </w:p>
          <w:bookmarkEnd w:id="168"/>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791007350426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Раушанов Берик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69"/>
          <w:p>
            <w:pPr>
              <w:spacing w:after="20"/>
              <w:ind w:left="20"/>
              <w:jc w:val="both"/>
            </w:pPr>
            <w:r>
              <w:rPr>
                <w:rFonts w:ascii="Times New Roman"/>
                <w:b w:val="false"/>
                <w:i w:val="false"/>
                <w:color w:val="000000"/>
                <w:sz w:val="20"/>
              </w:rPr>
              <w:t>
Аралагашский с/о</w:t>
            </w:r>
          </w:p>
          <w:bookmarkEnd w:id="169"/>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641101350090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Дулат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0"/>
          <w:p>
            <w:pPr>
              <w:spacing w:after="20"/>
              <w:ind w:left="20"/>
              <w:jc w:val="both"/>
            </w:pPr>
            <w:r>
              <w:rPr>
                <w:rFonts w:ascii="Times New Roman"/>
                <w:b w:val="false"/>
                <w:i w:val="false"/>
                <w:color w:val="000000"/>
                <w:sz w:val="20"/>
              </w:rPr>
              <w:t>
Аралагашский с/о</w:t>
            </w:r>
          </w:p>
          <w:bookmarkEnd w:id="170"/>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620722300546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Талгат Жумагатович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1"/>
          <w:p>
            <w:pPr>
              <w:spacing w:after="20"/>
              <w:ind w:left="20"/>
              <w:jc w:val="both"/>
            </w:pPr>
            <w:r>
              <w:rPr>
                <w:rFonts w:ascii="Times New Roman"/>
                <w:b w:val="false"/>
                <w:i w:val="false"/>
                <w:color w:val="000000"/>
                <w:sz w:val="20"/>
              </w:rPr>
              <w:t>
Аралагашский с/о</w:t>
            </w:r>
          </w:p>
          <w:bookmarkEnd w:id="171"/>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810829499011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ИП Сарсенбаева В.М Мухтаровна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72"/>
          <w:p>
            <w:pPr>
              <w:spacing w:after="20"/>
              <w:ind w:left="20"/>
              <w:jc w:val="both"/>
            </w:pPr>
            <w:r>
              <w:rPr>
                <w:rFonts w:ascii="Times New Roman"/>
                <w:b w:val="false"/>
                <w:i w:val="false"/>
                <w:color w:val="000000"/>
                <w:sz w:val="20"/>
              </w:rPr>
              <w:t>
Аралагашский с/о</w:t>
            </w:r>
          </w:p>
          <w:bookmarkEnd w:id="172"/>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750824300530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Сатвалдинов Аскар Турсынбаевич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73"/>
          <w:p>
            <w:pPr>
              <w:spacing w:after="20"/>
              <w:ind w:left="20"/>
              <w:jc w:val="both"/>
            </w:pPr>
            <w:r>
              <w:rPr>
                <w:rFonts w:ascii="Times New Roman"/>
                <w:b w:val="false"/>
                <w:i w:val="false"/>
                <w:color w:val="000000"/>
                <w:sz w:val="20"/>
              </w:rPr>
              <w:t>
Аралагашский с/о</w:t>
            </w:r>
          </w:p>
          <w:bookmarkEnd w:id="173"/>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470201300861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Сатвалдинов Турсынбай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74"/>
          <w:p>
            <w:pPr>
              <w:spacing w:after="20"/>
              <w:ind w:left="20"/>
              <w:jc w:val="both"/>
            </w:pPr>
            <w:r>
              <w:rPr>
                <w:rFonts w:ascii="Times New Roman"/>
                <w:b w:val="false"/>
                <w:i w:val="false"/>
                <w:color w:val="000000"/>
                <w:sz w:val="20"/>
              </w:rPr>
              <w:t>
Аралагашский с/о</w:t>
            </w:r>
          </w:p>
          <w:bookmarkEnd w:id="174"/>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630627300545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Сатубалдинов Абай Турсунбекович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75"/>
          <w:p>
            <w:pPr>
              <w:spacing w:after="20"/>
              <w:ind w:left="20"/>
              <w:jc w:val="both"/>
            </w:pPr>
            <w:r>
              <w:rPr>
                <w:rFonts w:ascii="Times New Roman"/>
                <w:b w:val="false"/>
                <w:i w:val="false"/>
                <w:color w:val="000000"/>
                <w:sz w:val="20"/>
              </w:rPr>
              <w:t>
Аралагашский с/о</w:t>
            </w:r>
          </w:p>
          <w:bookmarkEnd w:id="175"/>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710317300606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Сатубалдинов Азымбек Турсумбекович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76"/>
          <w:p>
            <w:pPr>
              <w:spacing w:after="20"/>
              <w:ind w:left="20"/>
              <w:jc w:val="both"/>
            </w:pPr>
            <w:r>
              <w:rPr>
                <w:rFonts w:ascii="Times New Roman"/>
                <w:b w:val="false"/>
                <w:i w:val="false"/>
                <w:color w:val="000000"/>
                <w:sz w:val="20"/>
              </w:rPr>
              <w:t>
Аралагашский с/о</w:t>
            </w:r>
          </w:p>
          <w:bookmarkEnd w:id="176"/>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600213400585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Сатубалдинова Гульжан Турсумбековна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77"/>
          <w:p>
            <w:pPr>
              <w:spacing w:after="20"/>
              <w:ind w:left="20"/>
              <w:jc w:val="both"/>
            </w:pPr>
            <w:r>
              <w:rPr>
                <w:rFonts w:ascii="Times New Roman"/>
                <w:b w:val="false"/>
                <w:i w:val="false"/>
                <w:color w:val="000000"/>
                <w:sz w:val="20"/>
              </w:rPr>
              <w:t>
Аралагашский с/о</w:t>
            </w:r>
          </w:p>
          <w:bookmarkEnd w:id="177"/>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490703301034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Сейткереев Сагандык Молдагалиевич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78"/>
          <w:p>
            <w:pPr>
              <w:spacing w:after="20"/>
              <w:ind w:left="20"/>
              <w:jc w:val="both"/>
            </w:pPr>
            <w:r>
              <w:rPr>
                <w:rFonts w:ascii="Times New Roman"/>
                <w:b w:val="false"/>
                <w:i w:val="false"/>
                <w:color w:val="000000"/>
                <w:sz w:val="20"/>
              </w:rPr>
              <w:t>
Аралагашский с/о</w:t>
            </w:r>
          </w:p>
          <w:bookmarkEnd w:id="178"/>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800417302080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 Саттар Габитулы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79"/>
          <w:p>
            <w:pPr>
              <w:spacing w:after="20"/>
              <w:ind w:left="20"/>
              <w:jc w:val="both"/>
            </w:pPr>
            <w:r>
              <w:rPr>
                <w:rFonts w:ascii="Times New Roman"/>
                <w:b w:val="false"/>
                <w:i w:val="false"/>
                <w:color w:val="000000"/>
                <w:sz w:val="20"/>
              </w:rPr>
              <w:t>
Аралагашский с/о</w:t>
            </w:r>
          </w:p>
          <w:bookmarkEnd w:id="179"/>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470214350294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Тыгумбек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80"/>
          <w:p>
            <w:pPr>
              <w:spacing w:after="20"/>
              <w:ind w:left="20"/>
              <w:jc w:val="both"/>
            </w:pPr>
            <w:r>
              <w:rPr>
                <w:rFonts w:ascii="Times New Roman"/>
                <w:b w:val="false"/>
                <w:i w:val="false"/>
                <w:color w:val="000000"/>
                <w:sz w:val="20"/>
              </w:rPr>
              <w:t>
Аралагашский с/о</w:t>
            </w:r>
          </w:p>
          <w:bookmarkEnd w:id="180"/>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401021350047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Марал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81"/>
          <w:p>
            <w:pPr>
              <w:spacing w:after="20"/>
              <w:ind w:left="20"/>
              <w:jc w:val="both"/>
            </w:pPr>
            <w:r>
              <w:rPr>
                <w:rFonts w:ascii="Times New Roman"/>
                <w:b w:val="false"/>
                <w:i w:val="false"/>
                <w:color w:val="000000"/>
                <w:sz w:val="20"/>
              </w:rPr>
              <w:t>
Аралагашский с/о</w:t>
            </w:r>
          </w:p>
          <w:bookmarkEnd w:id="181"/>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480310350139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Тлеулин Корганбек Рамазанович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82"/>
          <w:p>
            <w:pPr>
              <w:spacing w:after="20"/>
              <w:ind w:left="20"/>
              <w:jc w:val="both"/>
            </w:pPr>
            <w:r>
              <w:rPr>
                <w:rFonts w:ascii="Times New Roman"/>
                <w:b w:val="false"/>
                <w:i w:val="false"/>
                <w:color w:val="000000"/>
                <w:sz w:val="20"/>
              </w:rPr>
              <w:t>
Аралагашский с/о</w:t>
            </w:r>
          </w:p>
          <w:bookmarkEnd w:id="182"/>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700909301284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Тулепов Райынбек Дуйсенбеков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83"/>
          <w:p>
            <w:pPr>
              <w:spacing w:after="20"/>
              <w:ind w:left="20"/>
              <w:jc w:val="both"/>
            </w:pPr>
            <w:r>
              <w:rPr>
                <w:rFonts w:ascii="Times New Roman"/>
                <w:b w:val="false"/>
                <w:i w:val="false"/>
                <w:color w:val="000000"/>
                <w:sz w:val="20"/>
              </w:rPr>
              <w:t>
Аралагашский с/о</w:t>
            </w:r>
          </w:p>
          <w:bookmarkEnd w:id="183"/>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481110294517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Тыштыкбаев Аскарбек Толегенович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84"/>
          <w:p>
            <w:pPr>
              <w:spacing w:after="20"/>
              <w:ind w:left="20"/>
              <w:jc w:val="both"/>
            </w:pPr>
            <w:r>
              <w:rPr>
                <w:rFonts w:ascii="Times New Roman"/>
                <w:b w:val="false"/>
                <w:i w:val="false"/>
                <w:color w:val="000000"/>
                <w:sz w:val="20"/>
              </w:rPr>
              <w:t>
Аралагашский с/о</w:t>
            </w:r>
          </w:p>
          <w:bookmarkEnd w:id="184"/>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681112350573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Уалханов Жанузак Мамитович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85"/>
          <w:p>
            <w:pPr>
              <w:spacing w:after="20"/>
              <w:ind w:left="20"/>
              <w:jc w:val="both"/>
            </w:pPr>
            <w:r>
              <w:rPr>
                <w:rFonts w:ascii="Times New Roman"/>
                <w:b w:val="false"/>
                <w:i w:val="false"/>
                <w:color w:val="000000"/>
                <w:sz w:val="20"/>
              </w:rPr>
              <w:t>
Аралагашский с/о</w:t>
            </w:r>
          </w:p>
          <w:bookmarkEnd w:id="185"/>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581108350233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Игибай Кожаевич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86"/>
          <w:p>
            <w:pPr>
              <w:spacing w:after="20"/>
              <w:ind w:left="20"/>
              <w:jc w:val="both"/>
            </w:pPr>
            <w:r>
              <w:rPr>
                <w:rFonts w:ascii="Times New Roman"/>
                <w:b w:val="false"/>
                <w:i w:val="false"/>
                <w:color w:val="000000"/>
                <w:sz w:val="20"/>
              </w:rPr>
              <w:t>
Аралагашский с/о</w:t>
            </w:r>
          </w:p>
          <w:bookmarkEnd w:id="186"/>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670319450739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Усипбекова Гульхан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87"/>
          <w:p>
            <w:pPr>
              <w:spacing w:after="20"/>
              <w:ind w:left="20"/>
              <w:jc w:val="both"/>
            </w:pPr>
            <w:r>
              <w:rPr>
                <w:rFonts w:ascii="Times New Roman"/>
                <w:b w:val="false"/>
                <w:i w:val="false"/>
                <w:color w:val="000000"/>
                <w:sz w:val="20"/>
              </w:rPr>
              <w:t>
Аралагашский с/о</w:t>
            </w:r>
          </w:p>
          <w:bookmarkEnd w:id="187"/>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550808350499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Еслям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88"/>
          <w:p>
            <w:pPr>
              <w:spacing w:after="20"/>
              <w:ind w:left="20"/>
              <w:jc w:val="both"/>
            </w:pPr>
            <w:r>
              <w:rPr>
                <w:rFonts w:ascii="Times New Roman"/>
                <w:b w:val="false"/>
                <w:i w:val="false"/>
                <w:color w:val="000000"/>
                <w:sz w:val="20"/>
              </w:rPr>
              <w:t>
Аралагашский с/о</w:t>
            </w:r>
          </w:p>
          <w:bookmarkEnd w:id="188"/>
          <w:p>
            <w:pPr>
              <w:spacing w:after="20"/>
              <w:ind w:left="20"/>
              <w:jc w:val="both"/>
            </w:pPr>
            <w:r>
              <w:rPr>
                <w:rFonts w:ascii="Times New Roman"/>
                <w:b w:val="false"/>
                <w:i w:val="false"/>
                <w:color w:val="000000"/>
                <w:sz w:val="20"/>
              </w:rPr>
              <w:t>
село Аралагаш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791130402937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Шахметова Сара Еслямовна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89"/>
          <w:p>
            <w:pPr>
              <w:spacing w:after="20"/>
              <w:ind w:left="20"/>
              <w:jc w:val="both"/>
            </w:pPr>
            <w:r>
              <w:rPr>
                <w:rFonts w:ascii="Times New Roman"/>
                <w:b w:val="false"/>
                <w:i w:val="false"/>
                <w:color w:val="000000"/>
                <w:sz w:val="20"/>
              </w:rPr>
              <w:t>
Аралагашский с/о</w:t>
            </w:r>
          </w:p>
          <w:bookmarkEnd w:id="189"/>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740324350253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Ажгреев Самат Абауович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0"/>
          <w:p>
            <w:pPr>
              <w:spacing w:after="20"/>
              <w:ind w:left="20"/>
              <w:jc w:val="both"/>
            </w:pPr>
            <w:r>
              <w:rPr>
                <w:rFonts w:ascii="Times New Roman"/>
                <w:b w:val="false"/>
                <w:i w:val="false"/>
                <w:color w:val="000000"/>
                <w:sz w:val="20"/>
              </w:rPr>
              <w:t>
Аралагашский с/о</w:t>
            </w:r>
          </w:p>
          <w:bookmarkEnd w:id="190"/>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520201450529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Мархаба Абдельмановна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1"/>
          <w:p>
            <w:pPr>
              <w:spacing w:after="20"/>
              <w:ind w:left="20"/>
              <w:jc w:val="both"/>
            </w:pPr>
            <w:r>
              <w:rPr>
                <w:rFonts w:ascii="Times New Roman"/>
                <w:b w:val="false"/>
                <w:i w:val="false"/>
                <w:color w:val="000000"/>
                <w:sz w:val="20"/>
              </w:rPr>
              <w:t>
Аралагашский с/о</w:t>
            </w:r>
          </w:p>
          <w:bookmarkEnd w:id="191"/>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620323450335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Жундубаева Жупар Ризабековна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92"/>
          <w:p>
            <w:pPr>
              <w:spacing w:after="20"/>
              <w:ind w:left="20"/>
              <w:jc w:val="both"/>
            </w:pPr>
            <w:r>
              <w:rPr>
                <w:rFonts w:ascii="Times New Roman"/>
                <w:b w:val="false"/>
                <w:i w:val="false"/>
                <w:color w:val="000000"/>
                <w:sz w:val="20"/>
              </w:rPr>
              <w:t>
Аралагашский с/о</w:t>
            </w:r>
          </w:p>
          <w:bookmarkEnd w:id="192"/>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620331350362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"Ерназар"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93"/>
          <w:p>
            <w:pPr>
              <w:spacing w:after="20"/>
              <w:ind w:left="20"/>
              <w:jc w:val="both"/>
            </w:pPr>
            <w:r>
              <w:rPr>
                <w:rFonts w:ascii="Times New Roman"/>
                <w:b w:val="false"/>
                <w:i w:val="false"/>
                <w:color w:val="000000"/>
                <w:sz w:val="20"/>
              </w:rPr>
              <w:t>
Аралагашский с/о</w:t>
            </w:r>
          </w:p>
          <w:bookmarkEnd w:id="193"/>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.030664021258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94"/>
          <w:p>
            <w:pPr>
              <w:spacing w:after="20"/>
              <w:ind w:left="20"/>
              <w:jc w:val="both"/>
            </w:pPr>
            <w:r>
              <w:rPr>
                <w:rFonts w:ascii="Times New Roman"/>
                <w:b w:val="false"/>
                <w:i w:val="false"/>
                <w:color w:val="000000"/>
                <w:sz w:val="20"/>
              </w:rPr>
              <w:t>
Аралагашский с/о</w:t>
            </w:r>
          </w:p>
          <w:bookmarkEnd w:id="194"/>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931221351657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Даулетбай Талегенович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95"/>
          <w:p>
            <w:pPr>
              <w:spacing w:after="20"/>
              <w:ind w:left="20"/>
              <w:jc w:val="both"/>
            </w:pPr>
            <w:r>
              <w:rPr>
                <w:rFonts w:ascii="Times New Roman"/>
                <w:b w:val="false"/>
                <w:i w:val="false"/>
                <w:color w:val="000000"/>
                <w:sz w:val="20"/>
              </w:rPr>
              <w:t>
Аралагашский с/о</w:t>
            </w:r>
          </w:p>
          <w:bookmarkEnd w:id="195"/>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500213350158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Серикпай Ислямович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96"/>
          <w:p>
            <w:pPr>
              <w:spacing w:after="20"/>
              <w:ind w:left="20"/>
              <w:jc w:val="both"/>
            </w:pPr>
            <w:r>
              <w:rPr>
                <w:rFonts w:ascii="Times New Roman"/>
                <w:b w:val="false"/>
                <w:i w:val="false"/>
                <w:color w:val="000000"/>
                <w:sz w:val="20"/>
              </w:rPr>
              <w:t>
Аралагашский с/о</w:t>
            </w:r>
          </w:p>
          <w:bookmarkEnd w:id="196"/>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900703350938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Куаныш Серікұлы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97"/>
          <w:p>
            <w:pPr>
              <w:spacing w:after="20"/>
              <w:ind w:left="20"/>
              <w:jc w:val="both"/>
            </w:pPr>
            <w:r>
              <w:rPr>
                <w:rFonts w:ascii="Times New Roman"/>
                <w:b w:val="false"/>
                <w:i w:val="false"/>
                <w:color w:val="000000"/>
                <w:sz w:val="20"/>
              </w:rPr>
              <w:t>
Аралагашский с/о</w:t>
            </w:r>
          </w:p>
          <w:bookmarkEnd w:id="197"/>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690107450373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Кульбаршин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98"/>
          <w:p>
            <w:pPr>
              <w:spacing w:after="20"/>
              <w:ind w:left="20"/>
              <w:jc w:val="both"/>
            </w:pPr>
            <w:r>
              <w:rPr>
                <w:rFonts w:ascii="Times New Roman"/>
                <w:b w:val="false"/>
                <w:i w:val="false"/>
                <w:color w:val="000000"/>
                <w:sz w:val="20"/>
              </w:rPr>
              <w:t>
Аралагашский с/о</w:t>
            </w:r>
          </w:p>
          <w:bookmarkEnd w:id="198"/>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600922350440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"Енбек и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99"/>
          <w:p>
            <w:pPr>
              <w:spacing w:after="20"/>
              <w:ind w:left="20"/>
              <w:jc w:val="both"/>
            </w:pPr>
            <w:r>
              <w:rPr>
                <w:rFonts w:ascii="Times New Roman"/>
                <w:b w:val="false"/>
                <w:i w:val="false"/>
                <w:color w:val="000000"/>
                <w:sz w:val="20"/>
              </w:rPr>
              <w:t>
Аралагашский с/о</w:t>
            </w:r>
          </w:p>
          <w:bookmarkEnd w:id="199"/>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640505350252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Шупшибаев Жанибек Камалиевич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0"/>
          <w:p>
            <w:pPr>
              <w:spacing w:after="20"/>
              <w:ind w:left="20"/>
              <w:jc w:val="both"/>
            </w:pPr>
            <w:r>
              <w:rPr>
                <w:rFonts w:ascii="Times New Roman"/>
                <w:b w:val="false"/>
                <w:i w:val="false"/>
                <w:color w:val="000000"/>
                <w:sz w:val="20"/>
              </w:rPr>
              <w:t>
Аралагашский с/о</w:t>
            </w:r>
          </w:p>
          <w:bookmarkEnd w:id="200"/>
          <w:p>
            <w:pPr>
              <w:spacing w:after="20"/>
              <w:ind w:left="20"/>
              <w:jc w:val="both"/>
            </w:pPr>
            <w:r>
              <w:rPr>
                <w:rFonts w:ascii="Times New Roman"/>
                <w:b w:val="false"/>
                <w:i w:val="false"/>
                <w:color w:val="000000"/>
                <w:sz w:val="20"/>
              </w:rPr>
              <w:t>
село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600316450402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Шутько Наталья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1"/>
          <w:p>
            <w:pPr>
              <w:spacing w:after="20"/>
              <w:ind w:left="20"/>
              <w:jc w:val="both"/>
            </w:pPr>
            <w:r>
              <w:rPr>
                <w:rFonts w:ascii="Times New Roman"/>
                <w:b w:val="false"/>
                <w:i w:val="false"/>
                <w:color w:val="000000"/>
                <w:sz w:val="20"/>
              </w:rPr>
              <w:t>
Аралагашский с/о</w:t>
            </w:r>
          </w:p>
          <w:bookmarkEnd w:id="20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560415300804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Санаил Микаил-оглы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2"/>
          <w:p>
            <w:pPr>
              <w:spacing w:after="20"/>
              <w:ind w:left="20"/>
              <w:jc w:val="both"/>
            </w:pPr>
            <w:r>
              <w:rPr>
                <w:rFonts w:ascii="Times New Roman"/>
                <w:b w:val="false"/>
                <w:i w:val="false"/>
                <w:color w:val="000000"/>
                <w:sz w:val="20"/>
              </w:rPr>
              <w:t>
Аралагашский с/о</w:t>
            </w:r>
          </w:p>
          <w:bookmarkEnd w:id="20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610223350908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Умирсерик Каршигинович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3"/>
          <w:p>
            <w:pPr>
              <w:spacing w:after="20"/>
              <w:ind w:left="20"/>
              <w:jc w:val="both"/>
            </w:pPr>
            <w:r>
              <w:rPr>
                <w:rFonts w:ascii="Times New Roman"/>
                <w:b w:val="false"/>
                <w:i w:val="false"/>
                <w:color w:val="000000"/>
                <w:sz w:val="20"/>
              </w:rPr>
              <w:t>
Аралагашский с/о</w:t>
            </w:r>
          </w:p>
          <w:bookmarkEnd w:id="20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601101450723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Байзакова Гульсум Ескендыровна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04"/>
          <w:p>
            <w:pPr>
              <w:spacing w:after="20"/>
              <w:ind w:left="20"/>
              <w:jc w:val="both"/>
            </w:pPr>
            <w:r>
              <w:rPr>
                <w:rFonts w:ascii="Times New Roman"/>
                <w:b w:val="false"/>
                <w:i w:val="false"/>
                <w:color w:val="000000"/>
                <w:sz w:val="20"/>
              </w:rPr>
              <w:t>
Аралагашский с/о</w:t>
            </w:r>
          </w:p>
          <w:bookmarkEnd w:id="20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770722350427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 Абзал Придонович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05"/>
          <w:p>
            <w:pPr>
              <w:spacing w:after="20"/>
              <w:ind w:left="20"/>
              <w:jc w:val="both"/>
            </w:pPr>
            <w:r>
              <w:rPr>
                <w:rFonts w:ascii="Times New Roman"/>
                <w:b w:val="false"/>
                <w:i w:val="false"/>
                <w:color w:val="000000"/>
                <w:sz w:val="20"/>
              </w:rPr>
              <w:t>
Аралагашский с/о</w:t>
            </w:r>
          </w:p>
          <w:bookmarkEnd w:id="205"/>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 Жараскан Придонович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06"/>
          <w:p>
            <w:pPr>
              <w:spacing w:after="20"/>
              <w:ind w:left="20"/>
              <w:jc w:val="both"/>
            </w:pPr>
            <w:r>
              <w:rPr>
                <w:rFonts w:ascii="Times New Roman"/>
                <w:b w:val="false"/>
                <w:i w:val="false"/>
                <w:color w:val="000000"/>
                <w:sz w:val="20"/>
              </w:rPr>
              <w:t>
Аралагашский с/о</w:t>
            </w:r>
          </w:p>
          <w:bookmarkEnd w:id="206"/>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521026350336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Есентай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07"/>
          <w:p>
            <w:pPr>
              <w:spacing w:after="20"/>
              <w:ind w:left="20"/>
              <w:jc w:val="both"/>
            </w:pPr>
            <w:r>
              <w:rPr>
                <w:rFonts w:ascii="Times New Roman"/>
                <w:b w:val="false"/>
                <w:i w:val="false"/>
                <w:color w:val="000000"/>
                <w:sz w:val="20"/>
              </w:rPr>
              <w:t>
Аралагашский с/о</w:t>
            </w:r>
          </w:p>
          <w:bookmarkEnd w:id="207"/>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740226350316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Канат Ильтаевич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8"/>
          <w:p>
            <w:pPr>
              <w:spacing w:after="20"/>
              <w:ind w:left="20"/>
              <w:jc w:val="both"/>
            </w:pPr>
            <w:r>
              <w:rPr>
                <w:rFonts w:ascii="Times New Roman"/>
                <w:b w:val="false"/>
                <w:i w:val="false"/>
                <w:color w:val="000000"/>
                <w:sz w:val="20"/>
              </w:rPr>
              <w:t>
Аралагашский с/о</w:t>
            </w:r>
          </w:p>
          <w:bookmarkEnd w:id="208"/>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630913350338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Бигельдинов Исагалий Бейсенбаевич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09"/>
          <w:p>
            <w:pPr>
              <w:spacing w:after="20"/>
              <w:ind w:left="20"/>
              <w:jc w:val="both"/>
            </w:pPr>
            <w:r>
              <w:rPr>
                <w:rFonts w:ascii="Times New Roman"/>
                <w:b w:val="false"/>
                <w:i w:val="false"/>
                <w:color w:val="000000"/>
                <w:sz w:val="20"/>
              </w:rPr>
              <w:t>
Аралагашский с/о</w:t>
            </w:r>
          </w:p>
          <w:bookmarkEnd w:id="209"/>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660113301237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Бигельдинов Уали Бейсенбаевич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0"/>
          <w:p>
            <w:pPr>
              <w:spacing w:after="20"/>
              <w:ind w:left="20"/>
              <w:jc w:val="both"/>
            </w:pPr>
            <w:r>
              <w:rPr>
                <w:rFonts w:ascii="Times New Roman"/>
                <w:b w:val="false"/>
                <w:i w:val="false"/>
                <w:color w:val="000000"/>
                <w:sz w:val="20"/>
              </w:rPr>
              <w:t>
Аралагашский с/о</w:t>
            </w:r>
          </w:p>
          <w:bookmarkEnd w:id="210"/>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910902451554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Бигонова Жулдуз Сагандыковна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1"/>
          <w:p>
            <w:pPr>
              <w:spacing w:after="20"/>
              <w:ind w:left="20"/>
              <w:jc w:val="both"/>
            </w:pPr>
            <w:r>
              <w:rPr>
                <w:rFonts w:ascii="Times New Roman"/>
                <w:b w:val="false"/>
                <w:i w:val="false"/>
                <w:color w:val="000000"/>
                <w:sz w:val="20"/>
              </w:rPr>
              <w:t>
Аралагашский с/о</w:t>
            </w:r>
          </w:p>
          <w:bookmarkEnd w:id="21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690529350321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Близнюк Петр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2"/>
          <w:p>
            <w:pPr>
              <w:spacing w:after="20"/>
              <w:ind w:left="20"/>
              <w:jc w:val="both"/>
            </w:pPr>
            <w:r>
              <w:rPr>
                <w:rFonts w:ascii="Times New Roman"/>
                <w:b w:val="false"/>
                <w:i w:val="false"/>
                <w:color w:val="000000"/>
                <w:sz w:val="20"/>
              </w:rPr>
              <w:t>
Аралагашский с/о</w:t>
            </w:r>
          </w:p>
          <w:bookmarkEnd w:id="21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950102451409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Бурлака Екатерина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3"/>
          <w:p>
            <w:pPr>
              <w:spacing w:after="20"/>
              <w:ind w:left="20"/>
              <w:jc w:val="both"/>
            </w:pPr>
            <w:r>
              <w:rPr>
                <w:rFonts w:ascii="Times New Roman"/>
                <w:b w:val="false"/>
                <w:i w:val="false"/>
                <w:color w:val="000000"/>
                <w:sz w:val="20"/>
              </w:rPr>
              <w:t>
Аралагашский с/о</w:t>
            </w:r>
          </w:p>
          <w:bookmarkEnd w:id="21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571027350390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Александр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4"/>
          <w:p>
            <w:pPr>
              <w:spacing w:after="20"/>
              <w:ind w:left="20"/>
              <w:jc w:val="both"/>
            </w:pPr>
            <w:r>
              <w:rPr>
                <w:rFonts w:ascii="Times New Roman"/>
                <w:b w:val="false"/>
                <w:i w:val="false"/>
                <w:color w:val="000000"/>
                <w:sz w:val="20"/>
              </w:rPr>
              <w:t>
Аралагашский с/о</w:t>
            </w:r>
          </w:p>
          <w:bookmarkEnd w:id="21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681105301150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Габидуллин Даурен Курманбаевич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5"/>
          <w:p>
            <w:pPr>
              <w:spacing w:after="20"/>
              <w:ind w:left="20"/>
              <w:jc w:val="both"/>
            </w:pPr>
            <w:r>
              <w:rPr>
                <w:rFonts w:ascii="Times New Roman"/>
                <w:b w:val="false"/>
                <w:i w:val="false"/>
                <w:color w:val="000000"/>
                <w:sz w:val="20"/>
              </w:rPr>
              <w:t>
Аралагашский с/о</w:t>
            </w:r>
          </w:p>
          <w:bookmarkEnd w:id="215"/>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670907350411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Габидуллин Серик Жоламанович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16"/>
          <w:p>
            <w:pPr>
              <w:spacing w:after="20"/>
              <w:ind w:left="20"/>
              <w:jc w:val="both"/>
            </w:pPr>
            <w:r>
              <w:rPr>
                <w:rFonts w:ascii="Times New Roman"/>
                <w:b w:val="false"/>
                <w:i w:val="false"/>
                <w:color w:val="000000"/>
                <w:sz w:val="20"/>
              </w:rPr>
              <w:t>
Аралагашский с/о</w:t>
            </w:r>
          </w:p>
          <w:bookmarkEnd w:id="216"/>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640420301530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Галиулин Агибай Есенбаевич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17"/>
          <w:p>
            <w:pPr>
              <w:spacing w:after="20"/>
              <w:ind w:left="20"/>
              <w:jc w:val="both"/>
            </w:pPr>
            <w:r>
              <w:rPr>
                <w:rFonts w:ascii="Times New Roman"/>
                <w:b w:val="false"/>
                <w:i w:val="false"/>
                <w:color w:val="000000"/>
                <w:sz w:val="20"/>
              </w:rPr>
              <w:t>
Аралагашский с/о</w:t>
            </w:r>
          </w:p>
          <w:bookmarkEnd w:id="217"/>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550620300758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Галиулин Даулетбай Егинбаевич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18"/>
          <w:p>
            <w:pPr>
              <w:spacing w:after="20"/>
              <w:ind w:left="20"/>
              <w:jc w:val="both"/>
            </w:pPr>
            <w:r>
              <w:rPr>
                <w:rFonts w:ascii="Times New Roman"/>
                <w:b w:val="false"/>
                <w:i w:val="false"/>
                <w:color w:val="000000"/>
                <w:sz w:val="20"/>
              </w:rPr>
              <w:t>
Аралагашский с/о</w:t>
            </w:r>
          </w:p>
          <w:bookmarkEnd w:id="218"/>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640115450586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Гилева Наталья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19"/>
          <w:p>
            <w:pPr>
              <w:spacing w:after="20"/>
              <w:ind w:left="20"/>
              <w:jc w:val="both"/>
            </w:pPr>
            <w:r>
              <w:rPr>
                <w:rFonts w:ascii="Times New Roman"/>
                <w:b w:val="false"/>
                <w:i w:val="false"/>
                <w:color w:val="000000"/>
                <w:sz w:val="20"/>
              </w:rPr>
              <w:t>
Аралагашский с/о</w:t>
            </w:r>
          </w:p>
          <w:bookmarkEnd w:id="219"/>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591104350362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Добранский Александр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0"/>
          <w:p>
            <w:pPr>
              <w:spacing w:after="20"/>
              <w:ind w:left="20"/>
              <w:jc w:val="both"/>
            </w:pPr>
            <w:r>
              <w:rPr>
                <w:rFonts w:ascii="Times New Roman"/>
                <w:b w:val="false"/>
                <w:i w:val="false"/>
                <w:color w:val="000000"/>
                <w:sz w:val="20"/>
              </w:rPr>
              <w:t>
Аралагашский с/о</w:t>
            </w:r>
          </w:p>
          <w:bookmarkEnd w:id="220"/>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850825350830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Алимжан Галимжанович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1"/>
          <w:p>
            <w:pPr>
              <w:spacing w:after="20"/>
              <w:ind w:left="20"/>
              <w:jc w:val="both"/>
            </w:pPr>
            <w:r>
              <w:rPr>
                <w:rFonts w:ascii="Times New Roman"/>
                <w:b w:val="false"/>
                <w:i w:val="false"/>
                <w:color w:val="000000"/>
                <w:sz w:val="20"/>
              </w:rPr>
              <w:t>
Аралагашский с/о</w:t>
            </w:r>
          </w:p>
          <w:bookmarkEnd w:id="22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620107350394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Сагат Досполович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2"/>
          <w:p>
            <w:pPr>
              <w:spacing w:after="20"/>
              <w:ind w:left="20"/>
              <w:jc w:val="both"/>
            </w:pPr>
            <w:r>
              <w:rPr>
                <w:rFonts w:ascii="Times New Roman"/>
                <w:b w:val="false"/>
                <w:i w:val="false"/>
                <w:color w:val="000000"/>
                <w:sz w:val="20"/>
              </w:rPr>
              <w:t>
Аралагашский с/о</w:t>
            </w:r>
          </w:p>
          <w:bookmarkEnd w:id="22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771224450072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Жапарова Гульмира Сапаровна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3"/>
          <w:p>
            <w:pPr>
              <w:spacing w:after="20"/>
              <w:ind w:left="20"/>
              <w:jc w:val="both"/>
            </w:pPr>
            <w:r>
              <w:rPr>
                <w:rFonts w:ascii="Times New Roman"/>
                <w:b w:val="false"/>
                <w:i w:val="false"/>
                <w:color w:val="000000"/>
                <w:sz w:val="20"/>
              </w:rPr>
              <w:t>
Аралагашский с/о</w:t>
            </w:r>
          </w:p>
          <w:bookmarkEnd w:id="22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740103301110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Рулан Рахимгереевич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4"/>
          <w:p>
            <w:pPr>
              <w:spacing w:after="20"/>
              <w:ind w:left="20"/>
              <w:jc w:val="both"/>
            </w:pPr>
            <w:r>
              <w:rPr>
                <w:rFonts w:ascii="Times New Roman"/>
                <w:b w:val="false"/>
                <w:i w:val="false"/>
                <w:color w:val="000000"/>
                <w:sz w:val="20"/>
              </w:rPr>
              <w:t>
Аралагашский с/о</w:t>
            </w:r>
          </w:p>
          <w:bookmarkEnd w:id="22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860713450314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Забелина Наталья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5"/>
          <w:p>
            <w:pPr>
              <w:spacing w:after="20"/>
              <w:ind w:left="20"/>
              <w:jc w:val="both"/>
            </w:pPr>
            <w:r>
              <w:rPr>
                <w:rFonts w:ascii="Times New Roman"/>
                <w:b w:val="false"/>
                <w:i w:val="false"/>
                <w:color w:val="000000"/>
                <w:sz w:val="20"/>
              </w:rPr>
              <w:t>
Аралагашский с/о</w:t>
            </w:r>
          </w:p>
          <w:bookmarkEnd w:id="225"/>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690403301195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Закирин Берик Сагиевич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26"/>
          <w:p>
            <w:pPr>
              <w:spacing w:after="20"/>
              <w:ind w:left="20"/>
              <w:jc w:val="both"/>
            </w:pPr>
            <w:r>
              <w:rPr>
                <w:rFonts w:ascii="Times New Roman"/>
                <w:b w:val="false"/>
                <w:i w:val="false"/>
                <w:color w:val="000000"/>
                <w:sz w:val="20"/>
              </w:rPr>
              <w:t>
Аралагашский с/о</w:t>
            </w:r>
          </w:p>
          <w:bookmarkEnd w:id="226"/>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670615301248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Закирин Омир Сагиевич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27"/>
          <w:p>
            <w:pPr>
              <w:spacing w:after="20"/>
              <w:ind w:left="20"/>
              <w:jc w:val="both"/>
            </w:pPr>
            <w:r>
              <w:rPr>
                <w:rFonts w:ascii="Times New Roman"/>
                <w:b w:val="false"/>
                <w:i w:val="false"/>
                <w:color w:val="000000"/>
                <w:sz w:val="20"/>
              </w:rPr>
              <w:t>
Аралагашский с/о</w:t>
            </w:r>
          </w:p>
          <w:bookmarkEnd w:id="227"/>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390111350059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Закирин Сагый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28"/>
          <w:p>
            <w:pPr>
              <w:spacing w:after="20"/>
              <w:ind w:left="20"/>
              <w:jc w:val="both"/>
            </w:pPr>
            <w:r>
              <w:rPr>
                <w:rFonts w:ascii="Times New Roman"/>
                <w:b w:val="false"/>
                <w:i w:val="false"/>
                <w:color w:val="000000"/>
                <w:sz w:val="20"/>
              </w:rPr>
              <w:t>
Аралагашский с/о</w:t>
            </w:r>
          </w:p>
          <w:bookmarkEnd w:id="228"/>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540401350137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 Балабек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29"/>
          <w:p>
            <w:pPr>
              <w:spacing w:after="20"/>
              <w:ind w:left="20"/>
              <w:jc w:val="both"/>
            </w:pPr>
            <w:r>
              <w:rPr>
                <w:rFonts w:ascii="Times New Roman"/>
                <w:b w:val="false"/>
                <w:i w:val="false"/>
                <w:color w:val="000000"/>
                <w:sz w:val="20"/>
              </w:rPr>
              <w:t>
Аралагашский с/о</w:t>
            </w:r>
          </w:p>
          <w:bookmarkEnd w:id="229"/>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721206350386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30"/>
          <w:p>
            <w:pPr>
              <w:spacing w:after="20"/>
              <w:ind w:left="20"/>
              <w:jc w:val="both"/>
            </w:pPr>
            <w:r>
              <w:rPr>
                <w:rFonts w:ascii="Times New Roman"/>
                <w:b w:val="false"/>
                <w:i w:val="false"/>
                <w:color w:val="000000"/>
                <w:sz w:val="20"/>
              </w:rPr>
              <w:t>
Аралагашский с/о</w:t>
            </w:r>
          </w:p>
          <w:bookmarkEnd w:id="230"/>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690901350204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"Арайлым" Нугманов Самат Султангазиевич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31"/>
          <w:p>
            <w:pPr>
              <w:spacing w:after="20"/>
              <w:ind w:left="20"/>
              <w:jc w:val="both"/>
            </w:pPr>
            <w:r>
              <w:rPr>
                <w:rFonts w:ascii="Times New Roman"/>
                <w:b w:val="false"/>
                <w:i w:val="false"/>
                <w:color w:val="000000"/>
                <w:sz w:val="20"/>
              </w:rPr>
              <w:t>
Аралагашский с/о</w:t>
            </w:r>
          </w:p>
          <w:bookmarkEnd w:id="23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810526450547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"Максим"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2"/>
          <w:p>
            <w:pPr>
              <w:spacing w:after="20"/>
              <w:ind w:left="20"/>
              <w:jc w:val="both"/>
            </w:pPr>
            <w:r>
              <w:rPr>
                <w:rFonts w:ascii="Times New Roman"/>
                <w:b w:val="false"/>
                <w:i w:val="false"/>
                <w:color w:val="000000"/>
                <w:sz w:val="20"/>
              </w:rPr>
              <w:t>
Аралагашский с/о</w:t>
            </w:r>
          </w:p>
          <w:bookmarkEnd w:id="23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691221350489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Калкенов Нурлыбек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3"/>
          <w:p>
            <w:pPr>
              <w:spacing w:after="20"/>
              <w:ind w:left="20"/>
              <w:jc w:val="both"/>
            </w:pPr>
            <w:r>
              <w:rPr>
                <w:rFonts w:ascii="Times New Roman"/>
                <w:b w:val="false"/>
                <w:i w:val="false"/>
                <w:color w:val="000000"/>
                <w:sz w:val="20"/>
              </w:rPr>
              <w:t>
Аралагашский с/о</w:t>
            </w:r>
          </w:p>
          <w:bookmarkEnd w:id="23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730317300580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Калкенов Нурмагамбет Турсунбекович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34"/>
          <w:p>
            <w:pPr>
              <w:spacing w:after="20"/>
              <w:ind w:left="20"/>
              <w:jc w:val="both"/>
            </w:pPr>
            <w:r>
              <w:rPr>
                <w:rFonts w:ascii="Times New Roman"/>
                <w:b w:val="false"/>
                <w:i w:val="false"/>
                <w:color w:val="000000"/>
                <w:sz w:val="20"/>
              </w:rPr>
              <w:t>
Аралагашский с/о</w:t>
            </w:r>
          </w:p>
          <w:bookmarkEnd w:id="23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761004300041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Климентьев Николай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35"/>
          <w:p>
            <w:pPr>
              <w:spacing w:after="20"/>
              <w:ind w:left="20"/>
              <w:jc w:val="both"/>
            </w:pPr>
            <w:r>
              <w:rPr>
                <w:rFonts w:ascii="Times New Roman"/>
                <w:b w:val="false"/>
                <w:i w:val="false"/>
                <w:color w:val="000000"/>
                <w:sz w:val="20"/>
              </w:rPr>
              <w:t>
Аралагашский с/о</w:t>
            </w:r>
          </w:p>
          <w:bookmarkEnd w:id="235"/>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820904351278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Кожантаев Азамат Сайлауович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36"/>
          <w:p>
            <w:pPr>
              <w:spacing w:after="20"/>
              <w:ind w:left="20"/>
              <w:jc w:val="both"/>
            </w:pPr>
            <w:r>
              <w:rPr>
                <w:rFonts w:ascii="Times New Roman"/>
                <w:b w:val="false"/>
                <w:i w:val="false"/>
                <w:color w:val="000000"/>
                <w:sz w:val="20"/>
              </w:rPr>
              <w:t>
Аралагашский с/о</w:t>
            </w:r>
          </w:p>
          <w:bookmarkEnd w:id="236"/>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930503302074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Дархан Нурланович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37"/>
          <w:p>
            <w:pPr>
              <w:spacing w:after="20"/>
              <w:ind w:left="20"/>
              <w:jc w:val="both"/>
            </w:pPr>
            <w:r>
              <w:rPr>
                <w:rFonts w:ascii="Times New Roman"/>
                <w:b w:val="false"/>
                <w:i w:val="false"/>
                <w:color w:val="000000"/>
                <w:sz w:val="20"/>
              </w:rPr>
              <w:t>
Аралагашский с/о</w:t>
            </w:r>
          </w:p>
          <w:bookmarkEnd w:id="237"/>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720411350308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Нурлан Усеинович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38"/>
          <w:p>
            <w:pPr>
              <w:spacing w:after="20"/>
              <w:ind w:left="20"/>
              <w:jc w:val="both"/>
            </w:pPr>
            <w:r>
              <w:rPr>
                <w:rFonts w:ascii="Times New Roman"/>
                <w:b w:val="false"/>
                <w:i w:val="false"/>
                <w:color w:val="000000"/>
                <w:sz w:val="20"/>
              </w:rPr>
              <w:t>
Аралагашский с/о</w:t>
            </w:r>
          </w:p>
          <w:bookmarkEnd w:id="238"/>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810710450993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Лисейченко Валентина Эдуардовна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39"/>
          <w:p>
            <w:pPr>
              <w:spacing w:after="20"/>
              <w:ind w:left="20"/>
              <w:jc w:val="both"/>
            </w:pPr>
            <w:r>
              <w:rPr>
                <w:rFonts w:ascii="Times New Roman"/>
                <w:b w:val="false"/>
                <w:i w:val="false"/>
                <w:color w:val="000000"/>
                <w:sz w:val="20"/>
              </w:rPr>
              <w:t>
Аралагашский с/о</w:t>
            </w:r>
          </w:p>
          <w:bookmarkEnd w:id="239"/>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870128350538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Макежанов Самат Магзумович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40"/>
          <w:p>
            <w:pPr>
              <w:spacing w:after="20"/>
              <w:ind w:left="20"/>
              <w:jc w:val="both"/>
            </w:pPr>
            <w:r>
              <w:rPr>
                <w:rFonts w:ascii="Times New Roman"/>
                <w:b w:val="false"/>
                <w:i w:val="false"/>
                <w:color w:val="000000"/>
                <w:sz w:val="20"/>
              </w:rPr>
              <w:t>
Аралагашский с/о</w:t>
            </w:r>
          </w:p>
          <w:bookmarkEnd w:id="240"/>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660203350294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Махиня Николай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41"/>
          <w:p>
            <w:pPr>
              <w:spacing w:after="20"/>
              <w:ind w:left="20"/>
              <w:jc w:val="both"/>
            </w:pPr>
            <w:r>
              <w:rPr>
                <w:rFonts w:ascii="Times New Roman"/>
                <w:b w:val="false"/>
                <w:i w:val="false"/>
                <w:color w:val="000000"/>
                <w:sz w:val="20"/>
              </w:rPr>
              <w:t>
Аралагашский с/о</w:t>
            </w:r>
          </w:p>
          <w:bookmarkEnd w:id="24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630302301209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Махиня Сергей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42"/>
          <w:p>
            <w:pPr>
              <w:spacing w:after="20"/>
              <w:ind w:left="20"/>
              <w:jc w:val="both"/>
            </w:pPr>
            <w:r>
              <w:rPr>
                <w:rFonts w:ascii="Times New Roman"/>
                <w:b w:val="false"/>
                <w:i w:val="false"/>
                <w:color w:val="000000"/>
                <w:sz w:val="20"/>
              </w:rPr>
              <w:t>
Аралагашский с/о</w:t>
            </w:r>
          </w:p>
          <w:bookmarkEnd w:id="24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810606350852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Махиня Сергей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43"/>
          <w:p>
            <w:pPr>
              <w:spacing w:after="20"/>
              <w:ind w:left="20"/>
              <w:jc w:val="both"/>
            </w:pPr>
            <w:r>
              <w:rPr>
                <w:rFonts w:ascii="Times New Roman"/>
                <w:b w:val="false"/>
                <w:i w:val="false"/>
                <w:color w:val="000000"/>
                <w:sz w:val="20"/>
              </w:rPr>
              <w:t>
Аралагашский с/о</w:t>
            </w:r>
          </w:p>
          <w:bookmarkEnd w:id="24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730613350417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Жандаулет Хазизович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44"/>
          <w:p>
            <w:pPr>
              <w:spacing w:after="20"/>
              <w:ind w:left="20"/>
              <w:jc w:val="both"/>
            </w:pPr>
            <w:r>
              <w:rPr>
                <w:rFonts w:ascii="Times New Roman"/>
                <w:b w:val="false"/>
                <w:i w:val="false"/>
                <w:color w:val="000000"/>
                <w:sz w:val="20"/>
              </w:rPr>
              <w:t>
Аралагашский с/о</w:t>
            </w:r>
          </w:p>
          <w:bookmarkEnd w:id="24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670311401053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Мухамадиева Гулшнар Калиевна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45"/>
          <w:p>
            <w:pPr>
              <w:spacing w:after="20"/>
              <w:ind w:left="20"/>
              <w:jc w:val="both"/>
            </w:pPr>
            <w:r>
              <w:rPr>
                <w:rFonts w:ascii="Times New Roman"/>
                <w:b w:val="false"/>
                <w:i w:val="false"/>
                <w:color w:val="000000"/>
                <w:sz w:val="20"/>
              </w:rPr>
              <w:t>
Аралагашский с/о</w:t>
            </w:r>
          </w:p>
          <w:bookmarkEnd w:id="245"/>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750118350300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Мухаметалин Ерлан Жалильбекович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46"/>
          <w:p>
            <w:pPr>
              <w:spacing w:after="20"/>
              <w:ind w:left="20"/>
              <w:jc w:val="both"/>
            </w:pPr>
            <w:r>
              <w:rPr>
                <w:rFonts w:ascii="Times New Roman"/>
                <w:b w:val="false"/>
                <w:i w:val="false"/>
                <w:color w:val="000000"/>
                <w:sz w:val="20"/>
              </w:rPr>
              <w:t>
Аралагашский с/о</w:t>
            </w:r>
          </w:p>
          <w:bookmarkEnd w:id="246"/>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690609350336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Мухаметаллин Бахыт Еслямбекович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47"/>
          <w:p>
            <w:pPr>
              <w:spacing w:after="20"/>
              <w:ind w:left="20"/>
              <w:jc w:val="both"/>
            </w:pPr>
            <w:r>
              <w:rPr>
                <w:rFonts w:ascii="Times New Roman"/>
                <w:b w:val="false"/>
                <w:i w:val="false"/>
                <w:color w:val="000000"/>
                <w:sz w:val="20"/>
              </w:rPr>
              <w:t>
Аралагашский с/о</w:t>
            </w:r>
          </w:p>
          <w:bookmarkEnd w:id="247"/>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790113301451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Мухаметаллин Казбек Еслямбекович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48"/>
          <w:p>
            <w:pPr>
              <w:spacing w:after="20"/>
              <w:ind w:left="20"/>
              <w:jc w:val="both"/>
            </w:pPr>
            <w:r>
              <w:rPr>
                <w:rFonts w:ascii="Times New Roman"/>
                <w:b w:val="false"/>
                <w:i w:val="false"/>
                <w:color w:val="000000"/>
                <w:sz w:val="20"/>
              </w:rPr>
              <w:t>
Аралагашский с/о</w:t>
            </w:r>
          </w:p>
          <w:bookmarkEnd w:id="248"/>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690404301175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Асан Орынбаевич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49"/>
          <w:p>
            <w:pPr>
              <w:spacing w:after="20"/>
              <w:ind w:left="20"/>
              <w:jc w:val="both"/>
            </w:pPr>
            <w:r>
              <w:rPr>
                <w:rFonts w:ascii="Times New Roman"/>
                <w:b w:val="false"/>
                <w:i w:val="false"/>
                <w:color w:val="000000"/>
                <w:sz w:val="20"/>
              </w:rPr>
              <w:t>
Аралагашский с/о</w:t>
            </w:r>
          </w:p>
          <w:bookmarkEnd w:id="249"/>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900726351416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Айдос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50"/>
          <w:p>
            <w:pPr>
              <w:spacing w:after="20"/>
              <w:ind w:left="20"/>
              <w:jc w:val="both"/>
            </w:pPr>
            <w:r>
              <w:rPr>
                <w:rFonts w:ascii="Times New Roman"/>
                <w:b w:val="false"/>
                <w:i w:val="false"/>
                <w:color w:val="000000"/>
                <w:sz w:val="20"/>
              </w:rPr>
              <w:t>
Аралагашский с/о</w:t>
            </w:r>
          </w:p>
          <w:bookmarkEnd w:id="250"/>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540101304122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Пушкарев Виктор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51"/>
          <w:p>
            <w:pPr>
              <w:spacing w:after="20"/>
              <w:ind w:left="20"/>
              <w:jc w:val="both"/>
            </w:pPr>
            <w:r>
              <w:rPr>
                <w:rFonts w:ascii="Times New Roman"/>
                <w:b w:val="false"/>
                <w:i w:val="false"/>
                <w:color w:val="000000"/>
                <w:sz w:val="20"/>
              </w:rPr>
              <w:t>
Аралагашский с/о</w:t>
            </w:r>
          </w:p>
          <w:bookmarkEnd w:id="25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770312350557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Жанат Есенгалиевич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52"/>
          <w:p>
            <w:pPr>
              <w:spacing w:after="20"/>
              <w:ind w:left="20"/>
              <w:jc w:val="both"/>
            </w:pPr>
            <w:r>
              <w:rPr>
                <w:rFonts w:ascii="Times New Roman"/>
                <w:b w:val="false"/>
                <w:i w:val="false"/>
                <w:color w:val="000000"/>
                <w:sz w:val="20"/>
              </w:rPr>
              <w:t>
Аралагашский с/о</w:t>
            </w:r>
          </w:p>
          <w:bookmarkEnd w:id="25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640613350408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Кайнолла Габдуллович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53"/>
          <w:p>
            <w:pPr>
              <w:spacing w:after="20"/>
              <w:ind w:left="20"/>
              <w:jc w:val="both"/>
            </w:pPr>
            <w:r>
              <w:rPr>
                <w:rFonts w:ascii="Times New Roman"/>
                <w:b w:val="false"/>
                <w:i w:val="false"/>
                <w:color w:val="000000"/>
                <w:sz w:val="20"/>
              </w:rPr>
              <w:t>
Аралагашский с/о</w:t>
            </w:r>
          </w:p>
          <w:bookmarkEnd w:id="25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550626400777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Танзима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54"/>
          <w:p>
            <w:pPr>
              <w:spacing w:after="20"/>
              <w:ind w:left="20"/>
              <w:jc w:val="both"/>
            </w:pPr>
            <w:r>
              <w:rPr>
                <w:rFonts w:ascii="Times New Roman"/>
                <w:b w:val="false"/>
                <w:i w:val="false"/>
                <w:color w:val="000000"/>
                <w:sz w:val="20"/>
              </w:rPr>
              <w:t>
Аралагашский с/о</w:t>
            </w:r>
          </w:p>
          <w:bookmarkEnd w:id="25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691114300778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Салимгереев Саян Аманжолович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55"/>
          <w:p>
            <w:pPr>
              <w:spacing w:after="20"/>
              <w:ind w:left="20"/>
              <w:jc w:val="both"/>
            </w:pPr>
            <w:r>
              <w:rPr>
                <w:rFonts w:ascii="Times New Roman"/>
                <w:b w:val="false"/>
                <w:i w:val="false"/>
                <w:color w:val="000000"/>
                <w:sz w:val="20"/>
              </w:rPr>
              <w:t>
Аралагашский с/о</w:t>
            </w:r>
          </w:p>
          <w:bookmarkEnd w:id="255"/>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560104450509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Самигулина Дамеля Шахмановна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56"/>
          <w:p>
            <w:pPr>
              <w:spacing w:after="20"/>
              <w:ind w:left="20"/>
              <w:jc w:val="both"/>
            </w:pPr>
            <w:r>
              <w:rPr>
                <w:rFonts w:ascii="Times New Roman"/>
                <w:b w:val="false"/>
                <w:i w:val="false"/>
                <w:color w:val="000000"/>
                <w:sz w:val="20"/>
              </w:rPr>
              <w:t>
Аралагашский с/о</w:t>
            </w:r>
          </w:p>
          <w:bookmarkEnd w:id="256"/>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650101353587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Самусевич Александр Константинович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57"/>
          <w:p>
            <w:pPr>
              <w:spacing w:after="20"/>
              <w:ind w:left="20"/>
              <w:jc w:val="both"/>
            </w:pPr>
            <w:r>
              <w:rPr>
                <w:rFonts w:ascii="Times New Roman"/>
                <w:b w:val="false"/>
                <w:i w:val="false"/>
                <w:color w:val="000000"/>
                <w:sz w:val="20"/>
              </w:rPr>
              <w:t>
Аралагашский с/о</w:t>
            </w:r>
          </w:p>
          <w:bookmarkEnd w:id="257"/>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511109450400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Сарсекеева Ботакоз Ткановна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58"/>
          <w:p>
            <w:pPr>
              <w:spacing w:after="20"/>
              <w:ind w:left="20"/>
              <w:jc w:val="both"/>
            </w:pPr>
            <w:r>
              <w:rPr>
                <w:rFonts w:ascii="Times New Roman"/>
                <w:b w:val="false"/>
                <w:i w:val="false"/>
                <w:color w:val="000000"/>
                <w:sz w:val="20"/>
              </w:rPr>
              <w:t>
Аралагашский с/о</w:t>
            </w:r>
          </w:p>
          <w:bookmarkEnd w:id="258"/>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570613300733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Сасыкбаев Кенжетай Молдагалиевич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59"/>
          <w:p>
            <w:pPr>
              <w:spacing w:after="20"/>
              <w:ind w:left="20"/>
              <w:jc w:val="both"/>
            </w:pPr>
            <w:r>
              <w:rPr>
                <w:rFonts w:ascii="Times New Roman"/>
                <w:b w:val="false"/>
                <w:i w:val="false"/>
                <w:color w:val="000000"/>
                <w:sz w:val="20"/>
              </w:rPr>
              <w:t>
Аралагашский с/о</w:t>
            </w:r>
          </w:p>
          <w:bookmarkEnd w:id="259"/>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520616300473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Сасыкбаев Оралбай Молдагалиевич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60"/>
          <w:p>
            <w:pPr>
              <w:spacing w:after="20"/>
              <w:ind w:left="20"/>
              <w:jc w:val="both"/>
            </w:pPr>
            <w:r>
              <w:rPr>
                <w:rFonts w:ascii="Times New Roman"/>
                <w:b w:val="false"/>
                <w:i w:val="false"/>
                <w:color w:val="000000"/>
                <w:sz w:val="20"/>
              </w:rPr>
              <w:t>
Аралагашский с/о</w:t>
            </w:r>
          </w:p>
          <w:bookmarkEnd w:id="260"/>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521203350338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Сасыков Мади Сапарбаевич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61"/>
          <w:p>
            <w:pPr>
              <w:spacing w:after="20"/>
              <w:ind w:left="20"/>
              <w:jc w:val="both"/>
            </w:pPr>
            <w:r>
              <w:rPr>
                <w:rFonts w:ascii="Times New Roman"/>
                <w:b w:val="false"/>
                <w:i w:val="false"/>
                <w:color w:val="000000"/>
                <w:sz w:val="20"/>
              </w:rPr>
              <w:t>
Аралагашский с/о</w:t>
            </w:r>
          </w:p>
          <w:bookmarkEnd w:id="26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540122300739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 Эрик Аяганович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62"/>
          <w:p>
            <w:pPr>
              <w:spacing w:after="20"/>
              <w:ind w:left="20"/>
              <w:jc w:val="both"/>
            </w:pPr>
            <w:r>
              <w:rPr>
                <w:rFonts w:ascii="Times New Roman"/>
                <w:b w:val="false"/>
                <w:i w:val="false"/>
                <w:color w:val="000000"/>
                <w:sz w:val="20"/>
              </w:rPr>
              <w:t>
Аралагашский с/о</w:t>
            </w:r>
          </w:p>
          <w:bookmarkEnd w:id="26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571127401283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Саурбаева Расбике Курманбаевна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63"/>
          <w:p>
            <w:pPr>
              <w:spacing w:after="20"/>
              <w:ind w:left="20"/>
              <w:jc w:val="both"/>
            </w:pPr>
            <w:r>
              <w:rPr>
                <w:rFonts w:ascii="Times New Roman"/>
                <w:b w:val="false"/>
                <w:i w:val="false"/>
                <w:color w:val="000000"/>
                <w:sz w:val="20"/>
              </w:rPr>
              <w:t>
Аралагашский с/о</w:t>
            </w:r>
          </w:p>
          <w:bookmarkEnd w:id="26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700225400879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Святская Елена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64"/>
          <w:p>
            <w:pPr>
              <w:spacing w:after="20"/>
              <w:ind w:left="20"/>
              <w:jc w:val="both"/>
            </w:pPr>
            <w:r>
              <w:rPr>
                <w:rFonts w:ascii="Times New Roman"/>
                <w:b w:val="false"/>
                <w:i w:val="false"/>
                <w:color w:val="000000"/>
                <w:sz w:val="20"/>
              </w:rPr>
              <w:t>
Аралагашский с/о</w:t>
            </w:r>
          </w:p>
          <w:bookmarkEnd w:id="26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880622450650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Сурогина Татьяна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65"/>
          <w:p>
            <w:pPr>
              <w:spacing w:after="20"/>
              <w:ind w:left="20"/>
              <w:jc w:val="both"/>
            </w:pPr>
            <w:r>
              <w:rPr>
                <w:rFonts w:ascii="Times New Roman"/>
                <w:b w:val="false"/>
                <w:i w:val="false"/>
                <w:color w:val="000000"/>
                <w:sz w:val="20"/>
              </w:rPr>
              <w:t>
Аралагашский с/о</w:t>
            </w:r>
          </w:p>
          <w:bookmarkEnd w:id="265"/>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630422450622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Тарабрина Ольга Станиславовна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66"/>
          <w:p>
            <w:pPr>
              <w:spacing w:after="20"/>
              <w:ind w:left="20"/>
              <w:jc w:val="both"/>
            </w:pPr>
            <w:r>
              <w:rPr>
                <w:rFonts w:ascii="Times New Roman"/>
                <w:b w:val="false"/>
                <w:i w:val="false"/>
                <w:color w:val="000000"/>
                <w:sz w:val="20"/>
              </w:rPr>
              <w:t>
Аралагашский с/о</w:t>
            </w:r>
          </w:p>
          <w:bookmarkEnd w:id="266"/>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750504400349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Роза Мухаметкалиевна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67"/>
          <w:p>
            <w:pPr>
              <w:spacing w:after="20"/>
              <w:ind w:left="20"/>
              <w:jc w:val="both"/>
            </w:pPr>
            <w:r>
              <w:rPr>
                <w:rFonts w:ascii="Times New Roman"/>
                <w:b w:val="false"/>
                <w:i w:val="false"/>
                <w:color w:val="000000"/>
                <w:sz w:val="20"/>
              </w:rPr>
              <w:t>
Аралагашский с/о</w:t>
            </w:r>
          </w:p>
          <w:bookmarkEnd w:id="267"/>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531003350124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Амангельды Магзумович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68"/>
          <w:p>
            <w:pPr>
              <w:spacing w:after="20"/>
              <w:ind w:left="20"/>
              <w:jc w:val="both"/>
            </w:pPr>
            <w:r>
              <w:rPr>
                <w:rFonts w:ascii="Times New Roman"/>
                <w:b w:val="false"/>
                <w:i w:val="false"/>
                <w:color w:val="000000"/>
                <w:sz w:val="20"/>
              </w:rPr>
              <w:t>
Аралагашский с/о</w:t>
            </w:r>
          </w:p>
          <w:bookmarkEnd w:id="268"/>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511024350214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Тлеулин Аманжол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69"/>
          <w:p>
            <w:pPr>
              <w:spacing w:after="20"/>
              <w:ind w:left="20"/>
              <w:jc w:val="both"/>
            </w:pPr>
            <w:r>
              <w:rPr>
                <w:rFonts w:ascii="Times New Roman"/>
                <w:b w:val="false"/>
                <w:i w:val="false"/>
                <w:color w:val="000000"/>
                <w:sz w:val="20"/>
              </w:rPr>
              <w:t>
Аралагашский с/о</w:t>
            </w:r>
          </w:p>
          <w:bookmarkEnd w:id="269"/>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661112300938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Тлеулин Нурлан Орынбаевич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70"/>
          <w:p>
            <w:pPr>
              <w:spacing w:after="20"/>
              <w:ind w:left="20"/>
              <w:jc w:val="both"/>
            </w:pPr>
            <w:r>
              <w:rPr>
                <w:rFonts w:ascii="Times New Roman"/>
                <w:b w:val="false"/>
                <w:i w:val="false"/>
                <w:color w:val="000000"/>
                <w:sz w:val="20"/>
              </w:rPr>
              <w:t>
Аралагашский с/о</w:t>
            </w:r>
          </w:p>
          <w:bookmarkEnd w:id="270"/>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701203350316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Тлеулин Сабыржан Егнаевич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71"/>
          <w:p>
            <w:pPr>
              <w:spacing w:after="20"/>
              <w:ind w:left="20"/>
              <w:jc w:val="both"/>
            </w:pPr>
            <w:r>
              <w:rPr>
                <w:rFonts w:ascii="Times New Roman"/>
                <w:b w:val="false"/>
                <w:i w:val="false"/>
                <w:color w:val="000000"/>
                <w:sz w:val="20"/>
              </w:rPr>
              <w:t>
Аралагашский с/о</w:t>
            </w:r>
          </w:p>
          <w:bookmarkEnd w:id="27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490623450047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Тлеулина Корлан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72"/>
          <w:p>
            <w:pPr>
              <w:spacing w:after="20"/>
              <w:ind w:left="20"/>
              <w:jc w:val="both"/>
            </w:pPr>
            <w:r>
              <w:rPr>
                <w:rFonts w:ascii="Times New Roman"/>
                <w:b w:val="false"/>
                <w:i w:val="false"/>
                <w:color w:val="000000"/>
                <w:sz w:val="20"/>
              </w:rPr>
              <w:t>
Аралагашский с/о</w:t>
            </w:r>
          </w:p>
          <w:bookmarkEnd w:id="27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160240010273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"Баянды-СК"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73"/>
          <w:p>
            <w:pPr>
              <w:spacing w:after="20"/>
              <w:ind w:left="20"/>
              <w:jc w:val="both"/>
            </w:pPr>
            <w:r>
              <w:rPr>
                <w:rFonts w:ascii="Times New Roman"/>
                <w:b w:val="false"/>
                <w:i w:val="false"/>
                <w:color w:val="000000"/>
                <w:sz w:val="20"/>
              </w:rPr>
              <w:t>
Аралагашский с/о</w:t>
            </w:r>
          </w:p>
          <w:bookmarkEnd w:id="27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"Иван Зенченко"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74"/>
          <w:p>
            <w:pPr>
              <w:spacing w:after="20"/>
              <w:ind w:left="20"/>
              <w:jc w:val="both"/>
            </w:pPr>
            <w:r>
              <w:rPr>
                <w:rFonts w:ascii="Times New Roman"/>
                <w:b w:val="false"/>
                <w:i w:val="false"/>
                <w:color w:val="000000"/>
                <w:sz w:val="20"/>
              </w:rPr>
              <w:t>
Аралагашский с/о</w:t>
            </w:r>
          </w:p>
          <w:bookmarkEnd w:id="27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730220300781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Туякбаев Бостан Еслямович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75"/>
          <w:p>
            <w:pPr>
              <w:spacing w:after="20"/>
              <w:ind w:left="20"/>
              <w:jc w:val="both"/>
            </w:pPr>
            <w:r>
              <w:rPr>
                <w:rFonts w:ascii="Times New Roman"/>
                <w:b w:val="false"/>
                <w:i w:val="false"/>
                <w:color w:val="000000"/>
                <w:sz w:val="20"/>
              </w:rPr>
              <w:t>
Аралагашский с/о</w:t>
            </w:r>
          </w:p>
          <w:bookmarkEnd w:id="275"/>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600209350286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Умирбеков Аскар Давлетбаевич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76"/>
          <w:p>
            <w:pPr>
              <w:spacing w:after="20"/>
              <w:ind w:left="20"/>
              <w:jc w:val="both"/>
            </w:pPr>
            <w:r>
              <w:rPr>
                <w:rFonts w:ascii="Times New Roman"/>
                <w:b w:val="false"/>
                <w:i w:val="false"/>
                <w:color w:val="000000"/>
                <w:sz w:val="20"/>
              </w:rPr>
              <w:t>
Аралагашский с/о</w:t>
            </w:r>
          </w:p>
          <w:bookmarkEnd w:id="276"/>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640104350561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Хайредденов Замир Ахнапович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77"/>
          <w:p>
            <w:pPr>
              <w:spacing w:after="20"/>
              <w:ind w:left="20"/>
              <w:jc w:val="both"/>
            </w:pPr>
            <w:r>
              <w:rPr>
                <w:rFonts w:ascii="Times New Roman"/>
                <w:b w:val="false"/>
                <w:i w:val="false"/>
                <w:color w:val="000000"/>
                <w:sz w:val="20"/>
              </w:rPr>
              <w:t>
Аралагашский с/о</w:t>
            </w:r>
          </w:p>
          <w:bookmarkEnd w:id="277"/>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670808401134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Хайредденова Альфия Мансуровна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78"/>
          <w:p>
            <w:pPr>
              <w:spacing w:after="20"/>
              <w:ind w:left="20"/>
              <w:jc w:val="both"/>
            </w:pPr>
            <w:r>
              <w:rPr>
                <w:rFonts w:ascii="Times New Roman"/>
                <w:b w:val="false"/>
                <w:i w:val="false"/>
                <w:color w:val="000000"/>
                <w:sz w:val="20"/>
              </w:rPr>
              <w:t>
Аралагашский с/о</w:t>
            </w:r>
          </w:p>
          <w:bookmarkEnd w:id="278"/>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620803301161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Галымжан Ныгитаевич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9"/>
          <w:p>
            <w:pPr>
              <w:spacing w:after="20"/>
              <w:ind w:left="20"/>
              <w:jc w:val="both"/>
            </w:pPr>
            <w:r>
              <w:rPr>
                <w:rFonts w:ascii="Times New Roman"/>
                <w:b w:val="false"/>
                <w:i w:val="false"/>
                <w:color w:val="000000"/>
                <w:sz w:val="20"/>
              </w:rPr>
              <w:t>
Аралагашский с/о</w:t>
            </w:r>
          </w:p>
          <w:bookmarkEnd w:id="279"/>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760127350272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Кайрат 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80"/>
          <w:p>
            <w:pPr>
              <w:spacing w:after="20"/>
              <w:ind w:left="20"/>
              <w:jc w:val="both"/>
            </w:pPr>
            <w:r>
              <w:rPr>
                <w:rFonts w:ascii="Times New Roman"/>
                <w:b w:val="false"/>
                <w:i w:val="false"/>
                <w:color w:val="000000"/>
                <w:sz w:val="20"/>
              </w:rPr>
              <w:t>
Аралагашский с/о</w:t>
            </w:r>
          </w:p>
          <w:bookmarkEnd w:id="280"/>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740805301147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Марат Ныгитаевич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81"/>
          <w:p>
            <w:pPr>
              <w:spacing w:after="20"/>
              <w:ind w:left="20"/>
              <w:jc w:val="both"/>
            </w:pPr>
            <w:r>
              <w:rPr>
                <w:rFonts w:ascii="Times New Roman"/>
                <w:b w:val="false"/>
                <w:i w:val="false"/>
                <w:color w:val="000000"/>
                <w:sz w:val="20"/>
              </w:rPr>
              <w:t>
Аралагашский с/о</w:t>
            </w:r>
          </w:p>
          <w:bookmarkEnd w:id="281"/>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660929300919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Серик 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82"/>
          <w:p>
            <w:pPr>
              <w:spacing w:after="20"/>
              <w:ind w:left="20"/>
              <w:jc w:val="both"/>
            </w:pPr>
            <w:r>
              <w:rPr>
                <w:rFonts w:ascii="Times New Roman"/>
                <w:b w:val="false"/>
                <w:i w:val="false"/>
                <w:color w:val="000000"/>
                <w:sz w:val="20"/>
              </w:rPr>
              <w:t>
Аралагашский с/о</w:t>
            </w:r>
          </w:p>
          <w:bookmarkEnd w:id="282"/>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760307450366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Шаронова Юргита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83"/>
          <w:p>
            <w:pPr>
              <w:spacing w:after="20"/>
              <w:ind w:left="20"/>
              <w:jc w:val="both"/>
            </w:pPr>
            <w:r>
              <w:rPr>
                <w:rFonts w:ascii="Times New Roman"/>
                <w:b w:val="false"/>
                <w:i w:val="false"/>
                <w:color w:val="000000"/>
                <w:sz w:val="20"/>
              </w:rPr>
              <w:t>
Аралагашский с/о</w:t>
            </w:r>
          </w:p>
          <w:bookmarkEnd w:id="283"/>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391009400413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Шелемова Эльвира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84"/>
          <w:p>
            <w:pPr>
              <w:spacing w:after="20"/>
              <w:ind w:left="20"/>
              <w:jc w:val="both"/>
            </w:pPr>
            <w:r>
              <w:rPr>
                <w:rFonts w:ascii="Times New Roman"/>
                <w:b w:val="false"/>
                <w:i w:val="false"/>
                <w:color w:val="000000"/>
                <w:sz w:val="20"/>
              </w:rPr>
              <w:t>
Аралагашский с/о</w:t>
            </w:r>
          </w:p>
          <w:bookmarkEnd w:id="284"/>
          <w:p>
            <w:pPr>
              <w:spacing w:after="20"/>
              <w:ind w:left="20"/>
              <w:jc w:val="both"/>
            </w:pPr>
            <w:r>
              <w:rPr>
                <w:rFonts w:ascii="Times New Roman"/>
                <w:b w:val="false"/>
                <w:i w:val="false"/>
                <w:color w:val="000000"/>
                <w:sz w:val="20"/>
              </w:rPr>
              <w:t>
село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550116300321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Виктор Михаилович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85"/>
          <w:p>
            <w:pPr>
              <w:spacing w:after="20"/>
              <w:ind w:left="20"/>
              <w:jc w:val="both"/>
            </w:pPr>
            <w:r>
              <w:rPr>
                <w:rFonts w:ascii="Times New Roman"/>
                <w:b w:val="false"/>
                <w:i w:val="false"/>
                <w:color w:val="000000"/>
                <w:sz w:val="20"/>
              </w:rPr>
              <w:t>
Астраханский с/о</w:t>
            </w:r>
          </w:p>
          <w:bookmarkEnd w:id="285"/>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760317450380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Зелинская Светлана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86"/>
          <w:p>
            <w:pPr>
              <w:spacing w:after="20"/>
              <w:ind w:left="20"/>
              <w:jc w:val="both"/>
            </w:pPr>
            <w:r>
              <w:rPr>
                <w:rFonts w:ascii="Times New Roman"/>
                <w:b w:val="false"/>
                <w:i w:val="false"/>
                <w:color w:val="000000"/>
                <w:sz w:val="20"/>
              </w:rPr>
              <w:t>
Астраханский с/о</w:t>
            </w:r>
          </w:p>
          <w:bookmarkEnd w:id="286"/>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830812451028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Зимина Анастасия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87"/>
          <w:p>
            <w:pPr>
              <w:spacing w:after="20"/>
              <w:ind w:left="20"/>
              <w:jc w:val="both"/>
            </w:pPr>
            <w:r>
              <w:rPr>
                <w:rFonts w:ascii="Times New Roman"/>
                <w:b w:val="false"/>
                <w:i w:val="false"/>
                <w:color w:val="000000"/>
                <w:sz w:val="20"/>
              </w:rPr>
              <w:t>
Астраханский с/о</w:t>
            </w:r>
          </w:p>
          <w:bookmarkEnd w:id="287"/>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610921350050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Абилев Ерик Шайжанович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710322350382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Абилев Кенжебай Шайжанович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88"/>
          <w:p>
            <w:pPr>
              <w:spacing w:after="20"/>
              <w:ind w:left="20"/>
              <w:jc w:val="both"/>
            </w:pPr>
            <w:r>
              <w:rPr>
                <w:rFonts w:ascii="Times New Roman"/>
                <w:b w:val="false"/>
                <w:i w:val="false"/>
                <w:color w:val="000000"/>
                <w:sz w:val="20"/>
              </w:rPr>
              <w:t>
Астраханский с/о</w:t>
            </w:r>
          </w:p>
          <w:bookmarkEnd w:id="288"/>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710322350382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Абилев Кенжебай Шайжанович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89"/>
          <w:p>
            <w:pPr>
              <w:spacing w:after="20"/>
              <w:ind w:left="20"/>
              <w:jc w:val="both"/>
            </w:pPr>
            <w:r>
              <w:rPr>
                <w:rFonts w:ascii="Times New Roman"/>
                <w:b w:val="false"/>
                <w:i w:val="false"/>
                <w:color w:val="000000"/>
                <w:sz w:val="20"/>
              </w:rPr>
              <w:t>
Астраханский с/о</w:t>
            </w:r>
          </w:p>
          <w:bookmarkEnd w:id="289"/>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811117351111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Абилев Руслан Ермекович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90"/>
          <w:p>
            <w:pPr>
              <w:spacing w:after="20"/>
              <w:ind w:left="20"/>
              <w:jc w:val="both"/>
            </w:pPr>
            <w:r>
              <w:rPr>
                <w:rFonts w:ascii="Times New Roman"/>
                <w:b w:val="false"/>
                <w:i w:val="false"/>
                <w:color w:val="000000"/>
                <w:sz w:val="20"/>
              </w:rPr>
              <w:t>
Астраханский с/о</w:t>
            </w:r>
          </w:p>
          <w:bookmarkEnd w:id="290"/>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590103450797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Абилева Кульбдрам Галымжанова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91"/>
          <w:p>
            <w:pPr>
              <w:spacing w:after="20"/>
              <w:ind w:left="20"/>
              <w:jc w:val="both"/>
            </w:pPr>
            <w:r>
              <w:rPr>
                <w:rFonts w:ascii="Times New Roman"/>
                <w:b w:val="false"/>
                <w:i w:val="false"/>
                <w:color w:val="000000"/>
                <w:sz w:val="20"/>
              </w:rPr>
              <w:t>
Астраханский с/о</w:t>
            </w:r>
          </w:p>
          <w:bookmarkEnd w:id="291"/>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860429302255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Айтураев Съезбек Муратиллаевич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92"/>
          <w:p>
            <w:pPr>
              <w:spacing w:after="20"/>
              <w:ind w:left="20"/>
              <w:jc w:val="both"/>
            </w:pPr>
            <w:r>
              <w:rPr>
                <w:rFonts w:ascii="Times New Roman"/>
                <w:b w:val="false"/>
                <w:i w:val="false"/>
                <w:color w:val="000000"/>
                <w:sz w:val="20"/>
              </w:rPr>
              <w:t>
Астраханский с/о</w:t>
            </w:r>
          </w:p>
          <w:bookmarkEnd w:id="292"/>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721018450469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Алимкина Алла Курмановна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93"/>
          <w:p>
            <w:pPr>
              <w:spacing w:after="20"/>
              <w:ind w:left="20"/>
              <w:jc w:val="both"/>
            </w:pPr>
            <w:r>
              <w:rPr>
                <w:rFonts w:ascii="Times New Roman"/>
                <w:b w:val="false"/>
                <w:i w:val="false"/>
                <w:color w:val="000000"/>
                <w:sz w:val="20"/>
              </w:rPr>
              <w:t>
Астраханский с/о</w:t>
            </w:r>
          </w:p>
          <w:bookmarkEnd w:id="293"/>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721018450469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Алимкина Алла Курмановна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94"/>
          <w:p>
            <w:pPr>
              <w:spacing w:after="20"/>
              <w:ind w:left="20"/>
              <w:jc w:val="both"/>
            </w:pPr>
            <w:r>
              <w:rPr>
                <w:rFonts w:ascii="Times New Roman"/>
                <w:b w:val="false"/>
                <w:i w:val="false"/>
                <w:color w:val="000000"/>
                <w:sz w:val="20"/>
              </w:rPr>
              <w:t>
Астраханский с/о</w:t>
            </w:r>
          </w:p>
          <w:bookmarkEnd w:id="294"/>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630914350472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Аханьков Василий Дмитриевич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95"/>
          <w:p>
            <w:pPr>
              <w:spacing w:after="20"/>
              <w:ind w:left="20"/>
              <w:jc w:val="both"/>
            </w:pPr>
            <w:r>
              <w:rPr>
                <w:rFonts w:ascii="Times New Roman"/>
                <w:b w:val="false"/>
                <w:i w:val="false"/>
                <w:color w:val="000000"/>
                <w:sz w:val="20"/>
              </w:rPr>
              <w:t>
Астраханский с/о</w:t>
            </w:r>
          </w:p>
          <w:bookmarkEnd w:id="295"/>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620724350389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Кайдар Иксанович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96"/>
          <w:p>
            <w:pPr>
              <w:spacing w:after="20"/>
              <w:ind w:left="20"/>
              <w:jc w:val="both"/>
            </w:pPr>
            <w:r>
              <w:rPr>
                <w:rFonts w:ascii="Times New Roman"/>
                <w:b w:val="false"/>
                <w:i w:val="false"/>
                <w:color w:val="000000"/>
                <w:sz w:val="20"/>
              </w:rPr>
              <w:t>
Астраханский с/о</w:t>
            </w:r>
          </w:p>
          <w:bookmarkEnd w:id="296"/>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660918300463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Оразбек Хамзинович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97"/>
          <w:p>
            <w:pPr>
              <w:spacing w:after="20"/>
              <w:ind w:left="20"/>
              <w:jc w:val="both"/>
            </w:pPr>
            <w:r>
              <w:rPr>
                <w:rFonts w:ascii="Times New Roman"/>
                <w:b w:val="false"/>
                <w:i w:val="false"/>
                <w:color w:val="000000"/>
                <w:sz w:val="20"/>
              </w:rPr>
              <w:t>
Астраханский с/о</w:t>
            </w:r>
          </w:p>
          <w:bookmarkEnd w:id="297"/>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660918300463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Баймагомбетов Оразбек Хамзинович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98"/>
          <w:p>
            <w:pPr>
              <w:spacing w:after="20"/>
              <w:ind w:left="20"/>
              <w:jc w:val="both"/>
            </w:pPr>
            <w:r>
              <w:rPr>
                <w:rFonts w:ascii="Times New Roman"/>
                <w:b w:val="false"/>
                <w:i w:val="false"/>
                <w:color w:val="000000"/>
                <w:sz w:val="20"/>
              </w:rPr>
              <w:t>
Астраханский с/о</w:t>
            </w:r>
          </w:p>
          <w:bookmarkEnd w:id="298"/>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440710300179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Бердалин Едельбай Баззарбаевич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99"/>
          <w:p>
            <w:pPr>
              <w:spacing w:after="20"/>
              <w:ind w:left="20"/>
              <w:jc w:val="both"/>
            </w:pPr>
            <w:r>
              <w:rPr>
                <w:rFonts w:ascii="Times New Roman"/>
                <w:b w:val="false"/>
                <w:i w:val="false"/>
                <w:color w:val="000000"/>
                <w:sz w:val="20"/>
              </w:rPr>
              <w:t>
Астраханский с/о</w:t>
            </w:r>
          </w:p>
          <w:bookmarkEnd w:id="299"/>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910514301697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 Ілияс Муратұлы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00"/>
          <w:p>
            <w:pPr>
              <w:spacing w:after="20"/>
              <w:ind w:left="20"/>
              <w:jc w:val="both"/>
            </w:pPr>
            <w:r>
              <w:rPr>
                <w:rFonts w:ascii="Times New Roman"/>
                <w:b w:val="false"/>
                <w:i w:val="false"/>
                <w:color w:val="000000"/>
                <w:sz w:val="20"/>
              </w:rPr>
              <w:t>
Астраханский с/о</w:t>
            </w:r>
          </w:p>
          <w:bookmarkEnd w:id="300"/>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581107350278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Бешембаев Мырзабай Сабитович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01"/>
          <w:p>
            <w:pPr>
              <w:spacing w:after="20"/>
              <w:ind w:left="20"/>
              <w:jc w:val="both"/>
            </w:pPr>
            <w:r>
              <w:rPr>
                <w:rFonts w:ascii="Times New Roman"/>
                <w:b w:val="false"/>
                <w:i w:val="false"/>
                <w:color w:val="000000"/>
                <w:sz w:val="20"/>
              </w:rPr>
              <w:t>
Астраханский с/о</w:t>
            </w:r>
          </w:p>
          <w:bookmarkEnd w:id="301"/>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660827350425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Бикенев Канат Асылбекович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02"/>
          <w:p>
            <w:pPr>
              <w:spacing w:after="20"/>
              <w:ind w:left="20"/>
              <w:jc w:val="both"/>
            </w:pPr>
            <w:r>
              <w:rPr>
                <w:rFonts w:ascii="Times New Roman"/>
                <w:b w:val="false"/>
                <w:i w:val="false"/>
                <w:color w:val="000000"/>
                <w:sz w:val="20"/>
              </w:rPr>
              <w:t>
Астраханский с/о</w:t>
            </w:r>
          </w:p>
          <w:bookmarkEnd w:id="302"/>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701028450490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Бимурзаева Гульнар Асылбековна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701028450490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Бимурзаева Гульнар Асылбековна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03"/>
          <w:p>
            <w:pPr>
              <w:spacing w:after="20"/>
              <w:ind w:left="20"/>
              <w:jc w:val="both"/>
            </w:pPr>
            <w:r>
              <w:rPr>
                <w:rFonts w:ascii="Times New Roman"/>
                <w:b w:val="false"/>
                <w:i w:val="false"/>
                <w:color w:val="000000"/>
                <w:sz w:val="20"/>
              </w:rPr>
              <w:t>
Астраханский с/о</w:t>
            </w:r>
          </w:p>
          <w:bookmarkEnd w:id="303"/>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800726402730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Блажнюк Юридическое лицо И.Я.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04"/>
          <w:p>
            <w:pPr>
              <w:spacing w:after="20"/>
              <w:ind w:left="20"/>
              <w:jc w:val="both"/>
            </w:pPr>
            <w:r>
              <w:rPr>
                <w:rFonts w:ascii="Times New Roman"/>
                <w:b w:val="false"/>
                <w:i w:val="false"/>
                <w:color w:val="000000"/>
                <w:sz w:val="20"/>
              </w:rPr>
              <w:t>
Астраханский с/о</w:t>
            </w:r>
          </w:p>
          <w:bookmarkEnd w:id="304"/>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720729350298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 Сергей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05"/>
          <w:p>
            <w:pPr>
              <w:spacing w:after="20"/>
              <w:ind w:left="20"/>
              <w:jc w:val="both"/>
            </w:pPr>
            <w:r>
              <w:rPr>
                <w:rFonts w:ascii="Times New Roman"/>
                <w:b w:val="false"/>
                <w:i w:val="false"/>
                <w:color w:val="000000"/>
                <w:sz w:val="20"/>
              </w:rPr>
              <w:t>
Астраханский с/о</w:t>
            </w:r>
          </w:p>
          <w:bookmarkEnd w:id="305"/>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501022350251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Гайнанов Риза Ниязович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06"/>
          <w:p>
            <w:pPr>
              <w:spacing w:after="20"/>
              <w:ind w:left="20"/>
              <w:jc w:val="both"/>
            </w:pPr>
            <w:r>
              <w:rPr>
                <w:rFonts w:ascii="Times New Roman"/>
                <w:b w:val="false"/>
                <w:i w:val="false"/>
                <w:color w:val="000000"/>
                <w:sz w:val="20"/>
              </w:rPr>
              <w:t>
Астраханский с/о</w:t>
            </w:r>
          </w:p>
          <w:bookmarkEnd w:id="306"/>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690518350331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Гоцман Николай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07"/>
          <w:p>
            <w:pPr>
              <w:spacing w:after="20"/>
              <w:ind w:left="20"/>
              <w:jc w:val="both"/>
            </w:pPr>
            <w:r>
              <w:rPr>
                <w:rFonts w:ascii="Times New Roman"/>
                <w:b w:val="false"/>
                <w:i w:val="false"/>
                <w:color w:val="000000"/>
                <w:sz w:val="20"/>
              </w:rPr>
              <w:t>
Астраханский с/о</w:t>
            </w:r>
          </w:p>
          <w:bookmarkEnd w:id="307"/>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390804300387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Кайдар Якубович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08"/>
          <w:p>
            <w:pPr>
              <w:spacing w:after="20"/>
              <w:ind w:left="20"/>
              <w:jc w:val="both"/>
            </w:pPr>
            <w:r>
              <w:rPr>
                <w:rFonts w:ascii="Times New Roman"/>
                <w:b w:val="false"/>
                <w:i w:val="false"/>
                <w:color w:val="000000"/>
                <w:sz w:val="20"/>
              </w:rPr>
              <w:t>
Астраханский с/о</w:t>
            </w:r>
          </w:p>
          <w:bookmarkEnd w:id="308"/>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390804300387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Хайдар Якубович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09"/>
          <w:p>
            <w:pPr>
              <w:spacing w:after="20"/>
              <w:ind w:left="20"/>
              <w:jc w:val="both"/>
            </w:pPr>
            <w:r>
              <w:rPr>
                <w:rFonts w:ascii="Times New Roman"/>
                <w:b w:val="false"/>
                <w:i w:val="false"/>
                <w:color w:val="000000"/>
                <w:sz w:val="20"/>
              </w:rPr>
              <w:t>
Астраханский с/о</w:t>
            </w:r>
          </w:p>
          <w:bookmarkEnd w:id="309"/>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570317350364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Дектярев Владимир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10"/>
          <w:p>
            <w:pPr>
              <w:spacing w:after="20"/>
              <w:ind w:left="20"/>
              <w:jc w:val="both"/>
            </w:pPr>
            <w:r>
              <w:rPr>
                <w:rFonts w:ascii="Times New Roman"/>
                <w:b w:val="false"/>
                <w:i w:val="false"/>
                <w:color w:val="000000"/>
                <w:sz w:val="20"/>
              </w:rPr>
              <w:t>
Астраханский с/о</w:t>
            </w:r>
          </w:p>
          <w:bookmarkEnd w:id="310"/>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570317350364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Дектярев Владимир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11"/>
          <w:p>
            <w:pPr>
              <w:spacing w:after="20"/>
              <w:ind w:left="20"/>
              <w:jc w:val="both"/>
            </w:pPr>
            <w:r>
              <w:rPr>
                <w:rFonts w:ascii="Times New Roman"/>
                <w:b w:val="false"/>
                <w:i w:val="false"/>
                <w:color w:val="000000"/>
                <w:sz w:val="20"/>
              </w:rPr>
              <w:t>
Астраханский с/о</w:t>
            </w:r>
          </w:p>
          <w:bookmarkEnd w:id="311"/>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651125300562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Джуасбаев Болат Дуанбаевич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12"/>
          <w:p>
            <w:pPr>
              <w:spacing w:after="20"/>
              <w:ind w:left="20"/>
              <w:jc w:val="both"/>
            </w:pPr>
            <w:r>
              <w:rPr>
                <w:rFonts w:ascii="Times New Roman"/>
                <w:b w:val="false"/>
                <w:i w:val="false"/>
                <w:color w:val="000000"/>
                <w:sz w:val="20"/>
              </w:rPr>
              <w:t>
Астраханский с/о</w:t>
            </w:r>
          </w:p>
          <w:bookmarkEnd w:id="312"/>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930920402602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Дуйсенбаева Салтанат Нурлановна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13"/>
          <w:p>
            <w:pPr>
              <w:spacing w:after="20"/>
              <w:ind w:left="20"/>
              <w:jc w:val="both"/>
            </w:pPr>
            <w:r>
              <w:rPr>
                <w:rFonts w:ascii="Times New Roman"/>
                <w:b w:val="false"/>
                <w:i w:val="false"/>
                <w:color w:val="000000"/>
                <w:sz w:val="20"/>
              </w:rPr>
              <w:t>
Астраханский с/о</w:t>
            </w:r>
          </w:p>
          <w:bookmarkEnd w:id="313"/>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680324300309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Жаргаков Манарбек Жумабекович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14"/>
          <w:p>
            <w:pPr>
              <w:spacing w:after="20"/>
              <w:ind w:left="20"/>
              <w:jc w:val="both"/>
            </w:pPr>
            <w:r>
              <w:rPr>
                <w:rFonts w:ascii="Times New Roman"/>
                <w:b w:val="false"/>
                <w:i w:val="false"/>
                <w:color w:val="000000"/>
                <w:sz w:val="20"/>
              </w:rPr>
              <w:t>
Астраханский с/о</w:t>
            </w:r>
          </w:p>
          <w:bookmarkEnd w:id="314"/>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960905351618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Жасуланов Азамат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15"/>
          <w:p>
            <w:pPr>
              <w:spacing w:after="20"/>
              <w:ind w:left="20"/>
              <w:jc w:val="both"/>
            </w:pPr>
            <w:r>
              <w:rPr>
                <w:rFonts w:ascii="Times New Roman"/>
                <w:b w:val="false"/>
                <w:i w:val="false"/>
                <w:color w:val="000000"/>
                <w:sz w:val="20"/>
              </w:rPr>
              <w:t>
Астраханский с/о</w:t>
            </w:r>
          </w:p>
          <w:bookmarkEnd w:id="315"/>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660823350067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Серикжан Негметжанович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16"/>
          <w:p>
            <w:pPr>
              <w:spacing w:after="20"/>
              <w:ind w:left="20"/>
              <w:jc w:val="both"/>
            </w:pPr>
            <w:r>
              <w:rPr>
                <w:rFonts w:ascii="Times New Roman"/>
                <w:b w:val="false"/>
                <w:i w:val="false"/>
                <w:color w:val="000000"/>
                <w:sz w:val="20"/>
              </w:rPr>
              <w:t>
Астраханский с/о с</w:t>
            </w:r>
          </w:p>
          <w:bookmarkEnd w:id="316"/>
          <w:p>
            <w:pPr>
              <w:spacing w:after="20"/>
              <w:ind w:left="20"/>
              <w:jc w:val="both"/>
            </w:pPr>
            <w:r>
              <w:rPr>
                <w:rFonts w:ascii="Times New Roman"/>
                <w:b w:val="false"/>
                <w:i w:val="false"/>
                <w:color w:val="000000"/>
                <w:sz w:val="20"/>
              </w:rPr>
              <w:t>
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760317450380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Зелинская Светлана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17"/>
          <w:p>
            <w:pPr>
              <w:spacing w:after="20"/>
              <w:ind w:left="20"/>
              <w:jc w:val="both"/>
            </w:pPr>
            <w:r>
              <w:rPr>
                <w:rFonts w:ascii="Times New Roman"/>
                <w:b w:val="false"/>
                <w:i w:val="false"/>
                <w:color w:val="000000"/>
                <w:sz w:val="20"/>
              </w:rPr>
              <w:t>
Астраханский с/о</w:t>
            </w:r>
          </w:p>
          <w:bookmarkEnd w:id="317"/>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870121350064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Зелинский АртҰм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18"/>
          <w:p>
            <w:pPr>
              <w:spacing w:after="20"/>
              <w:ind w:left="20"/>
              <w:jc w:val="both"/>
            </w:pPr>
            <w:r>
              <w:rPr>
                <w:rFonts w:ascii="Times New Roman"/>
                <w:b w:val="false"/>
                <w:i w:val="false"/>
                <w:color w:val="000000"/>
                <w:sz w:val="20"/>
              </w:rPr>
              <w:t>
Астраханский с/о</w:t>
            </w:r>
          </w:p>
          <w:bookmarkEnd w:id="318"/>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880505302757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Айдос Ордабекович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19"/>
          <w:p>
            <w:pPr>
              <w:spacing w:after="20"/>
              <w:ind w:left="20"/>
              <w:jc w:val="both"/>
            </w:pPr>
            <w:r>
              <w:rPr>
                <w:rFonts w:ascii="Times New Roman"/>
                <w:b w:val="false"/>
                <w:i w:val="false"/>
                <w:color w:val="000000"/>
                <w:sz w:val="20"/>
              </w:rPr>
              <w:t>
Астраханский с/о</w:t>
            </w:r>
          </w:p>
          <w:bookmarkEnd w:id="319"/>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570318450465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Ильенко Надежда Адамовна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20"/>
          <w:p>
            <w:pPr>
              <w:spacing w:after="20"/>
              <w:ind w:left="20"/>
              <w:jc w:val="both"/>
            </w:pPr>
            <w:r>
              <w:rPr>
                <w:rFonts w:ascii="Times New Roman"/>
                <w:b w:val="false"/>
                <w:i w:val="false"/>
                <w:color w:val="000000"/>
                <w:sz w:val="20"/>
              </w:rPr>
              <w:t>
Астраханский с/о</w:t>
            </w:r>
          </w:p>
          <w:bookmarkEnd w:id="320"/>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570318450465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Ильенко Надежда Адамовна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21"/>
          <w:p>
            <w:pPr>
              <w:spacing w:after="20"/>
              <w:ind w:left="20"/>
              <w:jc w:val="both"/>
            </w:pPr>
            <w:r>
              <w:rPr>
                <w:rFonts w:ascii="Times New Roman"/>
                <w:b w:val="false"/>
                <w:i w:val="false"/>
                <w:color w:val="000000"/>
                <w:sz w:val="20"/>
              </w:rPr>
              <w:t>
Астраханский с/о</w:t>
            </w:r>
          </w:p>
          <w:bookmarkEnd w:id="321"/>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990212350925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"Айкаса"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22"/>
          <w:p>
            <w:pPr>
              <w:spacing w:after="20"/>
              <w:ind w:left="20"/>
              <w:jc w:val="both"/>
            </w:pPr>
            <w:r>
              <w:rPr>
                <w:rFonts w:ascii="Times New Roman"/>
                <w:b w:val="false"/>
                <w:i w:val="false"/>
                <w:color w:val="000000"/>
                <w:sz w:val="20"/>
              </w:rPr>
              <w:t>
Астраханский с/о</w:t>
            </w:r>
          </w:p>
          <w:bookmarkEnd w:id="322"/>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991113450649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"Ляззат" Айтбай Лаура Аманжолкызы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23"/>
          <w:p>
            <w:pPr>
              <w:spacing w:after="20"/>
              <w:ind w:left="20"/>
              <w:jc w:val="both"/>
            </w:pPr>
            <w:r>
              <w:rPr>
                <w:rFonts w:ascii="Times New Roman"/>
                <w:b w:val="false"/>
                <w:i w:val="false"/>
                <w:color w:val="000000"/>
                <w:sz w:val="20"/>
              </w:rPr>
              <w:t>
Астраханский с/о</w:t>
            </w:r>
          </w:p>
          <w:bookmarkEnd w:id="323"/>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600130350356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24"/>
          <w:p>
            <w:pPr>
              <w:spacing w:after="20"/>
              <w:ind w:left="20"/>
              <w:jc w:val="both"/>
            </w:pPr>
            <w:r>
              <w:rPr>
                <w:rFonts w:ascii="Times New Roman"/>
                <w:b w:val="false"/>
                <w:i w:val="false"/>
                <w:color w:val="000000"/>
                <w:sz w:val="20"/>
              </w:rPr>
              <w:t>
Астраханский с/о</w:t>
            </w:r>
          </w:p>
          <w:bookmarkEnd w:id="324"/>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591127450592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Канафина Енгилик Кабибуловна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25"/>
          <w:p>
            <w:pPr>
              <w:spacing w:after="20"/>
              <w:ind w:left="20"/>
              <w:jc w:val="both"/>
            </w:pPr>
            <w:r>
              <w:rPr>
                <w:rFonts w:ascii="Times New Roman"/>
                <w:b w:val="false"/>
                <w:i w:val="false"/>
                <w:color w:val="000000"/>
                <w:sz w:val="20"/>
              </w:rPr>
              <w:t>
Астраханский с/о</w:t>
            </w:r>
          </w:p>
          <w:bookmarkEnd w:id="325"/>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591127450592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Канафина Енгиллик Кабиболовна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26"/>
          <w:p>
            <w:pPr>
              <w:spacing w:after="20"/>
              <w:ind w:left="20"/>
              <w:jc w:val="both"/>
            </w:pPr>
            <w:r>
              <w:rPr>
                <w:rFonts w:ascii="Times New Roman"/>
                <w:b w:val="false"/>
                <w:i w:val="false"/>
                <w:color w:val="000000"/>
                <w:sz w:val="20"/>
              </w:rPr>
              <w:t>
Астраханский с/о</w:t>
            </w:r>
          </w:p>
          <w:bookmarkEnd w:id="326"/>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771118350258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Хуандык Ахметжанович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27"/>
          <w:p>
            <w:pPr>
              <w:spacing w:after="20"/>
              <w:ind w:left="20"/>
              <w:jc w:val="both"/>
            </w:pPr>
            <w:r>
              <w:rPr>
                <w:rFonts w:ascii="Times New Roman"/>
                <w:b w:val="false"/>
                <w:i w:val="false"/>
                <w:color w:val="000000"/>
                <w:sz w:val="20"/>
              </w:rPr>
              <w:t>
Астраханский с/о</w:t>
            </w:r>
          </w:p>
          <w:bookmarkEnd w:id="327"/>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750320300789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Косяцинский Евгений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28"/>
          <w:p>
            <w:pPr>
              <w:spacing w:after="20"/>
              <w:ind w:left="20"/>
              <w:jc w:val="both"/>
            </w:pPr>
            <w:r>
              <w:rPr>
                <w:rFonts w:ascii="Times New Roman"/>
                <w:b w:val="false"/>
                <w:i w:val="false"/>
                <w:color w:val="000000"/>
                <w:sz w:val="20"/>
              </w:rPr>
              <w:t>
Астраханский с/о</w:t>
            </w:r>
          </w:p>
          <w:bookmarkEnd w:id="328"/>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800620302202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Куйчубаев Канат Еркенович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770223301713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Райыынбек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29"/>
          <w:p>
            <w:pPr>
              <w:spacing w:after="20"/>
              <w:ind w:left="20"/>
              <w:jc w:val="both"/>
            </w:pPr>
            <w:r>
              <w:rPr>
                <w:rFonts w:ascii="Times New Roman"/>
                <w:b w:val="false"/>
                <w:i w:val="false"/>
                <w:color w:val="000000"/>
                <w:sz w:val="20"/>
              </w:rPr>
              <w:t>
Астраханский с/о</w:t>
            </w:r>
          </w:p>
          <w:bookmarkEnd w:id="329"/>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550918350299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30"/>
          <w:p>
            <w:pPr>
              <w:spacing w:after="20"/>
              <w:ind w:left="20"/>
              <w:jc w:val="both"/>
            </w:pPr>
            <w:r>
              <w:rPr>
                <w:rFonts w:ascii="Times New Roman"/>
                <w:b w:val="false"/>
                <w:i w:val="false"/>
                <w:color w:val="000000"/>
                <w:sz w:val="20"/>
              </w:rPr>
              <w:t>
Астраханский с/о</w:t>
            </w:r>
          </w:p>
          <w:bookmarkEnd w:id="330"/>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740514350513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Левчук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31"/>
          <w:p>
            <w:pPr>
              <w:spacing w:after="20"/>
              <w:ind w:left="20"/>
              <w:jc w:val="both"/>
            </w:pPr>
            <w:r>
              <w:rPr>
                <w:rFonts w:ascii="Times New Roman"/>
                <w:b w:val="false"/>
                <w:i w:val="false"/>
                <w:color w:val="000000"/>
                <w:sz w:val="20"/>
              </w:rPr>
              <w:t>
Астраханский с/о</w:t>
            </w:r>
          </w:p>
          <w:bookmarkEnd w:id="331"/>
          <w:p>
            <w:pPr>
              <w:spacing w:after="20"/>
              <w:ind w:left="20"/>
              <w:jc w:val="both"/>
            </w:pPr>
            <w:r>
              <w:rPr>
                <w:rFonts w:ascii="Times New Roman"/>
                <w:b w:val="false"/>
                <w:i w:val="false"/>
                <w:color w:val="000000"/>
                <w:sz w:val="20"/>
              </w:rPr>
              <w:t>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710228350584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Магуянов Марат Амантаевич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710604350315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Мапенов Жанархан Садыкович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540714300436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Мусафиров Сансызбай Кусайнович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660628350334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Канатбек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631214350083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Муратбек Анварович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631214350083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Муратбек Анварович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720724350384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Талгат Кайдарович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670428401703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Обухова Наталья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711010350606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Жумарт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651108450116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Айман Рахматуловна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651108450116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Айман Рахматуловна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590608350324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Мереке Кошанович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550227450457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Сарсекеева Шолпан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570828300613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 Толеген Рахматулович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720616350769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Сейпиев Серик Хабидулович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750208300908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СемҰнов Юрий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680620350512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Семеняк Валерий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900621451491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Сепиева Екатерина Сериковна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800116450457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Степанова Галя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170840000130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ТОО"Агрофирма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70140013770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"Астраханское Агро"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590425350355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Тойтаев Серик Сеитович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950740000283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"Астраханское"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740220350353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Тыщенко Борис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740220350353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Тыщенко Борис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870719451018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Тыщенко Елена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700803301456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Юридческое лицо Аскар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710221400889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Юридческое лицо Гулжан Какимовна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760614450474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Чубукова Светлана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760614450474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Чубукова Светлана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690720350290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Даулет Алькенович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с/о село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690720350290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Даулет Алькенович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32"/>
          <w:p>
            <w:pPr>
              <w:spacing w:after="20"/>
              <w:ind w:left="20"/>
              <w:jc w:val="both"/>
            </w:pPr>
            <w:r>
              <w:rPr>
                <w:rFonts w:ascii="Times New Roman"/>
                <w:b w:val="false"/>
                <w:i w:val="false"/>
                <w:color w:val="000000"/>
                <w:sz w:val="20"/>
              </w:rPr>
              <w:t>
Астраханский с/о</w:t>
            </w:r>
          </w:p>
          <w:bookmarkEnd w:id="332"/>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781109300670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Аикенов Аманжол Казкенович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33"/>
          <w:p>
            <w:pPr>
              <w:spacing w:after="20"/>
              <w:ind w:left="20"/>
              <w:jc w:val="both"/>
            </w:pPr>
            <w:r>
              <w:rPr>
                <w:rFonts w:ascii="Times New Roman"/>
                <w:b w:val="false"/>
                <w:i w:val="false"/>
                <w:color w:val="000000"/>
                <w:sz w:val="20"/>
              </w:rPr>
              <w:t>
Астраханский с/о</w:t>
            </w:r>
          </w:p>
          <w:bookmarkEnd w:id="333"/>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620102350852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Калимжан Рыспаевич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34"/>
          <w:p>
            <w:pPr>
              <w:spacing w:after="20"/>
              <w:ind w:left="20"/>
              <w:jc w:val="both"/>
            </w:pPr>
            <w:r>
              <w:rPr>
                <w:rFonts w:ascii="Times New Roman"/>
                <w:b w:val="false"/>
                <w:i w:val="false"/>
                <w:color w:val="000000"/>
                <w:sz w:val="20"/>
              </w:rPr>
              <w:t>
Астраханский с/о</w:t>
            </w:r>
          </w:p>
          <w:bookmarkEnd w:id="334"/>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610320350271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Джандосов Алтай Балгабаевич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35"/>
          <w:p>
            <w:pPr>
              <w:spacing w:after="20"/>
              <w:ind w:left="20"/>
              <w:jc w:val="both"/>
            </w:pPr>
            <w:r>
              <w:rPr>
                <w:rFonts w:ascii="Times New Roman"/>
                <w:b w:val="false"/>
                <w:i w:val="false"/>
                <w:color w:val="000000"/>
                <w:sz w:val="20"/>
              </w:rPr>
              <w:t>
Астраханский с/о</w:t>
            </w:r>
          </w:p>
          <w:bookmarkEnd w:id="335"/>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610320350271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Джандосов Алтай Балгабаевич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36"/>
          <w:p>
            <w:pPr>
              <w:spacing w:after="20"/>
              <w:ind w:left="20"/>
              <w:jc w:val="both"/>
            </w:pPr>
            <w:r>
              <w:rPr>
                <w:rFonts w:ascii="Times New Roman"/>
                <w:b w:val="false"/>
                <w:i w:val="false"/>
                <w:color w:val="000000"/>
                <w:sz w:val="20"/>
              </w:rPr>
              <w:t>
Астраханский с/о</w:t>
            </w:r>
          </w:p>
          <w:bookmarkEnd w:id="336"/>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610729350295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Виктор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37"/>
          <w:p>
            <w:pPr>
              <w:spacing w:after="20"/>
              <w:ind w:left="20"/>
              <w:jc w:val="both"/>
            </w:pPr>
            <w:r>
              <w:rPr>
                <w:rFonts w:ascii="Times New Roman"/>
                <w:b w:val="false"/>
                <w:i w:val="false"/>
                <w:color w:val="000000"/>
                <w:sz w:val="20"/>
              </w:rPr>
              <w:t>
Астраханский с/о</w:t>
            </w:r>
          </w:p>
          <w:bookmarkEnd w:id="337"/>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740328301194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Жангельдинов Руслан Какенович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38"/>
          <w:p>
            <w:pPr>
              <w:spacing w:after="20"/>
              <w:ind w:left="20"/>
              <w:jc w:val="both"/>
            </w:pPr>
            <w:r>
              <w:rPr>
                <w:rFonts w:ascii="Times New Roman"/>
                <w:b w:val="false"/>
                <w:i w:val="false"/>
                <w:color w:val="000000"/>
                <w:sz w:val="20"/>
              </w:rPr>
              <w:t>
Астраханский с/о</w:t>
            </w:r>
          </w:p>
          <w:bookmarkEnd w:id="338"/>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780706302977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Саубан Аманбаевич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39"/>
          <w:p>
            <w:pPr>
              <w:spacing w:after="20"/>
              <w:ind w:left="20"/>
              <w:jc w:val="both"/>
            </w:pPr>
            <w:r>
              <w:rPr>
                <w:rFonts w:ascii="Times New Roman"/>
                <w:b w:val="false"/>
                <w:i w:val="false"/>
                <w:color w:val="000000"/>
                <w:sz w:val="20"/>
              </w:rPr>
              <w:t>
Астраханский с/о</w:t>
            </w:r>
          </w:p>
          <w:bookmarkEnd w:id="339"/>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731030350064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"Таймуканов Т.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40"/>
          <w:p>
            <w:pPr>
              <w:spacing w:after="20"/>
              <w:ind w:left="20"/>
              <w:jc w:val="both"/>
            </w:pPr>
            <w:r>
              <w:rPr>
                <w:rFonts w:ascii="Times New Roman"/>
                <w:b w:val="false"/>
                <w:i w:val="false"/>
                <w:color w:val="000000"/>
                <w:sz w:val="20"/>
              </w:rPr>
              <w:t>
Астраханский с/о</w:t>
            </w:r>
          </w:p>
          <w:bookmarkEnd w:id="340"/>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910528301683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"Жолдасов" Жолдасов Ерлан Адиханович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41"/>
          <w:p>
            <w:pPr>
              <w:spacing w:after="20"/>
              <w:ind w:left="20"/>
              <w:jc w:val="both"/>
            </w:pPr>
            <w:r>
              <w:rPr>
                <w:rFonts w:ascii="Times New Roman"/>
                <w:b w:val="false"/>
                <w:i w:val="false"/>
                <w:color w:val="000000"/>
                <w:sz w:val="20"/>
              </w:rPr>
              <w:t>
Астраханский с/о</w:t>
            </w:r>
          </w:p>
          <w:bookmarkEnd w:id="341"/>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900107401301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"Индира" Шакерова 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42"/>
          <w:p>
            <w:pPr>
              <w:spacing w:after="20"/>
              <w:ind w:left="20"/>
              <w:jc w:val="both"/>
            </w:pPr>
            <w:r>
              <w:rPr>
                <w:rFonts w:ascii="Times New Roman"/>
                <w:b w:val="false"/>
                <w:i w:val="false"/>
                <w:color w:val="000000"/>
                <w:sz w:val="20"/>
              </w:rPr>
              <w:t>
Астраханский с/о</w:t>
            </w:r>
          </w:p>
          <w:bookmarkEnd w:id="342"/>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660910302416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"Кузамов А.Д."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43"/>
          <w:p>
            <w:pPr>
              <w:spacing w:after="20"/>
              <w:ind w:left="20"/>
              <w:jc w:val="both"/>
            </w:pPr>
            <w:r>
              <w:rPr>
                <w:rFonts w:ascii="Times New Roman"/>
                <w:b w:val="false"/>
                <w:i w:val="false"/>
                <w:color w:val="000000"/>
                <w:sz w:val="20"/>
              </w:rPr>
              <w:t>
Астраханский с/о</w:t>
            </w:r>
          </w:p>
          <w:bookmarkEnd w:id="343"/>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690209350381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Исимбаева Анар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44"/>
          <w:p>
            <w:pPr>
              <w:spacing w:after="20"/>
              <w:ind w:left="20"/>
              <w:jc w:val="both"/>
            </w:pPr>
            <w:r>
              <w:rPr>
                <w:rFonts w:ascii="Times New Roman"/>
                <w:b w:val="false"/>
                <w:i w:val="false"/>
                <w:color w:val="000000"/>
                <w:sz w:val="20"/>
              </w:rPr>
              <w:t>
Астраханский с/о</w:t>
            </w:r>
          </w:p>
          <w:bookmarkEnd w:id="344"/>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771106450108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Шолпан Манашовна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45"/>
          <w:p>
            <w:pPr>
              <w:spacing w:after="20"/>
              <w:ind w:left="20"/>
              <w:jc w:val="both"/>
            </w:pPr>
            <w:r>
              <w:rPr>
                <w:rFonts w:ascii="Times New Roman"/>
                <w:b w:val="false"/>
                <w:i w:val="false"/>
                <w:color w:val="000000"/>
                <w:sz w:val="20"/>
              </w:rPr>
              <w:t>
Астраханский с/о</w:t>
            </w:r>
          </w:p>
          <w:bookmarkEnd w:id="345"/>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771118350258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Хуандык Ахметжанович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46"/>
          <w:p>
            <w:pPr>
              <w:spacing w:after="20"/>
              <w:ind w:left="20"/>
              <w:jc w:val="both"/>
            </w:pPr>
            <w:r>
              <w:rPr>
                <w:rFonts w:ascii="Times New Roman"/>
                <w:b w:val="false"/>
                <w:i w:val="false"/>
                <w:color w:val="000000"/>
                <w:sz w:val="20"/>
              </w:rPr>
              <w:t>
Астраханский с/о</w:t>
            </w:r>
          </w:p>
          <w:bookmarkEnd w:id="346"/>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571105401628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Айман Ахметжановна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47"/>
          <w:p>
            <w:pPr>
              <w:spacing w:after="20"/>
              <w:ind w:left="20"/>
              <w:jc w:val="both"/>
            </w:pPr>
            <w:r>
              <w:rPr>
                <w:rFonts w:ascii="Times New Roman"/>
                <w:b w:val="false"/>
                <w:i w:val="false"/>
                <w:color w:val="000000"/>
                <w:sz w:val="20"/>
              </w:rPr>
              <w:t>
Астраханский с/о</w:t>
            </w:r>
          </w:p>
          <w:bookmarkEnd w:id="347"/>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640306350389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"Мустафин" Мустафин Камбар Каирбекович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48"/>
          <w:p>
            <w:pPr>
              <w:spacing w:after="20"/>
              <w:ind w:left="20"/>
              <w:jc w:val="both"/>
            </w:pPr>
            <w:r>
              <w:rPr>
                <w:rFonts w:ascii="Times New Roman"/>
                <w:b w:val="false"/>
                <w:i w:val="false"/>
                <w:color w:val="000000"/>
                <w:sz w:val="20"/>
              </w:rPr>
              <w:t>
Астраханский с/о</w:t>
            </w:r>
          </w:p>
          <w:bookmarkEnd w:id="348"/>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890828450464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ПлетнҰва Дарья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49"/>
          <w:p>
            <w:pPr>
              <w:spacing w:after="20"/>
              <w:ind w:left="20"/>
              <w:jc w:val="both"/>
            </w:pPr>
            <w:r>
              <w:rPr>
                <w:rFonts w:ascii="Times New Roman"/>
                <w:b w:val="false"/>
                <w:i w:val="false"/>
                <w:color w:val="000000"/>
                <w:sz w:val="20"/>
              </w:rPr>
              <w:t>
Астраханский с/о</w:t>
            </w:r>
          </w:p>
          <w:bookmarkEnd w:id="349"/>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561217450457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Майнаш Кабызеитовна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50"/>
          <w:p>
            <w:pPr>
              <w:spacing w:after="20"/>
              <w:ind w:left="20"/>
              <w:jc w:val="both"/>
            </w:pPr>
            <w:r>
              <w:rPr>
                <w:rFonts w:ascii="Times New Roman"/>
                <w:b w:val="false"/>
                <w:i w:val="false"/>
                <w:color w:val="000000"/>
                <w:sz w:val="20"/>
              </w:rPr>
              <w:t>
Астраханский с/о</w:t>
            </w:r>
          </w:p>
          <w:bookmarkEnd w:id="350"/>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561217450457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Майнаш Кабызеитовна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51"/>
          <w:p>
            <w:pPr>
              <w:spacing w:after="20"/>
              <w:ind w:left="20"/>
              <w:jc w:val="both"/>
            </w:pPr>
            <w:r>
              <w:rPr>
                <w:rFonts w:ascii="Times New Roman"/>
                <w:b w:val="false"/>
                <w:i w:val="false"/>
                <w:color w:val="000000"/>
                <w:sz w:val="20"/>
              </w:rPr>
              <w:t>
Астраханский с/о</w:t>
            </w:r>
          </w:p>
          <w:bookmarkEnd w:id="351"/>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380916350043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Саутбеков Абу Курманович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52"/>
          <w:p>
            <w:pPr>
              <w:spacing w:after="20"/>
              <w:ind w:left="20"/>
              <w:jc w:val="both"/>
            </w:pPr>
            <w:r>
              <w:rPr>
                <w:rFonts w:ascii="Times New Roman"/>
                <w:b w:val="false"/>
                <w:i w:val="false"/>
                <w:color w:val="000000"/>
                <w:sz w:val="20"/>
              </w:rPr>
              <w:t>
Астраханский с/о</w:t>
            </w:r>
          </w:p>
          <w:bookmarkEnd w:id="352"/>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760709350553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Сейпиев Берик Хабидуллович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53"/>
          <w:p>
            <w:pPr>
              <w:spacing w:after="20"/>
              <w:ind w:left="20"/>
              <w:jc w:val="both"/>
            </w:pPr>
            <w:r>
              <w:rPr>
                <w:rFonts w:ascii="Times New Roman"/>
                <w:b w:val="false"/>
                <w:i w:val="false"/>
                <w:color w:val="000000"/>
                <w:sz w:val="20"/>
              </w:rPr>
              <w:t>
Астраханский с/о</w:t>
            </w:r>
          </w:p>
          <w:bookmarkEnd w:id="353"/>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670127350085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Сурганов Айтолла Елеусизович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54"/>
          <w:p>
            <w:pPr>
              <w:spacing w:after="20"/>
              <w:ind w:left="20"/>
              <w:jc w:val="both"/>
            </w:pPr>
            <w:r>
              <w:rPr>
                <w:rFonts w:ascii="Times New Roman"/>
                <w:b w:val="false"/>
                <w:i w:val="false"/>
                <w:color w:val="000000"/>
                <w:sz w:val="20"/>
              </w:rPr>
              <w:t>
Астраханский с/о</w:t>
            </w:r>
          </w:p>
          <w:bookmarkEnd w:id="354"/>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960613451429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Тұлпар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55"/>
          <w:p>
            <w:pPr>
              <w:spacing w:after="20"/>
              <w:ind w:left="20"/>
              <w:jc w:val="both"/>
            </w:pPr>
            <w:r>
              <w:rPr>
                <w:rFonts w:ascii="Times New Roman"/>
                <w:b w:val="false"/>
                <w:i w:val="false"/>
                <w:color w:val="000000"/>
                <w:sz w:val="20"/>
              </w:rPr>
              <w:t>
Астраханский с/о</w:t>
            </w:r>
          </w:p>
          <w:bookmarkEnd w:id="355"/>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930101450868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Хаджимуратова Анастасия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56"/>
          <w:p>
            <w:pPr>
              <w:spacing w:after="20"/>
              <w:ind w:left="20"/>
              <w:jc w:val="both"/>
            </w:pPr>
            <w:r>
              <w:rPr>
                <w:rFonts w:ascii="Times New Roman"/>
                <w:b w:val="false"/>
                <w:i w:val="false"/>
                <w:color w:val="000000"/>
                <w:sz w:val="20"/>
              </w:rPr>
              <w:t>
Астраханский с/о</w:t>
            </w:r>
          </w:p>
          <w:bookmarkEnd w:id="356"/>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850226351208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Хасьянов Алмас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57"/>
          <w:p>
            <w:pPr>
              <w:spacing w:after="20"/>
              <w:ind w:left="20"/>
              <w:jc w:val="both"/>
            </w:pPr>
            <w:r>
              <w:rPr>
                <w:rFonts w:ascii="Times New Roman"/>
                <w:b w:val="false"/>
                <w:i w:val="false"/>
                <w:color w:val="000000"/>
                <w:sz w:val="20"/>
              </w:rPr>
              <w:t>
Астраханский с/о</w:t>
            </w:r>
          </w:p>
          <w:bookmarkEnd w:id="357"/>
          <w:p>
            <w:pPr>
              <w:spacing w:after="20"/>
              <w:ind w:left="20"/>
              <w:jc w:val="both"/>
            </w:pPr>
            <w:r>
              <w:rPr>
                <w:rFonts w:ascii="Times New Roman"/>
                <w:b w:val="false"/>
                <w:i w:val="false"/>
                <w:color w:val="000000"/>
                <w:sz w:val="20"/>
              </w:rPr>
              <w:t>
село Каратомар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730918300092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Болат Мухаметракимович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841228350925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Жундубаев Еркин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711201350515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 Филюз Фаизович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730425350148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Юридческое лицо Алпысов Муслим Юпенович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800503450430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Ахметшина Рамзия Наильевна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850919352156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Багаутдинов Шамиль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800121400814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 Анна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800127300593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Бескровный Евгений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610127300573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Бескровный Иван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3256803547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Наталья Борисовна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790629402709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Борисова Елена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641129300483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 Виктор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840822350882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Ведлер Сергей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770110400439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Вострикова Татьяна Дмитриевна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780284502223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Ганина Елена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870405350850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Гнедко Владимир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970628350864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Григорец Константин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640505450338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Ербатырова Алия Жумабаевна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860727350493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Жундубаев Думан Акылбаевич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811005350392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Жундубаев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730426400440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Загребельная Наталья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851109451062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Заруцкая Наталья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771215401570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Зотова Любовь Григорьевна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920726450963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"Аверичева Р. 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601102350445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Клеменов Юрий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670605450496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Коновалова Надежда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620405350572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Костюкевич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30864031262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"Герд В.В."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30864037846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"Заруцкий Е.А."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30864036461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30864037152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"Полтавец В.В."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890526350852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Владимир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630422300516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Владимир Климович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900911450182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Олеся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761125300604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Дмитрий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650527350224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"Гердт В.В"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530320450181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"Заруцкий Е.А."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831015350192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Лейчук Виталий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780715300926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 Эдуард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690810450365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Мерц Светлана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630323505591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Михасев Виктор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901105450222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Мостовая Наталья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730425450818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Никулина Ольга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890118351298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Пеннер Александр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670722350258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Петроченко Андрей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590322302098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990208350715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Николаи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751027450424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 Оксана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960610450315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Полозова Юридическое Лицо И.Я. Валерьевна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690909350278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Полтавец Владимир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460805450182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Полтавец Мария Никитична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710330350396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Сергиенко Виталий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740327400662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Скрипко Татьяна Михаиловна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770729350366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Скрицкий Константин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830112451082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Тарасова Лариса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741108450373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Тимошенко Ольга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70440017823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"GRAIN RICH"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403400046543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40240008653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"Власовское"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580225450362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Трембач Нина Филиповна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870916351084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Уваров Игорь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50864021407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 Безкровный Ю.Н"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30864031659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"Миловидовское"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30864031153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860501350444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Филоненко Евгений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510821350214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"Войцеховский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750327301636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"Элитное"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590493005641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Цимерман Владимир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800602350135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Швагерус Евгений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800819450220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Шпилева Екатерина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820629351372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Шутько Сергей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750510450586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Шухарт Валентина Иосифовна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631018450430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Башкатова Марина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751023400555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Зновьяк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860310451381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Капланская Ольга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880514351596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Квятковский Виталий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30864031262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"Гердт В.В."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551024350102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"Фиат"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690322503762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511115300440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Меркер Александр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791018301864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Пелюх 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810606450938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 с/о село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741211350446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Фильберт Александра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58"/>
          <w:p>
            <w:pPr>
              <w:spacing w:after="20"/>
              <w:ind w:left="20"/>
              <w:jc w:val="both"/>
            </w:pPr>
            <w:r>
              <w:rPr>
                <w:rFonts w:ascii="Times New Roman"/>
                <w:b w:val="false"/>
                <w:i w:val="false"/>
                <w:color w:val="000000"/>
                <w:sz w:val="20"/>
              </w:rPr>
              <w:t>
Григорьевский с/о</w:t>
            </w:r>
          </w:p>
          <w:bookmarkEnd w:id="35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690617400746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Акамбаева Рысты Естаевна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59"/>
          <w:p>
            <w:pPr>
              <w:spacing w:after="20"/>
              <w:ind w:left="20"/>
              <w:jc w:val="both"/>
            </w:pPr>
            <w:r>
              <w:rPr>
                <w:rFonts w:ascii="Times New Roman"/>
                <w:b w:val="false"/>
                <w:i w:val="false"/>
                <w:color w:val="000000"/>
                <w:sz w:val="20"/>
              </w:rPr>
              <w:t>
Григорьевский с/о</w:t>
            </w:r>
          </w:p>
          <w:bookmarkEnd w:id="35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570412401824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Апенько Татьяна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60"/>
          <w:p>
            <w:pPr>
              <w:spacing w:after="20"/>
              <w:ind w:left="20"/>
              <w:jc w:val="both"/>
            </w:pPr>
            <w:r>
              <w:rPr>
                <w:rFonts w:ascii="Times New Roman"/>
                <w:b w:val="false"/>
                <w:i w:val="false"/>
                <w:color w:val="000000"/>
                <w:sz w:val="20"/>
              </w:rPr>
              <w:t>
Григорьевский с/о</w:t>
            </w:r>
          </w:p>
          <w:bookmarkEnd w:id="36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670915300756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Армиенов Бурктбай Шамельевич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61"/>
          <w:p>
            <w:pPr>
              <w:spacing w:after="20"/>
              <w:ind w:left="20"/>
              <w:jc w:val="both"/>
            </w:pPr>
            <w:r>
              <w:rPr>
                <w:rFonts w:ascii="Times New Roman"/>
                <w:b w:val="false"/>
                <w:i w:val="false"/>
                <w:color w:val="000000"/>
                <w:sz w:val="20"/>
              </w:rPr>
              <w:t>
Григорьевский с/о</w:t>
            </w:r>
          </w:p>
          <w:bookmarkEnd w:id="36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700601350387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Армиенов Серик Шамельевич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62"/>
          <w:p>
            <w:pPr>
              <w:spacing w:after="20"/>
              <w:ind w:left="20"/>
              <w:jc w:val="both"/>
            </w:pPr>
            <w:r>
              <w:rPr>
                <w:rFonts w:ascii="Times New Roman"/>
                <w:b w:val="false"/>
                <w:i w:val="false"/>
                <w:color w:val="000000"/>
                <w:sz w:val="20"/>
              </w:rPr>
              <w:t>
Григорьевский с/о</w:t>
            </w:r>
          </w:p>
          <w:bookmarkEnd w:id="36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690814300885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Аушакимов Куаныш Муратович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63"/>
          <w:p>
            <w:pPr>
              <w:spacing w:after="20"/>
              <w:ind w:left="20"/>
              <w:jc w:val="both"/>
            </w:pPr>
            <w:r>
              <w:rPr>
                <w:rFonts w:ascii="Times New Roman"/>
                <w:b w:val="false"/>
                <w:i w:val="false"/>
                <w:color w:val="000000"/>
                <w:sz w:val="20"/>
              </w:rPr>
              <w:t>
Григорьевский с/о</w:t>
            </w:r>
          </w:p>
          <w:bookmarkEnd w:id="36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690627350413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Александр Кенесович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64"/>
          <w:p>
            <w:pPr>
              <w:spacing w:after="20"/>
              <w:ind w:left="20"/>
              <w:jc w:val="both"/>
            </w:pPr>
            <w:r>
              <w:rPr>
                <w:rFonts w:ascii="Times New Roman"/>
                <w:b w:val="false"/>
                <w:i w:val="false"/>
                <w:color w:val="000000"/>
                <w:sz w:val="20"/>
              </w:rPr>
              <w:t>
Григорьевский с/о</w:t>
            </w:r>
          </w:p>
          <w:bookmarkEnd w:id="36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600115350621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Баженов Салимжан Алимтаевич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65"/>
          <w:p>
            <w:pPr>
              <w:spacing w:after="20"/>
              <w:ind w:left="20"/>
              <w:jc w:val="both"/>
            </w:pPr>
            <w:r>
              <w:rPr>
                <w:rFonts w:ascii="Times New Roman"/>
                <w:b w:val="false"/>
                <w:i w:val="false"/>
                <w:color w:val="000000"/>
                <w:sz w:val="20"/>
              </w:rPr>
              <w:t>
Григорьевский с/о</w:t>
            </w:r>
          </w:p>
          <w:bookmarkEnd w:id="36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570510300901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Безганс Юрий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66"/>
          <w:p>
            <w:pPr>
              <w:spacing w:after="20"/>
              <w:ind w:left="20"/>
              <w:jc w:val="both"/>
            </w:pPr>
            <w:r>
              <w:rPr>
                <w:rFonts w:ascii="Times New Roman"/>
                <w:b w:val="false"/>
                <w:i w:val="false"/>
                <w:color w:val="000000"/>
                <w:sz w:val="20"/>
              </w:rPr>
              <w:t>
Григорьевский с/о</w:t>
            </w:r>
          </w:p>
          <w:bookmarkEnd w:id="36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820305450507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Асемгуль Абаевна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67"/>
          <w:p>
            <w:pPr>
              <w:spacing w:after="20"/>
              <w:ind w:left="20"/>
              <w:jc w:val="both"/>
            </w:pPr>
            <w:r>
              <w:rPr>
                <w:rFonts w:ascii="Times New Roman"/>
                <w:b w:val="false"/>
                <w:i w:val="false"/>
                <w:color w:val="000000"/>
                <w:sz w:val="20"/>
              </w:rPr>
              <w:t>
Григорьевский с/о</w:t>
            </w:r>
          </w:p>
          <w:bookmarkEnd w:id="36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636143503523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Жумабек Хамзинович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68"/>
          <w:p>
            <w:pPr>
              <w:spacing w:after="20"/>
              <w:ind w:left="20"/>
              <w:jc w:val="both"/>
            </w:pPr>
            <w:r>
              <w:rPr>
                <w:rFonts w:ascii="Times New Roman"/>
                <w:b w:val="false"/>
                <w:i w:val="false"/>
                <w:color w:val="000000"/>
                <w:sz w:val="20"/>
              </w:rPr>
              <w:t>
Григорьевский с/о</w:t>
            </w:r>
          </w:p>
          <w:bookmarkEnd w:id="36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570826350252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Серик Жаканович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69"/>
          <w:p>
            <w:pPr>
              <w:spacing w:after="20"/>
              <w:ind w:left="20"/>
              <w:jc w:val="both"/>
            </w:pPr>
            <w:r>
              <w:rPr>
                <w:rFonts w:ascii="Times New Roman"/>
                <w:b w:val="false"/>
                <w:i w:val="false"/>
                <w:color w:val="000000"/>
                <w:sz w:val="20"/>
              </w:rPr>
              <w:t>
Григорьевский с/о</w:t>
            </w:r>
          </w:p>
          <w:bookmarkEnd w:id="36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650425301073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Бродовский ПҰтр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70"/>
          <w:p>
            <w:pPr>
              <w:spacing w:after="20"/>
              <w:ind w:left="20"/>
              <w:jc w:val="both"/>
            </w:pPr>
            <w:r>
              <w:rPr>
                <w:rFonts w:ascii="Times New Roman"/>
                <w:b w:val="false"/>
                <w:i w:val="false"/>
                <w:color w:val="000000"/>
                <w:sz w:val="20"/>
              </w:rPr>
              <w:t>
Григорьевский с/о</w:t>
            </w:r>
          </w:p>
          <w:bookmarkEnd w:id="37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650426300487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Амангельды Малгаздарович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71"/>
          <w:p>
            <w:pPr>
              <w:spacing w:after="20"/>
              <w:ind w:left="20"/>
              <w:jc w:val="both"/>
            </w:pPr>
            <w:r>
              <w:rPr>
                <w:rFonts w:ascii="Times New Roman"/>
                <w:b w:val="false"/>
                <w:i w:val="false"/>
                <w:color w:val="000000"/>
                <w:sz w:val="20"/>
              </w:rPr>
              <w:t>
Григорьевский с/о</w:t>
            </w:r>
          </w:p>
          <w:bookmarkEnd w:id="37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580220350557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Галеев Коныс Кенжетаевич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72"/>
          <w:p>
            <w:pPr>
              <w:spacing w:after="20"/>
              <w:ind w:left="20"/>
              <w:jc w:val="both"/>
            </w:pPr>
            <w:r>
              <w:rPr>
                <w:rFonts w:ascii="Times New Roman"/>
                <w:b w:val="false"/>
                <w:i w:val="false"/>
                <w:color w:val="000000"/>
                <w:sz w:val="20"/>
              </w:rPr>
              <w:t>
Григорьевский с/о</w:t>
            </w:r>
          </w:p>
          <w:bookmarkEnd w:id="37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770613350444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Герасименко Михаил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73"/>
          <w:p>
            <w:pPr>
              <w:spacing w:after="20"/>
              <w:ind w:left="20"/>
              <w:jc w:val="both"/>
            </w:pPr>
            <w:r>
              <w:rPr>
                <w:rFonts w:ascii="Times New Roman"/>
                <w:b w:val="false"/>
                <w:i w:val="false"/>
                <w:color w:val="000000"/>
                <w:sz w:val="20"/>
              </w:rPr>
              <w:t>
Григорьевский с/о</w:t>
            </w:r>
          </w:p>
          <w:bookmarkEnd w:id="37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560101304166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Голубь Владимир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74"/>
          <w:p>
            <w:pPr>
              <w:spacing w:after="20"/>
              <w:ind w:left="20"/>
              <w:jc w:val="both"/>
            </w:pPr>
            <w:r>
              <w:rPr>
                <w:rFonts w:ascii="Times New Roman"/>
                <w:b w:val="false"/>
                <w:i w:val="false"/>
                <w:color w:val="000000"/>
                <w:sz w:val="20"/>
              </w:rPr>
              <w:t>
Григорьевский с/о</w:t>
            </w:r>
          </w:p>
          <w:bookmarkEnd w:id="37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830501351506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Городецкий 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75"/>
          <w:p>
            <w:pPr>
              <w:spacing w:after="20"/>
              <w:ind w:left="20"/>
              <w:jc w:val="both"/>
            </w:pPr>
            <w:r>
              <w:rPr>
                <w:rFonts w:ascii="Times New Roman"/>
                <w:b w:val="false"/>
                <w:i w:val="false"/>
                <w:color w:val="000000"/>
                <w:sz w:val="20"/>
              </w:rPr>
              <w:t>
Григорьевский с/о</w:t>
            </w:r>
          </w:p>
          <w:bookmarkEnd w:id="37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750403450643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Григорович Алена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76"/>
          <w:p>
            <w:pPr>
              <w:spacing w:after="20"/>
              <w:ind w:left="20"/>
              <w:jc w:val="both"/>
            </w:pPr>
            <w:r>
              <w:rPr>
                <w:rFonts w:ascii="Times New Roman"/>
                <w:b w:val="false"/>
                <w:i w:val="false"/>
                <w:color w:val="000000"/>
                <w:sz w:val="20"/>
              </w:rPr>
              <w:t>
Григорьевский с/о</w:t>
            </w:r>
          </w:p>
          <w:bookmarkEnd w:id="37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670810300428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Гришкевич Юрий Витальевич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77"/>
          <w:p>
            <w:pPr>
              <w:spacing w:after="20"/>
              <w:ind w:left="20"/>
              <w:jc w:val="both"/>
            </w:pPr>
            <w:r>
              <w:rPr>
                <w:rFonts w:ascii="Times New Roman"/>
                <w:b w:val="false"/>
                <w:i w:val="false"/>
                <w:color w:val="000000"/>
                <w:sz w:val="20"/>
              </w:rPr>
              <w:t>
Григорьевский с/о</w:t>
            </w:r>
          </w:p>
          <w:bookmarkEnd w:id="37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611116300536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Дамер Карл Карлович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78"/>
          <w:p>
            <w:pPr>
              <w:spacing w:after="20"/>
              <w:ind w:left="20"/>
              <w:jc w:val="both"/>
            </w:pPr>
            <w:r>
              <w:rPr>
                <w:rFonts w:ascii="Times New Roman"/>
                <w:b w:val="false"/>
                <w:i w:val="false"/>
                <w:color w:val="000000"/>
                <w:sz w:val="20"/>
              </w:rPr>
              <w:t>
Григорьевский с/о</w:t>
            </w:r>
          </w:p>
          <w:bookmarkEnd w:id="37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830610451614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Дермер Юридческое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79"/>
          <w:p>
            <w:pPr>
              <w:spacing w:after="20"/>
              <w:ind w:left="20"/>
              <w:jc w:val="both"/>
            </w:pPr>
            <w:r>
              <w:rPr>
                <w:rFonts w:ascii="Times New Roman"/>
                <w:b w:val="false"/>
                <w:i w:val="false"/>
                <w:color w:val="000000"/>
                <w:sz w:val="20"/>
              </w:rPr>
              <w:t>
Григорьевский с/о</w:t>
            </w:r>
          </w:p>
          <w:bookmarkEnd w:id="37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840614350306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Рустам Муратбекович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80"/>
          <w:p>
            <w:pPr>
              <w:spacing w:after="20"/>
              <w:ind w:left="20"/>
              <w:jc w:val="both"/>
            </w:pPr>
            <w:r>
              <w:rPr>
                <w:rFonts w:ascii="Times New Roman"/>
                <w:b w:val="false"/>
                <w:i w:val="false"/>
                <w:color w:val="000000"/>
                <w:sz w:val="20"/>
              </w:rPr>
              <w:t>
Григорьевский с/о</w:t>
            </w:r>
          </w:p>
          <w:bookmarkEnd w:id="38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650104350462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Джусупбеков Амангельды Даутпаевич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1"/>
          <w:p>
            <w:pPr>
              <w:spacing w:after="20"/>
              <w:ind w:left="20"/>
              <w:jc w:val="both"/>
            </w:pPr>
            <w:r>
              <w:rPr>
                <w:rFonts w:ascii="Times New Roman"/>
                <w:b w:val="false"/>
                <w:i w:val="false"/>
                <w:color w:val="000000"/>
                <w:sz w:val="20"/>
              </w:rPr>
              <w:t>
Григорьевский с/о</w:t>
            </w:r>
          </w:p>
          <w:bookmarkEnd w:id="38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830708350226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Джусупбеков Тимур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2"/>
          <w:p>
            <w:pPr>
              <w:spacing w:after="20"/>
              <w:ind w:left="20"/>
              <w:jc w:val="both"/>
            </w:pPr>
            <w:r>
              <w:rPr>
                <w:rFonts w:ascii="Times New Roman"/>
                <w:b w:val="false"/>
                <w:i w:val="false"/>
                <w:color w:val="000000"/>
                <w:sz w:val="20"/>
              </w:rPr>
              <w:t>
Григорьевский с/о</w:t>
            </w:r>
          </w:p>
          <w:bookmarkEnd w:id="38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630606350110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Дюсенбинов Айдархан Курманбаевич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83"/>
          <w:p>
            <w:pPr>
              <w:spacing w:after="20"/>
              <w:ind w:left="20"/>
              <w:jc w:val="both"/>
            </w:pPr>
            <w:r>
              <w:rPr>
                <w:rFonts w:ascii="Times New Roman"/>
                <w:b w:val="false"/>
                <w:i w:val="false"/>
                <w:color w:val="000000"/>
                <w:sz w:val="20"/>
              </w:rPr>
              <w:t>
Григорьевский с/о</w:t>
            </w:r>
          </w:p>
          <w:bookmarkEnd w:id="38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691021350233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Евкенов Беркимбай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84"/>
          <w:p>
            <w:pPr>
              <w:spacing w:after="20"/>
              <w:ind w:left="20"/>
              <w:jc w:val="both"/>
            </w:pPr>
            <w:r>
              <w:rPr>
                <w:rFonts w:ascii="Times New Roman"/>
                <w:b w:val="false"/>
                <w:i w:val="false"/>
                <w:color w:val="000000"/>
                <w:sz w:val="20"/>
              </w:rPr>
              <w:t>
Григорьевский с/о</w:t>
            </w:r>
          </w:p>
          <w:bookmarkEnd w:id="38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580818350240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Кобылан Мейрамович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85"/>
          <w:p>
            <w:pPr>
              <w:spacing w:after="20"/>
              <w:ind w:left="20"/>
              <w:jc w:val="both"/>
            </w:pPr>
            <w:r>
              <w:rPr>
                <w:rFonts w:ascii="Times New Roman"/>
                <w:b w:val="false"/>
                <w:i w:val="false"/>
                <w:color w:val="000000"/>
                <w:sz w:val="20"/>
              </w:rPr>
              <w:t>
Григорьевский с/о</w:t>
            </w:r>
          </w:p>
          <w:bookmarkEnd w:id="38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650824300202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Едыль Олжабаевич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86"/>
          <w:p>
            <w:pPr>
              <w:spacing w:after="20"/>
              <w:ind w:left="20"/>
              <w:jc w:val="both"/>
            </w:pPr>
            <w:r>
              <w:rPr>
                <w:rFonts w:ascii="Times New Roman"/>
                <w:b w:val="false"/>
                <w:i w:val="false"/>
                <w:color w:val="000000"/>
                <w:sz w:val="20"/>
              </w:rPr>
              <w:t>
Григорьевский с/о</w:t>
            </w:r>
          </w:p>
          <w:bookmarkEnd w:id="38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731007350049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Кенжебай Айдарбекович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87"/>
          <w:p>
            <w:pPr>
              <w:spacing w:after="20"/>
              <w:ind w:left="20"/>
              <w:jc w:val="both"/>
            </w:pPr>
            <w:r>
              <w:rPr>
                <w:rFonts w:ascii="Times New Roman"/>
                <w:b w:val="false"/>
                <w:i w:val="false"/>
                <w:color w:val="000000"/>
                <w:sz w:val="20"/>
              </w:rPr>
              <w:t>
Григорьевский с/о</w:t>
            </w:r>
          </w:p>
          <w:bookmarkEnd w:id="38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610424350435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Жулдоспаев Бржан Галимжанович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88"/>
          <w:p>
            <w:pPr>
              <w:spacing w:after="20"/>
              <w:ind w:left="20"/>
              <w:jc w:val="both"/>
            </w:pPr>
            <w:r>
              <w:rPr>
                <w:rFonts w:ascii="Times New Roman"/>
                <w:b w:val="false"/>
                <w:i w:val="false"/>
                <w:color w:val="000000"/>
                <w:sz w:val="20"/>
              </w:rPr>
              <w:t>
Григорьевский с/о</w:t>
            </w:r>
          </w:p>
          <w:bookmarkEnd w:id="38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490922300121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Жанайдар Абдрахманович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89"/>
          <w:p>
            <w:pPr>
              <w:spacing w:after="20"/>
              <w:ind w:left="20"/>
              <w:jc w:val="both"/>
            </w:pPr>
            <w:r>
              <w:rPr>
                <w:rFonts w:ascii="Times New Roman"/>
                <w:b w:val="false"/>
                <w:i w:val="false"/>
                <w:color w:val="000000"/>
                <w:sz w:val="20"/>
              </w:rPr>
              <w:t>
Григорьевский с/о</w:t>
            </w:r>
          </w:p>
          <w:bookmarkEnd w:id="38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520419300343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Рахманберды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90"/>
          <w:p>
            <w:pPr>
              <w:spacing w:after="20"/>
              <w:ind w:left="20"/>
              <w:jc w:val="both"/>
            </w:pPr>
            <w:r>
              <w:rPr>
                <w:rFonts w:ascii="Times New Roman"/>
                <w:b w:val="false"/>
                <w:i w:val="false"/>
                <w:color w:val="000000"/>
                <w:sz w:val="20"/>
              </w:rPr>
              <w:t>
Григорьевский с/о</w:t>
            </w:r>
          </w:p>
          <w:bookmarkEnd w:id="39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650108400414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Закаревичус Галина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91"/>
          <w:p>
            <w:pPr>
              <w:spacing w:after="20"/>
              <w:ind w:left="20"/>
              <w:jc w:val="both"/>
            </w:pPr>
            <w:r>
              <w:rPr>
                <w:rFonts w:ascii="Times New Roman"/>
                <w:b w:val="false"/>
                <w:i w:val="false"/>
                <w:color w:val="000000"/>
                <w:sz w:val="20"/>
              </w:rPr>
              <w:t>
Григорьевский с/о</w:t>
            </w:r>
          </w:p>
          <w:bookmarkEnd w:id="39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570919300495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Нурлан Кусманович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92"/>
          <w:p>
            <w:pPr>
              <w:spacing w:after="20"/>
              <w:ind w:left="20"/>
              <w:jc w:val="both"/>
            </w:pPr>
            <w:r>
              <w:rPr>
                <w:rFonts w:ascii="Times New Roman"/>
                <w:b w:val="false"/>
                <w:i w:val="false"/>
                <w:color w:val="000000"/>
                <w:sz w:val="20"/>
              </w:rPr>
              <w:t>
Григорьевский с/о</w:t>
            </w:r>
          </w:p>
          <w:bookmarkEnd w:id="39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540101303154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Игебергенов Темирбулат Ережепович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93"/>
          <w:p>
            <w:pPr>
              <w:spacing w:after="20"/>
              <w:ind w:left="20"/>
              <w:jc w:val="both"/>
            </w:pPr>
            <w:r>
              <w:rPr>
                <w:rFonts w:ascii="Times New Roman"/>
                <w:b w:val="false"/>
                <w:i w:val="false"/>
                <w:color w:val="000000"/>
                <w:sz w:val="20"/>
              </w:rPr>
              <w:t>
Григорьевский с/о</w:t>
            </w:r>
          </w:p>
          <w:bookmarkEnd w:id="39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620330400565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Ильченко Наталья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94"/>
          <w:p>
            <w:pPr>
              <w:spacing w:after="20"/>
              <w:ind w:left="20"/>
              <w:jc w:val="both"/>
            </w:pPr>
            <w:r>
              <w:rPr>
                <w:rFonts w:ascii="Times New Roman"/>
                <w:b w:val="false"/>
                <w:i w:val="false"/>
                <w:color w:val="000000"/>
                <w:sz w:val="20"/>
              </w:rPr>
              <w:t>
Григорьевский с/о</w:t>
            </w:r>
          </w:p>
          <w:bookmarkEnd w:id="39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821110351234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95"/>
          <w:p>
            <w:pPr>
              <w:spacing w:after="20"/>
              <w:ind w:left="20"/>
              <w:jc w:val="both"/>
            </w:pPr>
            <w:r>
              <w:rPr>
                <w:rFonts w:ascii="Times New Roman"/>
                <w:b w:val="false"/>
                <w:i w:val="false"/>
                <w:color w:val="000000"/>
                <w:sz w:val="20"/>
              </w:rPr>
              <w:t>
Григорьевский с/о</w:t>
            </w:r>
          </w:p>
          <w:bookmarkEnd w:id="39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651010350286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"Каримов Е.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96"/>
          <w:p>
            <w:pPr>
              <w:spacing w:after="20"/>
              <w:ind w:left="20"/>
              <w:jc w:val="both"/>
            </w:pPr>
            <w:r>
              <w:rPr>
                <w:rFonts w:ascii="Times New Roman"/>
                <w:b w:val="false"/>
                <w:i w:val="false"/>
                <w:color w:val="000000"/>
                <w:sz w:val="20"/>
              </w:rPr>
              <w:t>
Григорьевский с/о</w:t>
            </w:r>
          </w:p>
          <w:bookmarkEnd w:id="39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880712450616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"Медет"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97"/>
          <w:p>
            <w:pPr>
              <w:spacing w:after="20"/>
              <w:ind w:left="20"/>
              <w:jc w:val="both"/>
            </w:pPr>
            <w:r>
              <w:rPr>
                <w:rFonts w:ascii="Times New Roman"/>
                <w:b w:val="false"/>
                <w:i w:val="false"/>
                <w:color w:val="000000"/>
                <w:sz w:val="20"/>
              </w:rPr>
              <w:t>
Григорьевский с/о</w:t>
            </w:r>
          </w:p>
          <w:bookmarkEnd w:id="39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900113450614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"СЕРБИН А.Ж"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98"/>
          <w:p>
            <w:pPr>
              <w:spacing w:after="20"/>
              <w:ind w:left="20"/>
              <w:jc w:val="both"/>
            </w:pPr>
            <w:r>
              <w:rPr>
                <w:rFonts w:ascii="Times New Roman"/>
                <w:b w:val="false"/>
                <w:i w:val="false"/>
                <w:color w:val="000000"/>
                <w:sz w:val="20"/>
              </w:rPr>
              <w:t>
Григорьевский с/о</w:t>
            </w:r>
          </w:p>
          <w:bookmarkEnd w:id="39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840220402995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"Сабира Есенгулова"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99"/>
          <w:p>
            <w:pPr>
              <w:spacing w:after="20"/>
              <w:ind w:left="20"/>
              <w:jc w:val="both"/>
            </w:pPr>
            <w:r>
              <w:rPr>
                <w:rFonts w:ascii="Times New Roman"/>
                <w:b w:val="false"/>
                <w:i w:val="false"/>
                <w:color w:val="000000"/>
                <w:sz w:val="20"/>
              </w:rPr>
              <w:t>
Григорьевский с/о</w:t>
            </w:r>
          </w:p>
          <w:bookmarkEnd w:id="39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890107350160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Кагерманов Олхазыр Ризванович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00"/>
          <w:p>
            <w:pPr>
              <w:spacing w:after="20"/>
              <w:ind w:left="20"/>
              <w:jc w:val="both"/>
            </w:pPr>
            <w:r>
              <w:rPr>
                <w:rFonts w:ascii="Times New Roman"/>
                <w:b w:val="false"/>
                <w:i w:val="false"/>
                <w:color w:val="000000"/>
                <w:sz w:val="20"/>
              </w:rPr>
              <w:t>
Григорьевский с/о</w:t>
            </w:r>
          </w:p>
          <w:bookmarkEnd w:id="40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591002300916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Кагерманов Ризван Бубиевич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01"/>
          <w:p>
            <w:pPr>
              <w:spacing w:after="20"/>
              <w:ind w:left="20"/>
              <w:jc w:val="both"/>
            </w:pPr>
            <w:r>
              <w:rPr>
                <w:rFonts w:ascii="Times New Roman"/>
                <w:b w:val="false"/>
                <w:i w:val="false"/>
                <w:color w:val="000000"/>
                <w:sz w:val="20"/>
              </w:rPr>
              <w:t>
Григорьевский с/о</w:t>
            </w:r>
          </w:p>
          <w:bookmarkEnd w:id="40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680617350368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Марат Абдрашевич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02"/>
          <w:p>
            <w:pPr>
              <w:spacing w:after="20"/>
              <w:ind w:left="20"/>
              <w:jc w:val="both"/>
            </w:pPr>
            <w:r>
              <w:rPr>
                <w:rFonts w:ascii="Times New Roman"/>
                <w:b w:val="false"/>
                <w:i w:val="false"/>
                <w:color w:val="000000"/>
                <w:sz w:val="20"/>
              </w:rPr>
              <w:t>
Григорьевский с/о</w:t>
            </w:r>
          </w:p>
          <w:bookmarkEnd w:id="40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630205300580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Казбикенов Амангельды Кадырович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03"/>
          <w:p>
            <w:pPr>
              <w:spacing w:after="20"/>
              <w:ind w:left="20"/>
              <w:jc w:val="both"/>
            </w:pPr>
            <w:r>
              <w:rPr>
                <w:rFonts w:ascii="Times New Roman"/>
                <w:b w:val="false"/>
                <w:i w:val="false"/>
                <w:color w:val="000000"/>
                <w:sz w:val="20"/>
              </w:rPr>
              <w:t>
Григорьевский с/о</w:t>
            </w:r>
          </w:p>
          <w:bookmarkEnd w:id="40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810608450641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Каминева Алия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04"/>
          <w:p>
            <w:pPr>
              <w:spacing w:after="20"/>
              <w:ind w:left="20"/>
              <w:jc w:val="both"/>
            </w:pPr>
            <w:r>
              <w:rPr>
                <w:rFonts w:ascii="Times New Roman"/>
                <w:b w:val="false"/>
                <w:i w:val="false"/>
                <w:color w:val="000000"/>
                <w:sz w:val="20"/>
              </w:rPr>
              <w:t>
Григорьевский с/о</w:t>
            </w:r>
          </w:p>
          <w:bookmarkEnd w:id="40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690203350339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Калихан Айдарханович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05"/>
          <w:p>
            <w:pPr>
              <w:spacing w:after="20"/>
              <w:ind w:left="20"/>
              <w:jc w:val="both"/>
            </w:pPr>
            <w:r>
              <w:rPr>
                <w:rFonts w:ascii="Times New Roman"/>
                <w:b w:val="false"/>
                <w:i w:val="false"/>
                <w:color w:val="000000"/>
                <w:sz w:val="20"/>
              </w:rPr>
              <w:t>
Григорьевский с/о</w:t>
            </w:r>
          </w:p>
          <w:bookmarkEnd w:id="40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861120350149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Каптюг Владислав Вячеславович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06"/>
          <w:p>
            <w:pPr>
              <w:spacing w:after="20"/>
              <w:ind w:left="20"/>
              <w:jc w:val="both"/>
            </w:pPr>
            <w:r>
              <w:rPr>
                <w:rFonts w:ascii="Times New Roman"/>
                <w:b w:val="false"/>
                <w:i w:val="false"/>
                <w:color w:val="000000"/>
                <w:sz w:val="20"/>
              </w:rPr>
              <w:t>
Григорьевский с/о</w:t>
            </w:r>
          </w:p>
          <w:bookmarkEnd w:id="40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601130300679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Аблай Айтпаевич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07"/>
          <w:p>
            <w:pPr>
              <w:spacing w:after="20"/>
              <w:ind w:left="20"/>
              <w:jc w:val="both"/>
            </w:pPr>
            <w:r>
              <w:rPr>
                <w:rFonts w:ascii="Times New Roman"/>
                <w:b w:val="false"/>
                <w:i w:val="false"/>
                <w:color w:val="000000"/>
                <w:sz w:val="20"/>
              </w:rPr>
              <w:t>
Григорьевский с/о</w:t>
            </w:r>
          </w:p>
          <w:bookmarkEnd w:id="40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640923300645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Даулетбай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08"/>
          <w:p>
            <w:pPr>
              <w:spacing w:after="20"/>
              <w:ind w:left="20"/>
              <w:jc w:val="both"/>
            </w:pPr>
            <w:r>
              <w:rPr>
                <w:rFonts w:ascii="Times New Roman"/>
                <w:b w:val="false"/>
                <w:i w:val="false"/>
                <w:color w:val="000000"/>
                <w:sz w:val="20"/>
              </w:rPr>
              <w:t>
Григорьевский с/о</w:t>
            </w:r>
          </w:p>
          <w:bookmarkEnd w:id="40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771110350036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09"/>
          <w:p>
            <w:pPr>
              <w:spacing w:after="20"/>
              <w:ind w:left="20"/>
              <w:jc w:val="both"/>
            </w:pPr>
            <w:r>
              <w:rPr>
                <w:rFonts w:ascii="Times New Roman"/>
                <w:b w:val="false"/>
                <w:i w:val="false"/>
                <w:color w:val="000000"/>
                <w:sz w:val="20"/>
              </w:rPr>
              <w:t>
Григорьевский с/о</w:t>
            </w:r>
          </w:p>
          <w:bookmarkEnd w:id="40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610220399101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Касиев Шамшудин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10"/>
          <w:p>
            <w:pPr>
              <w:spacing w:after="20"/>
              <w:ind w:left="20"/>
              <w:jc w:val="both"/>
            </w:pPr>
            <w:r>
              <w:rPr>
                <w:rFonts w:ascii="Times New Roman"/>
                <w:b w:val="false"/>
                <w:i w:val="false"/>
                <w:color w:val="000000"/>
                <w:sz w:val="20"/>
              </w:rPr>
              <w:t>
Григорьевский с/о</w:t>
            </w:r>
          </w:p>
          <w:bookmarkEnd w:id="41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791224450214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Жулдызай Оразкановна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11"/>
          <w:p>
            <w:pPr>
              <w:spacing w:after="20"/>
              <w:ind w:left="20"/>
              <w:jc w:val="both"/>
            </w:pPr>
            <w:r>
              <w:rPr>
                <w:rFonts w:ascii="Times New Roman"/>
                <w:b w:val="false"/>
                <w:i w:val="false"/>
                <w:color w:val="000000"/>
                <w:sz w:val="20"/>
              </w:rPr>
              <w:t>
Григорьевский с/о</w:t>
            </w:r>
          </w:p>
          <w:bookmarkEnd w:id="41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680505300789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Компанец Андрей Ильич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12"/>
          <w:p>
            <w:pPr>
              <w:spacing w:after="20"/>
              <w:ind w:left="20"/>
              <w:jc w:val="both"/>
            </w:pPr>
            <w:r>
              <w:rPr>
                <w:rFonts w:ascii="Times New Roman"/>
                <w:b w:val="false"/>
                <w:i w:val="false"/>
                <w:color w:val="000000"/>
                <w:sz w:val="20"/>
              </w:rPr>
              <w:t>
Григорьевский с/о</w:t>
            </w:r>
          </w:p>
          <w:bookmarkEnd w:id="41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30864034633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"Леонов Я.П."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13"/>
          <w:p>
            <w:pPr>
              <w:spacing w:after="20"/>
              <w:ind w:left="20"/>
              <w:jc w:val="both"/>
            </w:pPr>
            <w:r>
              <w:rPr>
                <w:rFonts w:ascii="Times New Roman"/>
                <w:b w:val="false"/>
                <w:i w:val="false"/>
                <w:color w:val="000000"/>
                <w:sz w:val="20"/>
              </w:rPr>
              <w:t>
Григорьевский с/о</w:t>
            </w:r>
          </w:p>
          <w:bookmarkEnd w:id="41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760610450670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Кругликова Любовь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14"/>
          <w:p>
            <w:pPr>
              <w:spacing w:after="20"/>
              <w:ind w:left="20"/>
              <w:jc w:val="both"/>
            </w:pPr>
            <w:r>
              <w:rPr>
                <w:rFonts w:ascii="Times New Roman"/>
                <w:b w:val="false"/>
                <w:i w:val="false"/>
                <w:color w:val="000000"/>
                <w:sz w:val="20"/>
              </w:rPr>
              <w:t>
Григорьевский с/о</w:t>
            </w:r>
          </w:p>
          <w:bookmarkEnd w:id="41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810709350931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15"/>
          <w:p>
            <w:pPr>
              <w:spacing w:after="20"/>
              <w:ind w:left="20"/>
              <w:jc w:val="both"/>
            </w:pPr>
            <w:r>
              <w:rPr>
                <w:rFonts w:ascii="Times New Roman"/>
                <w:b w:val="false"/>
                <w:i w:val="false"/>
                <w:color w:val="000000"/>
                <w:sz w:val="20"/>
              </w:rPr>
              <w:t>
Григорьевский с/о</w:t>
            </w:r>
          </w:p>
          <w:bookmarkEnd w:id="41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611010350437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Ляльченко Петр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16"/>
          <w:p>
            <w:pPr>
              <w:spacing w:after="20"/>
              <w:ind w:left="20"/>
              <w:jc w:val="both"/>
            </w:pPr>
            <w:r>
              <w:rPr>
                <w:rFonts w:ascii="Times New Roman"/>
                <w:b w:val="false"/>
                <w:i w:val="false"/>
                <w:color w:val="000000"/>
                <w:sz w:val="20"/>
              </w:rPr>
              <w:t>
Григорьевский с/о</w:t>
            </w:r>
          </w:p>
          <w:bookmarkEnd w:id="41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760826301234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Ержан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17"/>
          <w:p>
            <w:pPr>
              <w:spacing w:after="20"/>
              <w:ind w:left="20"/>
              <w:jc w:val="both"/>
            </w:pPr>
            <w:r>
              <w:rPr>
                <w:rFonts w:ascii="Times New Roman"/>
                <w:b w:val="false"/>
                <w:i w:val="false"/>
                <w:color w:val="000000"/>
                <w:sz w:val="20"/>
              </w:rPr>
              <w:t>
Григорьевский с/о</w:t>
            </w:r>
          </w:p>
          <w:bookmarkEnd w:id="41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610924300536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Машимов Талгат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18"/>
          <w:p>
            <w:pPr>
              <w:spacing w:after="20"/>
              <w:ind w:left="20"/>
              <w:jc w:val="both"/>
            </w:pPr>
            <w:r>
              <w:rPr>
                <w:rFonts w:ascii="Times New Roman"/>
                <w:b w:val="false"/>
                <w:i w:val="false"/>
                <w:color w:val="000000"/>
                <w:sz w:val="20"/>
              </w:rPr>
              <w:t>
Григорьевский с/о</w:t>
            </w:r>
          </w:p>
          <w:bookmarkEnd w:id="41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821201351040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Павел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19"/>
          <w:p>
            <w:pPr>
              <w:spacing w:after="20"/>
              <w:ind w:left="20"/>
              <w:jc w:val="both"/>
            </w:pPr>
            <w:r>
              <w:rPr>
                <w:rFonts w:ascii="Times New Roman"/>
                <w:b w:val="false"/>
                <w:i w:val="false"/>
                <w:color w:val="000000"/>
                <w:sz w:val="20"/>
              </w:rPr>
              <w:t>
Григорьевский с/о</w:t>
            </w:r>
          </w:p>
          <w:bookmarkEnd w:id="41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630617450484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Мельниченко Наталья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20"/>
          <w:p>
            <w:pPr>
              <w:spacing w:after="20"/>
              <w:ind w:left="20"/>
              <w:jc w:val="both"/>
            </w:pPr>
            <w:r>
              <w:rPr>
                <w:rFonts w:ascii="Times New Roman"/>
                <w:b w:val="false"/>
                <w:i w:val="false"/>
                <w:color w:val="000000"/>
                <w:sz w:val="20"/>
              </w:rPr>
              <w:t>
Григорьевский с/о</w:t>
            </w:r>
          </w:p>
          <w:bookmarkEnd w:id="42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660604400383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Зауреш Ислямовна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21"/>
          <w:p>
            <w:pPr>
              <w:spacing w:after="20"/>
              <w:ind w:left="20"/>
              <w:jc w:val="both"/>
            </w:pPr>
            <w:r>
              <w:rPr>
                <w:rFonts w:ascii="Times New Roman"/>
                <w:b w:val="false"/>
                <w:i w:val="false"/>
                <w:color w:val="000000"/>
                <w:sz w:val="20"/>
              </w:rPr>
              <w:t>
Григорьевский с/о</w:t>
            </w:r>
          </w:p>
          <w:bookmarkEnd w:id="42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680916350551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Кабдуш Закпаевич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22"/>
          <w:p>
            <w:pPr>
              <w:spacing w:after="20"/>
              <w:ind w:left="20"/>
              <w:jc w:val="both"/>
            </w:pPr>
            <w:r>
              <w:rPr>
                <w:rFonts w:ascii="Times New Roman"/>
                <w:b w:val="false"/>
                <w:i w:val="false"/>
                <w:color w:val="000000"/>
                <w:sz w:val="20"/>
              </w:rPr>
              <w:t>
Григорьевский с/о</w:t>
            </w:r>
          </w:p>
          <w:bookmarkEnd w:id="42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550326400568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Ольховая Татьяна ФҰдоровна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23"/>
          <w:p>
            <w:pPr>
              <w:spacing w:after="20"/>
              <w:ind w:left="20"/>
              <w:jc w:val="both"/>
            </w:pPr>
            <w:r>
              <w:rPr>
                <w:rFonts w:ascii="Times New Roman"/>
                <w:b w:val="false"/>
                <w:i w:val="false"/>
                <w:color w:val="000000"/>
                <w:sz w:val="20"/>
              </w:rPr>
              <w:t>
Григорьевский с/о</w:t>
            </w:r>
          </w:p>
          <w:bookmarkEnd w:id="42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701122450411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Ольховая Умсундык Жанбурбайевна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24"/>
          <w:p>
            <w:pPr>
              <w:spacing w:after="20"/>
              <w:ind w:left="20"/>
              <w:jc w:val="both"/>
            </w:pPr>
            <w:r>
              <w:rPr>
                <w:rFonts w:ascii="Times New Roman"/>
                <w:b w:val="false"/>
                <w:i w:val="false"/>
                <w:color w:val="000000"/>
                <w:sz w:val="20"/>
              </w:rPr>
              <w:t>
Григорьевский с/о</w:t>
            </w:r>
          </w:p>
          <w:bookmarkEnd w:id="42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860610350104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Болат Кудайбергенович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25"/>
          <w:p>
            <w:pPr>
              <w:spacing w:after="20"/>
              <w:ind w:left="20"/>
              <w:jc w:val="both"/>
            </w:pPr>
            <w:r>
              <w:rPr>
                <w:rFonts w:ascii="Times New Roman"/>
                <w:b w:val="false"/>
                <w:i w:val="false"/>
                <w:color w:val="000000"/>
                <w:sz w:val="20"/>
              </w:rPr>
              <w:t>
Григорьевский с/о</w:t>
            </w:r>
          </w:p>
          <w:bookmarkEnd w:id="42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600524350269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Пантюхов Виктор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26"/>
          <w:p>
            <w:pPr>
              <w:spacing w:after="20"/>
              <w:ind w:left="20"/>
              <w:jc w:val="both"/>
            </w:pPr>
            <w:r>
              <w:rPr>
                <w:rFonts w:ascii="Times New Roman"/>
                <w:b w:val="false"/>
                <w:i w:val="false"/>
                <w:color w:val="000000"/>
                <w:sz w:val="20"/>
              </w:rPr>
              <w:t>
Григорьевский с/о</w:t>
            </w:r>
          </w:p>
          <w:bookmarkEnd w:id="42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890312350734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Пантюхов Константин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27"/>
          <w:p>
            <w:pPr>
              <w:spacing w:after="20"/>
              <w:ind w:left="20"/>
              <w:jc w:val="both"/>
            </w:pPr>
            <w:r>
              <w:rPr>
                <w:rFonts w:ascii="Times New Roman"/>
                <w:b w:val="false"/>
                <w:i w:val="false"/>
                <w:color w:val="000000"/>
                <w:sz w:val="20"/>
              </w:rPr>
              <w:t>
Григорьевский с/о</w:t>
            </w:r>
          </w:p>
          <w:bookmarkEnd w:id="42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720413300471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Ерик Абуович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28"/>
          <w:p>
            <w:pPr>
              <w:spacing w:after="20"/>
              <w:ind w:left="20"/>
              <w:jc w:val="both"/>
            </w:pPr>
            <w:r>
              <w:rPr>
                <w:rFonts w:ascii="Times New Roman"/>
                <w:b w:val="false"/>
                <w:i w:val="false"/>
                <w:color w:val="000000"/>
                <w:sz w:val="20"/>
              </w:rPr>
              <w:t>
Григорьевский с/о</w:t>
            </w:r>
          </w:p>
          <w:bookmarkEnd w:id="42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821105350407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Жумабек 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29"/>
          <w:p>
            <w:pPr>
              <w:spacing w:after="20"/>
              <w:ind w:left="20"/>
              <w:jc w:val="both"/>
            </w:pPr>
            <w:r>
              <w:rPr>
                <w:rFonts w:ascii="Times New Roman"/>
                <w:b w:val="false"/>
                <w:i w:val="false"/>
                <w:color w:val="000000"/>
                <w:sz w:val="20"/>
              </w:rPr>
              <w:t>
Григорьевский с/о</w:t>
            </w:r>
          </w:p>
          <w:bookmarkEnd w:id="42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550126300485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Сергазы Валиевич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30"/>
          <w:p>
            <w:pPr>
              <w:spacing w:after="20"/>
              <w:ind w:left="20"/>
              <w:jc w:val="both"/>
            </w:pPr>
            <w:r>
              <w:rPr>
                <w:rFonts w:ascii="Times New Roman"/>
                <w:b w:val="false"/>
                <w:i w:val="false"/>
                <w:color w:val="000000"/>
                <w:sz w:val="20"/>
              </w:rPr>
              <w:t>
Григорьевский с/о</w:t>
            </w:r>
          </w:p>
          <w:bookmarkEnd w:id="43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680521400811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Айгуль Ташимовна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31"/>
          <w:p>
            <w:pPr>
              <w:spacing w:after="20"/>
              <w:ind w:left="20"/>
              <w:jc w:val="both"/>
            </w:pPr>
            <w:r>
              <w:rPr>
                <w:rFonts w:ascii="Times New Roman"/>
                <w:b w:val="false"/>
                <w:i w:val="false"/>
                <w:color w:val="000000"/>
                <w:sz w:val="20"/>
              </w:rPr>
              <w:t>
Григорьевский с/о</w:t>
            </w:r>
          </w:p>
          <w:bookmarkEnd w:id="43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591223350409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Симонов Владимир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2"/>
          <w:p>
            <w:pPr>
              <w:spacing w:after="20"/>
              <w:ind w:left="20"/>
              <w:jc w:val="both"/>
            </w:pPr>
            <w:r>
              <w:rPr>
                <w:rFonts w:ascii="Times New Roman"/>
                <w:b w:val="false"/>
                <w:i w:val="false"/>
                <w:color w:val="000000"/>
                <w:sz w:val="20"/>
              </w:rPr>
              <w:t>
Григорьевский с/о</w:t>
            </w:r>
          </w:p>
          <w:bookmarkEnd w:id="43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690930450378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Симонова Надежда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33"/>
          <w:p>
            <w:pPr>
              <w:spacing w:after="20"/>
              <w:ind w:left="20"/>
              <w:jc w:val="both"/>
            </w:pPr>
            <w:r>
              <w:rPr>
                <w:rFonts w:ascii="Times New Roman"/>
                <w:b w:val="false"/>
                <w:i w:val="false"/>
                <w:color w:val="000000"/>
                <w:sz w:val="20"/>
              </w:rPr>
              <w:t>
Григорьевский с/о</w:t>
            </w:r>
          </w:p>
          <w:bookmarkEnd w:id="43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530727400485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Сманова Муслима Магжановна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34"/>
          <w:p>
            <w:pPr>
              <w:spacing w:after="20"/>
              <w:ind w:left="20"/>
              <w:jc w:val="both"/>
            </w:pPr>
            <w:r>
              <w:rPr>
                <w:rFonts w:ascii="Times New Roman"/>
                <w:b w:val="false"/>
                <w:i w:val="false"/>
                <w:color w:val="000000"/>
                <w:sz w:val="20"/>
              </w:rPr>
              <w:t>
Григорьевский с/о</w:t>
            </w:r>
          </w:p>
          <w:bookmarkEnd w:id="43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910322351540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Алексей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35"/>
          <w:p>
            <w:pPr>
              <w:spacing w:after="20"/>
              <w:ind w:left="20"/>
              <w:jc w:val="both"/>
            </w:pPr>
            <w:r>
              <w:rPr>
                <w:rFonts w:ascii="Times New Roman"/>
                <w:b w:val="false"/>
                <w:i w:val="false"/>
                <w:color w:val="000000"/>
                <w:sz w:val="20"/>
              </w:rPr>
              <w:t>
Григорьевский с/о</w:t>
            </w:r>
          </w:p>
          <w:bookmarkEnd w:id="43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820512351346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Сергей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36"/>
          <w:p>
            <w:pPr>
              <w:spacing w:after="20"/>
              <w:ind w:left="20"/>
              <w:jc w:val="both"/>
            </w:pPr>
            <w:r>
              <w:rPr>
                <w:rFonts w:ascii="Times New Roman"/>
                <w:b w:val="false"/>
                <w:i w:val="false"/>
                <w:color w:val="000000"/>
                <w:sz w:val="20"/>
              </w:rPr>
              <w:t>
Григорьевский с/о</w:t>
            </w:r>
          </w:p>
          <w:bookmarkEnd w:id="43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591105350368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Танакулов Алибек Садвакасович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37"/>
          <w:p>
            <w:pPr>
              <w:spacing w:after="20"/>
              <w:ind w:left="20"/>
              <w:jc w:val="both"/>
            </w:pPr>
            <w:r>
              <w:rPr>
                <w:rFonts w:ascii="Times New Roman"/>
                <w:b w:val="false"/>
                <w:i w:val="false"/>
                <w:color w:val="000000"/>
                <w:sz w:val="20"/>
              </w:rPr>
              <w:t>
Григорьевский с/о</w:t>
            </w:r>
          </w:p>
          <w:bookmarkEnd w:id="43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680522350400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Тарахтий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38"/>
          <w:p>
            <w:pPr>
              <w:spacing w:after="20"/>
              <w:ind w:left="20"/>
              <w:jc w:val="both"/>
            </w:pPr>
            <w:r>
              <w:rPr>
                <w:rFonts w:ascii="Times New Roman"/>
                <w:b w:val="false"/>
                <w:i w:val="false"/>
                <w:color w:val="000000"/>
                <w:sz w:val="20"/>
              </w:rPr>
              <w:t>
Григорьевский с/о</w:t>
            </w:r>
          </w:p>
          <w:bookmarkEnd w:id="43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900318351140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Тахиров Руслан Бахадироглы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39"/>
          <w:p>
            <w:pPr>
              <w:spacing w:after="20"/>
              <w:ind w:left="20"/>
              <w:jc w:val="both"/>
            </w:pPr>
            <w:r>
              <w:rPr>
                <w:rFonts w:ascii="Times New Roman"/>
                <w:b w:val="false"/>
                <w:i w:val="false"/>
                <w:color w:val="000000"/>
                <w:sz w:val="20"/>
              </w:rPr>
              <w:t>
Григорьевский с/о</w:t>
            </w:r>
          </w:p>
          <w:bookmarkEnd w:id="43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41040000297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"Санта-Мария"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0"/>
          <w:p>
            <w:pPr>
              <w:spacing w:after="20"/>
              <w:ind w:left="20"/>
              <w:jc w:val="both"/>
            </w:pPr>
            <w:r>
              <w:rPr>
                <w:rFonts w:ascii="Times New Roman"/>
                <w:b w:val="false"/>
                <w:i w:val="false"/>
                <w:color w:val="000000"/>
                <w:sz w:val="20"/>
              </w:rPr>
              <w:t>
Григорьевский с/о</w:t>
            </w:r>
          </w:p>
          <w:bookmarkEnd w:id="44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570404300509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Алкен Кажмуханович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41"/>
          <w:p>
            <w:pPr>
              <w:spacing w:after="20"/>
              <w:ind w:left="20"/>
              <w:jc w:val="both"/>
            </w:pPr>
            <w:r>
              <w:rPr>
                <w:rFonts w:ascii="Times New Roman"/>
                <w:b w:val="false"/>
                <w:i w:val="false"/>
                <w:color w:val="000000"/>
                <w:sz w:val="20"/>
              </w:rPr>
              <w:t>
Григорьевский с/о</w:t>
            </w:r>
          </w:p>
          <w:bookmarkEnd w:id="44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570727300446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Са Сабырұлы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42"/>
          <w:p>
            <w:pPr>
              <w:spacing w:after="20"/>
              <w:ind w:left="20"/>
              <w:jc w:val="both"/>
            </w:pPr>
            <w:r>
              <w:rPr>
                <w:rFonts w:ascii="Times New Roman"/>
                <w:b w:val="false"/>
                <w:i w:val="false"/>
                <w:color w:val="000000"/>
                <w:sz w:val="20"/>
              </w:rPr>
              <w:t>
Григорьевский с/о</w:t>
            </w:r>
          </w:p>
          <w:bookmarkEnd w:id="442"/>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30864037737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"Галеев Конс Кенжетаевич"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43"/>
          <w:p>
            <w:pPr>
              <w:spacing w:after="20"/>
              <w:ind w:left="20"/>
              <w:jc w:val="both"/>
            </w:pPr>
            <w:r>
              <w:rPr>
                <w:rFonts w:ascii="Times New Roman"/>
                <w:b w:val="false"/>
                <w:i w:val="false"/>
                <w:color w:val="000000"/>
                <w:sz w:val="20"/>
              </w:rPr>
              <w:t>
Григорьевский с/о</w:t>
            </w:r>
          </w:p>
          <w:bookmarkEnd w:id="443"/>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30864034346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"Подкоморный С.Н."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44"/>
          <w:p>
            <w:pPr>
              <w:spacing w:after="20"/>
              <w:ind w:left="20"/>
              <w:jc w:val="both"/>
            </w:pPr>
            <w:r>
              <w:rPr>
                <w:rFonts w:ascii="Times New Roman"/>
                <w:b w:val="false"/>
                <w:i w:val="false"/>
                <w:color w:val="000000"/>
                <w:sz w:val="20"/>
              </w:rPr>
              <w:t>
Григорьевский с/о</w:t>
            </w:r>
          </w:p>
          <w:bookmarkEnd w:id="444"/>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800501350413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Хадисов Муса Мухтарович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45"/>
          <w:p>
            <w:pPr>
              <w:spacing w:after="20"/>
              <w:ind w:left="20"/>
              <w:jc w:val="both"/>
            </w:pPr>
            <w:r>
              <w:rPr>
                <w:rFonts w:ascii="Times New Roman"/>
                <w:b w:val="false"/>
                <w:i w:val="false"/>
                <w:color w:val="000000"/>
                <w:sz w:val="20"/>
              </w:rPr>
              <w:t>
Григорьевский с/о</w:t>
            </w:r>
          </w:p>
          <w:bookmarkEnd w:id="445"/>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810330450284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Хадисова Асель Бекбулатовна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46"/>
          <w:p>
            <w:pPr>
              <w:spacing w:after="20"/>
              <w:ind w:left="20"/>
              <w:jc w:val="both"/>
            </w:pPr>
            <w:r>
              <w:rPr>
                <w:rFonts w:ascii="Times New Roman"/>
                <w:b w:val="false"/>
                <w:i w:val="false"/>
                <w:color w:val="000000"/>
                <w:sz w:val="20"/>
              </w:rPr>
              <w:t>
Григорьевский с/о</w:t>
            </w:r>
          </w:p>
          <w:bookmarkEnd w:id="446"/>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630113300560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Христенко Николай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47"/>
          <w:p>
            <w:pPr>
              <w:spacing w:after="20"/>
              <w:ind w:left="20"/>
              <w:jc w:val="both"/>
            </w:pPr>
            <w:r>
              <w:rPr>
                <w:rFonts w:ascii="Times New Roman"/>
                <w:b w:val="false"/>
                <w:i w:val="false"/>
                <w:color w:val="000000"/>
                <w:sz w:val="20"/>
              </w:rPr>
              <w:t>
Григорьевский с/о</w:t>
            </w:r>
          </w:p>
          <w:bookmarkEnd w:id="447"/>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660203300604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Чумак Александр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48"/>
          <w:p>
            <w:pPr>
              <w:spacing w:after="20"/>
              <w:ind w:left="20"/>
              <w:jc w:val="both"/>
            </w:pPr>
            <w:r>
              <w:rPr>
                <w:rFonts w:ascii="Times New Roman"/>
                <w:b w:val="false"/>
                <w:i w:val="false"/>
                <w:color w:val="000000"/>
                <w:sz w:val="20"/>
              </w:rPr>
              <w:t>
Григорьевский с/о</w:t>
            </w:r>
          </w:p>
          <w:bookmarkEnd w:id="448"/>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631022350377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Жумат Кайрошевич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49"/>
          <w:p>
            <w:pPr>
              <w:spacing w:after="20"/>
              <w:ind w:left="20"/>
              <w:jc w:val="both"/>
            </w:pPr>
            <w:r>
              <w:rPr>
                <w:rFonts w:ascii="Times New Roman"/>
                <w:b w:val="false"/>
                <w:i w:val="false"/>
                <w:color w:val="000000"/>
                <w:sz w:val="20"/>
              </w:rPr>
              <w:t>
Григорьевский с/о</w:t>
            </w:r>
          </w:p>
          <w:bookmarkEnd w:id="449"/>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380510300832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Шеркенов Сердалы Галеевич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50"/>
          <w:p>
            <w:pPr>
              <w:spacing w:after="20"/>
              <w:ind w:left="20"/>
              <w:jc w:val="both"/>
            </w:pPr>
            <w:r>
              <w:rPr>
                <w:rFonts w:ascii="Times New Roman"/>
                <w:b w:val="false"/>
                <w:i w:val="false"/>
                <w:color w:val="000000"/>
                <w:sz w:val="20"/>
              </w:rPr>
              <w:t>
Григорьевский с/о</w:t>
            </w:r>
          </w:p>
          <w:bookmarkEnd w:id="450"/>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511220400468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Шуканова Данифраз Ашимовна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51"/>
          <w:p>
            <w:pPr>
              <w:spacing w:after="20"/>
              <w:ind w:left="20"/>
              <w:jc w:val="both"/>
            </w:pPr>
            <w:r>
              <w:rPr>
                <w:rFonts w:ascii="Times New Roman"/>
                <w:b w:val="false"/>
                <w:i w:val="false"/>
                <w:color w:val="000000"/>
                <w:sz w:val="20"/>
              </w:rPr>
              <w:t>
Григорьевский с/о</w:t>
            </w:r>
          </w:p>
          <w:bookmarkEnd w:id="451"/>
          <w:p>
            <w:pPr>
              <w:spacing w:after="20"/>
              <w:ind w:left="20"/>
              <w:jc w:val="both"/>
            </w:pPr>
            <w:r>
              <w:rPr>
                <w:rFonts w:ascii="Times New Roman"/>
                <w:b w:val="false"/>
                <w:i w:val="false"/>
                <w:color w:val="000000"/>
                <w:sz w:val="20"/>
              </w:rPr>
              <w:t>
село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660208300671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Николай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52"/>
          <w:p>
            <w:pPr>
              <w:spacing w:after="20"/>
              <w:ind w:left="20"/>
              <w:jc w:val="both"/>
            </w:pPr>
            <w:r>
              <w:rPr>
                <w:rFonts w:ascii="Times New Roman"/>
                <w:b w:val="false"/>
                <w:i w:val="false"/>
                <w:color w:val="000000"/>
                <w:sz w:val="20"/>
              </w:rPr>
              <w:t>
Григорьевский с/о</w:t>
            </w:r>
          </w:p>
          <w:bookmarkEnd w:id="452"/>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740227450170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"Айтуллина" ИП Айтуллина Нурлановна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53"/>
          <w:p>
            <w:pPr>
              <w:spacing w:after="20"/>
              <w:ind w:left="20"/>
              <w:jc w:val="both"/>
            </w:pPr>
            <w:r>
              <w:rPr>
                <w:rFonts w:ascii="Times New Roman"/>
                <w:b w:val="false"/>
                <w:i w:val="false"/>
                <w:color w:val="000000"/>
                <w:sz w:val="20"/>
              </w:rPr>
              <w:t>
Григорьевский с/о</w:t>
            </w:r>
          </w:p>
          <w:bookmarkEnd w:id="453"/>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660408350348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Герт Андрей СемҰнович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54"/>
          <w:p>
            <w:pPr>
              <w:spacing w:after="20"/>
              <w:ind w:left="20"/>
              <w:jc w:val="both"/>
            </w:pPr>
            <w:r>
              <w:rPr>
                <w:rFonts w:ascii="Times New Roman"/>
                <w:b w:val="false"/>
                <w:i w:val="false"/>
                <w:color w:val="000000"/>
                <w:sz w:val="20"/>
              </w:rPr>
              <w:t>
Григорьевский с/о</w:t>
            </w:r>
          </w:p>
          <w:bookmarkEnd w:id="454"/>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780213350293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Герт СемҰн СемҰнович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55"/>
          <w:p>
            <w:pPr>
              <w:spacing w:after="20"/>
              <w:ind w:left="20"/>
              <w:jc w:val="both"/>
            </w:pPr>
            <w:r>
              <w:rPr>
                <w:rFonts w:ascii="Times New Roman"/>
                <w:b w:val="false"/>
                <w:i w:val="false"/>
                <w:color w:val="000000"/>
                <w:sz w:val="20"/>
              </w:rPr>
              <w:t>
Григорьевский с/о</w:t>
            </w:r>
          </w:p>
          <w:bookmarkEnd w:id="455"/>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691021350233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Евкенов Беркимбай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56"/>
          <w:p>
            <w:pPr>
              <w:spacing w:after="20"/>
              <w:ind w:left="20"/>
              <w:jc w:val="both"/>
            </w:pPr>
            <w:r>
              <w:rPr>
                <w:rFonts w:ascii="Times New Roman"/>
                <w:b w:val="false"/>
                <w:i w:val="false"/>
                <w:color w:val="000000"/>
                <w:sz w:val="20"/>
              </w:rPr>
              <w:t>
Григорьевский с/о</w:t>
            </w:r>
          </w:p>
          <w:bookmarkEnd w:id="456"/>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620917350060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Турар Оразаевич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57"/>
          <w:p>
            <w:pPr>
              <w:spacing w:after="20"/>
              <w:ind w:left="20"/>
              <w:jc w:val="both"/>
            </w:pPr>
            <w:r>
              <w:rPr>
                <w:rFonts w:ascii="Times New Roman"/>
                <w:b w:val="false"/>
                <w:i w:val="false"/>
                <w:color w:val="000000"/>
                <w:sz w:val="20"/>
              </w:rPr>
              <w:t>
Григорьевский с/о</w:t>
            </w:r>
          </w:p>
          <w:bookmarkEnd w:id="457"/>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651010350286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"Каримов Е.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58"/>
          <w:p>
            <w:pPr>
              <w:spacing w:after="20"/>
              <w:ind w:left="20"/>
              <w:jc w:val="both"/>
            </w:pPr>
            <w:r>
              <w:rPr>
                <w:rFonts w:ascii="Times New Roman"/>
                <w:b w:val="false"/>
                <w:i w:val="false"/>
                <w:color w:val="000000"/>
                <w:sz w:val="20"/>
              </w:rPr>
              <w:t>
Григорьевский с/о</w:t>
            </w:r>
          </w:p>
          <w:bookmarkEnd w:id="458"/>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671208450311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"Каримова"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59"/>
          <w:p>
            <w:pPr>
              <w:spacing w:after="20"/>
              <w:ind w:left="20"/>
              <w:jc w:val="both"/>
            </w:pPr>
            <w:r>
              <w:rPr>
                <w:rFonts w:ascii="Times New Roman"/>
                <w:b w:val="false"/>
                <w:i w:val="false"/>
                <w:color w:val="000000"/>
                <w:sz w:val="20"/>
              </w:rPr>
              <w:t>
Григорьевский с/о</w:t>
            </w:r>
          </w:p>
          <w:bookmarkEnd w:id="459"/>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670805300708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 Плотников А.В.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60"/>
          <w:p>
            <w:pPr>
              <w:spacing w:after="20"/>
              <w:ind w:left="20"/>
              <w:jc w:val="both"/>
            </w:pPr>
            <w:r>
              <w:rPr>
                <w:rFonts w:ascii="Times New Roman"/>
                <w:b w:val="false"/>
                <w:i w:val="false"/>
                <w:color w:val="000000"/>
                <w:sz w:val="20"/>
              </w:rPr>
              <w:t>
Григорьевский с/о</w:t>
            </w:r>
          </w:p>
          <w:bookmarkEnd w:id="460"/>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771110350036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61"/>
          <w:p>
            <w:pPr>
              <w:spacing w:after="20"/>
              <w:ind w:left="20"/>
              <w:jc w:val="both"/>
            </w:pPr>
            <w:r>
              <w:rPr>
                <w:rFonts w:ascii="Times New Roman"/>
                <w:b w:val="false"/>
                <w:i w:val="false"/>
                <w:color w:val="000000"/>
                <w:sz w:val="20"/>
              </w:rPr>
              <w:t>
Григорьевский с/о</w:t>
            </w:r>
          </w:p>
          <w:bookmarkEnd w:id="461"/>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700929350330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Фатеев Сергей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62"/>
          <w:p>
            <w:pPr>
              <w:spacing w:after="20"/>
              <w:ind w:left="20"/>
              <w:jc w:val="both"/>
            </w:pPr>
            <w:r>
              <w:rPr>
                <w:rFonts w:ascii="Times New Roman"/>
                <w:b w:val="false"/>
                <w:i w:val="false"/>
                <w:color w:val="000000"/>
                <w:sz w:val="20"/>
              </w:rPr>
              <w:t>
Григорьевский с/о</w:t>
            </w:r>
          </w:p>
          <w:bookmarkEnd w:id="462"/>
          <w:p>
            <w:pPr>
              <w:spacing w:after="20"/>
              <w:ind w:left="20"/>
              <w:jc w:val="both"/>
            </w:pPr>
            <w:r>
              <w:rPr>
                <w:rFonts w:ascii="Times New Roman"/>
                <w:b w:val="false"/>
                <w:i w:val="false"/>
                <w:color w:val="000000"/>
                <w:sz w:val="20"/>
              </w:rPr>
              <w:t>
село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30864034643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63"/>
          <w:p>
            <w:pPr>
              <w:spacing w:after="20"/>
              <w:ind w:left="20"/>
              <w:jc w:val="both"/>
            </w:pPr>
            <w:r>
              <w:rPr>
                <w:rFonts w:ascii="Times New Roman"/>
                <w:b w:val="false"/>
                <w:i w:val="false"/>
                <w:color w:val="000000"/>
                <w:sz w:val="20"/>
              </w:rPr>
              <w:t>
Григорьевский с/о</w:t>
            </w:r>
          </w:p>
          <w:bookmarkEnd w:id="463"/>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761221302088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Алтынбек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64"/>
          <w:p>
            <w:pPr>
              <w:spacing w:after="20"/>
              <w:ind w:left="20"/>
              <w:jc w:val="both"/>
            </w:pPr>
            <w:r>
              <w:rPr>
                <w:rFonts w:ascii="Times New Roman"/>
                <w:b w:val="false"/>
                <w:i w:val="false"/>
                <w:color w:val="000000"/>
                <w:sz w:val="20"/>
              </w:rPr>
              <w:t>
Григорьевский с/о</w:t>
            </w:r>
          </w:p>
          <w:bookmarkEnd w:id="464"/>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920919350212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Алтынбек Каиркелдиевич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65"/>
          <w:p>
            <w:pPr>
              <w:spacing w:after="20"/>
              <w:ind w:left="20"/>
              <w:jc w:val="both"/>
            </w:pPr>
            <w:r>
              <w:rPr>
                <w:rFonts w:ascii="Times New Roman"/>
                <w:b w:val="false"/>
                <w:i w:val="false"/>
                <w:color w:val="000000"/>
                <w:sz w:val="20"/>
              </w:rPr>
              <w:t>
Григорьевский с/о</w:t>
            </w:r>
          </w:p>
          <w:bookmarkEnd w:id="465"/>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610501301712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Тойбек Кайрлыбаевич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66"/>
          <w:p>
            <w:pPr>
              <w:spacing w:after="20"/>
              <w:ind w:left="20"/>
              <w:jc w:val="both"/>
            </w:pPr>
            <w:r>
              <w:rPr>
                <w:rFonts w:ascii="Times New Roman"/>
                <w:b w:val="false"/>
                <w:i w:val="false"/>
                <w:color w:val="000000"/>
                <w:sz w:val="20"/>
              </w:rPr>
              <w:t>
Григорьевский с/о</w:t>
            </w:r>
          </w:p>
          <w:bookmarkEnd w:id="466"/>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590701350622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Аскарбеков Дауренбек Сарсенбаевич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67"/>
          <w:p>
            <w:pPr>
              <w:spacing w:after="20"/>
              <w:ind w:left="20"/>
              <w:jc w:val="both"/>
            </w:pPr>
            <w:r>
              <w:rPr>
                <w:rFonts w:ascii="Times New Roman"/>
                <w:b w:val="false"/>
                <w:i w:val="false"/>
                <w:color w:val="000000"/>
                <w:sz w:val="20"/>
              </w:rPr>
              <w:t>
Григорьевский с/о</w:t>
            </w:r>
          </w:p>
          <w:bookmarkEnd w:id="467"/>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530305350551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Аскарбеков Серик Сарсенбаевич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68"/>
          <w:p>
            <w:pPr>
              <w:spacing w:after="20"/>
              <w:ind w:left="20"/>
              <w:jc w:val="both"/>
            </w:pPr>
            <w:r>
              <w:rPr>
                <w:rFonts w:ascii="Times New Roman"/>
                <w:b w:val="false"/>
                <w:i w:val="false"/>
                <w:color w:val="000000"/>
                <w:sz w:val="20"/>
              </w:rPr>
              <w:t>
Григорьевский с/о</w:t>
            </w:r>
          </w:p>
          <w:bookmarkEnd w:id="468"/>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571103300634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Байжолов Темиргали Туяканович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69"/>
          <w:p>
            <w:pPr>
              <w:spacing w:after="20"/>
              <w:ind w:left="20"/>
              <w:jc w:val="both"/>
            </w:pPr>
            <w:r>
              <w:rPr>
                <w:rFonts w:ascii="Times New Roman"/>
                <w:b w:val="false"/>
                <w:i w:val="false"/>
                <w:color w:val="000000"/>
                <w:sz w:val="20"/>
              </w:rPr>
              <w:t>
Григорьевский с/о</w:t>
            </w:r>
          </w:p>
          <w:bookmarkEnd w:id="469"/>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600725350408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Байтенов Жумабай Кабдушевич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70"/>
          <w:p>
            <w:pPr>
              <w:spacing w:after="20"/>
              <w:ind w:left="20"/>
              <w:jc w:val="both"/>
            </w:pPr>
            <w:r>
              <w:rPr>
                <w:rFonts w:ascii="Times New Roman"/>
                <w:b w:val="false"/>
                <w:i w:val="false"/>
                <w:color w:val="000000"/>
                <w:sz w:val="20"/>
              </w:rPr>
              <w:t>
Григорьевский с/о</w:t>
            </w:r>
          </w:p>
          <w:bookmarkEnd w:id="470"/>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450412300347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Бакытжанов Нуртай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71"/>
          <w:p>
            <w:pPr>
              <w:spacing w:after="20"/>
              <w:ind w:left="20"/>
              <w:jc w:val="both"/>
            </w:pPr>
            <w:r>
              <w:rPr>
                <w:rFonts w:ascii="Times New Roman"/>
                <w:b w:val="false"/>
                <w:i w:val="false"/>
                <w:color w:val="000000"/>
                <w:sz w:val="20"/>
              </w:rPr>
              <w:t>
Григорьевский с/о</w:t>
            </w:r>
          </w:p>
          <w:bookmarkEnd w:id="471"/>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520903401220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Бегжанов Торгын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72"/>
          <w:p>
            <w:pPr>
              <w:spacing w:after="20"/>
              <w:ind w:left="20"/>
              <w:jc w:val="both"/>
            </w:pPr>
            <w:r>
              <w:rPr>
                <w:rFonts w:ascii="Times New Roman"/>
                <w:b w:val="false"/>
                <w:i w:val="false"/>
                <w:color w:val="000000"/>
                <w:sz w:val="20"/>
              </w:rPr>
              <w:t>
Григорьевский с/о</w:t>
            </w:r>
          </w:p>
          <w:bookmarkEnd w:id="472"/>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671227350051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Бертай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73"/>
          <w:p>
            <w:pPr>
              <w:spacing w:after="20"/>
              <w:ind w:left="20"/>
              <w:jc w:val="both"/>
            </w:pPr>
            <w:r>
              <w:rPr>
                <w:rFonts w:ascii="Times New Roman"/>
                <w:b w:val="false"/>
                <w:i w:val="false"/>
                <w:color w:val="000000"/>
                <w:sz w:val="20"/>
              </w:rPr>
              <w:t>
Григорьевский с/о</w:t>
            </w:r>
          </w:p>
          <w:bookmarkEnd w:id="473"/>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741111350254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74"/>
          <w:p>
            <w:pPr>
              <w:spacing w:after="20"/>
              <w:ind w:left="20"/>
              <w:jc w:val="both"/>
            </w:pPr>
            <w:r>
              <w:rPr>
                <w:rFonts w:ascii="Times New Roman"/>
                <w:b w:val="false"/>
                <w:i w:val="false"/>
                <w:color w:val="000000"/>
                <w:sz w:val="20"/>
              </w:rPr>
              <w:t>
Григорьевский с/о</w:t>
            </w:r>
          </w:p>
          <w:bookmarkEnd w:id="474"/>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761129350038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Дулат Жаканович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75"/>
          <w:p>
            <w:pPr>
              <w:spacing w:after="20"/>
              <w:ind w:left="20"/>
              <w:jc w:val="both"/>
            </w:pPr>
            <w:r>
              <w:rPr>
                <w:rFonts w:ascii="Times New Roman"/>
                <w:b w:val="false"/>
                <w:i w:val="false"/>
                <w:color w:val="000000"/>
                <w:sz w:val="20"/>
              </w:rPr>
              <w:t>
Григорьевский с/о</w:t>
            </w:r>
          </w:p>
          <w:bookmarkEnd w:id="475"/>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820102350448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Жанат Жаканович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76"/>
          <w:p>
            <w:pPr>
              <w:spacing w:after="20"/>
              <w:ind w:left="20"/>
              <w:jc w:val="both"/>
            </w:pPr>
            <w:r>
              <w:rPr>
                <w:rFonts w:ascii="Times New Roman"/>
                <w:b w:val="false"/>
                <w:i w:val="false"/>
                <w:color w:val="000000"/>
                <w:sz w:val="20"/>
              </w:rPr>
              <w:t>
Григорьевский с/о</w:t>
            </w:r>
          </w:p>
          <w:bookmarkEnd w:id="476"/>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570826350252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Серик Жаканович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77"/>
          <w:p>
            <w:pPr>
              <w:spacing w:after="20"/>
              <w:ind w:left="20"/>
              <w:jc w:val="both"/>
            </w:pPr>
            <w:r>
              <w:rPr>
                <w:rFonts w:ascii="Times New Roman"/>
                <w:b w:val="false"/>
                <w:i w:val="false"/>
                <w:color w:val="000000"/>
                <w:sz w:val="20"/>
              </w:rPr>
              <w:t>
Григорьевский с/о</w:t>
            </w:r>
          </w:p>
          <w:bookmarkEnd w:id="477"/>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650531450341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Бектемирова Нуржамал Умешовна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78"/>
          <w:p>
            <w:pPr>
              <w:spacing w:after="20"/>
              <w:ind w:left="20"/>
              <w:jc w:val="both"/>
            </w:pPr>
            <w:r>
              <w:rPr>
                <w:rFonts w:ascii="Times New Roman"/>
                <w:b w:val="false"/>
                <w:i w:val="false"/>
                <w:color w:val="000000"/>
                <w:sz w:val="20"/>
              </w:rPr>
              <w:t>
Григорьевский с/о</w:t>
            </w:r>
          </w:p>
          <w:bookmarkEnd w:id="478"/>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840604302570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Бектимиров 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79"/>
          <w:p>
            <w:pPr>
              <w:spacing w:after="20"/>
              <w:ind w:left="20"/>
              <w:jc w:val="both"/>
            </w:pPr>
            <w:r>
              <w:rPr>
                <w:rFonts w:ascii="Times New Roman"/>
                <w:b w:val="false"/>
                <w:i w:val="false"/>
                <w:color w:val="000000"/>
                <w:sz w:val="20"/>
              </w:rPr>
              <w:t>
Григорьевский с/о</w:t>
            </w:r>
          </w:p>
          <w:bookmarkEnd w:id="479"/>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680705300627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Самат Исмагулович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80"/>
          <w:p>
            <w:pPr>
              <w:spacing w:after="20"/>
              <w:ind w:left="20"/>
              <w:jc w:val="both"/>
            </w:pPr>
            <w:r>
              <w:rPr>
                <w:rFonts w:ascii="Times New Roman"/>
                <w:b w:val="false"/>
                <w:i w:val="false"/>
                <w:color w:val="000000"/>
                <w:sz w:val="20"/>
              </w:rPr>
              <w:t>
Григорьевский с/о</w:t>
            </w:r>
          </w:p>
          <w:bookmarkEnd w:id="480"/>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750620300571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Боромбаев Канат Исмагулович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81"/>
          <w:p>
            <w:pPr>
              <w:spacing w:after="20"/>
              <w:ind w:left="20"/>
              <w:jc w:val="both"/>
            </w:pPr>
            <w:r>
              <w:rPr>
                <w:rFonts w:ascii="Times New Roman"/>
                <w:b w:val="false"/>
                <w:i w:val="false"/>
                <w:color w:val="000000"/>
                <w:sz w:val="20"/>
              </w:rPr>
              <w:t>
Григорьевский с/о</w:t>
            </w:r>
          </w:p>
          <w:bookmarkEnd w:id="481"/>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410202401038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Боронбаев Исмагул Тукеневич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82"/>
          <w:p>
            <w:pPr>
              <w:spacing w:after="20"/>
              <w:ind w:left="20"/>
              <w:jc w:val="both"/>
            </w:pPr>
            <w:r>
              <w:rPr>
                <w:rFonts w:ascii="Times New Roman"/>
                <w:b w:val="false"/>
                <w:i w:val="false"/>
                <w:color w:val="000000"/>
                <w:sz w:val="20"/>
              </w:rPr>
              <w:t>
Григорьевский с/о</w:t>
            </w:r>
          </w:p>
          <w:bookmarkEnd w:id="482"/>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600305300638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Галеев Балхашбек Ережепович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83"/>
          <w:p>
            <w:pPr>
              <w:spacing w:after="20"/>
              <w:ind w:left="20"/>
              <w:jc w:val="both"/>
            </w:pPr>
            <w:r>
              <w:rPr>
                <w:rFonts w:ascii="Times New Roman"/>
                <w:b w:val="false"/>
                <w:i w:val="false"/>
                <w:color w:val="000000"/>
                <w:sz w:val="20"/>
              </w:rPr>
              <w:t>
Григорьевский с/о</w:t>
            </w:r>
          </w:p>
          <w:bookmarkEnd w:id="483"/>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550518350412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Галеев Жасулан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84"/>
          <w:p>
            <w:pPr>
              <w:spacing w:after="20"/>
              <w:ind w:left="20"/>
              <w:jc w:val="both"/>
            </w:pPr>
            <w:r>
              <w:rPr>
                <w:rFonts w:ascii="Times New Roman"/>
                <w:b w:val="false"/>
                <w:i w:val="false"/>
                <w:color w:val="000000"/>
                <w:sz w:val="20"/>
              </w:rPr>
              <w:t>
Григорьевский с/о</w:t>
            </w:r>
          </w:p>
          <w:bookmarkEnd w:id="484"/>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530801450027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Даниярова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85"/>
          <w:p>
            <w:pPr>
              <w:spacing w:after="20"/>
              <w:ind w:left="20"/>
              <w:jc w:val="both"/>
            </w:pPr>
            <w:r>
              <w:rPr>
                <w:rFonts w:ascii="Times New Roman"/>
                <w:b w:val="false"/>
                <w:i w:val="false"/>
                <w:color w:val="000000"/>
                <w:sz w:val="20"/>
              </w:rPr>
              <w:t>
Григорьевский с/о</w:t>
            </w:r>
          </w:p>
          <w:bookmarkEnd w:id="485"/>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660505350503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Дулат Умирбекович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86"/>
          <w:p>
            <w:pPr>
              <w:spacing w:after="20"/>
              <w:ind w:left="20"/>
              <w:jc w:val="both"/>
            </w:pPr>
            <w:r>
              <w:rPr>
                <w:rFonts w:ascii="Times New Roman"/>
                <w:b w:val="false"/>
                <w:i w:val="false"/>
                <w:color w:val="000000"/>
                <w:sz w:val="20"/>
              </w:rPr>
              <w:t>
Григорьевский с/о</w:t>
            </w:r>
          </w:p>
          <w:bookmarkEnd w:id="486"/>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690306350190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Самат Умербекович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87"/>
          <w:p>
            <w:pPr>
              <w:spacing w:after="20"/>
              <w:ind w:left="20"/>
              <w:jc w:val="both"/>
            </w:pPr>
            <w:r>
              <w:rPr>
                <w:rFonts w:ascii="Times New Roman"/>
                <w:b w:val="false"/>
                <w:i w:val="false"/>
                <w:color w:val="000000"/>
                <w:sz w:val="20"/>
              </w:rPr>
              <w:t>
Григорьевский с/о</w:t>
            </w:r>
          </w:p>
          <w:bookmarkEnd w:id="487"/>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490808450233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Есембаева Мастура Сагынтаевна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88"/>
          <w:p>
            <w:pPr>
              <w:spacing w:after="20"/>
              <w:ind w:left="20"/>
              <w:jc w:val="both"/>
            </w:pPr>
            <w:r>
              <w:rPr>
                <w:rFonts w:ascii="Times New Roman"/>
                <w:b w:val="false"/>
                <w:i w:val="false"/>
                <w:color w:val="000000"/>
                <w:sz w:val="20"/>
              </w:rPr>
              <w:t>
Григорьевский с/о</w:t>
            </w:r>
          </w:p>
          <w:bookmarkEnd w:id="488"/>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760619350178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Асет Умурзакович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89"/>
          <w:p>
            <w:pPr>
              <w:spacing w:after="20"/>
              <w:ind w:left="20"/>
              <w:jc w:val="both"/>
            </w:pPr>
            <w:r>
              <w:rPr>
                <w:rFonts w:ascii="Times New Roman"/>
                <w:b w:val="false"/>
                <w:i w:val="false"/>
                <w:color w:val="000000"/>
                <w:sz w:val="20"/>
              </w:rPr>
              <w:t>
Григорьевский с/о</w:t>
            </w:r>
          </w:p>
          <w:bookmarkEnd w:id="489"/>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651010350286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"Каримов Е.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90"/>
          <w:p>
            <w:pPr>
              <w:spacing w:after="20"/>
              <w:ind w:left="20"/>
              <w:jc w:val="both"/>
            </w:pPr>
            <w:r>
              <w:rPr>
                <w:rFonts w:ascii="Times New Roman"/>
                <w:b w:val="false"/>
                <w:i w:val="false"/>
                <w:color w:val="000000"/>
                <w:sz w:val="20"/>
              </w:rPr>
              <w:t>
Григорьевский с/о</w:t>
            </w:r>
          </w:p>
          <w:bookmarkEnd w:id="490"/>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950317350334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"Нурсултан" Сапуан Нурсултан Азаматулы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91"/>
          <w:p>
            <w:pPr>
              <w:spacing w:after="20"/>
              <w:ind w:left="20"/>
              <w:jc w:val="both"/>
            </w:pPr>
            <w:r>
              <w:rPr>
                <w:rFonts w:ascii="Times New Roman"/>
                <w:b w:val="false"/>
                <w:i w:val="false"/>
                <w:color w:val="000000"/>
                <w:sz w:val="20"/>
              </w:rPr>
              <w:t>
Григорьевский с/о</w:t>
            </w:r>
          </w:p>
          <w:bookmarkEnd w:id="491"/>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711125300407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"Бахытжан"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92"/>
          <w:p>
            <w:pPr>
              <w:spacing w:after="20"/>
              <w:ind w:left="20"/>
              <w:jc w:val="both"/>
            </w:pPr>
            <w:r>
              <w:rPr>
                <w:rFonts w:ascii="Times New Roman"/>
                <w:b w:val="false"/>
                <w:i w:val="false"/>
                <w:color w:val="000000"/>
                <w:sz w:val="20"/>
              </w:rPr>
              <w:t>
Григорьевский с/о</w:t>
            </w:r>
          </w:p>
          <w:bookmarkEnd w:id="492"/>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530501450511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Исмаилова Валентина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93"/>
          <w:p>
            <w:pPr>
              <w:spacing w:after="20"/>
              <w:ind w:left="20"/>
              <w:jc w:val="both"/>
            </w:pPr>
            <w:r>
              <w:rPr>
                <w:rFonts w:ascii="Times New Roman"/>
                <w:b w:val="false"/>
                <w:i w:val="false"/>
                <w:color w:val="000000"/>
                <w:sz w:val="20"/>
              </w:rPr>
              <w:t>
Григорьевский с/о</w:t>
            </w:r>
          </w:p>
          <w:bookmarkEnd w:id="493"/>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690815450684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Кымбат Амыркановна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94"/>
          <w:p>
            <w:pPr>
              <w:spacing w:after="20"/>
              <w:ind w:left="20"/>
              <w:jc w:val="both"/>
            </w:pPr>
            <w:r>
              <w:rPr>
                <w:rFonts w:ascii="Times New Roman"/>
                <w:b w:val="false"/>
                <w:i w:val="false"/>
                <w:color w:val="000000"/>
                <w:sz w:val="20"/>
              </w:rPr>
              <w:t>
Григорьевский с/о</w:t>
            </w:r>
          </w:p>
          <w:bookmarkEnd w:id="494"/>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600717450125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Каптюг Вера Витальевна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95"/>
          <w:p>
            <w:pPr>
              <w:spacing w:after="20"/>
              <w:ind w:left="20"/>
              <w:jc w:val="both"/>
            </w:pPr>
            <w:r>
              <w:rPr>
                <w:rFonts w:ascii="Times New Roman"/>
                <w:b w:val="false"/>
                <w:i w:val="false"/>
                <w:color w:val="000000"/>
                <w:sz w:val="20"/>
              </w:rPr>
              <w:t>
Григорьевский с/о</w:t>
            </w:r>
          </w:p>
          <w:bookmarkEnd w:id="495"/>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601130300679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Аблай Айтпаевич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96"/>
          <w:p>
            <w:pPr>
              <w:spacing w:after="20"/>
              <w:ind w:left="20"/>
              <w:jc w:val="both"/>
            </w:pPr>
            <w:r>
              <w:rPr>
                <w:rFonts w:ascii="Times New Roman"/>
                <w:b w:val="false"/>
                <w:i w:val="false"/>
                <w:color w:val="000000"/>
                <w:sz w:val="20"/>
              </w:rPr>
              <w:t>
Григорьевский с/о</w:t>
            </w:r>
          </w:p>
          <w:bookmarkEnd w:id="496"/>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400111350053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Кенжебулатов Серик Мадиевич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97"/>
          <w:p>
            <w:pPr>
              <w:spacing w:after="20"/>
              <w:ind w:left="20"/>
              <w:jc w:val="both"/>
            </w:pPr>
            <w:r>
              <w:rPr>
                <w:rFonts w:ascii="Times New Roman"/>
                <w:b w:val="false"/>
                <w:i w:val="false"/>
                <w:color w:val="000000"/>
                <w:sz w:val="20"/>
              </w:rPr>
              <w:t>
Григорьевский с/о</w:t>
            </w:r>
          </w:p>
          <w:bookmarkEnd w:id="497"/>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460815300095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"Мукужанов А.Н." Мукужанов Амантай Нигметович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98"/>
          <w:p>
            <w:pPr>
              <w:spacing w:after="20"/>
              <w:ind w:left="20"/>
              <w:jc w:val="both"/>
            </w:pPr>
            <w:r>
              <w:rPr>
                <w:rFonts w:ascii="Times New Roman"/>
                <w:b w:val="false"/>
                <w:i w:val="false"/>
                <w:color w:val="000000"/>
                <w:sz w:val="20"/>
              </w:rPr>
              <w:t>
Григорьевский с/о</w:t>
            </w:r>
          </w:p>
          <w:bookmarkEnd w:id="498"/>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500509350226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Мукужанов Аманжол Нигметович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99"/>
          <w:p>
            <w:pPr>
              <w:spacing w:after="20"/>
              <w:ind w:left="20"/>
              <w:jc w:val="both"/>
            </w:pPr>
            <w:r>
              <w:rPr>
                <w:rFonts w:ascii="Times New Roman"/>
                <w:b w:val="false"/>
                <w:i w:val="false"/>
                <w:color w:val="000000"/>
                <w:sz w:val="20"/>
              </w:rPr>
              <w:t>
Григорьевский с/о</w:t>
            </w:r>
          </w:p>
          <w:bookmarkEnd w:id="499"/>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550417350403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Мукужанов Джумабек Нигметович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00"/>
          <w:p>
            <w:pPr>
              <w:spacing w:after="20"/>
              <w:ind w:left="20"/>
              <w:jc w:val="both"/>
            </w:pPr>
            <w:r>
              <w:rPr>
                <w:rFonts w:ascii="Times New Roman"/>
                <w:b w:val="false"/>
                <w:i w:val="false"/>
                <w:color w:val="000000"/>
                <w:sz w:val="20"/>
              </w:rPr>
              <w:t>
Григорьевский с/о</w:t>
            </w:r>
          </w:p>
          <w:bookmarkEnd w:id="500"/>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630101403843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01"/>
          <w:p>
            <w:pPr>
              <w:spacing w:after="20"/>
              <w:ind w:left="20"/>
              <w:jc w:val="both"/>
            </w:pPr>
            <w:r>
              <w:rPr>
                <w:rFonts w:ascii="Times New Roman"/>
                <w:b w:val="false"/>
                <w:i w:val="false"/>
                <w:color w:val="000000"/>
                <w:sz w:val="20"/>
              </w:rPr>
              <w:t>
Григорьевский с/о</w:t>
            </w:r>
          </w:p>
          <w:bookmarkEnd w:id="501"/>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660305301489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Тулеш Токанович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02"/>
          <w:p>
            <w:pPr>
              <w:spacing w:after="20"/>
              <w:ind w:left="20"/>
              <w:jc w:val="both"/>
            </w:pPr>
            <w:r>
              <w:rPr>
                <w:rFonts w:ascii="Times New Roman"/>
                <w:b w:val="false"/>
                <w:i w:val="false"/>
                <w:color w:val="000000"/>
                <w:sz w:val="20"/>
              </w:rPr>
              <w:t>
Григорьевский с/о</w:t>
            </w:r>
          </w:p>
          <w:bookmarkEnd w:id="502"/>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630915450583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Гуля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03"/>
          <w:p>
            <w:pPr>
              <w:spacing w:after="20"/>
              <w:ind w:left="20"/>
              <w:jc w:val="both"/>
            </w:pPr>
            <w:r>
              <w:rPr>
                <w:rFonts w:ascii="Times New Roman"/>
                <w:b w:val="false"/>
                <w:i w:val="false"/>
                <w:color w:val="000000"/>
                <w:sz w:val="20"/>
              </w:rPr>
              <w:t>
Григорьевский с/о</w:t>
            </w:r>
          </w:p>
          <w:bookmarkEnd w:id="503"/>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640916300647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Жанибек Нурланович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04"/>
          <w:p>
            <w:pPr>
              <w:spacing w:after="20"/>
              <w:ind w:left="20"/>
              <w:jc w:val="both"/>
            </w:pPr>
            <w:r>
              <w:rPr>
                <w:rFonts w:ascii="Times New Roman"/>
                <w:b w:val="false"/>
                <w:i w:val="false"/>
                <w:color w:val="000000"/>
                <w:sz w:val="20"/>
              </w:rPr>
              <w:t>
Григорьевский с/о</w:t>
            </w:r>
          </w:p>
          <w:bookmarkEnd w:id="504"/>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811021350489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05"/>
          <w:p>
            <w:pPr>
              <w:spacing w:after="20"/>
              <w:ind w:left="20"/>
              <w:jc w:val="both"/>
            </w:pPr>
            <w:r>
              <w:rPr>
                <w:rFonts w:ascii="Times New Roman"/>
                <w:b w:val="false"/>
                <w:i w:val="false"/>
                <w:color w:val="000000"/>
                <w:sz w:val="20"/>
              </w:rPr>
              <w:t>
Григорьевский с/о</w:t>
            </w:r>
          </w:p>
          <w:bookmarkEnd w:id="505"/>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650721350497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Турлыбеков Ермек Шокенович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06"/>
          <w:p>
            <w:pPr>
              <w:spacing w:after="20"/>
              <w:ind w:left="20"/>
              <w:jc w:val="both"/>
            </w:pPr>
            <w:r>
              <w:rPr>
                <w:rFonts w:ascii="Times New Roman"/>
                <w:b w:val="false"/>
                <w:i w:val="false"/>
                <w:color w:val="000000"/>
                <w:sz w:val="20"/>
              </w:rPr>
              <w:t>
Григорьевский с/о</w:t>
            </w:r>
          </w:p>
          <w:bookmarkEnd w:id="506"/>
          <w:p>
            <w:pPr>
              <w:spacing w:after="20"/>
              <w:ind w:left="20"/>
              <w:jc w:val="both"/>
            </w:pPr>
            <w:r>
              <w:rPr>
                <w:rFonts w:ascii="Times New Roman"/>
                <w:b w:val="false"/>
                <w:i w:val="false"/>
                <w:color w:val="000000"/>
                <w:sz w:val="20"/>
              </w:rPr>
              <w:t>
село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570318301311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Булат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07"/>
          <w:p>
            <w:pPr>
              <w:spacing w:after="20"/>
              <w:ind w:left="20"/>
              <w:jc w:val="both"/>
            </w:pPr>
            <w:r>
              <w:rPr>
                <w:rFonts w:ascii="Times New Roman"/>
                <w:b w:val="false"/>
                <w:i w:val="false"/>
                <w:color w:val="000000"/>
                <w:sz w:val="20"/>
              </w:rPr>
              <w:t>
Григорьевский с/о</w:t>
            </w:r>
          </w:p>
          <w:bookmarkEnd w:id="507"/>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920527451484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Башкенова Алмагуль Еркиновна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08"/>
          <w:p>
            <w:pPr>
              <w:spacing w:after="20"/>
              <w:ind w:left="20"/>
              <w:jc w:val="both"/>
            </w:pPr>
            <w:r>
              <w:rPr>
                <w:rFonts w:ascii="Times New Roman"/>
                <w:b w:val="false"/>
                <w:i w:val="false"/>
                <w:color w:val="000000"/>
                <w:sz w:val="20"/>
              </w:rPr>
              <w:t>
Григорьевский с/о</w:t>
            </w:r>
          </w:p>
          <w:bookmarkEnd w:id="508"/>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700823300734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Сапарбек Бейсембекович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09"/>
          <w:p>
            <w:pPr>
              <w:spacing w:after="20"/>
              <w:ind w:left="20"/>
              <w:jc w:val="both"/>
            </w:pPr>
            <w:r>
              <w:rPr>
                <w:rFonts w:ascii="Times New Roman"/>
                <w:b w:val="false"/>
                <w:i w:val="false"/>
                <w:color w:val="000000"/>
                <w:sz w:val="20"/>
              </w:rPr>
              <w:t>
Григорьевский с/о</w:t>
            </w:r>
          </w:p>
          <w:bookmarkEnd w:id="509"/>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590101452613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Бейспаева Шолпан Вахитовна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10"/>
          <w:p>
            <w:pPr>
              <w:spacing w:after="20"/>
              <w:ind w:left="20"/>
              <w:jc w:val="both"/>
            </w:pPr>
            <w:r>
              <w:rPr>
                <w:rFonts w:ascii="Times New Roman"/>
                <w:b w:val="false"/>
                <w:i w:val="false"/>
                <w:color w:val="000000"/>
                <w:sz w:val="20"/>
              </w:rPr>
              <w:t>
Григорьевский с/о</w:t>
            </w:r>
          </w:p>
          <w:bookmarkEnd w:id="510"/>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761129350038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Дулат Жаканович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11"/>
          <w:p>
            <w:pPr>
              <w:spacing w:after="20"/>
              <w:ind w:left="20"/>
              <w:jc w:val="both"/>
            </w:pPr>
            <w:r>
              <w:rPr>
                <w:rFonts w:ascii="Times New Roman"/>
                <w:b w:val="false"/>
                <w:i w:val="false"/>
                <w:color w:val="000000"/>
                <w:sz w:val="20"/>
              </w:rPr>
              <w:t>
Григорьевский с/о</w:t>
            </w:r>
          </w:p>
          <w:bookmarkEnd w:id="511"/>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670116450282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Саруар Аменовна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12"/>
          <w:p>
            <w:pPr>
              <w:spacing w:after="20"/>
              <w:ind w:left="20"/>
              <w:jc w:val="both"/>
            </w:pPr>
            <w:r>
              <w:rPr>
                <w:rFonts w:ascii="Times New Roman"/>
                <w:b w:val="false"/>
                <w:i w:val="false"/>
                <w:color w:val="000000"/>
                <w:sz w:val="20"/>
              </w:rPr>
              <w:t>
Григорьевский с/о</w:t>
            </w:r>
          </w:p>
          <w:bookmarkEnd w:id="512"/>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840324450475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Ескендирова Дария Оразкановна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 с.о. с.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731007350049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Кенжебай Айдарбекович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13"/>
          <w:p>
            <w:pPr>
              <w:spacing w:after="20"/>
              <w:ind w:left="20"/>
              <w:jc w:val="both"/>
            </w:pPr>
            <w:r>
              <w:rPr>
                <w:rFonts w:ascii="Times New Roman"/>
                <w:b w:val="false"/>
                <w:i w:val="false"/>
                <w:color w:val="000000"/>
                <w:sz w:val="20"/>
              </w:rPr>
              <w:t>
Григорьевский с/о</w:t>
            </w:r>
          </w:p>
          <w:bookmarkEnd w:id="513"/>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811104350539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Кенжебек Каиргельдинович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14"/>
          <w:p>
            <w:pPr>
              <w:spacing w:after="20"/>
              <w:ind w:left="20"/>
              <w:jc w:val="both"/>
            </w:pPr>
            <w:r>
              <w:rPr>
                <w:rFonts w:ascii="Times New Roman"/>
                <w:b w:val="false"/>
                <w:i w:val="false"/>
                <w:color w:val="000000"/>
                <w:sz w:val="20"/>
              </w:rPr>
              <w:t>
Григорьевский с/о</w:t>
            </w:r>
          </w:p>
          <w:bookmarkEnd w:id="514"/>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680607301206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Маулетбек Айдарбекович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5"/>
          <w:p>
            <w:pPr>
              <w:spacing w:after="20"/>
              <w:ind w:left="20"/>
              <w:jc w:val="both"/>
            </w:pPr>
            <w:r>
              <w:rPr>
                <w:rFonts w:ascii="Times New Roman"/>
                <w:b w:val="false"/>
                <w:i w:val="false"/>
                <w:color w:val="000000"/>
                <w:sz w:val="20"/>
              </w:rPr>
              <w:t>
Григорьевский с/о</w:t>
            </w:r>
          </w:p>
          <w:bookmarkEnd w:id="515"/>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780918301614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Беркимбай Амангельдинович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16"/>
          <w:p>
            <w:pPr>
              <w:spacing w:after="20"/>
              <w:ind w:left="20"/>
              <w:jc w:val="both"/>
            </w:pPr>
            <w:r>
              <w:rPr>
                <w:rFonts w:ascii="Times New Roman"/>
                <w:b w:val="false"/>
                <w:i w:val="false"/>
                <w:color w:val="000000"/>
                <w:sz w:val="20"/>
              </w:rPr>
              <w:t>
Григорьевский с/о</w:t>
            </w:r>
          </w:p>
          <w:bookmarkEnd w:id="516"/>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490922300121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Жанайдар Абдрахманович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17"/>
          <w:p>
            <w:pPr>
              <w:spacing w:after="20"/>
              <w:ind w:left="20"/>
              <w:jc w:val="both"/>
            </w:pPr>
            <w:r>
              <w:rPr>
                <w:rFonts w:ascii="Times New Roman"/>
                <w:b w:val="false"/>
                <w:i w:val="false"/>
                <w:color w:val="000000"/>
                <w:sz w:val="20"/>
              </w:rPr>
              <w:t>
Григорьевский с/о</w:t>
            </w:r>
          </w:p>
          <w:bookmarkEnd w:id="517"/>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610515350350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Бахыт Омарович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18"/>
          <w:p>
            <w:pPr>
              <w:spacing w:after="20"/>
              <w:ind w:left="20"/>
              <w:jc w:val="both"/>
            </w:pPr>
            <w:r>
              <w:rPr>
                <w:rFonts w:ascii="Times New Roman"/>
                <w:b w:val="false"/>
                <w:i w:val="false"/>
                <w:color w:val="000000"/>
                <w:sz w:val="20"/>
              </w:rPr>
              <w:t>
Григорьевский с/о</w:t>
            </w:r>
          </w:p>
          <w:bookmarkEnd w:id="518"/>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720622300775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Кайрбек Кусманович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19"/>
          <w:p>
            <w:pPr>
              <w:spacing w:after="20"/>
              <w:ind w:left="20"/>
              <w:jc w:val="both"/>
            </w:pPr>
            <w:r>
              <w:rPr>
                <w:rFonts w:ascii="Times New Roman"/>
                <w:b w:val="false"/>
                <w:i w:val="false"/>
                <w:color w:val="000000"/>
                <w:sz w:val="20"/>
              </w:rPr>
              <w:t>
Григорьевский с/о</w:t>
            </w:r>
          </w:p>
          <w:bookmarkEnd w:id="519"/>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740414301607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Рустем Абдрашевич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20"/>
          <w:p>
            <w:pPr>
              <w:spacing w:after="20"/>
              <w:ind w:left="20"/>
              <w:jc w:val="both"/>
            </w:pPr>
            <w:r>
              <w:rPr>
                <w:rFonts w:ascii="Times New Roman"/>
                <w:b w:val="false"/>
                <w:i w:val="false"/>
                <w:color w:val="000000"/>
                <w:sz w:val="20"/>
              </w:rPr>
              <w:t>
Григорьевский с/о</w:t>
            </w:r>
          </w:p>
          <w:bookmarkEnd w:id="520"/>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680429450233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Казбекова Айгуль Бейсембековна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21"/>
          <w:p>
            <w:pPr>
              <w:spacing w:after="20"/>
              <w:ind w:left="20"/>
              <w:jc w:val="both"/>
            </w:pPr>
            <w:r>
              <w:rPr>
                <w:rFonts w:ascii="Times New Roman"/>
                <w:b w:val="false"/>
                <w:i w:val="false"/>
                <w:color w:val="000000"/>
                <w:sz w:val="20"/>
              </w:rPr>
              <w:t>
Григорьевский с/о</w:t>
            </w:r>
          </w:p>
          <w:bookmarkEnd w:id="521"/>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700829401860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Казбекова Айгуль Макжановна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22"/>
          <w:p>
            <w:pPr>
              <w:spacing w:after="20"/>
              <w:ind w:left="20"/>
              <w:jc w:val="both"/>
            </w:pPr>
            <w:r>
              <w:rPr>
                <w:rFonts w:ascii="Times New Roman"/>
                <w:b w:val="false"/>
                <w:i w:val="false"/>
                <w:color w:val="000000"/>
                <w:sz w:val="20"/>
              </w:rPr>
              <w:t>
Григорьевский с/о</w:t>
            </w:r>
          </w:p>
          <w:bookmarkEnd w:id="522"/>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740317350370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Азамат Ниязбекович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23"/>
          <w:p>
            <w:pPr>
              <w:spacing w:after="20"/>
              <w:ind w:left="20"/>
              <w:jc w:val="both"/>
            </w:pPr>
            <w:r>
              <w:rPr>
                <w:rFonts w:ascii="Times New Roman"/>
                <w:b w:val="false"/>
                <w:i w:val="false"/>
                <w:color w:val="000000"/>
                <w:sz w:val="20"/>
              </w:rPr>
              <w:t>
Григорьевский с/о</w:t>
            </w:r>
          </w:p>
          <w:bookmarkEnd w:id="523"/>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721021300691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Нургали Макенович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4"/>
          <w:p>
            <w:pPr>
              <w:spacing w:after="20"/>
              <w:ind w:left="20"/>
              <w:jc w:val="both"/>
            </w:pPr>
            <w:r>
              <w:rPr>
                <w:rFonts w:ascii="Times New Roman"/>
                <w:b w:val="false"/>
                <w:i w:val="false"/>
                <w:color w:val="000000"/>
                <w:sz w:val="20"/>
              </w:rPr>
              <w:t>
Григорьевский с/о</w:t>
            </w:r>
          </w:p>
          <w:bookmarkEnd w:id="524"/>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680416300597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Руслан Раушанович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25"/>
          <w:p>
            <w:pPr>
              <w:spacing w:after="20"/>
              <w:ind w:left="20"/>
              <w:jc w:val="both"/>
            </w:pPr>
            <w:r>
              <w:rPr>
                <w:rFonts w:ascii="Times New Roman"/>
                <w:b w:val="false"/>
                <w:i w:val="false"/>
                <w:color w:val="000000"/>
                <w:sz w:val="20"/>
              </w:rPr>
              <w:t>
Григорьевский с/о</w:t>
            </w:r>
          </w:p>
          <w:bookmarkEnd w:id="525"/>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580109300696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Сапарбай Мусенович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26"/>
          <w:p>
            <w:pPr>
              <w:spacing w:after="20"/>
              <w:ind w:left="20"/>
              <w:jc w:val="both"/>
            </w:pPr>
            <w:r>
              <w:rPr>
                <w:rFonts w:ascii="Times New Roman"/>
                <w:b w:val="false"/>
                <w:i w:val="false"/>
                <w:color w:val="000000"/>
                <w:sz w:val="20"/>
              </w:rPr>
              <w:t>
Григорьевский с/о</w:t>
            </w:r>
          </w:p>
          <w:bookmarkEnd w:id="526"/>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600302450525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Мейрамова Гульнар Омаровна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27"/>
          <w:p>
            <w:pPr>
              <w:spacing w:after="20"/>
              <w:ind w:left="20"/>
              <w:jc w:val="both"/>
            </w:pPr>
            <w:r>
              <w:rPr>
                <w:rFonts w:ascii="Times New Roman"/>
                <w:b w:val="false"/>
                <w:i w:val="false"/>
                <w:color w:val="000000"/>
                <w:sz w:val="20"/>
              </w:rPr>
              <w:t>
Григорьевский с/о</w:t>
            </w:r>
          </w:p>
          <w:bookmarkEnd w:id="527"/>
          <w:p>
            <w:pPr>
              <w:spacing w:after="20"/>
              <w:ind w:left="20"/>
              <w:jc w:val="both"/>
            </w:pPr>
            <w:r>
              <w:rPr>
                <w:rFonts w:ascii="Times New Roman"/>
                <w:b w:val="false"/>
                <w:i w:val="false"/>
                <w:color w:val="000000"/>
                <w:sz w:val="20"/>
              </w:rPr>
              <w:t>
село Кенжегалы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550126300485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Сергазы Валиевич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630117300285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Аверин Владимир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870410451016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Алмазова Надежда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780716301755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Андамасов Мурат Кабиденович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700223350372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Калижанович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490721350234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Баймульдинов Магжан Абильмажинович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761003350558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Баймульдинов Сабыржан Магжанович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810821350613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Баурин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511030300171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Бекпергенов Сабит Сарманович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571206350482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Казжан Закирьянович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590624350278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Магжан Зекирьянович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880612635044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Роман Адельбекович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650101353123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Владимир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720613350386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Александр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830526350871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Виктор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570429350125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Виктор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650215350406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Геннадий Филипович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800127400163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 Наталья Адоловна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690628300551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Бутко Вячеслав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590828350445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Бывальцев Владимир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901122351257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Бауржан Алмтаевич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640911350218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Кадржан Жумантаевич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610505350386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Салимжан Серикпаевич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851014350035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Айдар Амантаевич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600525350383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Амантай Ахметкаримович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560224300142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Воловик Юрий Гаврилович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630912350372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Гаар Александр Оттович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660415350633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Гаар Виктор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870817350404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Гаар Виктор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620101301670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Гаар Юрий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740103300201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Гаврик Николай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610929300167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Гаппасов Батырбек Ерижепович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661001350516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Гаппасов Бейбит Ережепович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880621351240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Гладковский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621107300439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Горбань Анатолий Митрофанович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820206351293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Горбань Анатолий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820225351178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Горлов Иван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780120450185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Гринько Татьяна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670405350343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Александр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611106300224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 Владимир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861225450136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Ефименко Екатерина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620223300854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Жумабек Ермекович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581112350493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Кумарбек Ермекович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700525450341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Жакенова Даргуль Масалимовна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480920400244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Жангельдинова Сапура Ануаровна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600302300344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Журов Николай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680430300543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Задоя Иван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690517300325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Задоя Николай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630327450478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Зайцева Наталья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510724350346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Жаслан Кусаинович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40340001362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"Ивановка АгроСевер"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590916400604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Ильенко Антонина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691219350180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Ильенко Сергей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530803350428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Серикпай Мухамеджанович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460924400549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Каржасова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740117350373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Ковган Петр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890403450275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Ковтун Наталья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650405350617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Колимбет Олег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710130350160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Колодий Алексей Леонидович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491112400236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Колодий Валентина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651214450201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Колодий Татьяна Борисовна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640609350218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Коляда Василий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30864037816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КХ"Цапов Анатолий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670728300452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Лелюк Василий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611010350209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Малкенов Канат Кайырбекович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530225350278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Казбек Калиоскарович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860628450203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Мадина Куандыковна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630112450057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Мирзоева Гульнар Галимовна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710228350420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Ермек Калиаскарович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610129350302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Ислямбек Калиоскарович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651110301310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Марат Тендыкович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660812350245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Нагметов Дулат Еслямович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560214350134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Нагметов Канат Еслямович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680910350350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Неверицкий Александр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540420450408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Незамудинов Сагындык Ануарович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760610350327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Нурушев Сатыбалды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760409300189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Оршлет Сергей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760908300211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Пименов Василий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620401300445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Пименов Виктор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530721400234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Пименова Валентина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581020300437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Пипко Виктор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720306300291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Пипко Иван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750329350487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Пипко Сергей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761017350356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Саутпеков Мурат Темиргалиевич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550503350460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Свиридов Иван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640224350463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Каким Узбекович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680307350243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Семенюк Игорь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371101450035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Соловьева Валентина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660602300435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 Юрий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881223350261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 Виктор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550826350279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Анатолий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820807351092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Иван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180440012875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"Olzha Soltustik"</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40640010055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"Нагметов"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40440005418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"Талов и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40340001699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"Ульго-ЖЕР"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841103350250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Тупицын Виталий Игореевич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611102300282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Тыщенко Александр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510817450457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Уалиева Алма Камалиевна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51264021225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"Зерно север"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30864033219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"Рубеж"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30864034267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28"/>
          <w:p>
            <w:pPr>
              <w:spacing w:after="20"/>
              <w:ind w:left="20"/>
              <w:jc w:val="both"/>
            </w:pPr>
            <w:r>
              <w:rPr>
                <w:rFonts w:ascii="Times New Roman"/>
                <w:b w:val="false"/>
                <w:i w:val="false"/>
                <w:color w:val="000000"/>
                <w:sz w:val="20"/>
              </w:rPr>
              <w:t>
ФХ "Рудько</w:t>
            </w:r>
          </w:p>
          <w:bookmarkEnd w:id="528"/>
          <w:p>
            <w:pPr>
              <w:spacing w:after="20"/>
              <w:ind w:left="20"/>
              <w:jc w:val="both"/>
            </w:pPr>
            <w:r>
              <w:rPr>
                <w:rFonts w:ascii="Times New Roman"/>
                <w:b w:val="false"/>
                <w:i w:val="false"/>
                <w:color w:val="000000"/>
                <w:sz w:val="20"/>
              </w:rPr>
              <w:t>
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670729350345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Филиппов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640609350208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ПТ "Физическое лицо" Коляда Юрий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630702350477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Хижняк Владимир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820626451184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Хижняк Ирина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760831350399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Челак Алексей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.000715550948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Челак Андрей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580923300295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Челак Василий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600110350189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Чирин Петр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780713401448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Чирина Инна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850505350563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Шабанов Александр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650624300601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Шаповалов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930518351113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Шаухаров Аманбек Калыбекович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881124350808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Шаухаров Асылбек Калыбекович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861024350543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Шаухаров Жаксыбек Калыбеклович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680831300226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771122400705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 Светлана Абдурахимовна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с/о село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751205450652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Якушева Елена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880616351085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Cуровицкий Андрей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900827351623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Ажгиреев Ерик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850926450211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Акимова Надежда Геннадьевна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740424400184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Валентина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650325450381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Байбурина Мугалима Раисовна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567876543456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Байзулба Жибек Исмагуловна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560204301352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Байканов Ерик Балтабаевич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680202350113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Байканов Марат Балтабаевич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660501450341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Байканова Бакытгуль Зараповна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561111350355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Бакеев Райис Рашитович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810101352050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 Андрей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880516351224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Башкатов Антон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910802451378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Белицкая Валентина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520316450158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Бирюкова Елена Иосифовна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880524351085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Богинич Валентин Генадьевич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700708450345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Богинич Инна Фердинандовна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720411300966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Богинич Тимофей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530503400219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Валентина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890324351088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Николай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910101352616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Борсук Павел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831124350749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Виталий Робертович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691007450342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Светлана Харисовна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610511350636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Александр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681030350489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Вильгельм Сергей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890313351406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Воловик Андрей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730312430219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Гаврик Александра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740320350208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Гаврик Андрей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870726350300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Гарвардт Анатолий федорович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591105350153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Гарвардт Виктор Гугович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860523351501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Гарвардт Дмитрий Евегеньевич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810324450905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Гардт Елена Геннадьевна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660701350083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Гердт Виктор Рейнгольдович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840913350728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Гламбовский Валерий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841222350744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 Виктор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830326350874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Гордт Алексей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631230450215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Гордт Галина Максимовна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980809350897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Гордт Юрий Олегович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740905450402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Горич Светлана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690913499010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Гранник Людмила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610228450347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Гриблингер Лидия Кристьяновна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530418450421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Грибова Вера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781014301385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Григораж Владимир Степанович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690422350313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Григораж Вячеслав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800623300014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Виктор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510119350288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Грицюк Николай Дмитриевич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660605350527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Гузеев Сергей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800815350064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Густ Андрей Фердинандович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780611300697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Диденко Борис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860901350429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Юрий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670317350404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Долматов Валерий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870409350694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Доронин Олег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651204350459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Дуль Олег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731211350464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Евченко Сергей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940402350780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Елизаров Дмитрий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670620300336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Ельцов Максим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820918350137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Есенбай Ерлан Есенбайулы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740512350668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 Тлектес Даукенович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651022300473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Талгат Кайратович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690915450168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Елена Магзумовна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650403350369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Валерий Евгеньевич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950720450252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Татьяна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870827450198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Ившина Ольга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840129350230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Ильченгко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811128350133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"Ершов Ф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901203451560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"Золкина" Золкина Екатерина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910911450184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"Светлана"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900913351710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Искандеров Иван Нургалиевич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740125350496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Искенов 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680811350352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Искенов Серик Темирханович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580510450163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761002350413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Кажиков Самат Сайранович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751202350449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Камша Павел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710108350468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Капаница Анатолий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800119300609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Марат Сергазынович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690722350350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Сансызбай Насибулланович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930724350787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Саян Сансызбаевич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641218400225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Карымсакова Зауреш Исайновна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850330450132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Килданович Наталья Валерьевна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861122350784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Сергей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640408350532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Клих Юрий Рейнгардович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790626302334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Кожамкелов Самат Айтпаевич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761013400255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Надежда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790613350339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Кравцов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700118350718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Краснощеков Владимир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630129350366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Краузе Виктор Эрвинович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701202350390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"Регион"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30864034287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"Дажындак"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30864026177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"Карымсаков Сергазы Насыбулланович"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661116450250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"Курманбаева 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50564022830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"ЮГ"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801030350595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Евгений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850111350333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 Владимир Евгеньевич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630119350232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Валихан Газизович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730228350305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Нургожа Сейтказыевич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580307350301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Турсунбай Еслямбекович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840204450383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Алтынай Жумабаевна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691029301308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540207400083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"Бутко''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610304350185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Лапкин Владимир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750317450458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Лахтина Ольга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20505550682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Ленгард Яков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640330301045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Алексей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800407350501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Малясов Андрей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740814400243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Манец Ирина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660805300230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Манец Николай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790104402040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МаханҰк Ольга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821212350230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Ерлан Оразбаевич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881013350587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Мещеряков Евгений Леонидович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810522451058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Моор Наталья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881026450217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Мостовая Наталья Геннадьевна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750106350523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Жанат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520218400377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Мутницкая Любовь Ильинична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681024450442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Мутницкая Татьяна Евгеньевна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761221300288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Ержан Макаевич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690306350319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Науменко Алексей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930727450782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Науменко Анастасия Сериковна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820611351403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Рустам Абдурахманович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611207350258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Писаренко Геннадий Гаврилович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840507451217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Пичугова Людмила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631006450435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Пономаренко Валентина Степановна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860607351419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Рубанов Владимир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861221400346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 Алла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950224401753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Рустемова Салтанат Аширалықизи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500708300142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Рыбгагин Владимир Эмельянович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891017350550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Савинов Николай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771107301339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Савоськин Сергей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621029350125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Сакирко Юрий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720428350488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 Ибрай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700415350267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Берик Ермекович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860725350452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Селюченко Сергей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660101352632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СҰмин Петр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790509301672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Синянский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461211350030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Скляров Владимир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650202350415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Валерий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680828350296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 Юрий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620101352764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 Владимир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540908450378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Таубе Валентина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861022450856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Терская Ксения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860711450303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Юридческое лицо Терская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20240004012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"Киялы Агро-10"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40440029693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Аверин и К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930829350999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Рустам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650503350421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Томашевский Виктор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40240007398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"Гагарино"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971040000220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Салют"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150240030375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"АгроЕнбекБереке"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721022400297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Тоцкая Валентина Леонтьевна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610123350240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Тоцкий Игорь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970403351680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Тоцкий Олег Игоревич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700411350275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Тоцкий Сергей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551229301097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Тоцкий Сергей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631210350262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Уздембаев Нуржан Абильмажинович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700117350653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Уразлов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620711350338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"Радуга"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30864037876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''Росток''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700929350497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Фесенко Виктор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851217350045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Филатов Владимир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920619350767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960109350296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Гайдемский Глеб Эдуардович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860809451572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Хирова Вера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850211451669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Цветкова Елена Леонидовна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750621350385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Чернец Виталий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11211550992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Чугунов Владимир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880110351272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Чумаченко Александр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870728451049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Чумаченко Елена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661018300017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Рудольф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530610350528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Штиберт Александр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660602350362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Шурр Игорь Пиусович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620906450374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Эбель Елена Сатеновна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800410350469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Петр Степанович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680105499066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Якубовская Елена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29"/>
          <w:p>
            <w:pPr>
              <w:spacing w:after="20"/>
              <w:ind w:left="20"/>
              <w:jc w:val="both"/>
            </w:pPr>
            <w:r>
              <w:rPr>
                <w:rFonts w:ascii="Times New Roman"/>
                <w:b w:val="false"/>
                <w:i w:val="false"/>
                <w:color w:val="000000"/>
                <w:sz w:val="20"/>
              </w:rPr>
              <w:t>
Киялинский с/о</w:t>
            </w:r>
          </w:p>
          <w:bookmarkEnd w:id="529"/>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691220300249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Бражник Михаил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30"/>
          <w:p>
            <w:pPr>
              <w:spacing w:after="20"/>
              <w:ind w:left="20"/>
              <w:jc w:val="both"/>
            </w:pPr>
            <w:r>
              <w:rPr>
                <w:rFonts w:ascii="Times New Roman"/>
                <w:b w:val="false"/>
                <w:i w:val="false"/>
                <w:color w:val="000000"/>
                <w:sz w:val="20"/>
              </w:rPr>
              <w:t>
Киялинский с/о</w:t>
            </w:r>
          </w:p>
          <w:bookmarkEnd w:id="530"/>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860502350559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Катушенко Виктор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31"/>
          <w:p>
            <w:pPr>
              <w:spacing w:after="20"/>
              <w:ind w:left="20"/>
              <w:jc w:val="both"/>
            </w:pPr>
            <w:r>
              <w:rPr>
                <w:rFonts w:ascii="Times New Roman"/>
                <w:b w:val="false"/>
                <w:i w:val="false"/>
                <w:color w:val="000000"/>
                <w:sz w:val="20"/>
              </w:rPr>
              <w:t>
Киялинский с/о</w:t>
            </w:r>
          </w:p>
          <w:bookmarkEnd w:id="531"/>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640422300304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Катушенко Владимир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32"/>
          <w:p>
            <w:pPr>
              <w:spacing w:after="20"/>
              <w:ind w:left="20"/>
              <w:jc w:val="both"/>
            </w:pPr>
            <w:r>
              <w:rPr>
                <w:rFonts w:ascii="Times New Roman"/>
                <w:b w:val="false"/>
                <w:i w:val="false"/>
                <w:color w:val="000000"/>
                <w:sz w:val="20"/>
              </w:rPr>
              <w:t>
Киялинский с/о</w:t>
            </w:r>
          </w:p>
          <w:bookmarkEnd w:id="532"/>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750916450355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Алла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3"/>
          <w:p>
            <w:pPr>
              <w:spacing w:after="20"/>
              <w:ind w:left="20"/>
              <w:jc w:val="both"/>
            </w:pPr>
            <w:r>
              <w:rPr>
                <w:rFonts w:ascii="Times New Roman"/>
                <w:b w:val="false"/>
                <w:i w:val="false"/>
                <w:color w:val="000000"/>
                <w:sz w:val="20"/>
              </w:rPr>
              <w:t>
Киялинский с/о</w:t>
            </w:r>
          </w:p>
          <w:bookmarkEnd w:id="533"/>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620913300260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 Юрий Рейнгольдович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34"/>
          <w:p>
            <w:pPr>
              <w:spacing w:after="20"/>
              <w:ind w:left="20"/>
              <w:jc w:val="both"/>
            </w:pPr>
            <w:r>
              <w:rPr>
                <w:rFonts w:ascii="Times New Roman"/>
                <w:b w:val="false"/>
                <w:i w:val="false"/>
                <w:color w:val="000000"/>
                <w:sz w:val="20"/>
              </w:rPr>
              <w:t>
Киялинский с/о</w:t>
            </w:r>
          </w:p>
          <w:bookmarkEnd w:id="534"/>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610908300192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Сидоренко Владимир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35"/>
          <w:p>
            <w:pPr>
              <w:spacing w:after="20"/>
              <w:ind w:left="20"/>
              <w:jc w:val="both"/>
            </w:pPr>
            <w:r>
              <w:rPr>
                <w:rFonts w:ascii="Times New Roman"/>
                <w:b w:val="false"/>
                <w:i w:val="false"/>
                <w:color w:val="000000"/>
                <w:sz w:val="20"/>
              </w:rPr>
              <w:t>
Киялинский с/о</w:t>
            </w:r>
          </w:p>
          <w:bookmarkEnd w:id="535"/>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900518450863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Солдатенко Регина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36"/>
          <w:p>
            <w:pPr>
              <w:spacing w:after="20"/>
              <w:ind w:left="20"/>
              <w:jc w:val="both"/>
            </w:pPr>
            <w:r>
              <w:rPr>
                <w:rFonts w:ascii="Times New Roman"/>
                <w:b w:val="false"/>
                <w:i w:val="false"/>
                <w:color w:val="000000"/>
                <w:sz w:val="20"/>
              </w:rPr>
              <w:t>
Киялинский с/о</w:t>
            </w:r>
          </w:p>
          <w:bookmarkEnd w:id="536"/>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611016300215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Чубуков Владимир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37"/>
          <w:p>
            <w:pPr>
              <w:spacing w:after="20"/>
              <w:ind w:left="20"/>
              <w:jc w:val="both"/>
            </w:pPr>
            <w:r>
              <w:rPr>
                <w:rFonts w:ascii="Times New Roman"/>
                <w:b w:val="false"/>
                <w:i w:val="false"/>
                <w:color w:val="000000"/>
                <w:sz w:val="20"/>
              </w:rPr>
              <w:t>
Киялинский с/о</w:t>
            </w:r>
          </w:p>
          <w:bookmarkEnd w:id="537"/>
          <w:p>
            <w:pPr>
              <w:spacing w:after="20"/>
              <w:ind w:left="20"/>
              <w:jc w:val="both"/>
            </w:pPr>
            <w:r>
              <w:rPr>
                <w:rFonts w:ascii="Times New Roman"/>
                <w:b w:val="false"/>
                <w:i w:val="false"/>
                <w:color w:val="000000"/>
                <w:sz w:val="20"/>
              </w:rPr>
              <w:t>
село Барыколь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631030300146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561212350354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Белоногов Сергей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930914450263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Белоногова Анна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760803350049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Бессонов Сергей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780611300697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Диденко Борис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790613350339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Кравцов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801030350595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Евгений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570910900331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Ленгард Александр Яковлевич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 с/о село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20505550682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Ленгард Яков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38"/>
          <w:p>
            <w:pPr>
              <w:spacing w:after="20"/>
              <w:ind w:left="20"/>
              <w:jc w:val="both"/>
            </w:pPr>
            <w:r>
              <w:rPr>
                <w:rFonts w:ascii="Times New Roman"/>
                <w:b w:val="false"/>
                <w:i w:val="false"/>
                <w:color w:val="000000"/>
                <w:sz w:val="20"/>
              </w:rPr>
              <w:t>
Лесной с/о</w:t>
            </w:r>
          </w:p>
          <w:bookmarkEnd w:id="53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800629403206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"ADILOVA-AGRO"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39"/>
          <w:p>
            <w:pPr>
              <w:spacing w:after="20"/>
              <w:ind w:left="20"/>
              <w:jc w:val="both"/>
            </w:pPr>
            <w:r>
              <w:rPr>
                <w:rFonts w:ascii="Times New Roman"/>
                <w:b w:val="false"/>
                <w:i w:val="false"/>
                <w:color w:val="000000"/>
                <w:sz w:val="20"/>
              </w:rPr>
              <w:t>
Лесной с/о</w:t>
            </w:r>
          </w:p>
          <w:bookmarkEnd w:id="53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500201300522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Абдулъманов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0"/>
          <w:p>
            <w:pPr>
              <w:spacing w:after="20"/>
              <w:ind w:left="20"/>
              <w:jc w:val="both"/>
            </w:pPr>
            <w:r>
              <w:rPr>
                <w:rFonts w:ascii="Times New Roman"/>
                <w:b w:val="false"/>
                <w:i w:val="false"/>
                <w:color w:val="000000"/>
                <w:sz w:val="20"/>
              </w:rPr>
              <w:t>
Лесной с/о</w:t>
            </w:r>
          </w:p>
          <w:bookmarkEnd w:id="54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630702300354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Бейбит Кульжанович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41"/>
          <w:p>
            <w:pPr>
              <w:spacing w:after="20"/>
              <w:ind w:left="20"/>
              <w:jc w:val="both"/>
            </w:pPr>
            <w:r>
              <w:rPr>
                <w:rFonts w:ascii="Times New Roman"/>
                <w:b w:val="false"/>
                <w:i w:val="false"/>
                <w:color w:val="000000"/>
                <w:sz w:val="20"/>
              </w:rPr>
              <w:t>
Лесной с/о</w:t>
            </w:r>
          </w:p>
          <w:bookmarkEnd w:id="54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631025400422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Туганай Балтабаевна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2"/>
          <w:p>
            <w:pPr>
              <w:spacing w:after="20"/>
              <w:ind w:left="20"/>
              <w:jc w:val="both"/>
            </w:pPr>
            <w:r>
              <w:rPr>
                <w:rFonts w:ascii="Times New Roman"/>
                <w:b w:val="false"/>
                <w:i w:val="false"/>
                <w:color w:val="000000"/>
                <w:sz w:val="20"/>
              </w:rPr>
              <w:t>
Лесной с/о</w:t>
            </w:r>
          </w:p>
          <w:bookmarkEnd w:id="54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910716350217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Нурсултан Сактаганович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43"/>
          <w:p>
            <w:pPr>
              <w:spacing w:after="20"/>
              <w:ind w:left="20"/>
              <w:jc w:val="both"/>
            </w:pPr>
            <w:r>
              <w:rPr>
                <w:rFonts w:ascii="Times New Roman"/>
                <w:b w:val="false"/>
                <w:i w:val="false"/>
                <w:color w:val="000000"/>
                <w:sz w:val="20"/>
              </w:rPr>
              <w:t>
Лесной с/о</w:t>
            </w:r>
          </w:p>
          <w:bookmarkEnd w:id="54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660805350306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Мукаметкан Хамзинович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44"/>
          <w:p>
            <w:pPr>
              <w:spacing w:after="20"/>
              <w:ind w:left="20"/>
              <w:jc w:val="both"/>
            </w:pPr>
            <w:r>
              <w:rPr>
                <w:rFonts w:ascii="Times New Roman"/>
                <w:b w:val="false"/>
                <w:i w:val="false"/>
                <w:color w:val="000000"/>
                <w:sz w:val="20"/>
              </w:rPr>
              <w:t>
Лесной с/о</w:t>
            </w:r>
          </w:p>
          <w:bookmarkEnd w:id="54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490223301368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Нургиса Салакиевич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45"/>
          <w:p>
            <w:pPr>
              <w:spacing w:after="20"/>
              <w:ind w:left="20"/>
              <w:jc w:val="both"/>
            </w:pPr>
            <w:r>
              <w:rPr>
                <w:rFonts w:ascii="Times New Roman"/>
                <w:b w:val="false"/>
                <w:i w:val="false"/>
                <w:color w:val="000000"/>
                <w:sz w:val="20"/>
              </w:rPr>
              <w:t>
Лесной с/о</w:t>
            </w:r>
          </w:p>
          <w:bookmarkEnd w:id="54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670114350490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Болат Кажигалиевич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46"/>
          <w:p>
            <w:pPr>
              <w:spacing w:after="20"/>
              <w:ind w:left="20"/>
              <w:jc w:val="both"/>
            </w:pPr>
            <w:r>
              <w:rPr>
                <w:rFonts w:ascii="Times New Roman"/>
                <w:b w:val="false"/>
                <w:i w:val="false"/>
                <w:color w:val="000000"/>
                <w:sz w:val="20"/>
              </w:rPr>
              <w:t>
Лесной с/о</w:t>
            </w:r>
          </w:p>
          <w:bookmarkEnd w:id="54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831230351134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Дастанбек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47"/>
          <w:p>
            <w:pPr>
              <w:spacing w:after="20"/>
              <w:ind w:left="20"/>
              <w:jc w:val="both"/>
            </w:pPr>
            <w:r>
              <w:rPr>
                <w:rFonts w:ascii="Times New Roman"/>
                <w:b w:val="false"/>
                <w:i w:val="false"/>
                <w:color w:val="000000"/>
                <w:sz w:val="20"/>
              </w:rPr>
              <w:t>
Лесной с/о</w:t>
            </w:r>
          </w:p>
          <w:bookmarkEnd w:id="54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640107300430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Бабаков Кайрат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48"/>
          <w:p>
            <w:pPr>
              <w:spacing w:after="20"/>
              <w:ind w:left="20"/>
              <w:jc w:val="both"/>
            </w:pPr>
            <w:r>
              <w:rPr>
                <w:rFonts w:ascii="Times New Roman"/>
                <w:b w:val="false"/>
                <w:i w:val="false"/>
                <w:color w:val="000000"/>
                <w:sz w:val="20"/>
              </w:rPr>
              <w:t>
Лесной с/о</w:t>
            </w:r>
          </w:p>
          <w:bookmarkEnd w:id="54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880204450231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Айгерим Жансултановна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49"/>
          <w:p>
            <w:pPr>
              <w:spacing w:after="20"/>
              <w:ind w:left="20"/>
              <w:jc w:val="both"/>
            </w:pPr>
            <w:r>
              <w:rPr>
                <w:rFonts w:ascii="Times New Roman"/>
                <w:b w:val="false"/>
                <w:i w:val="false"/>
                <w:color w:val="000000"/>
                <w:sz w:val="20"/>
              </w:rPr>
              <w:t>
Лесной с/о</w:t>
            </w:r>
          </w:p>
          <w:bookmarkEnd w:id="54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851213451008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Арай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50"/>
          <w:p>
            <w:pPr>
              <w:spacing w:after="20"/>
              <w:ind w:left="20"/>
              <w:jc w:val="both"/>
            </w:pPr>
            <w:r>
              <w:rPr>
                <w:rFonts w:ascii="Times New Roman"/>
                <w:b w:val="false"/>
                <w:i w:val="false"/>
                <w:color w:val="000000"/>
                <w:sz w:val="20"/>
              </w:rPr>
              <w:t>
Лесной с/о</w:t>
            </w:r>
          </w:p>
          <w:bookmarkEnd w:id="55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610101404907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Шекер Ахмадиновна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51"/>
          <w:p>
            <w:pPr>
              <w:spacing w:after="20"/>
              <w:ind w:left="20"/>
              <w:jc w:val="both"/>
            </w:pPr>
            <w:r>
              <w:rPr>
                <w:rFonts w:ascii="Times New Roman"/>
                <w:b w:val="false"/>
                <w:i w:val="false"/>
                <w:color w:val="000000"/>
                <w:sz w:val="20"/>
              </w:rPr>
              <w:t>
Лесной с/о</w:t>
            </w:r>
          </w:p>
          <w:bookmarkEnd w:id="55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801009350451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Балгымбеков Данияр Аскарович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52"/>
          <w:p>
            <w:pPr>
              <w:spacing w:after="20"/>
              <w:ind w:left="20"/>
              <w:jc w:val="both"/>
            </w:pPr>
            <w:r>
              <w:rPr>
                <w:rFonts w:ascii="Times New Roman"/>
                <w:b w:val="false"/>
                <w:i w:val="false"/>
                <w:color w:val="000000"/>
                <w:sz w:val="20"/>
              </w:rPr>
              <w:t>
Лесной с/о</w:t>
            </w:r>
          </w:p>
          <w:bookmarkEnd w:id="55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541117350156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Оралбек Сабитович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53"/>
          <w:p>
            <w:pPr>
              <w:spacing w:after="20"/>
              <w:ind w:left="20"/>
              <w:jc w:val="both"/>
            </w:pPr>
            <w:r>
              <w:rPr>
                <w:rFonts w:ascii="Times New Roman"/>
                <w:b w:val="false"/>
                <w:i w:val="false"/>
                <w:color w:val="000000"/>
                <w:sz w:val="20"/>
              </w:rPr>
              <w:t>
Лесной с/о</w:t>
            </w:r>
          </w:p>
          <w:bookmarkEnd w:id="55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810523450779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Бейсембиева Гульмира Аманжоловна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54"/>
          <w:p>
            <w:pPr>
              <w:spacing w:after="20"/>
              <w:ind w:left="20"/>
              <w:jc w:val="both"/>
            </w:pPr>
            <w:r>
              <w:rPr>
                <w:rFonts w:ascii="Times New Roman"/>
                <w:b w:val="false"/>
                <w:i w:val="false"/>
                <w:color w:val="000000"/>
                <w:sz w:val="20"/>
              </w:rPr>
              <w:t>
Лесной с/о</w:t>
            </w:r>
          </w:p>
          <w:bookmarkEnd w:id="55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710222350399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Толгат Ахмадиевич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55"/>
          <w:p>
            <w:pPr>
              <w:spacing w:after="20"/>
              <w:ind w:left="20"/>
              <w:jc w:val="both"/>
            </w:pPr>
            <w:r>
              <w:rPr>
                <w:rFonts w:ascii="Times New Roman"/>
                <w:b w:val="false"/>
                <w:i w:val="false"/>
                <w:color w:val="000000"/>
                <w:sz w:val="20"/>
              </w:rPr>
              <w:t>
Лесной с/о</w:t>
            </w:r>
          </w:p>
          <w:bookmarkEnd w:id="55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740409350162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Бельгибеков Руслан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56"/>
          <w:p>
            <w:pPr>
              <w:spacing w:after="20"/>
              <w:ind w:left="20"/>
              <w:jc w:val="both"/>
            </w:pPr>
            <w:r>
              <w:rPr>
                <w:rFonts w:ascii="Times New Roman"/>
                <w:b w:val="false"/>
                <w:i w:val="false"/>
                <w:color w:val="000000"/>
                <w:sz w:val="20"/>
              </w:rPr>
              <w:t>
Лесной с/о</w:t>
            </w:r>
          </w:p>
          <w:bookmarkEnd w:id="55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730109300371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Биржанов Балгабай Толебаевич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57"/>
          <w:p>
            <w:pPr>
              <w:spacing w:after="20"/>
              <w:ind w:left="20"/>
              <w:jc w:val="both"/>
            </w:pPr>
            <w:r>
              <w:rPr>
                <w:rFonts w:ascii="Times New Roman"/>
                <w:b w:val="false"/>
                <w:i w:val="false"/>
                <w:color w:val="000000"/>
                <w:sz w:val="20"/>
              </w:rPr>
              <w:t>
Лесной с/о</w:t>
            </w:r>
          </w:p>
          <w:bookmarkEnd w:id="55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721023350420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Боканов Бауржан Амандыкович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58"/>
          <w:p>
            <w:pPr>
              <w:spacing w:after="20"/>
              <w:ind w:left="20"/>
              <w:jc w:val="both"/>
            </w:pPr>
            <w:r>
              <w:rPr>
                <w:rFonts w:ascii="Times New Roman"/>
                <w:b w:val="false"/>
                <w:i w:val="false"/>
                <w:color w:val="000000"/>
                <w:sz w:val="20"/>
              </w:rPr>
              <w:t>
Лесной с/о</w:t>
            </w:r>
          </w:p>
          <w:bookmarkEnd w:id="55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861231350945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Бржанов Жанабай Толебаевич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59"/>
          <w:p>
            <w:pPr>
              <w:spacing w:after="20"/>
              <w:ind w:left="20"/>
              <w:jc w:val="both"/>
            </w:pPr>
            <w:r>
              <w:rPr>
                <w:rFonts w:ascii="Times New Roman"/>
                <w:b w:val="false"/>
                <w:i w:val="false"/>
                <w:color w:val="000000"/>
                <w:sz w:val="20"/>
              </w:rPr>
              <w:t>
Лесной с/о</w:t>
            </w:r>
          </w:p>
          <w:bookmarkEnd w:id="55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661121350350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Бухман Андрей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60"/>
          <w:p>
            <w:pPr>
              <w:spacing w:after="20"/>
              <w:ind w:left="20"/>
              <w:jc w:val="both"/>
            </w:pPr>
            <w:r>
              <w:rPr>
                <w:rFonts w:ascii="Times New Roman"/>
                <w:b w:val="false"/>
                <w:i w:val="false"/>
                <w:color w:val="000000"/>
                <w:sz w:val="20"/>
              </w:rPr>
              <w:t>
Лесной с/о</w:t>
            </w:r>
          </w:p>
          <w:bookmarkEnd w:id="56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660227350463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1"/>
          <w:p>
            <w:pPr>
              <w:spacing w:after="20"/>
              <w:ind w:left="20"/>
              <w:jc w:val="both"/>
            </w:pPr>
            <w:r>
              <w:rPr>
                <w:rFonts w:ascii="Times New Roman"/>
                <w:b w:val="false"/>
                <w:i w:val="false"/>
                <w:color w:val="000000"/>
                <w:sz w:val="20"/>
              </w:rPr>
              <w:t>
Лесной с/о</w:t>
            </w:r>
          </w:p>
          <w:bookmarkEnd w:id="56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770608300649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Виктор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2"/>
          <w:p>
            <w:pPr>
              <w:spacing w:after="20"/>
              <w:ind w:left="20"/>
              <w:jc w:val="both"/>
            </w:pPr>
            <w:r>
              <w:rPr>
                <w:rFonts w:ascii="Times New Roman"/>
                <w:b w:val="false"/>
                <w:i w:val="false"/>
                <w:color w:val="000000"/>
                <w:sz w:val="20"/>
              </w:rPr>
              <w:t>
Лесной с/о</w:t>
            </w:r>
          </w:p>
          <w:bookmarkEnd w:id="56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670914450555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Татьяна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63"/>
          <w:p>
            <w:pPr>
              <w:spacing w:after="20"/>
              <w:ind w:left="20"/>
              <w:jc w:val="both"/>
            </w:pPr>
            <w:r>
              <w:rPr>
                <w:rFonts w:ascii="Times New Roman"/>
                <w:b w:val="false"/>
                <w:i w:val="false"/>
                <w:color w:val="000000"/>
                <w:sz w:val="20"/>
              </w:rPr>
              <w:t>
Лесной с/о</w:t>
            </w:r>
          </w:p>
          <w:bookmarkEnd w:id="56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750101352077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Винтер Валерий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64"/>
          <w:p>
            <w:pPr>
              <w:spacing w:after="20"/>
              <w:ind w:left="20"/>
              <w:jc w:val="both"/>
            </w:pPr>
            <w:r>
              <w:rPr>
                <w:rFonts w:ascii="Times New Roman"/>
                <w:b w:val="false"/>
                <w:i w:val="false"/>
                <w:color w:val="000000"/>
                <w:sz w:val="20"/>
              </w:rPr>
              <w:t>
Лесной с/о</w:t>
            </w:r>
          </w:p>
          <w:bookmarkEnd w:id="56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730429400358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Винтер Тамара Гербертовна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65"/>
          <w:p>
            <w:pPr>
              <w:spacing w:after="20"/>
              <w:ind w:left="20"/>
              <w:jc w:val="both"/>
            </w:pPr>
            <w:r>
              <w:rPr>
                <w:rFonts w:ascii="Times New Roman"/>
                <w:b w:val="false"/>
                <w:i w:val="false"/>
                <w:color w:val="000000"/>
                <w:sz w:val="20"/>
              </w:rPr>
              <w:t>
Лесной с/о</w:t>
            </w:r>
          </w:p>
          <w:bookmarkEnd w:id="56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750804300383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Руслан Бостандыкович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66"/>
          <w:p>
            <w:pPr>
              <w:spacing w:after="20"/>
              <w:ind w:left="20"/>
              <w:jc w:val="both"/>
            </w:pPr>
            <w:r>
              <w:rPr>
                <w:rFonts w:ascii="Times New Roman"/>
                <w:b w:val="false"/>
                <w:i w:val="false"/>
                <w:color w:val="000000"/>
                <w:sz w:val="20"/>
              </w:rPr>
              <w:t>
Лесной с/о</w:t>
            </w:r>
          </w:p>
          <w:bookmarkEnd w:id="56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680610350489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Гротте Алексей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67"/>
          <w:p>
            <w:pPr>
              <w:spacing w:after="20"/>
              <w:ind w:left="20"/>
              <w:jc w:val="both"/>
            </w:pPr>
            <w:r>
              <w:rPr>
                <w:rFonts w:ascii="Times New Roman"/>
                <w:b w:val="false"/>
                <w:i w:val="false"/>
                <w:color w:val="000000"/>
                <w:sz w:val="20"/>
              </w:rPr>
              <w:t>
Лесной с/о</w:t>
            </w:r>
          </w:p>
          <w:bookmarkEnd w:id="56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661126300420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Губайдулин Рашид Шарифьянович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68"/>
          <w:p>
            <w:pPr>
              <w:spacing w:after="20"/>
              <w:ind w:left="20"/>
              <w:jc w:val="both"/>
            </w:pPr>
            <w:r>
              <w:rPr>
                <w:rFonts w:ascii="Times New Roman"/>
                <w:b w:val="false"/>
                <w:i w:val="false"/>
                <w:color w:val="000000"/>
                <w:sz w:val="20"/>
              </w:rPr>
              <w:t>
Лесной с/о</w:t>
            </w:r>
          </w:p>
          <w:bookmarkEnd w:id="56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660223302451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Данько Виктор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69"/>
          <w:p>
            <w:pPr>
              <w:spacing w:after="20"/>
              <w:ind w:left="20"/>
              <w:jc w:val="both"/>
            </w:pPr>
            <w:r>
              <w:rPr>
                <w:rFonts w:ascii="Times New Roman"/>
                <w:b w:val="false"/>
                <w:i w:val="false"/>
                <w:color w:val="000000"/>
                <w:sz w:val="20"/>
              </w:rPr>
              <w:t>
Лесной с/о</w:t>
            </w:r>
          </w:p>
          <w:bookmarkEnd w:id="56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660223302451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Данько Виктор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70"/>
          <w:p>
            <w:pPr>
              <w:spacing w:after="20"/>
              <w:ind w:left="20"/>
              <w:jc w:val="both"/>
            </w:pPr>
            <w:r>
              <w:rPr>
                <w:rFonts w:ascii="Times New Roman"/>
                <w:b w:val="false"/>
                <w:i w:val="false"/>
                <w:color w:val="000000"/>
                <w:sz w:val="20"/>
              </w:rPr>
              <w:t>
Лесной с/о</w:t>
            </w:r>
          </w:p>
          <w:bookmarkEnd w:id="57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660606450493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Данько Гульнара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71"/>
          <w:p>
            <w:pPr>
              <w:spacing w:after="20"/>
              <w:ind w:left="20"/>
              <w:jc w:val="both"/>
            </w:pPr>
            <w:r>
              <w:rPr>
                <w:rFonts w:ascii="Times New Roman"/>
                <w:b w:val="false"/>
                <w:i w:val="false"/>
                <w:color w:val="000000"/>
                <w:sz w:val="20"/>
              </w:rPr>
              <w:t>
Лесной с/о</w:t>
            </w:r>
          </w:p>
          <w:bookmarkEnd w:id="57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381001450612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Дедович Ядвига Константиновна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72"/>
          <w:p>
            <w:pPr>
              <w:spacing w:after="20"/>
              <w:ind w:left="20"/>
              <w:jc w:val="both"/>
            </w:pPr>
            <w:r>
              <w:rPr>
                <w:rFonts w:ascii="Times New Roman"/>
                <w:b w:val="false"/>
                <w:i w:val="false"/>
                <w:color w:val="000000"/>
                <w:sz w:val="20"/>
              </w:rPr>
              <w:t>
Лесной с/о</w:t>
            </w:r>
          </w:p>
          <w:bookmarkEnd w:id="57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870421399088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Джононов Сайджахфар Рауфович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73"/>
          <w:p>
            <w:pPr>
              <w:spacing w:after="20"/>
              <w:ind w:left="20"/>
              <w:jc w:val="both"/>
            </w:pPr>
            <w:r>
              <w:rPr>
                <w:rFonts w:ascii="Times New Roman"/>
                <w:b w:val="false"/>
                <w:i w:val="false"/>
                <w:color w:val="000000"/>
                <w:sz w:val="20"/>
              </w:rPr>
              <w:t>
Лесной с/о</w:t>
            </w:r>
          </w:p>
          <w:bookmarkEnd w:id="57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920724351240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Дмитриченко Евгений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74"/>
          <w:p>
            <w:pPr>
              <w:spacing w:after="20"/>
              <w:ind w:left="20"/>
              <w:jc w:val="both"/>
            </w:pPr>
            <w:r>
              <w:rPr>
                <w:rFonts w:ascii="Times New Roman"/>
                <w:b w:val="false"/>
                <w:i w:val="false"/>
                <w:color w:val="000000"/>
                <w:sz w:val="20"/>
              </w:rPr>
              <w:t>
Лесной с/о</w:t>
            </w:r>
          </w:p>
          <w:bookmarkEnd w:id="57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750224302017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Донгулов Меирбек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75"/>
          <w:p>
            <w:pPr>
              <w:spacing w:after="20"/>
              <w:ind w:left="20"/>
              <w:jc w:val="both"/>
            </w:pPr>
            <w:r>
              <w:rPr>
                <w:rFonts w:ascii="Times New Roman"/>
                <w:b w:val="false"/>
                <w:i w:val="false"/>
                <w:color w:val="000000"/>
                <w:sz w:val="20"/>
              </w:rPr>
              <w:t>
Лесной с/о</w:t>
            </w:r>
          </w:p>
          <w:bookmarkEnd w:id="57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10215550951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Сарым Амантаевич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76"/>
          <w:p>
            <w:pPr>
              <w:spacing w:after="20"/>
              <w:ind w:left="20"/>
              <w:jc w:val="both"/>
            </w:pPr>
            <w:r>
              <w:rPr>
                <w:rFonts w:ascii="Times New Roman"/>
                <w:b w:val="false"/>
                <w:i w:val="false"/>
                <w:color w:val="000000"/>
                <w:sz w:val="20"/>
              </w:rPr>
              <w:t>
Лесной с/о</w:t>
            </w:r>
          </w:p>
          <w:bookmarkEnd w:id="57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791110350307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Серикбай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77"/>
          <w:p>
            <w:pPr>
              <w:spacing w:after="20"/>
              <w:ind w:left="20"/>
              <w:jc w:val="both"/>
            </w:pPr>
            <w:r>
              <w:rPr>
                <w:rFonts w:ascii="Times New Roman"/>
                <w:b w:val="false"/>
                <w:i w:val="false"/>
                <w:color w:val="000000"/>
                <w:sz w:val="20"/>
              </w:rPr>
              <w:t>
Лесной с/о</w:t>
            </w:r>
          </w:p>
          <w:bookmarkEnd w:id="57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721018300308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Жузенов Берик Заитович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78"/>
          <w:p>
            <w:pPr>
              <w:spacing w:after="20"/>
              <w:ind w:left="20"/>
              <w:jc w:val="both"/>
            </w:pPr>
            <w:r>
              <w:rPr>
                <w:rFonts w:ascii="Times New Roman"/>
                <w:b w:val="false"/>
                <w:i w:val="false"/>
                <w:color w:val="000000"/>
                <w:sz w:val="20"/>
              </w:rPr>
              <w:t>
Лесной с/о</w:t>
            </w:r>
          </w:p>
          <w:bookmarkEnd w:id="57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860803351187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Рустем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79"/>
          <w:p>
            <w:pPr>
              <w:spacing w:after="20"/>
              <w:ind w:left="20"/>
              <w:jc w:val="both"/>
            </w:pPr>
            <w:r>
              <w:rPr>
                <w:rFonts w:ascii="Times New Roman"/>
                <w:b w:val="false"/>
                <w:i w:val="false"/>
                <w:color w:val="000000"/>
                <w:sz w:val="20"/>
              </w:rPr>
              <w:t>
Лесной с/о</w:t>
            </w:r>
          </w:p>
          <w:bookmarkEnd w:id="57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680126350418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Батыржан Айбасович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80"/>
          <w:p>
            <w:pPr>
              <w:spacing w:after="20"/>
              <w:ind w:left="20"/>
              <w:jc w:val="both"/>
            </w:pPr>
            <w:r>
              <w:rPr>
                <w:rFonts w:ascii="Times New Roman"/>
                <w:b w:val="false"/>
                <w:i w:val="false"/>
                <w:color w:val="000000"/>
                <w:sz w:val="20"/>
              </w:rPr>
              <w:t>
Лесной с/о</w:t>
            </w:r>
          </w:p>
          <w:bookmarkEnd w:id="58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600918450168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"Айсана"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81"/>
          <w:p>
            <w:pPr>
              <w:spacing w:after="20"/>
              <w:ind w:left="20"/>
              <w:jc w:val="both"/>
            </w:pPr>
            <w:r>
              <w:rPr>
                <w:rFonts w:ascii="Times New Roman"/>
                <w:b w:val="false"/>
                <w:i w:val="false"/>
                <w:color w:val="000000"/>
                <w:sz w:val="20"/>
              </w:rPr>
              <w:t>
Лесной с/о</w:t>
            </w:r>
          </w:p>
          <w:bookmarkEnd w:id="58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740101301863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"Добычин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82"/>
          <w:p>
            <w:pPr>
              <w:spacing w:after="20"/>
              <w:ind w:left="20"/>
              <w:jc w:val="both"/>
            </w:pPr>
            <w:r>
              <w:rPr>
                <w:rFonts w:ascii="Times New Roman"/>
                <w:b w:val="false"/>
                <w:i w:val="false"/>
                <w:color w:val="000000"/>
                <w:sz w:val="20"/>
              </w:rPr>
              <w:t>
Лесной с/о</w:t>
            </w:r>
          </w:p>
          <w:bookmarkEnd w:id="58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931026350292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"Казанат" Хаметов Аблайхан Сансызбаевич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83"/>
          <w:p>
            <w:pPr>
              <w:spacing w:after="20"/>
              <w:ind w:left="20"/>
              <w:jc w:val="both"/>
            </w:pPr>
            <w:r>
              <w:rPr>
                <w:rFonts w:ascii="Times New Roman"/>
                <w:b w:val="false"/>
                <w:i w:val="false"/>
                <w:color w:val="000000"/>
                <w:sz w:val="20"/>
              </w:rPr>
              <w:t>
Лесной с/о</w:t>
            </w:r>
          </w:p>
          <w:bookmarkEnd w:id="58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720911400287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"Махметова"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84"/>
          <w:p>
            <w:pPr>
              <w:spacing w:after="20"/>
              <w:ind w:left="20"/>
              <w:jc w:val="both"/>
            </w:pPr>
            <w:r>
              <w:rPr>
                <w:rFonts w:ascii="Times New Roman"/>
                <w:b w:val="false"/>
                <w:i w:val="false"/>
                <w:color w:val="000000"/>
                <w:sz w:val="20"/>
              </w:rPr>
              <w:t>
Лесной с/о</w:t>
            </w:r>
          </w:p>
          <w:bookmarkEnd w:id="58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820404351001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"Тлеубаев"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85"/>
          <w:p>
            <w:pPr>
              <w:spacing w:after="20"/>
              <w:ind w:left="20"/>
              <w:jc w:val="both"/>
            </w:pPr>
            <w:r>
              <w:rPr>
                <w:rFonts w:ascii="Times New Roman"/>
                <w:b w:val="false"/>
                <w:i w:val="false"/>
                <w:color w:val="000000"/>
                <w:sz w:val="20"/>
              </w:rPr>
              <w:t>
Лесной с/о</w:t>
            </w:r>
          </w:p>
          <w:bookmarkEnd w:id="58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540910302322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Исаив Генадий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86"/>
          <w:p>
            <w:pPr>
              <w:spacing w:after="20"/>
              <w:ind w:left="20"/>
              <w:jc w:val="both"/>
            </w:pPr>
            <w:r>
              <w:rPr>
                <w:rFonts w:ascii="Times New Roman"/>
                <w:b w:val="false"/>
                <w:i w:val="false"/>
                <w:color w:val="000000"/>
                <w:sz w:val="20"/>
              </w:rPr>
              <w:t>
Лесной с/о</w:t>
            </w:r>
          </w:p>
          <w:bookmarkEnd w:id="58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610924350483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Есим Кабдушевич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87"/>
          <w:p>
            <w:pPr>
              <w:spacing w:after="20"/>
              <w:ind w:left="20"/>
              <w:jc w:val="both"/>
            </w:pPr>
            <w:r>
              <w:rPr>
                <w:rFonts w:ascii="Times New Roman"/>
                <w:b w:val="false"/>
                <w:i w:val="false"/>
                <w:color w:val="000000"/>
                <w:sz w:val="20"/>
              </w:rPr>
              <w:t>
Лесной с/о</w:t>
            </w:r>
          </w:p>
          <w:bookmarkEnd w:id="58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750515300530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Кабыкен Кабдушевич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88"/>
          <w:p>
            <w:pPr>
              <w:spacing w:after="20"/>
              <w:ind w:left="20"/>
              <w:jc w:val="both"/>
            </w:pPr>
            <w:r>
              <w:rPr>
                <w:rFonts w:ascii="Times New Roman"/>
                <w:b w:val="false"/>
                <w:i w:val="false"/>
                <w:color w:val="000000"/>
                <w:sz w:val="20"/>
              </w:rPr>
              <w:t>
Лесной с/о</w:t>
            </w:r>
          </w:p>
          <w:bookmarkEnd w:id="58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470212350085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Карапин Орал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89"/>
          <w:p>
            <w:pPr>
              <w:spacing w:after="20"/>
              <w:ind w:left="20"/>
              <w:jc w:val="both"/>
            </w:pPr>
            <w:r>
              <w:rPr>
                <w:rFonts w:ascii="Times New Roman"/>
                <w:b w:val="false"/>
                <w:i w:val="false"/>
                <w:color w:val="000000"/>
                <w:sz w:val="20"/>
              </w:rPr>
              <w:t>
Лесной с/о</w:t>
            </w:r>
          </w:p>
          <w:bookmarkEnd w:id="58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650216350302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Ерлан Абдуллович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90"/>
          <w:p>
            <w:pPr>
              <w:spacing w:after="20"/>
              <w:ind w:left="20"/>
              <w:jc w:val="both"/>
            </w:pPr>
            <w:r>
              <w:rPr>
                <w:rFonts w:ascii="Times New Roman"/>
                <w:b w:val="false"/>
                <w:i w:val="false"/>
                <w:color w:val="000000"/>
                <w:sz w:val="20"/>
              </w:rPr>
              <w:t>
Лесной с/о</w:t>
            </w:r>
          </w:p>
          <w:bookmarkEnd w:id="59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640825300365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Кайрлыбай Рыз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91"/>
          <w:p>
            <w:pPr>
              <w:spacing w:after="20"/>
              <w:ind w:left="20"/>
              <w:jc w:val="both"/>
            </w:pPr>
            <w:r>
              <w:rPr>
                <w:rFonts w:ascii="Times New Roman"/>
                <w:b w:val="false"/>
                <w:i w:val="false"/>
                <w:color w:val="000000"/>
                <w:sz w:val="20"/>
              </w:rPr>
              <w:t>
Лесной с/о</w:t>
            </w:r>
          </w:p>
          <w:bookmarkEnd w:id="59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740730300383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Ерлан Кайырлыбаевич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92"/>
          <w:p>
            <w:pPr>
              <w:spacing w:after="20"/>
              <w:ind w:left="20"/>
              <w:jc w:val="both"/>
            </w:pPr>
            <w:r>
              <w:rPr>
                <w:rFonts w:ascii="Times New Roman"/>
                <w:b w:val="false"/>
                <w:i w:val="false"/>
                <w:color w:val="000000"/>
                <w:sz w:val="20"/>
              </w:rPr>
              <w:t>
Лесной с/о</w:t>
            </w:r>
          </w:p>
          <w:bookmarkEnd w:id="59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650326300671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Кононов Валерии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93"/>
          <w:p>
            <w:pPr>
              <w:spacing w:after="20"/>
              <w:ind w:left="20"/>
              <w:jc w:val="both"/>
            </w:pPr>
            <w:r>
              <w:rPr>
                <w:rFonts w:ascii="Times New Roman"/>
                <w:b w:val="false"/>
                <w:i w:val="false"/>
                <w:color w:val="000000"/>
                <w:sz w:val="20"/>
              </w:rPr>
              <w:t>
Лесной с/о</w:t>
            </w:r>
          </w:p>
          <w:bookmarkEnd w:id="59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511014450345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Конуспаева Базиля Кажумратовна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94"/>
          <w:p>
            <w:pPr>
              <w:spacing w:after="20"/>
              <w:ind w:left="20"/>
              <w:jc w:val="both"/>
            </w:pPr>
            <w:r>
              <w:rPr>
                <w:rFonts w:ascii="Times New Roman"/>
                <w:b w:val="false"/>
                <w:i w:val="false"/>
                <w:color w:val="000000"/>
                <w:sz w:val="20"/>
              </w:rPr>
              <w:t>
Лесной с/о</w:t>
            </w:r>
          </w:p>
          <w:bookmarkEnd w:id="59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30864028450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95"/>
          <w:p>
            <w:pPr>
              <w:spacing w:after="20"/>
              <w:ind w:left="20"/>
              <w:jc w:val="both"/>
            </w:pPr>
            <w:r>
              <w:rPr>
                <w:rFonts w:ascii="Times New Roman"/>
                <w:b w:val="false"/>
                <w:i w:val="false"/>
                <w:color w:val="000000"/>
                <w:sz w:val="20"/>
              </w:rPr>
              <w:t>
Лесной с/о</w:t>
            </w:r>
          </w:p>
          <w:bookmarkEnd w:id="59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610604300605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96"/>
          <w:p>
            <w:pPr>
              <w:spacing w:after="20"/>
              <w:ind w:left="20"/>
              <w:jc w:val="both"/>
            </w:pPr>
            <w:r>
              <w:rPr>
                <w:rFonts w:ascii="Times New Roman"/>
                <w:b w:val="false"/>
                <w:i w:val="false"/>
                <w:color w:val="000000"/>
                <w:sz w:val="20"/>
              </w:rPr>
              <w:t>
Лесной с/о</w:t>
            </w:r>
          </w:p>
          <w:bookmarkEnd w:id="59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30864028400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"Шаймерденов 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97"/>
          <w:p>
            <w:pPr>
              <w:spacing w:after="20"/>
              <w:ind w:left="20"/>
              <w:jc w:val="both"/>
            </w:pPr>
            <w:r>
              <w:rPr>
                <w:rFonts w:ascii="Times New Roman"/>
                <w:b w:val="false"/>
                <w:i w:val="false"/>
                <w:color w:val="000000"/>
                <w:sz w:val="20"/>
              </w:rPr>
              <w:t>
Лесной с/о</w:t>
            </w:r>
          </w:p>
          <w:bookmarkEnd w:id="59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610819450627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Крючкова Светлана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98"/>
          <w:p>
            <w:pPr>
              <w:spacing w:after="20"/>
              <w:ind w:left="20"/>
              <w:jc w:val="both"/>
            </w:pPr>
            <w:r>
              <w:rPr>
                <w:rFonts w:ascii="Times New Roman"/>
                <w:b w:val="false"/>
                <w:i w:val="false"/>
                <w:color w:val="000000"/>
                <w:sz w:val="20"/>
              </w:rPr>
              <w:t>
Лесной с/о</w:t>
            </w:r>
          </w:p>
          <w:bookmarkEnd w:id="59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680701300516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Геннадий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99"/>
          <w:p>
            <w:pPr>
              <w:spacing w:after="20"/>
              <w:ind w:left="20"/>
              <w:jc w:val="both"/>
            </w:pPr>
            <w:r>
              <w:rPr>
                <w:rFonts w:ascii="Times New Roman"/>
                <w:b w:val="false"/>
                <w:i w:val="false"/>
                <w:color w:val="000000"/>
                <w:sz w:val="20"/>
              </w:rPr>
              <w:t>
Лесной с/о</w:t>
            </w:r>
          </w:p>
          <w:bookmarkEnd w:id="59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710822100014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Серик Мустаризович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00"/>
          <w:p>
            <w:pPr>
              <w:spacing w:after="20"/>
              <w:ind w:left="20"/>
              <w:jc w:val="both"/>
            </w:pPr>
            <w:r>
              <w:rPr>
                <w:rFonts w:ascii="Times New Roman"/>
                <w:b w:val="false"/>
                <w:i w:val="false"/>
                <w:color w:val="000000"/>
                <w:sz w:val="20"/>
              </w:rPr>
              <w:t>
Лесной с/о</w:t>
            </w:r>
          </w:p>
          <w:bookmarkEnd w:id="60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770620350501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Лаукерт Евгений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601"/>
          <w:p>
            <w:pPr>
              <w:spacing w:after="20"/>
              <w:ind w:left="20"/>
              <w:jc w:val="both"/>
            </w:pPr>
            <w:r>
              <w:rPr>
                <w:rFonts w:ascii="Times New Roman"/>
                <w:b w:val="false"/>
                <w:i w:val="false"/>
                <w:color w:val="000000"/>
                <w:sz w:val="20"/>
              </w:rPr>
              <w:t>
Лесной с/о</w:t>
            </w:r>
          </w:p>
          <w:bookmarkEnd w:id="60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730616350344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Литвинский Сергей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730607350523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Маршакеивич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602"/>
          <w:p>
            <w:pPr>
              <w:spacing w:after="20"/>
              <w:ind w:left="20"/>
              <w:jc w:val="both"/>
            </w:pPr>
            <w:r>
              <w:rPr>
                <w:rFonts w:ascii="Times New Roman"/>
                <w:b w:val="false"/>
                <w:i w:val="false"/>
                <w:color w:val="000000"/>
                <w:sz w:val="20"/>
              </w:rPr>
              <w:t>
Лесной с/о</w:t>
            </w:r>
          </w:p>
          <w:bookmarkEnd w:id="60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731101350307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Габдуахит Андагулович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603"/>
          <w:p>
            <w:pPr>
              <w:spacing w:after="20"/>
              <w:ind w:left="20"/>
              <w:jc w:val="both"/>
            </w:pPr>
            <w:r>
              <w:rPr>
                <w:rFonts w:ascii="Times New Roman"/>
                <w:b w:val="false"/>
                <w:i w:val="false"/>
                <w:color w:val="000000"/>
                <w:sz w:val="20"/>
              </w:rPr>
              <w:t>
Лесной с/о</w:t>
            </w:r>
          </w:p>
          <w:bookmarkEnd w:id="60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710113300439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Сарсенбай Андагулович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04"/>
          <w:p>
            <w:pPr>
              <w:spacing w:after="20"/>
              <w:ind w:left="20"/>
              <w:jc w:val="both"/>
            </w:pPr>
            <w:r>
              <w:rPr>
                <w:rFonts w:ascii="Times New Roman"/>
                <w:b w:val="false"/>
                <w:i w:val="false"/>
                <w:color w:val="000000"/>
                <w:sz w:val="20"/>
              </w:rPr>
              <w:t>
Лесной с/о</w:t>
            </w:r>
          </w:p>
          <w:bookmarkEnd w:id="60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841211451411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Милевская Евгения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05"/>
          <w:p>
            <w:pPr>
              <w:spacing w:after="20"/>
              <w:ind w:left="20"/>
              <w:jc w:val="both"/>
            </w:pPr>
            <w:r>
              <w:rPr>
                <w:rFonts w:ascii="Times New Roman"/>
                <w:b w:val="false"/>
                <w:i w:val="false"/>
                <w:color w:val="000000"/>
                <w:sz w:val="20"/>
              </w:rPr>
              <w:t>
Лесной с/о</w:t>
            </w:r>
          </w:p>
          <w:bookmarkEnd w:id="60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580709350426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Бакытжан Мустаризович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06"/>
          <w:p>
            <w:pPr>
              <w:spacing w:after="20"/>
              <w:ind w:left="20"/>
              <w:jc w:val="both"/>
            </w:pPr>
            <w:r>
              <w:rPr>
                <w:rFonts w:ascii="Times New Roman"/>
                <w:b w:val="false"/>
                <w:i w:val="false"/>
                <w:color w:val="000000"/>
                <w:sz w:val="20"/>
              </w:rPr>
              <w:t>
Лесной с/о</w:t>
            </w:r>
          </w:p>
          <w:bookmarkEnd w:id="60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540515450460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Мурзалина Гульназира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607"/>
          <w:p>
            <w:pPr>
              <w:spacing w:after="20"/>
              <w:ind w:left="20"/>
              <w:jc w:val="both"/>
            </w:pPr>
            <w:r>
              <w:rPr>
                <w:rFonts w:ascii="Times New Roman"/>
                <w:b w:val="false"/>
                <w:i w:val="false"/>
                <w:color w:val="000000"/>
                <w:sz w:val="20"/>
              </w:rPr>
              <w:t>
Лесной с/о</w:t>
            </w:r>
          </w:p>
          <w:bookmarkEnd w:id="60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490602450114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Зада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610929350391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 Талгат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560101352493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Жанарбек Баянович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08"/>
          <w:p>
            <w:pPr>
              <w:spacing w:after="20"/>
              <w:ind w:left="20"/>
              <w:jc w:val="both"/>
            </w:pPr>
            <w:r>
              <w:rPr>
                <w:rFonts w:ascii="Times New Roman"/>
                <w:b w:val="false"/>
                <w:i w:val="false"/>
                <w:color w:val="000000"/>
                <w:sz w:val="20"/>
              </w:rPr>
              <w:t>
Лесной с/о</w:t>
            </w:r>
          </w:p>
          <w:bookmarkEnd w:id="60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880117350679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Нургалимов Тлек Жалелович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800124400563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Райт Зоя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09"/>
          <w:p>
            <w:pPr>
              <w:spacing w:after="20"/>
              <w:ind w:left="20"/>
              <w:jc w:val="both"/>
            </w:pPr>
            <w:r>
              <w:rPr>
                <w:rFonts w:ascii="Times New Roman"/>
                <w:b w:val="false"/>
                <w:i w:val="false"/>
                <w:color w:val="000000"/>
                <w:sz w:val="20"/>
              </w:rPr>
              <w:t>
Лесной с/о</w:t>
            </w:r>
          </w:p>
          <w:bookmarkEnd w:id="60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530725350325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Билал Нуркеевич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10"/>
          <w:p>
            <w:pPr>
              <w:spacing w:after="20"/>
              <w:ind w:left="20"/>
              <w:jc w:val="both"/>
            </w:pPr>
            <w:r>
              <w:rPr>
                <w:rFonts w:ascii="Times New Roman"/>
                <w:b w:val="false"/>
                <w:i w:val="false"/>
                <w:color w:val="000000"/>
                <w:sz w:val="20"/>
              </w:rPr>
              <w:t>
Лесной с/о</w:t>
            </w:r>
          </w:p>
          <w:bookmarkEnd w:id="61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620823350159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Берик Хайруллович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11"/>
          <w:p>
            <w:pPr>
              <w:spacing w:after="20"/>
              <w:ind w:left="20"/>
              <w:jc w:val="both"/>
            </w:pPr>
            <w:r>
              <w:rPr>
                <w:rFonts w:ascii="Times New Roman"/>
                <w:b w:val="false"/>
                <w:i w:val="false"/>
                <w:color w:val="000000"/>
                <w:sz w:val="20"/>
              </w:rPr>
              <w:t>
Лесной с/о</w:t>
            </w:r>
          </w:p>
          <w:bookmarkEnd w:id="61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700727450389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Айгуль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12"/>
          <w:p>
            <w:pPr>
              <w:spacing w:after="20"/>
              <w:ind w:left="20"/>
              <w:jc w:val="both"/>
            </w:pPr>
            <w:r>
              <w:rPr>
                <w:rFonts w:ascii="Times New Roman"/>
                <w:b w:val="false"/>
                <w:i w:val="false"/>
                <w:color w:val="000000"/>
                <w:sz w:val="20"/>
              </w:rPr>
              <w:t>
Лесной с/о</w:t>
            </w:r>
          </w:p>
          <w:bookmarkEnd w:id="61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541018350405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Сердалинов Амангельды Мухамедкалиевич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13"/>
          <w:p>
            <w:pPr>
              <w:spacing w:after="20"/>
              <w:ind w:left="20"/>
              <w:jc w:val="both"/>
            </w:pPr>
            <w:r>
              <w:rPr>
                <w:rFonts w:ascii="Times New Roman"/>
                <w:b w:val="false"/>
                <w:i w:val="false"/>
                <w:color w:val="000000"/>
                <w:sz w:val="20"/>
              </w:rPr>
              <w:t>
Лесной с/о</w:t>
            </w:r>
          </w:p>
          <w:bookmarkEnd w:id="61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580826300733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Сердалинов Аманжол Мухамедкалиевич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701215350341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Сайлау Каранаевич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14"/>
          <w:p>
            <w:pPr>
              <w:spacing w:after="20"/>
              <w:ind w:left="20"/>
              <w:jc w:val="both"/>
            </w:pPr>
            <w:r>
              <w:rPr>
                <w:rFonts w:ascii="Times New Roman"/>
                <w:b w:val="false"/>
                <w:i w:val="false"/>
                <w:color w:val="000000"/>
                <w:sz w:val="20"/>
              </w:rPr>
              <w:t>
Лесной с/о</w:t>
            </w:r>
          </w:p>
          <w:bookmarkEnd w:id="61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600516400592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Слесарева Валентина Геннадьевна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15"/>
          <w:p>
            <w:pPr>
              <w:spacing w:after="20"/>
              <w:ind w:left="20"/>
              <w:jc w:val="both"/>
            </w:pPr>
            <w:r>
              <w:rPr>
                <w:rFonts w:ascii="Times New Roman"/>
                <w:b w:val="false"/>
                <w:i w:val="false"/>
                <w:color w:val="000000"/>
                <w:sz w:val="20"/>
              </w:rPr>
              <w:t>
Лесной с/о</w:t>
            </w:r>
          </w:p>
          <w:bookmarkEnd w:id="61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790402301373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 Беркимбай Каршигаевич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16"/>
          <w:p>
            <w:pPr>
              <w:spacing w:after="20"/>
              <w:ind w:left="20"/>
              <w:jc w:val="both"/>
            </w:pPr>
            <w:r>
              <w:rPr>
                <w:rFonts w:ascii="Times New Roman"/>
                <w:b w:val="false"/>
                <w:i w:val="false"/>
                <w:color w:val="000000"/>
                <w:sz w:val="20"/>
              </w:rPr>
              <w:t>
Лесной с/о</w:t>
            </w:r>
          </w:p>
          <w:bookmarkEnd w:id="61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760215300274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 Серикбай Каршигаевич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17"/>
          <w:p>
            <w:pPr>
              <w:spacing w:after="20"/>
              <w:ind w:left="20"/>
              <w:jc w:val="both"/>
            </w:pPr>
            <w:r>
              <w:rPr>
                <w:rFonts w:ascii="Times New Roman"/>
                <w:b w:val="false"/>
                <w:i w:val="false"/>
                <w:color w:val="000000"/>
                <w:sz w:val="20"/>
              </w:rPr>
              <w:t>
Лесной с/о</w:t>
            </w:r>
          </w:p>
          <w:bookmarkEnd w:id="61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610627350459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Снитко Вечеслав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18"/>
          <w:p>
            <w:pPr>
              <w:spacing w:after="20"/>
              <w:ind w:left="20"/>
              <w:jc w:val="both"/>
            </w:pPr>
            <w:r>
              <w:rPr>
                <w:rFonts w:ascii="Times New Roman"/>
                <w:b w:val="false"/>
                <w:i w:val="false"/>
                <w:color w:val="000000"/>
                <w:sz w:val="20"/>
              </w:rPr>
              <w:t>
Лесной с/о</w:t>
            </w:r>
          </w:p>
          <w:bookmarkEnd w:id="61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700306400581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Снитко Елена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19"/>
          <w:p>
            <w:pPr>
              <w:spacing w:after="20"/>
              <w:ind w:left="20"/>
              <w:jc w:val="both"/>
            </w:pPr>
            <w:r>
              <w:rPr>
                <w:rFonts w:ascii="Times New Roman"/>
                <w:b w:val="false"/>
                <w:i w:val="false"/>
                <w:color w:val="000000"/>
                <w:sz w:val="20"/>
              </w:rPr>
              <w:t>
Лесной с/о</w:t>
            </w:r>
          </w:p>
          <w:bookmarkEnd w:id="61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771206350365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Стародедов Валерий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20"/>
          <w:p>
            <w:pPr>
              <w:spacing w:after="20"/>
              <w:ind w:left="20"/>
              <w:jc w:val="both"/>
            </w:pPr>
            <w:r>
              <w:rPr>
                <w:rFonts w:ascii="Times New Roman"/>
                <w:b w:val="false"/>
                <w:i w:val="false"/>
                <w:color w:val="000000"/>
                <w:sz w:val="20"/>
              </w:rPr>
              <w:t>
Лесной с/о</w:t>
            </w:r>
          </w:p>
          <w:bookmarkEnd w:id="62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811106351161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Стародедов 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21"/>
          <w:p>
            <w:pPr>
              <w:spacing w:after="20"/>
              <w:ind w:left="20"/>
              <w:jc w:val="both"/>
            </w:pPr>
            <w:r>
              <w:rPr>
                <w:rFonts w:ascii="Times New Roman"/>
                <w:b w:val="false"/>
                <w:i w:val="false"/>
                <w:color w:val="000000"/>
                <w:sz w:val="20"/>
              </w:rPr>
              <w:t>
Лесной с/о</w:t>
            </w:r>
          </w:p>
          <w:bookmarkEnd w:id="62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590920350584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Саганай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22"/>
          <w:p>
            <w:pPr>
              <w:spacing w:after="20"/>
              <w:ind w:left="20"/>
              <w:jc w:val="both"/>
            </w:pPr>
            <w:r>
              <w:rPr>
                <w:rFonts w:ascii="Times New Roman"/>
                <w:b w:val="false"/>
                <w:i w:val="false"/>
                <w:color w:val="000000"/>
                <w:sz w:val="20"/>
              </w:rPr>
              <w:t>
Лесной с/о</w:t>
            </w:r>
          </w:p>
          <w:bookmarkEnd w:id="62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160540013596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"КазОптТрэйд"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23"/>
          <w:p>
            <w:pPr>
              <w:spacing w:after="20"/>
              <w:ind w:left="20"/>
              <w:jc w:val="both"/>
            </w:pPr>
            <w:r>
              <w:rPr>
                <w:rFonts w:ascii="Times New Roman"/>
                <w:b w:val="false"/>
                <w:i w:val="false"/>
                <w:color w:val="000000"/>
                <w:sz w:val="20"/>
              </w:rPr>
              <w:t>
Лесной с/о</w:t>
            </w:r>
          </w:p>
          <w:bookmarkEnd w:id="62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"Иван Зенченко"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24"/>
          <w:p>
            <w:pPr>
              <w:spacing w:after="20"/>
              <w:ind w:left="20"/>
              <w:jc w:val="both"/>
            </w:pPr>
            <w:r>
              <w:rPr>
                <w:rFonts w:ascii="Times New Roman"/>
                <w:b w:val="false"/>
                <w:i w:val="false"/>
                <w:color w:val="000000"/>
                <w:sz w:val="20"/>
              </w:rPr>
              <w:t>
Лесной с/о</w:t>
            </w:r>
          </w:p>
          <w:bookmarkEnd w:id="624"/>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520223350532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Туякбаев Жумабек Кайрлыбаевич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25"/>
          <w:p>
            <w:pPr>
              <w:spacing w:after="20"/>
              <w:ind w:left="20"/>
              <w:jc w:val="both"/>
            </w:pPr>
            <w:r>
              <w:rPr>
                <w:rFonts w:ascii="Times New Roman"/>
                <w:b w:val="false"/>
                <w:i w:val="false"/>
                <w:color w:val="000000"/>
                <w:sz w:val="20"/>
              </w:rPr>
              <w:t>
Лесной с/о</w:t>
            </w:r>
          </w:p>
          <w:bookmarkEnd w:id="625"/>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621121300238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 Ербол Елубаевич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26"/>
          <w:p>
            <w:pPr>
              <w:spacing w:after="20"/>
              <w:ind w:left="20"/>
              <w:jc w:val="both"/>
            </w:pPr>
            <w:r>
              <w:rPr>
                <w:rFonts w:ascii="Times New Roman"/>
                <w:b w:val="false"/>
                <w:i w:val="false"/>
                <w:color w:val="000000"/>
                <w:sz w:val="20"/>
              </w:rPr>
              <w:t>
Лесной с/о</w:t>
            </w:r>
          </w:p>
          <w:bookmarkEnd w:id="626"/>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560509350326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 Ерсаин Елюбаевич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27"/>
          <w:p>
            <w:pPr>
              <w:spacing w:after="20"/>
              <w:ind w:left="20"/>
              <w:jc w:val="both"/>
            </w:pPr>
            <w:r>
              <w:rPr>
                <w:rFonts w:ascii="Times New Roman"/>
                <w:b w:val="false"/>
                <w:i w:val="false"/>
                <w:color w:val="000000"/>
                <w:sz w:val="20"/>
              </w:rPr>
              <w:t>
Лесной с/о</w:t>
            </w:r>
          </w:p>
          <w:bookmarkEnd w:id="627"/>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580830450242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Уразалина Алтыншок Караповна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28"/>
          <w:p>
            <w:pPr>
              <w:spacing w:after="20"/>
              <w:ind w:left="20"/>
              <w:jc w:val="both"/>
            </w:pPr>
            <w:r>
              <w:rPr>
                <w:rFonts w:ascii="Times New Roman"/>
                <w:b w:val="false"/>
                <w:i w:val="false"/>
                <w:color w:val="000000"/>
                <w:sz w:val="20"/>
              </w:rPr>
              <w:t>
Лесной с/о</w:t>
            </w:r>
          </w:p>
          <w:bookmarkEnd w:id="628"/>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641218350067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Усеинов мамбет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29"/>
          <w:p>
            <w:pPr>
              <w:spacing w:after="20"/>
              <w:ind w:left="20"/>
              <w:jc w:val="both"/>
            </w:pPr>
            <w:r>
              <w:rPr>
                <w:rFonts w:ascii="Times New Roman"/>
                <w:b w:val="false"/>
                <w:i w:val="false"/>
                <w:color w:val="000000"/>
                <w:sz w:val="20"/>
              </w:rPr>
              <w:t>
Лесной с/о</w:t>
            </w:r>
          </w:p>
          <w:bookmarkEnd w:id="629"/>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600105350706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Сансызбай Жанкешович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30"/>
          <w:p>
            <w:pPr>
              <w:spacing w:after="20"/>
              <w:ind w:left="20"/>
              <w:jc w:val="both"/>
            </w:pPr>
            <w:r>
              <w:rPr>
                <w:rFonts w:ascii="Times New Roman"/>
                <w:b w:val="false"/>
                <w:i w:val="false"/>
                <w:color w:val="000000"/>
                <w:sz w:val="20"/>
              </w:rPr>
              <w:t>
Лесной с/о</w:t>
            </w:r>
          </w:p>
          <w:bookmarkEnd w:id="630"/>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510312350059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Агжол Алимович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31"/>
          <w:p>
            <w:pPr>
              <w:spacing w:after="20"/>
              <w:ind w:left="20"/>
              <w:jc w:val="both"/>
            </w:pPr>
            <w:r>
              <w:rPr>
                <w:rFonts w:ascii="Times New Roman"/>
                <w:b w:val="false"/>
                <w:i w:val="false"/>
                <w:color w:val="000000"/>
                <w:sz w:val="20"/>
              </w:rPr>
              <w:t>
Лесной с/о</w:t>
            </w:r>
          </w:p>
          <w:bookmarkEnd w:id="631"/>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821030350836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Азамат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32"/>
          <w:p>
            <w:pPr>
              <w:spacing w:after="20"/>
              <w:ind w:left="20"/>
              <w:jc w:val="both"/>
            </w:pPr>
            <w:r>
              <w:rPr>
                <w:rFonts w:ascii="Times New Roman"/>
                <w:b w:val="false"/>
                <w:i w:val="false"/>
                <w:color w:val="000000"/>
                <w:sz w:val="20"/>
              </w:rPr>
              <w:t>
Лесной с/о</w:t>
            </w:r>
          </w:p>
          <w:bookmarkEnd w:id="632"/>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870506351322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Алимжан Куанышбаевич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801111350446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Руслан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33"/>
          <w:p>
            <w:pPr>
              <w:spacing w:after="20"/>
              <w:ind w:left="20"/>
              <w:jc w:val="both"/>
            </w:pPr>
            <w:r>
              <w:rPr>
                <w:rFonts w:ascii="Times New Roman"/>
                <w:b w:val="false"/>
                <w:i w:val="false"/>
                <w:color w:val="000000"/>
                <w:sz w:val="20"/>
              </w:rPr>
              <w:t>
Лесной с/о</w:t>
            </w:r>
          </w:p>
          <w:bookmarkEnd w:id="633"/>
          <w:p>
            <w:pPr>
              <w:spacing w:after="20"/>
              <w:ind w:left="20"/>
              <w:jc w:val="both"/>
            </w:pPr>
            <w:r>
              <w:rPr>
                <w:rFonts w:ascii="Times New Roman"/>
                <w:b w:val="false"/>
                <w:i w:val="false"/>
                <w:color w:val="000000"/>
                <w:sz w:val="20"/>
              </w:rPr>
              <w:t>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530303300493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Совет Алимович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 село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591125350565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Ширажиев Баглан Нугманович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34"/>
          <w:p>
            <w:pPr>
              <w:spacing w:after="20"/>
              <w:ind w:left="20"/>
              <w:jc w:val="both"/>
            </w:pPr>
            <w:r>
              <w:rPr>
                <w:rFonts w:ascii="Times New Roman"/>
                <w:b w:val="false"/>
                <w:i w:val="false"/>
                <w:color w:val="000000"/>
                <w:sz w:val="20"/>
              </w:rPr>
              <w:t>
Лесной с/о</w:t>
            </w:r>
          </w:p>
          <w:bookmarkEnd w:id="634"/>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840709350898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Абдуахитов Азамат Алпыспаевич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35"/>
          <w:p>
            <w:pPr>
              <w:spacing w:after="20"/>
              <w:ind w:left="20"/>
              <w:jc w:val="both"/>
            </w:pPr>
            <w:r>
              <w:rPr>
                <w:rFonts w:ascii="Times New Roman"/>
                <w:b w:val="false"/>
                <w:i w:val="false"/>
                <w:color w:val="000000"/>
                <w:sz w:val="20"/>
              </w:rPr>
              <w:t>
Лесной с/о</w:t>
            </w:r>
          </w:p>
          <w:bookmarkEnd w:id="635"/>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650816300378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Абдуласитов Берик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36"/>
          <w:p>
            <w:pPr>
              <w:spacing w:after="20"/>
              <w:ind w:left="20"/>
              <w:jc w:val="both"/>
            </w:pPr>
            <w:r>
              <w:rPr>
                <w:rFonts w:ascii="Times New Roman"/>
                <w:b w:val="false"/>
                <w:i w:val="false"/>
                <w:color w:val="000000"/>
                <w:sz w:val="20"/>
              </w:rPr>
              <w:t>
Лесной с/о</w:t>
            </w:r>
          </w:p>
          <w:bookmarkEnd w:id="636"/>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890521350409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Ермек Санызбаевич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37"/>
          <w:p>
            <w:pPr>
              <w:spacing w:after="20"/>
              <w:ind w:left="20"/>
              <w:jc w:val="both"/>
            </w:pPr>
            <w:r>
              <w:rPr>
                <w:rFonts w:ascii="Times New Roman"/>
                <w:b w:val="false"/>
                <w:i w:val="false"/>
                <w:color w:val="000000"/>
                <w:sz w:val="20"/>
              </w:rPr>
              <w:t>
Лесной с/о</w:t>
            </w:r>
          </w:p>
          <w:bookmarkEnd w:id="637"/>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860503350455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Куат Орысбекович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38"/>
          <w:p>
            <w:pPr>
              <w:spacing w:after="20"/>
              <w:ind w:left="20"/>
              <w:jc w:val="both"/>
            </w:pPr>
            <w:r>
              <w:rPr>
                <w:rFonts w:ascii="Times New Roman"/>
                <w:b w:val="false"/>
                <w:i w:val="false"/>
                <w:color w:val="000000"/>
                <w:sz w:val="20"/>
              </w:rPr>
              <w:t>
Лесной с/о</w:t>
            </w:r>
          </w:p>
          <w:bookmarkEnd w:id="638"/>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750406300429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Мурат Орысбекович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39"/>
          <w:p>
            <w:pPr>
              <w:spacing w:after="20"/>
              <w:ind w:left="20"/>
              <w:jc w:val="both"/>
            </w:pPr>
            <w:r>
              <w:rPr>
                <w:rFonts w:ascii="Times New Roman"/>
                <w:b w:val="false"/>
                <w:i w:val="false"/>
                <w:color w:val="000000"/>
                <w:sz w:val="20"/>
              </w:rPr>
              <w:t>
Лесной с/о</w:t>
            </w:r>
          </w:p>
          <w:bookmarkEnd w:id="639"/>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600302350707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Бакибаев Есен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40"/>
          <w:p>
            <w:pPr>
              <w:spacing w:after="20"/>
              <w:ind w:left="20"/>
              <w:jc w:val="both"/>
            </w:pPr>
            <w:r>
              <w:rPr>
                <w:rFonts w:ascii="Times New Roman"/>
                <w:b w:val="false"/>
                <w:i w:val="false"/>
                <w:color w:val="000000"/>
                <w:sz w:val="20"/>
              </w:rPr>
              <w:t>
Лесной с/о</w:t>
            </w:r>
          </w:p>
          <w:bookmarkEnd w:id="640"/>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670609300574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Абай Максутович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41"/>
          <w:p>
            <w:pPr>
              <w:spacing w:after="20"/>
              <w:ind w:left="20"/>
              <w:jc w:val="both"/>
            </w:pPr>
            <w:r>
              <w:rPr>
                <w:rFonts w:ascii="Times New Roman"/>
                <w:b w:val="false"/>
                <w:i w:val="false"/>
                <w:color w:val="000000"/>
                <w:sz w:val="20"/>
              </w:rPr>
              <w:t>
Лесной с/о</w:t>
            </w:r>
          </w:p>
          <w:bookmarkEnd w:id="641"/>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Асан Максутович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42"/>
          <w:p>
            <w:pPr>
              <w:spacing w:after="20"/>
              <w:ind w:left="20"/>
              <w:jc w:val="both"/>
            </w:pPr>
            <w:r>
              <w:rPr>
                <w:rFonts w:ascii="Times New Roman"/>
                <w:b w:val="false"/>
                <w:i w:val="false"/>
                <w:color w:val="000000"/>
                <w:sz w:val="20"/>
              </w:rPr>
              <w:t>
Лесной с/о</w:t>
            </w:r>
          </w:p>
          <w:bookmarkEnd w:id="642"/>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760805300648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Нурлан Максутович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43"/>
          <w:p>
            <w:pPr>
              <w:spacing w:after="20"/>
              <w:ind w:left="20"/>
              <w:jc w:val="both"/>
            </w:pPr>
            <w:r>
              <w:rPr>
                <w:rFonts w:ascii="Times New Roman"/>
                <w:b w:val="false"/>
                <w:i w:val="false"/>
                <w:color w:val="000000"/>
                <w:sz w:val="20"/>
              </w:rPr>
              <w:t>
Лесной с/о</w:t>
            </w:r>
          </w:p>
          <w:bookmarkEnd w:id="643"/>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451001300289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Оразбай Аяпбергенович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44"/>
          <w:p>
            <w:pPr>
              <w:spacing w:after="20"/>
              <w:ind w:left="20"/>
              <w:jc w:val="both"/>
            </w:pPr>
            <w:r>
              <w:rPr>
                <w:rFonts w:ascii="Times New Roman"/>
                <w:b w:val="false"/>
                <w:i w:val="false"/>
                <w:color w:val="000000"/>
                <w:sz w:val="20"/>
              </w:rPr>
              <w:t>
Лесной с/о</w:t>
            </w:r>
          </w:p>
          <w:bookmarkEnd w:id="644"/>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791104303411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Белисаров Динмухамед Амиралиевич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45"/>
          <w:p>
            <w:pPr>
              <w:spacing w:after="20"/>
              <w:ind w:left="20"/>
              <w:jc w:val="both"/>
            </w:pPr>
            <w:r>
              <w:rPr>
                <w:rFonts w:ascii="Times New Roman"/>
                <w:b w:val="false"/>
                <w:i w:val="false"/>
                <w:color w:val="000000"/>
                <w:sz w:val="20"/>
              </w:rPr>
              <w:t>
Лесной с/о</w:t>
            </w:r>
          </w:p>
          <w:bookmarkEnd w:id="645"/>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890918301151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Убайдуллох Садуллаевич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46"/>
          <w:p>
            <w:pPr>
              <w:spacing w:after="20"/>
              <w:ind w:left="20"/>
              <w:jc w:val="both"/>
            </w:pPr>
            <w:r>
              <w:rPr>
                <w:rFonts w:ascii="Times New Roman"/>
                <w:b w:val="false"/>
                <w:i w:val="false"/>
                <w:color w:val="000000"/>
                <w:sz w:val="20"/>
              </w:rPr>
              <w:t>
Лесной с/о</w:t>
            </w:r>
          </w:p>
          <w:bookmarkEnd w:id="646"/>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710116300346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Губайдулин Алмас Мансурович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47"/>
          <w:p>
            <w:pPr>
              <w:spacing w:after="20"/>
              <w:ind w:left="20"/>
              <w:jc w:val="both"/>
            </w:pPr>
            <w:r>
              <w:rPr>
                <w:rFonts w:ascii="Times New Roman"/>
                <w:b w:val="false"/>
                <w:i w:val="false"/>
                <w:color w:val="000000"/>
                <w:sz w:val="20"/>
              </w:rPr>
              <w:t>
Лесной с/о</w:t>
            </w:r>
          </w:p>
          <w:bookmarkEnd w:id="647"/>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781217302357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Губайдулин Рифхат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48"/>
          <w:p>
            <w:pPr>
              <w:spacing w:after="20"/>
              <w:ind w:left="20"/>
              <w:jc w:val="both"/>
            </w:pPr>
            <w:r>
              <w:rPr>
                <w:rFonts w:ascii="Times New Roman"/>
                <w:b w:val="false"/>
                <w:i w:val="false"/>
                <w:color w:val="000000"/>
                <w:sz w:val="20"/>
              </w:rPr>
              <w:t>
Лесной с/о</w:t>
            </w:r>
          </w:p>
          <w:bookmarkEnd w:id="648"/>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730621300345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Марсель Шарифянович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49"/>
          <w:p>
            <w:pPr>
              <w:spacing w:after="20"/>
              <w:ind w:left="20"/>
              <w:jc w:val="both"/>
            </w:pPr>
            <w:r>
              <w:rPr>
                <w:rFonts w:ascii="Times New Roman"/>
                <w:b w:val="false"/>
                <w:i w:val="false"/>
                <w:color w:val="000000"/>
                <w:sz w:val="20"/>
              </w:rPr>
              <w:t>
Лесной с/о</w:t>
            </w:r>
          </w:p>
          <w:bookmarkEnd w:id="649"/>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670726350170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Ришат Рафисович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50"/>
          <w:p>
            <w:pPr>
              <w:spacing w:after="20"/>
              <w:ind w:left="20"/>
              <w:jc w:val="both"/>
            </w:pPr>
            <w:r>
              <w:rPr>
                <w:rFonts w:ascii="Times New Roman"/>
                <w:b w:val="false"/>
                <w:i w:val="false"/>
                <w:color w:val="000000"/>
                <w:sz w:val="20"/>
              </w:rPr>
              <w:t>
Лесной с/о</w:t>
            </w:r>
          </w:p>
          <w:bookmarkEnd w:id="650"/>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41240004851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Дайындык Агро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51"/>
          <w:p>
            <w:pPr>
              <w:spacing w:after="20"/>
              <w:ind w:left="20"/>
              <w:jc w:val="both"/>
            </w:pPr>
            <w:r>
              <w:rPr>
                <w:rFonts w:ascii="Times New Roman"/>
                <w:b w:val="false"/>
                <w:i w:val="false"/>
                <w:color w:val="000000"/>
                <w:sz w:val="20"/>
              </w:rPr>
              <w:t>
Лесной с/о</w:t>
            </w:r>
          </w:p>
          <w:bookmarkEnd w:id="651"/>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660811350488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Дахан Хуаныш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52"/>
          <w:p>
            <w:pPr>
              <w:spacing w:after="20"/>
              <w:ind w:left="20"/>
              <w:jc w:val="both"/>
            </w:pPr>
            <w:r>
              <w:rPr>
                <w:rFonts w:ascii="Times New Roman"/>
                <w:b w:val="false"/>
                <w:i w:val="false"/>
                <w:color w:val="000000"/>
                <w:sz w:val="20"/>
              </w:rPr>
              <w:t>
Лесной с/о</w:t>
            </w:r>
          </w:p>
          <w:bookmarkEnd w:id="652"/>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781120302667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Джамалиев Аман Ибрагимович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53"/>
          <w:p>
            <w:pPr>
              <w:spacing w:after="20"/>
              <w:ind w:left="20"/>
              <w:jc w:val="both"/>
            </w:pPr>
            <w:r>
              <w:rPr>
                <w:rFonts w:ascii="Times New Roman"/>
                <w:b w:val="false"/>
                <w:i w:val="false"/>
                <w:color w:val="000000"/>
                <w:sz w:val="20"/>
              </w:rPr>
              <w:t>
Лесной с/о</w:t>
            </w:r>
          </w:p>
          <w:bookmarkEnd w:id="653"/>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630606350597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Джамалиев Калел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770627300953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Жанатов Нияз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54"/>
          <w:p>
            <w:pPr>
              <w:spacing w:after="20"/>
              <w:ind w:left="20"/>
              <w:jc w:val="both"/>
            </w:pPr>
            <w:r>
              <w:rPr>
                <w:rFonts w:ascii="Times New Roman"/>
                <w:b w:val="false"/>
                <w:i w:val="false"/>
                <w:color w:val="000000"/>
                <w:sz w:val="20"/>
              </w:rPr>
              <w:t>
Лесной с/о</w:t>
            </w:r>
          </w:p>
          <w:bookmarkEnd w:id="654"/>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640404300376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Жантлесов Бота Елиманович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55"/>
          <w:p>
            <w:pPr>
              <w:spacing w:after="20"/>
              <w:ind w:left="20"/>
              <w:jc w:val="both"/>
            </w:pPr>
            <w:r>
              <w:rPr>
                <w:rFonts w:ascii="Times New Roman"/>
                <w:b w:val="false"/>
                <w:i w:val="false"/>
                <w:color w:val="000000"/>
                <w:sz w:val="20"/>
              </w:rPr>
              <w:t>
Лесной с/о</w:t>
            </w:r>
          </w:p>
          <w:bookmarkEnd w:id="655"/>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580311450390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Жантлесова Мария Сабировна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56"/>
          <w:p>
            <w:pPr>
              <w:spacing w:after="20"/>
              <w:ind w:left="20"/>
              <w:jc w:val="both"/>
            </w:pPr>
            <w:r>
              <w:rPr>
                <w:rFonts w:ascii="Times New Roman"/>
                <w:b w:val="false"/>
                <w:i w:val="false"/>
                <w:color w:val="000000"/>
                <w:sz w:val="20"/>
              </w:rPr>
              <w:t>
Лесной с/о</w:t>
            </w:r>
          </w:p>
          <w:bookmarkEnd w:id="656"/>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591020301159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57"/>
          <w:p>
            <w:pPr>
              <w:spacing w:after="20"/>
              <w:ind w:left="20"/>
              <w:jc w:val="both"/>
            </w:pPr>
            <w:r>
              <w:rPr>
                <w:rFonts w:ascii="Times New Roman"/>
                <w:b w:val="false"/>
                <w:i w:val="false"/>
                <w:color w:val="000000"/>
                <w:sz w:val="20"/>
              </w:rPr>
              <w:t>
Лесной с/о</w:t>
            </w:r>
          </w:p>
          <w:bookmarkEnd w:id="657"/>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590211350242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Касеинов Умерсерик Абдулович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58"/>
          <w:p>
            <w:pPr>
              <w:spacing w:after="20"/>
              <w:ind w:left="20"/>
              <w:jc w:val="both"/>
            </w:pPr>
            <w:r>
              <w:rPr>
                <w:rFonts w:ascii="Times New Roman"/>
                <w:b w:val="false"/>
                <w:i w:val="false"/>
                <w:color w:val="000000"/>
                <w:sz w:val="20"/>
              </w:rPr>
              <w:t>
Лесной с/о</w:t>
            </w:r>
          </w:p>
          <w:bookmarkEnd w:id="658"/>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30864028400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"Шаймерденов 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59"/>
          <w:p>
            <w:pPr>
              <w:spacing w:after="20"/>
              <w:ind w:left="20"/>
              <w:jc w:val="both"/>
            </w:pPr>
            <w:r>
              <w:rPr>
                <w:rFonts w:ascii="Times New Roman"/>
                <w:b w:val="false"/>
                <w:i w:val="false"/>
                <w:color w:val="000000"/>
                <w:sz w:val="20"/>
              </w:rPr>
              <w:t>
Лесной с/о</w:t>
            </w:r>
          </w:p>
          <w:bookmarkEnd w:id="659"/>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650910300408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Жумангали Сагандыкович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60"/>
          <w:p>
            <w:pPr>
              <w:spacing w:after="20"/>
              <w:ind w:left="20"/>
              <w:jc w:val="both"/>
            </w:pPr>
            <w:r>
              <w:rPr>
                <w:rFonts w:ascii="Times New Roman"/>
                <w:b w:val="false"/>
                <w:i w:val="false"/>
                <w:color w:val="000000"/>
                <w:sz w:val="20"/>
              </w:rPr>
              <w:t>
Лесной с/о</w:t>
            </w:r>
          </w:p>
          <w:bookmarkEnd w:id="660"/>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850610350574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Ораз Маратович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61"/>
          <w:p>
            <w:pPr>
              <w:spacing w:after="20"/>
              <w:ind w:left="20"/>
              <w:jc w:val="both"/>
            </w:pPr>
            <w:r>
              <w:rPr>
                <w:rFonts w:ascii="Times New Roman"/>
                <w:b w:val="false"/>
                <w:i w:val="false"/>
                <w:color w:val="000000"/>
                <w:sz w:val="20"/>
              </w:rPr>
              <w:t>
Лесной с/о</w:t>
            </w:r>
          </w:p>
          <w:bookmarkEnd w:id="661"/>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750712350111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Матаев Берик Курмашевич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62"/>
          <w:p>
            <w:pPr>
              <w:spacing w:after="20"/>
              <w:ind w:left="20"/>
              <w:jc w:val="both"/>
            </w:pPr>
            <w:r>
              <w:rPr>
                <w:rFonts w:ascii="Times New Roman"/>
                <w:b w:val="false"/>
                <w:i w:val="false"/>
                <w:color w:val="000000"/>
                <w:sz w:val="20"/>
              </w:rPr>
              <w:t>
Лесной с/о</w:t>
            </w:r>
          </w:p>
          <w:bookmarkEnd w:id="662"/>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850425399036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Махбуз Умирбек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63"/>
          <w:p>
            <w:pPr>
              <w:spacing w:after="20"/>
              <w:ind w:left="20"/>
              <w:jc w:val="both"/>
            </w:pPr>
            <w:r>
              <w:rPr>
                <w:rFonts w:ascii="Times New Roman"/>
                <w:b w:val="false"/>
                <w:i w:val="false"/>
                <w:color w:val="000000"/>
                <w:sz w:val="20"/>
              </w:rPr>
              <w:t>
Лесной с/о</w:t>
            </w:r>
          </w:p>
          <w:bookmarkEnd w:id="663"/>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900515050789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Махпал Жанибек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64"/>
          <w:p>
            <w:pPr>
              <w:spacing w:after="20"/>
              <w:ind w:left="20"/>
              <w:jc w:val="both"/>
            </w:pPr>
            <w:r>
              <w:rPr>
                <w:rFonts w:ascii="Times New Roman"/>
                <w:b w:val="false"/>
                <w:i w:val="false"/>
                <w:color w:val="000000"/>
                <w:sz w:val="20"/>
              </w:rPr>
              <w:t>
Лесной с/о</w:t>
            </w:r>
          </w:p>
          <w:bookmarkEnd w:id="664"/>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770530300734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Думан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65"/>
          <w:p>
            <w:pPr>
              <w:spacing w:after="20"/>
              <w:ind w:left="20"/>
              <w:jc w:val="both"/>
            </w:pPr>
            <w:r>
              <w:rPr>
                <w:rFonts w:ascii="Times New Roman"/>
                <w:b w:val="false"/>
                <w:i w:val="false"/>
                <w:color w:val="000000"/>
                <w:sz w:val="20"/>
              </w:rPr>
              <w:t>
Лесной с/о</w:t>
            </w:r>
          </w:p>
          <w:bookmarkEnd w:id="665"/>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790112302474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Бакытжан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66"/>
          <w:p>
            <w:pPr>
              <w:spacing w:after="20"/>
              <w:ind w:left="20"/>
              <w:jc w:val="both"/>
            </w:pPr>
            <w:r>
              <w:rPr>
                <w:rFonts w:ascii="Times New Roman"/>
                <w:b w:val="false"/>
                <w:i w:val="false"/>
                <w:color w:val="000000"/>
                <w:sz w:val="20"/>
              </w:rPr>
              <w:t>
Лесной с/о</w:t>
            </w:r>
          </w:p>
          <w:bookmarkEnd w:id="666"/>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741121350308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Мурат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67"/>
          <w:p>
            <w:pPr>
              <w:spacing w:after="20"/>
              <w:ind w:left="20"/>
              <w:jc w:val="both"/>
            </w:pPr>
            <w:r>
              <w:rPr>
                <w:rFonts w:ascii="Times New Roman"/>
                <w:b w:val="false"/>
                <w:i w:val="false"/>
                <w:color w:val="000000"/>
                <w:sz w:val="20"/>
              </w:rPr>
              <w:t>
Лесной с/о</w:t>
            </w:r>
          </w:p>
          <w:bookmarkEnd w:id="667"/>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790102001204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 Бакытжан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68"/>
          <w:p>
            <w:pPr>
              <w:spacing w:after="20"/>
              <w:ind w:left="20"/>
              <w:jc w:val="both"/>
            </w:pPr>
            <w:r>
              <w:rPr>
                <w:rFonts w:ascii="Times New Roman"/>
                <w:b w:val="false"/>
                <w:i w:val="false"/>
                <w:color w:val="000000"/>
                <w:sz w:val="20"/>
              </w:rPr>
              <w:t>
Лесной с/о</w:t>
            </w:r>
          </w:p>
          <w:bookmarkEnd w:id="668"/>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640101303254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Талгат Сакенович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69"/>
          <w:p>
            <w:pPr>
              <w:spacing w:after="20"/>
              <w:ind w:left="20"/>
              <w:jc w:val="both"/>
            </w:pPr>
            <w:r>
              <w:rPr>
                <w:rFonts w:ascii="Times New Roman"/>
                <w:b w:val="false"/>
                <w:i w:val="false"/>
                <w:color w:val="000000"/>
                <w:sz w:val="20"/>
              </w:rPr>
              <w:t>
Лесной с/о</w:t>
            </w:r>
          </w:p>
          <w:bookmarkEnd w:id="669"/>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620309300495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Айтолла Курзанович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70"/>
          <w:p>
            <w:pPr>
              <w:spacing w:after="20"/>
              <w:ind w:left="20"/>
              <w:jc w:val="both"/>
            </w:pPr>
            <w:r>
              <w:rPr>
                <w:rFonts w:ascii="Times New Roman"/>
                <w:b w:val="false"/>
                <w:i w:val="false"/>
                <w:color w:val="000000"/>
                <w:sz w:val="20"/>
              </w:rPr>
              <w:t>
Лесной с/о</w:t>
            </w:r>
          </w:p>
          <w:bookmarkEnd w:id="670"/>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600225300366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Серикпай Хайруилович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71"/>
          <w:p>
            <w:pPr>
              <w:spacing w:after="20"/>
              <w:ind w:left="20"/>
              <w:jc w:val="both"/>
            </w:pPr>
            <w:r>
              <w:rPr>
                <w:rFonts w:ascii="Times New Roman"/>
                <w:b w:val="false"/>
                <w:i w:val="false"/>
                <w:color w:val="000000"/>
                <w:sz w:val="20"/>
              </w:rPr>
              <w:t>
Лесной с/о</w:t>
            </w:r>
          </w:p>
          <w:bookmarkEnd w:id="671"/>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700727450389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Айгуль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72"/>
          <w:p>
            <w:pPr>
              <w:spacing w:after="20"/>
              <w:ind w:left="20"/>
              <w:jc w:val="both"/>
            </w:pPr>
            <w:r>
              <w:rPr>
                <w:rFonts w:ascii="Times New Roman"/>
                <w:b w:val="false"/>
                <w:i w:val="false"/>
                <w:color w:val="000000"/>
                <w:sz w:val="20"/>
              </w:rPr>
              <w:t>
Лесной с/о</w:t>
            </w:r>
          </w:p>
          <w:bookmarkEnd w:id="672"/>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671015350148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 Кайсар Тургунович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73"/>
          <w:p>
            <w:pPr>
              <w:spacing w:after="20"/>
              <w:ind w:left="20"/>
              <w:jc w:val="both"/>
            </w:pPr>
            <w:r>
              <w:rPr>
                <w:rFonts w:ascii="Times New Roman"/>
                <w:b w:val="false"/>
                <w:i w:val="false"/>
                <w:color w:val="000000"/>
                <w:sz w:val="20"/>
              </w:rPr>
              <w:t>
Лесной с/о</w:t>
            </w:r>
          </w:p>
          <w:bookmarkEnd w:id="673"/>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750221350291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Суттибаев Асхат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74"/>
          <w:p>
            <w:pPr>
              <w:spacing w:after="20"/>
              <w:ind w:left="20"/>
              <w:jc w:val="both"/>
            </w:pPr>
            <w:r>
              <w:rPr>
                <w:rFonts w:ascii="Times New Roman"/>
                <w:b w:val="false"/>
                <w:i w:val="false"/>
                <w:color w:val="000000"/>
                <w:sz w:val="20"/>
              </w:rPr>
              <w:t>
Лесной с/о</w:t>
            </w:r>
          </w:p>
          <w:bookmarkEnd w:id="674"/>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460811350161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Ташмагамбетов Ерболат Магауянович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75"/>
          <w:p>
            <w:pPr>
              <w:spacing w:after="20"/>
              <w:ind w:left="20"/>
              <w:jc w:val="both"/>
            </w:pPr>
            <w:r>
              <w:rPr>
                <w:rFonts w:ascii="Times New Roman"/>
                <w:b w:val="false"/>
                <w:i w:val="false"/>
                <w:color w:val="000000"/>
                <w:sz w:val="20"/>
              </w:rPr>
              <w:t>
Лесной с/о</w:t>
            </w:r>
          </w:p>
          <w:bookmarkEnd w:id="675"/>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970140001081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76"/>
          <w:p>
            <w:pPr>
              <w:spacing w:after="20"/>
              <w:ind w:left="20"/>
              <w:jc w:val="both"/>
            </w:pPr>
            <w:r>
              <w:rPr>
                <w:rFonts w:ascii="Times New Roman"/>
                <w:b w:val="false"/>
                <w:i w:val="false"/>
                <w:color w:val="000000"/>
                <w:sz w:val="20"/>
              </w:rPr>
              <w:t>
Лесной с/о</w:t>
            </w:r>
          </w:p>
          <w:bookmarkEnd w:id="676"/>
          <w:p>
            <w:pPr>
              <w:spacing w:after="20"/>
              <w:ind w:left="20"/>
              <w:jc w:val="both"/>
            </w:pPr>
            <w:r>
              <w:rPr>
                <w:rFonts w:ascii="Times New Roman"/>
                <w:b w:val="false"/>
                <w:i w:val="false"/>
                <w:color w:val="000000"/>
                <w:sz w:val="20"/>
              </w:rPr>
              <w:t>
село Дайындык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761120401969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Сауле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760610300261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Рустем Шайдулович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821231350889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Айгужин Мурзахмет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670127350293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Сергей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530903450309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Альмурзина Куляш Игибаевна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620513450269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Айтжан Ерикона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960418350464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Виктор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651015400838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Марьям Кайрулловна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740105300946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Айтмухамет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530407300459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Аширбеков Ерлан Салтаевич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680907300655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Аширбеков Жанамай Салтаевич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800722450293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Салима Кенесовна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811108350660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Байсмаков Кеменгер Нурмуканович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730405350595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Байтуханов Бахыт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821126450943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Бакай Александра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560305400892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Безвинная Наталья Степановна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460815300779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Безвинный Григорий Кириллович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720930350357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Безвинный Евгений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660814300527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Бектаев Аитпаи Фармишович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560110301864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Бектаев Ермек Фармишевич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731206350249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Орал Бектурович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570608450333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Бельгибаева Айман Ануаровна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850223350739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Богинич Михаил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770701350422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Бритвак Борис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740403450275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Валуевич Елена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960516351217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Васюк Сергей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680129300656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Васюк Юрий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680905300654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Верховский Александр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670526450050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Власова Татьяна Захаровна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740709400639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Габдулина Гульнара Каирбековна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501026300435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Гаврилов Валерий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650105350389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Нурлан Акпарович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970313451182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Глебова Арианна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650206400665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ГорбанҰва Любовь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820219351214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 Александр Олегович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720518300571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Гранник Андрей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520907400203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Джусупова Гульзада Нурсеитовна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640507450051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Дурыгина Людмила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630910350718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840129450227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Евдокимова Ольга Робертовна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560404300933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 Саркен Бейменденович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760907300711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Булат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820816350481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Жаксылык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790220401487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Ермагамбетова Алия Есмахзамовна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760212400908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Ермагамбетова Татьяна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730708300229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Азамат Нуралович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970405450769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Жакенова Диана Григорьевна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731114450502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Жакенова Сауле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690529350331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Нурлан Кенжебаевич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460527300327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Жармуканов Мусатай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710223301435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Жармуканов Сарман Мусатаевич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670402300539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Жилиба ПҰтр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571120300885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К.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740121350305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Олег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561010301010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Зикирин Елтай Кайрбекович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610315301771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Айтмухаммет Букалаевич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800730350607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Игорь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901116350197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Илишев Алтынбек Манарбекович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760626350374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Илишев Асланбек Рахметулович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760330300636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Айдын Сайнович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740201450653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 МАРИЯ"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650328450209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"АСЫЛБЕК"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930618499049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"Жукушева"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621028401069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Исбулатова Карлыгаш Мирмановна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990326350856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Ищук Андрей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820227351218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Кенжебай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561028350196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Булат Курмашевич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820318350620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Самат Маратович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901205350953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Арман Жаксыбаевич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810114450369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Асел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810704350815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Кильдянкин Михаил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780302402005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Кильдянкина Ирина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830102451315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Олеся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960720451222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Вероника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790101350454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КовалҰв Олег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610602350234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Котляревский Юрий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652645005000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 Александр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791126301287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 Юрий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650809350227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Курило Юрий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890705350766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Даурен Агбаевич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900619451094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Кушнир Маргарита Борисовна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760520300480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Лыга Юрий Анатоливич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741102450261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Люй Людмила Геннадьевна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840809350198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Мальгин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771204301445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Маншукин Андрей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811214351377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Маншукин Николай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700815350241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Матасов Виктор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750530350370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Мироненко Александр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711208300359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Мозговой Вечеслав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721031350365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Багыдат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820302351324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Мурзахметов Амангельды Жумахметович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531130400363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Мухамадиеева Сауле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327000118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Мұқият Самғау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781122301799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Нестерец В.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821127350398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Нестерец Евгени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770212350494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Нестрелец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630215350244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Джанибек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580302350275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Окенов Ермбекпай 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590810450275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Галипа Умурзаковна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761212300366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Берик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530428350340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Жанабай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680719350451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Сергей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670912450435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Гулденар Кажибаевна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700826350350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Перчик Геннадий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770118350423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Петренко Денис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831017350887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Петренко Иван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690525300707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Подольский Вечеслав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550421450263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Раковская Нина Дмитриевна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880725350644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Рыбачок Борис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780529350271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Даурен Тулегенович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560810300732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Тулеген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970304350092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Савчук Евгений Адамович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710322400799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Садбаев Сабит Ермекович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610111300635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Салимжанов Канат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900513451078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Сапиева Диана Саидахметовна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721023300464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Ерлан Сайлауович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650311300560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Сайлаубек Абдуллович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830626350756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Жексембаи Мажитович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540108300772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Сергеенко Михаил СемҰнович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750513350358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Сидоренко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680315350485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Сороколет Константин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610618350330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Александр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651215300610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Дулат Марленович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650101303721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Баглан Кайролович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840522451023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Тимошенко Светлана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930540000338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"Полтавское"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801112350124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Тупицын Евгений Игоревич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760831350517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Тютюнник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750204300699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Тютюнник Евгений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820501351297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Федянин Алнксандр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.030864036441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881020350852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Ж.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680326350277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Нурахмет Мурзатаевич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731013300481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Нуржан Мурзатаевич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860715401595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Христосова Валентина Геннадьевна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550113300583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Цейслер Евгений Оскарович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841105350490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Чубуков Игорь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751020350271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Шапавалов Александр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770126350427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Шаукаров Ардак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781204350306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Шаукаров Бахытжан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720315400693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Шевчук Ирина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631024450235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 Валентина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811031350641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Юдин Владимир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 с/о село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610812300656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Баур Айтмуханбетович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77"/>
          <w:p>
            <w:pPr>
              <w:spacing w:after="20"/>
              <w:ind w:left="20"/>
              <w:jc w:val="both"/>
            </w:pPr>
            <w:r>
              <w:rPr>
                <w:rFonts w:ascii="Times New Roman"/>
                <w:b w:val="false"/>
                <w:i w:val="false"/>
                <w:color w:val="000000"/>
                <w:sz w:val="20"/>
              </w:rPr>
              <w:t>
Полтавский с/о</w:t>
            </w:r>
          </w:p>
          <w:bookmarkEnd w:id="677"/>
          <w:p>
            <w:pPr>
              <w:spacing w:after="20"/>
              <w:ind w:left="20"/>
              <w:jc w:val="both"/>
            </w:pPr>
            <w:r>
              <w:rPr>
                <w:rFonts w:ascii="Times New Roman"/>
                <w:b w:val="false"/>
                <w:i w:val="false"/>
                <w:color w:val="000000"/>
                <w:sz w:val="20"/>
              </w:rPr>
              <w:t>
село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600320350616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Алтансары Калимович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78"/>
          <w:p>
            <w:pPr>
              <w:spacing w:after="20"/>
              <w:ind w:left="20"/>
              <w:jc w:val="both"/>
            </w:pPr>
            <w:r>
              <w:rPr>
                <w:rFonts w:ascii="Times New Roman"/>
                <w:b w:val="false"/>
                <w:i w:val="false"/>
                <w:color w:val="000000"/>
                <w:sz w:val="20"/>
              </w:rPr>
              <w:t>
Полтавский с/о</w:t>
            </w:r>
          </w:p>
          <w:bookmarkEnd w:id="678"/>
          <w:p>
            <w:pPr>
              <w:spacing w:after="20"/>
              <w:ind w:left="20"/>
              <w:jc w:val="both"/>
            </w:pPr>
            <w:r>
              <w:rPr>
                <w:rFonts w:ascii="Times New Roman"/>
                <w:b w:val="false"/>
                <w:i w:val="false"/>
                <w:color w:val="000000"/>
                <w:sz w:val="20"/>
              </w:rPr>
              <w:t>
село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.030864034722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79"/>
          <w:p>
            <w:pPr>
              <w:spacing w:after="20"/>
              <w:ind w:left="20"/>
              <w:jc w:val="both"/>
            </w:pPr>
            <w:r>
              <w:rPr>
                <w:rFonts w:ascii="Times New Roman"/>
                <w:b w:val="false"/>
                <w:i w:val="false"/>
                <w:color w:val="000000"/>
                <w:sz w:val="20"/>
              </w:rPr>
              <w:t>
Полтавский с/о</w:t>
            </w:r>
          </w:p>
          <w:bookmarkEnd w:id="679"/>
          <w:p>
            <w:pPr>
              <w:spacing w:after="20"/>
              <w:ind w:left="20"/>
              <w:jc w:val="both"/>
            </w:pPr>
            <w:r>
              <w:rPr>
                <w:rFonts w:ascii="Times New Roman"/>
                <w:b w:val="false"/>
                <w:i w:val="false"/>
                <w:color w:val="000000"/>
                <w:sz w:val="20"/>
              </w:rPr>
              <w:t>
село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.030864032459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"Орнек"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80"/>
          <w:p>
            <w:pPr>
              <w:spacing w:after="20"/>
              <w:ind w:left="20"/>
              <w:jc w:val="both"/>
            </w:pPr>
            <w:r>
              <w:rPr>
                <w:rFonts w:ascii="Times New Roman"/>
                <w:b w:val="false"/>
                <w:i w:val="false"/>
                <w:color w:val="000000"/>
                <w:sz w:val="20"/>
              </w:rPr>
              <w:t>
Полтавский с/о</w:t>
            </w:r>
          </w:p>
          <w:bookmarkEnd w:id="680"/>
          <w:p>
            <w:pPr>
              <w:spacing w:after="20"/>
              <w:ind w:left="20"/>
              <w:jc w:val="both"/>
            </w:pPr>
            <w:r>
              <w:rPr>
                <w:rFonts w:ascii="Times New Roman"/>
                <w:b w:val="false"/>
                <w:i w:val="false"/>
                <w:color w:val="000000"/>
                <w:sz w:val="20"/>
              </w:rPr>
              <w:t>
село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"Алтын-Сары"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81"/>
          <w:p>
            <w:pPr>
              <w:spacing w:after="20"/>
              <w:ind w:left="20"/>
              <w:jc w:val="both"/>
            </w:pPr>
            <w:r>
              <w:rPr>
                <w:rFonts w:ascii="Times New Roman"/>
                <w:b w:val="false"/>
                <w:i w:val="false"/>
                <w:color w:val="000000"/>
                <w:sz w:val="20"/>
              </w:rPr>
              <w:t>
Полтавский с/о</w:t>
            </w:r>
          </w:p>
          <w:bookmarkEnd w:id="681"/>
          <w:p>
            <w:pPr>
              <w:spacing w:after="20"/>
              <w:ind w:left="20"/>
              <w:jc w:val="both"/>
            </w:pPr>
            <w:r>
              <w:rPr>
                <w:rFonts w:ascii="Times New Roman"/>
                <w:b w:val="false"/>
                <w:i w:val="false"/>
                <w:color w:val="000000"/>
                <w:sz w:val="20"/>
              </w:rPr>
              <w:t>
село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.030864026345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"Панченко С.В."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82"/>
          <w:p>
            <w:pPr>
              <w:spacing w:after="20"/>
              <w:ind w:left="20"/>
              <w:jc w:val="both"/>
            </w:pPr>
            <w:r>
              <w:rPr>
                <w:rFonts w:ascii="Times New Roman"/>
                <w:b w:val="false"/>
                <w:i w:val="false"/>
                <w:color w:val="000000"/>
                <w:sz w:val="20"/>
              </w:rPr>
              <w:t>
Смирновский с/о</w:t>
            </w:r>
          </w:p>
          <w:bookmarkEnd w:id="68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790823350053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Kустов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83"/>
          <w:p>
            <w:pPr>
              <w:spacing w:after="20"/>
              <w:ind w:left="20"/>
              <w:jc w:val="both"/>
            </w:pPr>
            <w:r>
              <w:rPr>
                <w:rFonts w:ascii="Times New Roman"/>
                <w:b w:val="false"/>
                <w:i w:val="false"/>
                <w:color w:val="000000"/>
                <w:sz w:val="20"/>
              </w:rPr>
              <w:t>
Смирновский с/о</w:t>
            </w:r>
          </w:p>
          <w:bookmarkEnd w:id="68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970109351523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Рустам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84"/>
          <w:p>
            <w:pPr>
              <w:spacing w:after="20"/>
              <w:ind w:left="20"/>
              <w:jc w:val="both"/>
            </w:pPr>
            <w:r>
              <w:rPr>
                <w:rFonts w:ascii="Times New Roman"/>
                <w:b w:val="false"/>
                <w:i w:val="false"/>
                <w:color w:val="000000"/>
                <w:sz w:val="20"/>
              </w:rPr>
              <w:t>
Смирновский с/о</w:t>
            </w:r>
          </w:p>
          <w:bookmarkEnd w:id="68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760807402087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Абдильдинова Алтыншаш Бесенбаевна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85"/>
          <w:p>
            <w:pPr>
              <w:spacing w:after="20"/>
              <w:ind w:left="20"/>
              <w:jc w:val="both"/>
            </w:pPr>
            <w:r>
              <w:rPr>
                <w:rFonts w:ascii="Times New Roman"/>
                <w:b w:val="false"/>
                <w:i w:val="false"/>
                <w:color w:val="000000"/>
                <w:sz w:val="20"/>
              </w:rPr>
              <w:t>
Смирновский с/о</w:t>
            </w:r>
          </w:p>
          <w:bookmarkEnd w:id="68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540401400995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Абикенова Казимаш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86"/>
          <w:p>
            <w:pPr>
              <w:spacing w:after="20"/>
              <w:ind w:left="20"/>
              <w:jc w:val="both"/>
            </w:pPr>
            <w:r>
              <w:rPr>
                <w:rFonts w:ascii="Times New Roman"/>
                <w:b w:val="false"/>
                <w:i w:val="false"/>
                <w:color w:val="000000"/>
                <w:sz w:val="20"/>
              </w:rPr>
              <w:t>
Смирновский с/о</w:t>
            </w:r>
          </w:p>
          <w:bookmarkEnd w:id="68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720305350242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Ажгереев Жасулан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87"/>
          <w:p>
            <w:pPr>
              <w:spacing w:after="20"/>
              <w:ind w:left="20"/>
              <w:jc w:val="both"/>
            </w:pPr>
            <w:r>
              <w:rPr>
                <w:rFonts w:ascii="Times New Roman"/>
                <w:b w:val="false"/>
                <w:i w:val="false"/>
                <w:color w:val="000000"/>
                <w:sz w:val="20"/>
              </w:rPr>
              <w:t>
Смирновский с/о</w:t>
            </w:r>
          </w:p>
          <w:bookmarkEnd w:id="68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971215351077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 Темирлан Саматович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88"/>
          <w:p>
            <w:pPr>
              <w:spacing w:after="20"/>
              <w:ind w:left="20"/>
              <w:jc w:val="both"/>
            </w:pPr>
            <w:r>
              <w:rPr>
                <w:rFonts w:ascii="Times New Roman"/>
                <w:b w:val="false"/>
                <w:i w:val="false"/>
                <w:color w:val="000000"/>
                <w:sz w:val="20"/>
              </w:rPr>
              <w:t>
Смирновский с/о</w:t>
            </w:r>
          </w:p>
          <w:bookmarkEnd w:id="68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690818350510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Аргын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89"/>
          <w:p>
            <w:pPr>
              <w:spacing w:after="20"/>
              <w:ind w:left="20"/>
              <w:jc w:val="both"/>
            </w:pPr>
            <w:r>
              <w:rPr>
                <w:rFonts w:ascii="Times New Roman"/>
                <w:b w:val="false"/>
                <w:i w:val="false"/>
                <w:color w:val="000000"/>
                <w:sz w:val="20"/>
              </w:rPr>
              <w:t>
Смирновский с/о</w:t>
            </w:r>
          </w:p>
          <w:bookmarkEnd w:id="68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890322350566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Сайлау Кажигалиевич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90"/>
          <w:p>
            <w:pPr>
              <w:spacing w:after="20"/>
              <w:ind w:left="20"/>
              <w:jc w:val="both"/>
            </w:pPr>
            <w:r>
              <w:rPr>
                <w:rFonts w:ascii="Times New Roman"/>
                <w:b w:val="false"/>
                <w:i w:val="false"/>
                <w:color w:val="000000"/>
                <w:sz w:val="20"/>
              </w:rPr>
              <w:t>
Смирновский с/о</w:t>
            </w:r>
          </w:p>
          <w:bookmarkEnd w:id="69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600429400577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Алимбаева Сауле Айтбаевна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91"/>
          <w:p>
            <w:pPr>
              <w:spacing w:after="20"/>
              <w:ind w:left="20"/>
              <w:jc w:val="both"/>
            </w:pPr>
            <w:r>
              <w:rPr>
                <w:rFonts w:ascii="Times New Roman"/>
                <w:b w:val="false"/>
                <w:i w:val="false"/>
                <w:color w:val="000000"/>
                <w:sz w:val="20"/>
              </w:rPr>
              <w:t>
Смирновский с/о</w:t>
            </w:r>
          </w:p>
          <w:bookmarkEnd w:id="69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.060522650543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Альбекова Амина Кайыржановна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92"/>
          <w:p>
            <w:pPr>
              <w:spacing w:after="20"/>
              <w:ind w:left="20"/>
              <w:jc w:val="both"/>
            </w:pPr>
            <w:r>
              <w:rPr>
                <w:rFonts w:ascii="Times New Roman"/>
                <w:b w:val="false"/>
                <w:i w:val="false"/>
                <w:color w:val="000000"/>
                <w:sz w:val="20"/>
              </w:rPr>
              <w:t>
Смирновский с/о</w:t>
            </w:r>
          </w:p>
          <w:bookmarkEnd w:id="69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750702350434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Анафьянов Даулет Дултаович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93"/>
          <w:p>
            <w:pPr>
              <w:spacing w:after="20"/>
              <w:ind w:left="20"/>
              <w:jc w:val="both"/>
            </w:pPr>
            <w:r>
              <w:rPr>
                <w:rFonts w:ascii="Times New Roman"/>
                <w:b w:val="false"/>
                <w:i w:val="false"/>
                <w:color w:val="000000"/>
                <w:sz w:val="20"/>
              </w:rPr>
              <w:t>
Смирновский с/о</w:t>
            </w:r>
          </w:p>
          <w:bookmarkEnd w:id="69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780427450114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Аникина Марина Генадьевна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94"/>
          <w:p>
            <w:pPr>
              <w:spacing w:after="20"/>
              <w:ind w:left="20"/>
              <w:jc w:val="both"/>
            </w:pPr>
            <w:r>
              <w:rPr>
                <w:rFonts w:ascii="Times New Roman"/>
                <w:b w:val="false"/>
                <w:i w:val="false"/>
                <w:color w:val="000000"/>
                <w:sz w:val="20"/>
              </w:rPr>
              <w:t>
Смирновский с/о</w:t>
            </w:r>
          </w:p>
          <w:bookmarkEnd w:id="69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720510300558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Апасов Мерин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95"/>
          <w:p>
            <w:pPr>
              <w:spacing w:after="20"/>
              <w:ind w:left="20"/>
              <w:jc w:val="both"/>
            </w:pPr>
            <w:r>
              <w:rPr>
                <w:rFonts w:ascii="Times New Roman"/>
                <w:b w:val="false"/>
                <w:i w:val="false"/>
                <w:color w:val="000000"/>
                <w:sz w:val="20"/>
              </w:rPr>
              <w:t>
Смирновский с/о</w:t>
            </w:r>
          </w:p>
          <w:bookmarkEnd w:id="69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770207350299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Аппасов Кайрат Темиржанович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96"/>
          <w:p>
            <w:pPr>
              <w:spacing w:after="20"/>
              <w:ind w:left="20"/>
              <w:jc w:val="both"/>
            </w:pPr>
            <w:r>
              <w:rPr>
                <w:rFonts w:ascii="Times New Roman"/>
                <w:b w:val="false"/>
                <w:i w:val="false"/>
                <w:color w:val="000000"/>
                <w:sz w:val="20"/>
              </w:rPr>
              <w:t>
Смирновский с/о</w:t>
            </w:r>
          </w:p>
          <w:bookmarkEnd w:id="69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690314350510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Кенжебай Копашевич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97"/>
          <w:p>
            <w:pPr>
              <w:spacing w:after="20"/>
              <w:ind w:left="20"/>
              <w:jc w:val="both"/>
            </w:pPr>
            <w:r>
              <w:rPr>
                <w:rFonts w:ascii="Times New Roman"/>
                <w:b w:val="false"/>
                <w:i w:val="false"/>
                <w:color w:val="000000"/>
                <w:sz w:val="20"/>
              </w:rPr>
              <w:t>
Смирновский с/о</w:t>
            </w:r>
          </w:p>
          <w:bookmarkEnd w:id="69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670314350389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Оралбек Ерденович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98"/>
          <w:p>
            <w:pPr>
              <w:spacing w:after="20"/>
              <w:ind w:left="20"/>
              <w:jc w:val="both"/>
            </w:pPr>
            <w:r>
              <w:rPr>
                <w:rFonts w:ascii="Times New Roman"/>
                <w:b w:val="false"/>
                <w:i w:val="false"/>
                <w:color w:val="000000"/>
                <w:sz w:val="20"/>
              </w:rPr>
              <w:t>
Смирновский с/о</w:t>
            </w:r>
          </w:p>
          <w:bookmarkEnd w:id="69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581010350865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Толеген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99"/>
          <w:p>
            <w:pPr>
              <w:spacing w:after="20"/>
              <w:ind w:left="20"/>
              <w:jc w:val="both"/>
            </w:pPr>
            <w:r>
              <w:rPr>
                <w:rFonts w:ascii="Times New Roman"/>
                <w:b w:val="false"/>
                <w:i w:val="false"/>
                <w:color w:val="000000"/>
                <w:sz w:val="20"/>
              </w:rPr>
              <w:t>
Смирновский с/о</w:t>
            </w:r>
          </w:p>
          <w:bookmarkEnd w:id="69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910421350667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Жансерик Кайроллович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700"/>
          <w:p>
            <w:pPr>
              <w:spacing w:after="20"/>
              <w:ind w:left="20"/>
              <w:jc w:val="both"/>
            </w:pPr>
            <w:r>
              <w:rPr>
                <w:rFonts w:ascii="Times New Roman"/>
                <w:b w:val="false"/>
                <w:i w:val="false"/>
                <w:color w:val="000000"/>
                <w:sz w:val="20"/>
              </w:rPr>
              <w:t>
Смирновский с/о</w:t>
            </w:r>
          </w:p>
          <w:bookmarkEnd w:id="70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700207300696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 Абдулович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701"/>
          <w:p>
            <w:pPr>
              <w:spacing w:after="20"/>
              <w:ind w:left="20"/>
              <w:jc w:val="both"/>
            </w:pPr>
            <w:r>
              <w:rPr>
                <w:rFonts w:ascii="Times New Roman"/>
                <w:b w:val="false"/>
                <w:i w:val="false"/>
                <w:color w:val="000000"/>
                <w:sz w:val="20"/>
              </w:rPr>
              <w:t>
Смирновский с/о</w:t>
            </w:r>
          </w:p>
          <w:bookmarkEnd w:id="70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750621350563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 Курмангали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702"/>
          <w:p>
            <w:pPr>
              <w:spacing w:after="20"/>
              <w:ind w:left="20"/>
              <w:jc w:val="both"/>
            </w:pPr>
            <w:r>
              <w:rPr>
                <w:rFonts w:ascii="Times New Roman"/>
                <w:b w:val="false"/>
                <w:i w:val="false"/>
                <w:color w:val="000000"/>
                <w:sz w:val="20"/>
              </w:rPr>
              <w:t>
Смирновский с/о</w:t>
            </w:r>
          </w:p>
          <w:bookmarkEnd w:id="70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600710399034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Байдуллаев Есалы Талипбекович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703"/>
          <w:p>
            <w:pPr>
              <w:spacing w:after="20"/>
              <w:ind w:left="20"/>
              <w:jc w:val="both"/>
            </w:pPr>
            <w:r>
              <w:rPr>
                <w:rFonts w:ascii="Times New Roman"/>
                <w:b w:val="false"/>
                <w:i w:val="false"/>
                <w:color w:val="000000"/>
                <w:sz w:val="20"/>
              </w:rPr>
              <w:t>
Смирновский с/о</w:t>
            </w:r>
          </w:p>
          <w:bookmarkEnd w:id="70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590616400452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Байзакова Сартас Куспековна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704"/>
          <w:p>
            <w:pPr>
              <w:spacing w:after="20"/>
              <w:ind w:left="20"/>
              <w:jc w:val="both"/>
            </w:pPr>
            <w:r>
              <w:rPr>
                <w:rFonts w:ascii="Times New Roman"/>
                <w:b w:val="false"/>
                <w:i w:val="false"/>
                <w:color w:val="000000"/>
                <w:sz w:val="20"/>
              </w:rPr>
              <w:t>
Смирновский с/о</w:t>
            </w:r>
          </w:p>
          <w:bookmarkEnd w:id="70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670201350225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Баймуканов Азамат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705"/>
          <w:p>
            <w:pPr>
              <w:spacing w:after="20"/>
              <w:ind w:left="20"/>
              <w:jc w:val="both"/>
            </w:pPr>
            <w:r>
              <w:rPr>
                <w:rFonts w:ascii="Times New Roman"/>
                <w:b w:val="false"/>
                <w:i w:val="false"/>
                <w:color w:val="000000"/>
                <w:sz w:val="20"/>
              </w:rPr>
              <w:t>
Смирновский с/о</w:t>
            </w:r>
          </w:p>
          <w:bookmarkEnd w:id="70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800317350314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Канат Жасултанович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706"/>
          <w:p>
            <w:pPr>
              <w:spacing w:after="20"/>
              <w:ind w:left="20"/>
              <w:jc w:val="both"/>
            </w:pPr>
            <w:r>
              <w:rPr>
                <w:rFonts w:ascii="Times New Roman"/>
                <w:b w:val="false"/>
                <w:i w:val="false"/>
                <w:color w:val="000000"/>
                <w:sz w:val="20"/>
              </w:rPr>
              <w:t>
Смирновский с/о</w:t>
            </w:r>
          </w:p>
          <w:bookmarkEnd w:id="70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790507302362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Батин Женис 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707"/>
          <w:p>
            <w:pPr>
              <w:spacing w:after="20"/>
              <w:ind w:left="20"/>
              <w:jc w:val="both"/>
            </w:pPr>
            <w:r>
              <w:rPr>
                <w:rFonts w:ascii="Times New Roman"/>
                <w:b w:val="false"/>
                <w:i w:val="false"/>
                <w:color w:val="000000"/>
                <w:sz w:val="20"/>
              </w:rPr>
              <w:t>
Смирновский с/о</w:t>
            </w:r>
          </w:p>
          <w:bookmarkEnd w:id="70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630711350419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 Тлеукабыл Придонович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708"/>
          <w:p>
            <w:pPr>
              <w:spacing w:after="20"/>
              <w:ind w:left="20"/>
              <w:jc w:val="both"/>
            </w:pPr>
            <w:r>
              <w:rPr>
                <w:rFonts w:ascii="Times New Roman"/>
                <w:b w:val="false"/>
                <w:i w:val="false"/>
                <w:color w:val="000000"/>
                <w:sz w:val="20"/>
              </w:rPr>
              <w:t>
Смирновский с/о</w:t>
            </w:r>
          </w:p>
          <w:bookmarkEnd w:id="70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800922350561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Шалкар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709"/>
          <w:p>
            <w:pPr>
              <w:spacing w:after="20"/>
              <w:ind w:left="20"/>
              <w:jc w:val="both"/>
            </w:pPr>
            <w:r>
              <w:rPr>
                <w:rFonts w:ascii="Times New Roman"/>
                <w:b w:val="false"/>
                <w:i w:val="false"/>
                <w:color w:val="000000"/>
                <w:sz w:val="20"/>
              </w:rPr>
              <w:t>
Смирновский с/о</w:t>
            </w:r>
          </w:p>
          <w:bookmarkEnd w:id="70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750801450131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Белоусова Елена Леонидовна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710"/>
          <w:p>
            <w:pPr>
              <w:spacing w:after="20"/>
              <w:ind w:left="20"/>
              <w:jc w:val="both"/>
            </w:pPr>
            <w:r>
              <w:rPr>
                <w:rFonts w:ascii="Times New Roman"/>
                <w:b w:val="false"/>
                <w:i w:val="false"/>
                <w:color w:val="000000"/>
                <w:sz w:val="20"/>
              </w:rPr>
              <w:t>
Смирновский с/о</w:t>
            </w:r>
          </w:p>
          <w:bookmarkEnd w:id="71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850704351563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Бердумуратов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711"/>
          <w:p>
            <w:pPr>
              <w:spacing w:after="20"/>
              <w:ind w:left="20"/>
              <w:jc w:val="both"/>
            </w:pPr>
            <w:r>
              <w:rPr>
                <w:rFonts w:ascii="Times New Roman"/>
                <w:b w:val="false"/>
                <w:i w:val="false"/>
                <w:color w:val="000000"/>
                <w:sz w:val="20"/>
              </w:rPr>
              <w:t>
Смирновский с/о</w:t>
            </w:r>
          </w:p>
          <w:bookmarkEnd w:id="71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611208401663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Бережная Галина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712"/>
          <w:p>
            <w:pPr>
              <w:spacing w:after="20"/>
              <w:ind w:left="20"/>
              <w:jc w:val="both"/>
            </w:pPr>
            <w:r>
              <w:rPr>
                <w:rFonts w:ascii="Times New Roman"/>
                <w:b w:val="false"/>
                <w:i w:val="false"/>
                <w:color w:val="000000"/>
                <w:sz w:val="20"/>
              </w:rPr>
              <w:t>
Смирновский с/о</w:t>
            </w:r>
          </w:p>
          <w:bookmarkEnd w:id="71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891229351254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Бузгон Александр Леонидович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13"/>
          <w:p>
            <w:pPr>
              <w:spacing w:after="20"/>
              <w:ind w:left="20"/>
              <w:jc w:val="both"/>
            </w:pPr>
            <w:r>
              <w:rPr>
                <w:rFonts w:ascii="Times New Roman"/>
                <w:b w:val="false"/>
                <w:i w:val="false"/>
                <w:color w:val="000000"/>
                <w:sz w:val="20"/>
              </w:rPr>
              <w:t>
Смирновский с/о</w:t>
            </w:r>
          </w:p>
          <w:bookmarkEnd w:id="71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671117450208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Бурлукбаева Кырмызы Абдулловна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714"/>
          <w:p>
            <w:pPr>
              <w:spacing w:after="20"/>
              <w:ind w:left="20"/>
              <w:jc w:val="both"/>
            </w:pPr>
            <w:r>
              <w:rPr>
                <w:rFonts w:ascii="Times New Roman"/>
                <w:b w:val="false"/>
                <w:i w:val="false"/>
                <w:color w:val="000000"/>
                <w:sz w:val="20"/>
              </w:rPr>
              <w:t>
Смирновский с/о</w:t>
            </w:r>
          </w:p>
          <w:bookmarkEnd w:id="71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671017350406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Игорь Маргаритович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715"/>
          <w:p>
            <w:pPr>
              <w:spacing w:after="20"/>
              <w:ind w:left="20"/>
              <w:jc w:val="both"/>
            </w:pPr>
            <w:r>
              <w:rPr>
                <w:rFonts w:ascii="Times New Roman"/>
                <w:b w:val="false"/>
                <w:i w:val="false"/>
                <w:color w:val="000000"/>
                <w:sz w:val="20"/>
              </w:rPr>
              <w:t>
Смирновский с/о</w:t>
            </w:r>
          </w:p>
          <w:bookmarkEnd w:id="71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910613451013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Витвицкая Александра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716"/>
          <w:p>
            <w:pPr>
              <w:spacing w:after="20"/>
              <w:ind w:left="20"/>
              <w:jc w:val="both"/>
            </w:pPr>
            <w:r>
              <w:rPr>
                <w:rFonts w:ascii="Times New Roman"/>
                <w:b w:val="false"/>
                <w:i w:val="false"/>
                <w:color w:val="000000"/>
                <w:sz w:val="20"/>
              </w:rPr>
              <w:t>
Смирновский с/о</w:t>
            </w:r>
          </w:p>
          <w:bookmarkEnd w:id="71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520929350352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Галеев Болат Ережепович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717"/>
          <w:p>
            <w:pPr>
              <w:spacing w:after="20"/>
              <w:ind w:left="20"/>
              <w:jc w:val="both"/>
            </w:pPr>
            <w:r>
              <w:rPr>
                <w:rFonts w:ascii="Times New Roman"/>
                <w:b w:val="false"/>
                <w:i w:val="false"/>
                <w:color w:val="000000"/>
                <w:sz w:val="20"/>
              </w:rPr>
              <w:t>
Смирновский с/о</w:t>
            </w:r>
          </w:p>
          <w:bookmarkEnd w:id="71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Галеева Умут Жумабаевна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718"/>
          <w:p>
            <w:pPr>
              <w:spacing w:after="20"/>
              <w:ind w:left="20"/>
              <w:jc w:val="both"/>
            </w:pPr>
            <w:r>
              <w:rPr>
                <w:rFonts w:ascii="Times New Roman"/>
                <w:b w:val="false"/>
                <w:i w:val="false"/>
                <w:color w:val="000000"/>
                <w:sz w:val="20"/>
              </w:rPr>
              <w:t>
Смирновский с/о</w:t>
            </w:r>
          </w:p>
          <w:bookmarkEnd w:id="71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720612300156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Нурлан Оралович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719"/>
          <w:p>
            <w:pPr>
              <w:spacing w:after="20"/>
              <w:ind w:left="20"/>
              <w:jc w:val="both"/>
            </w:pPr>
            <w:r>
              <w:rPr>
                <w:rFonts w:ascii="Times New Roman"/>
                <w:b w:val="false"/>
                <w:i w:val="false"/>
                <w:color w:val="000000"/>
                <w:sz w:val="20"/>
              </w:rPr>
              <w:t>
Смирновский с/о</w:t>
            </w:r>
          </w:p>
          <w:bookmarkEnd w:id="71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570528350410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Головко Михаил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720"/>
          <w:p>
            <w:pPr>
              <w:spacing w:after="20"/>
              <w:ind w:left="20"/>
              <w:jc w:val="both"/>
            </w:pPr>
            <w:r>
              <w:rPr>
                <w:rFonts w:ascii="Times New Roman"/>
                <w:b w:val="false"/>
                <w:i w:val="false"/>
                <w:color w:val="000000"/>
                <w:sz w:val="20"/>
              </w:rPr>
              <w:t>
Смирновский с/о</w:t>
            </w:r>
          </w:p>
          <w:bookmarkEnd w:id="72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840214350420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Гришанов Алексей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721"/>
          <w:p>
            <w:pPr>
              <w:spacing w:after="20"/>
              <w:ind w:left="20"/>
              <w:jc w:val="both"/>
            </w:pPr>
            <w:r>
              <w:rPr>
                <w:rFonts w:ascii="Times New Roman"/>
                <w:b w:val="false"/>
                <w:i w:val="false"/>
                <w:color w:val="000000"/>
                <w:sz w:val="20"/>
              </w:rPr>
              <w:t>
Смирновский с/о</w:t>
            </w:r>
          </w:p>
          <w:bookmarkEnd w:id="72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701017300389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Даркеев Галым Конакбаевич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722"/>
          <w:p>
            <w:pPr>
              <w:spacing w:after="20"/>
              <w:ind w:left="20"/>
              <w:jc w:val="both"/>
            </w:pPr>
            <w:r>
              <w:rPr>
                <w:rFonts w:ascii="Times New Roman"/>
                <w:b w:val="false"/>
                <w:i w:val="false"/>
                <w:color w:val="000000"/>
                <w:sz w:val="20"/>
              </w:rPr>
              <w:t>
Смирновский с/о</w:t>
            </w:r>
          </w:p>
          <w:bookmarkEnd w:id="72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670512300537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Даркеев Ергали Масиевич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723"/>
          <w:p>
            <w:pPr>
              <w:spacing w:after="20"/>
              <w:ind w:left="20"/>
              <w:jc w:val="both"/>
            </w:pPr>
            <w:r>
              <w:rPr>
                <w:rFonts w:ascii="Times New Roman"/>
                <w:b w:val="false"/>
                <w:i w:val="false"/>
                <w:color w:val="000000"/>
                <w:sz w:val="20"/>
              </w:rPr>
              <w:t>
Смирновский с/о</w:t>
            </w:r>
          </w:p>
          <w:bookmarkEnd w:id="72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601124450401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Халима Анваровна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724"/>
          <w:p>
            <w:pPr>
              <w:spacing w:after="20"/>
              <w:ind w:left="20"/>
              <w:jc w:val="both"/>
            </w:pPr>
            <w:r>
              <w:rPr>
                <w:rFonts w:ascii="Times New Roman"/>
                <w:b w:val="false"/>
                <w:i w:val="false"/>
                <w:color w:val="000000"/>
                <w:sz w:val="20"/>
              </w:rPr>
              <w:t>
Смирновский с/о</w:t>
            </w:r>
          </w:p>
          <w:bookmarkEnd w:id="72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861230350315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Джангалиев Сансызбай Кунанбаевич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725"/>
          <w:p>
            <w:pPr>
              <w:spacing w:after="20"/>
              <w:ind w:left="20"/>
              <w:jc w:val="both"/>
            </w:pPr>
            <w:r>
              <w:rPr>
                <w:rFonts w:ascii="Times New Roman"/>
                <w:b w:val="false"/>
                <w:i w:val="false"/>
                <w:color w:val="000000"/>
                <w:sz w:val="20"/>
              </w:rPr>
              <w:t>
Смирновский с/о</w:t>
            </w:r>
          </w:p>
          <w:bookmarkEnd w:id="72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730328300045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Куаныш Госманович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726"/>
          <w:p>
            <w:pPr>
              <w:spacing w:after="20"/>
              <w:ind w:left="20"/>
              <w:jc w:val="both"/>
            </w:pPr>
            <w:r>
              <w:rPr>
                <w:rFonts w:ascii="Times New Roman"/>
                <w:b w:val="false"/>
                <w:i w:val="false"/>
                <w:color w:val="000000"/>
                <w:sz w:val="20"/>
              </w:rPr>
              <w:t>
Смирновский с/о</w:t>
            </w:r>
          </w:p>
          <w:bookmarkEnd w:id="72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540610350212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Джусупбеков Сырыкбай Даутбаевич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27"/>
          <w:p>
            <w:pPr>
              <w:spacing w:after="20"/>
              <w:ind w:left="20"/>
              <w:jc w:val="both"/>
            </w:pPr>
            <w:r>
              <w:rPr>
                <w:rFonts w:ascii="Times New Roman"/>
                <w:b w:val="false"/>
                <w:i w:val="false"/>
                <w:color w:val="000000"/>
                <w:sz w:val="20"/>
              </w:rPr>
              <w:t>
Смирновский с/о</w:t>
            </w:r>
          </w:p>
          <w:bookmarkEnd w:id="72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140729503782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Дивисин Владимир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728"/>
          <w:p>
            <w:pPr>
              <w:spacing w:after="20"/>
              <w:ind w:left="20"/>
              <w:jc w:val="both"/>
            </w:pPr>
            <w:r>
              <w:rPr>
                <w:rFonts w:ascii="Times New Roman"/>
                <w:b w:val="false"/>
                <w:i w:val="false"/>
                <w:color w:val="000000"/>
                <w:sz w:val="20"/>
              </w:rPr>
              <w:t>
Смирновский с/о</w:t>
            </w:r>
          </w:p>
          <w:bookmarkEnd w:id="72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880129350713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Долгополов Юрий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729"/>
          <w:p>
            <w:pPr>
              <w:spacing w:after="20"/>
              <w:ind w:left="20"/>
              <w:jc w:val="both"/>
            </w:pPr>
            <w:r>
              <w:rPr>
                <w:rFonts w:ascii="Times New Roman"/>
                <w:b w:val="false"/>
                <w:i w:val="false"/>
                <w:color w:val="000000"/>
                <w:sz w:val="20"/>
              </w:rPr>
              <w:t>
Смирновский с/о</w:t>
            </w:r>
          </w:p>
          <w:bookmarkEnd w:id="72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630317300728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Амангельды Бексултанович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730"/>
          <w:p>
            <w:pPr>
              <w:spacing w:after="20"/>
              <w:ind w:left="20"/>
              <w:jc w:val="both"/>
            </w:pPr>
            <w:r>
              <w:rPr>
                <w:rFonts w:ascii="Times New Roman"/>
                <w:b w:val="false"/>
                <w:i w:val="false"/>
                <w:color w:val="000000"/>
                <w:sz w:val="20"/>
              </w:rPr>
              <w:t>
Смирновский с/о</w:t>
            </w:r>
          </w:p>
          <w:bookmarkEnd w:id="73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680322300457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Мурат Бексултанович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31"/>
          <w:p>
            <w:pPr>
              <w:spacing w:after="20"/>
              <w:ind w:left="20"/>
              <w:jc w:val="both"/>
            </w:pPr>
            <w:r>
              <w:rPr>
                <w:rFonts w:ascii="Times New Roman"/>
                <w:b w:val="false"/>
                <w:i w:val="false"/>
                <w:color w:val="000000"/>
                <w:sz w:val="20"/>
              </w:rPr>
              <w:t>
Смирновский с/о</w:t>
            </w:r>
          </w:p>
          <w:bookmarkEnd w:id="73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720130350192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Орынбай Канашевич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732"/>
          <w:p>
            <w:pPr>
              <w:spacing w:after="20"/>
              <w:ind w:left="20"/>
              <w:jc w:val="both"/>
            </w:pPr>
            <w:r>
              <w:rPr>
                <w:rFonts w:ascii="Times New Roman"/>
                <w:b w:val="false"/>
                <w:i w:val="false"/>
                <w:color w:val="000000"/>
                <w:sz w:val="20"/>
              </w:rPr>
              <w:t>
Смирновский с/о</w:t>
            </w:r>
          </w:p>
          <w:bookmarkEnd w:id="73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560122450458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Дюсембаева Алма Орымбаевна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33"/>
          <w:p>
            <w:pPr>
              <w:spacing w:after="20"/>
              <w:ind w:left="20"/>
              <w:jc w:val="both"/>
            </w:pPr>
            <w:r>
              <w:rPr>
                <w:rFonts w:ascii="Times New Roman"/>
                <w:b w:val="false"/>
                <w:i w:val="false"/>
                <w:color w:val="000000"/>
                <w:sz w:val="20"/>
              </w:rPr>
              <w:t>
Смирновский с/о</w:t>
            </w:r>
          </w:p>
          <w:bookmarkEnd w:id="73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901120450650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Дюсембаева Дария Муратовна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34"/>
          <w:p>
            <w:pPr>
              <w:spacing w:after="20"/>
              <w:ind w:left="20"/>
              <w:jc w:val="both"/>
            </w:pPr>
            <w:r>
              <w:rPr>
                <w:rFonts w:ascii="Times New Roman"/>
                <w:b w:val="false"/>
                <w:i w:val="false"/>
                <w:color w:val="000000"/>
                <w:sz w:val="20"/>
              </w:rPr>
              <w:t>
Смирновский с/о</w:t>
            </w:r>
          </w:p>
          <w:bookmarkEnd w:id="73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871127350466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Ельтаев Азат Жумадилович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35"/>
          <w:p>
            <w:pPr>
              <w:spacing w:after="20"/>
              <w:ind w:left="20"/>
              <w:jc w:val="both"/>
            </w:pPr>
            <w:r>
              <w:rPr>
                <w:rFonts w:ascii="Times New Roman"/>
                <w:b w:val="false"/>
                <w:i w:val="false"/>
                <w:color w:val="000000"/>
                <w:sz w:val="20"/>
              </w:rPr>
              <w:t>
Смирновский с/о</w:t>
            </w:r>
          </w:p>
          <w:bookmarkEnd w:id="73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690417301582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Ершураев Бактыгали Ережепович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736"/>
          <w:p>
            <w:pPr>
              <w:spacing w:after="20"/>
              <w:ind w:left="20"/>
              <w:jc w:val="both"/>
            </w:pPr>
            <w:r>
              <w:rPr>
                <w:rFonts w:ascii="Times New Roman"/>
                <w:b w:val="false"/>
                <w:i w:val="false"/>
                <w:color w:val="000000"/>
                <w:sz w:val="20"/>
              </w:rPr>
              <w:t>
Смирновский с/о</w:t>
            </w:r>
          </w:p>
          <w:bookmarkEnd w:id="73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680717301541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Берик Киниятович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737"/>
          <w:p>
            <w:pPr>
              <w:spacing w:after="20"/>
              <w:ind w:left="20"/>
              <w:jc w:val="both"/>
            </w:pPr>
            <w:r>
              <w:rPr>
                <w:rFonts w:ascii="Times New Roman"/>
                <w:b w:val="false"/>
                <w:i w:val="false"/>
                <w:color w:val="000000"/>
                <w:sz w:val="20"/>
              </w:rPr>
              <w:t>
Смирновский с/о</w:t>
            </w:r>
          </w:p>
          <w:bookmarkEnd w:id="73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560215300887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Жамалиев Есет Абенович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38"/>
          <w:p>
            <w:pPr>
              <w:spacing w:after="20"/>
              <w:ind w:left="20"/>
              <w:jc w:val="both"/>
            </w:pPr>
            <w:r>
              <w:rPr>
                <w:rFonts w:ascii="Times New Roman"/>
                <w:b w:val="false"/>
                <w:i w:val="false"/>
                <w:color w:val="000000"/>
                <w:sz w:val="20"/>
              </w:rPr>
              <w:t>
Смирновский с/о</w:t>
            </w:r>
          </w:p>
          <w:bookmarkEnd w:id="73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810330350832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Жамышев Жомарт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739"/>
          <w:p>
            <w:pPr>
              <w:spacing w:after="20"/>
              <w:ind w:left="20"/>
              <w:jc w:val="both"/>
            </w:pPr>
            <w:r>
              <w:rPr>
                <w:rFonts w:ascii="Times New Roman"/>
                <w:b w:val="false"/>
                <w:i w:val="false"/>
                <w:color w:val="000000"/>
                <w:sz w:val="20"/>
              </w:rPr>
              <w:t>
Смирновский с/о</w:t>
            </w:r>
          </w:p>
          <w:bookmarkEnd w:id="73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610105300672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Жантлесов Мухтар Еламанович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740"/>
          <w:p>
            <w:pPr>
              <w:spacing w:after="20"/>
              <w:ind w:left="20"/>
              <w:jc w:val="both"/>
            </w:pPr>
            <w:r>
              <w:rPr>
                <w:rFonts w:ascii="Times New Roman"/>
                <w:b w:val="false"/>
                <w:i w:val="false"/>
                <w:color w:val="000000"/>
                <w:sz w:val="20"/>
              </w:rPr>
              <w:t>
Смирновский с/о</w:t>
            </w:r>
          </w:p>
          <w:bookmarkEnd w:id="74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840711350303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Жаргенов Сансызбай Айтжанович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741"/>
          <w:p>
            <w:pPr>
              <w:spacing w:after="20"/>
              <w:ind w:left="20"/>
              <w:jc w:val="both"/>
            </w:pPr>
            <w:r>
              <w:rPr>
                <w:rFonts w:ascii="Times New Roman"/>
                <w:b w:val="false"/>
                <w:i w:val="false"/>
                <w:color w:val="000000"/>
                <w:sz w:val="20"/>
              </w:rPr>
              <w:t>
Смирновский с/о</w:t>
            </w:r>
          </w:p>
          <w:bookmarkEnd w:id="74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681024450333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Жекписов Дулат Серикбаевич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742"/>
          <w:p>
            <w:pPr>
              <w:spacing w:after="20"/>
              <w:ind w:left="20"/>
              <w:jc w:val="both"/>
            </w:pPr>
            <w:r>
              <w:rPr>
                <w:rFonts w:ascii="Times New Roman"/>
                <w:b w:val="false"/>
                <w:i w:val="false"/>
                <w:color w:val="000000"/>
                <w:sz w:val="20"/>
              </w:rPr>
              <w:t>
Смирновский с/о</w:t>
            </w:r>
          </w:p>
          <w:bookmarkEnd w:id="74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740805350284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Жолдоспаев Эльдар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43"/>
          <w:p>
            <w:pPr>
              <w:spacing w:after="20"/>
              <w:ind w:left="20"/>
              <w:jc w:val="both"/>
            </w:pPr>
            <w:r>
              <w:rPr>
                <w:rFonts w:ascii="Times New Roman"/>
                <w:b w:val="false"/>
                <w:i w:val="false"/>
                <w:color w:val="000000"/>
                <w:sz w:val="20"/>
              </w:rPr>
              <w:t>
Смирновский с/о</w:t>
            </w:r>
          </w:p>
          <w:bookmarkEnd w:id="74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830612451070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Жолумбетова Асылтас Сериковна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744"/>
          <w:p>
            <w:pPr>
              <w:spacing w:after="20"/>
              <w:ind w:left="20"/>
              <w:jc w:val="both"/>
            </w:pPr>
            <w:r>
              <w:rPr>
                <w:rFonts w:ascii="Times New Roman"/>
                <w:b w:val="false"/>
                <w:i w:val="false"/>
                <w:color w:val="000000"/>
                <w:sz w:val="20"/>
              </w:rPr>
              <w:t>
Смирновский с/о</w:t>
            </w:r>
          </w:p>
          <w:bookmarkEnd w:id="74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520308300796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Жанузак Абдрахманович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45"/>
          <w:p>
            <w:pPr>
              <w:spacing w:after="20"/>
              <w:ind w:left="20"/>
              <w:jc w:val="both"/>
            </w:pPr>
            <w:r>
              <w:rPr>
                <w:rFonts w:ascii="Times New Roman"/>
                <w:b w:val="false"/>
                <w:i w:val="false"/>
                <w:color w:val="000000"/>
                <w:sz w:val="20"/>
              </w:rPr>
              <w:t>
Смирновский с/о</w:t>
            </w:r>
          </w:p>
          <w:bookmarkEnd w:id="74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590106350496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Ринат Сермагамбетович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46"/>
          <w:p>
            <w:pPr>
              <w:spacing w:after="20"/>
              <w:ind w:left="20"/>
              <w:jc w:val="both"/>
            </w:pPr>
            <w:r>
              <w:rPr>
                <w:rFonts w:ascii="Times New Roman"/>
                <w:b w:val="false"/>
                <w:i w:val="false"/>
                <w:color w:val="000000"/>
                <w:sz w:val="20"/>
              </w:rPr>
              <w:t>
Смирновский с/о</w:t>
            </w:r>
          </w:p>
          <w:bookmarkEnd w:id="74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550114400515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Зинченко Валентина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47"/>
          <w:p>
            <w:pPr>
              <w:spacing w:after="20"/>
              <w:ind w:left="20"/>
              <w:jc w:val="both"/>
            </w:pPr>
            <w:r>
              <w:rPr>
                <w:rFonts w:ascii="Times New Roman"/>
                <w:b w:val="false"/>
                <w:i w:val="false"/>
                <w:color w:val="000000"/>
                <w:sz w:val="20"/>
              </w:rPr>
              <w:t>
Смирновский с/о</w:t>
            </w:r>
          </w:p>
          <w:bookmarkEnd w:id="74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650317350361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48"/>
          <w:p>
            <w:pPr>
              <w:spacing w:after="20"/>
              <w:ind w:left="20"/>
              <w:jc w:val="both"/>
            </w:pPr>
            <w:r>
              <w:rPr>
                <w:rFonts w:ascii="Times New Roman"/>
                <w:b w:val="false"/>
                <w:i w:val="false"/>
                <w:color w:val="000000"/>
                <w:sz w:val="20"/>
              </w:rPr>
              <w:t>
Смирновский с/о</w:t>
            </w:r>
          </w:p>
          <w:bookmarkEnd w:id="74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581222300425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Мырзабай Алпысбаевич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49"/>
          <w:p>
            <w:pPr>
              <w:spacing w:after="20"/>
              <w:ind w:left="20"/>
              <w:jc w:val="both"/>
            </w:pPr>
            <w:r>
              <w:rPr>
                <w:rFonts w:ascii="Times New Roman"/>
                <w:b w:val="false"/>
                <w:i w:val="false"/>
                <w:color w:val="000000"/>
                <w:sz w:val="20"/>
              </w:rPr>
              <w:t>
Смирновский с/о</w:t>
            </w:r>
          </w:p>
          <w:bookmarkEnd w:id="74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710728350290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Омурбек Айдарханович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750"/>
          <w:p>
            <w:pPr>
              <w:spacing w:after="20"/>
              <w:ind w:left="20"/>
              <w:jc w:val="both"/>
            </w:pPr>
            <w:r>
              <w:rPr>
                <w:rFonts w:ascii="Times New Roman"/>
                <w:b w:val="false"/>
                <w:i w:val="false"/>
                <w:color w:val="000000"/>
                <w:sz w:val="20"/>
              </w:rPr>
              <w:t>
Смирновский с/о</w:t>
            </w:r>
          </w:p>
          <w:bookmarkEnd w:id="75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850817450398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Ивановская Ольга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51"/>
          <w:p>
            <w:pPr>
              <w:spacing w:after="20"/>
              <w:ind w:left="20"/>
              <w:jc w:val="both"/>
            </w:pPr>
            <w:r>
              <w:rPr>
                <w:rFonts w:ascii="Times New Roman"/>
                <w:b w:val="false"/>
                <w:i w:val="false"/>
                <w:color w:val="000000"/>
                <w:sz w:val="20"/>
              </w:rPr>
              <w:t>
Смирновский с/о</w:t>
            </w:r>
          </w:p>
          <w:bookmarkEnd w:id="75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870816350627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Изатов Жаслан Сагадатович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52"/>
          <w:p>
            <w:pPr>
              <w:spacing w:after="20"/>
              <w:ind w:left="20"/>
              <w:jc w:val="both"/>
            </w:pPr>
            <w:r>
              <w:rPr>
                <w:rFonts w:ascii="Times New Roman"/>
                <w:b w:val="false"/>
                <w:i w:val="false"/>
                <w:color w:val="000000"/>
                <w:sz w:val="20"/>
              </w:rPr>
              <w:t>
Смирновский с/о</w:t>
            </w:r>
          </w:p>
          <w:bookmarkEnd w:id="75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780220450406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Икрамова Меруерт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53"/>
          <w:p>
            <w:pPr>
              <w:spacing w:after="20"/>
              <w:ind w:left="20"/>
              <w:jc w:val="both"/>
            </w:pPr>
            <w:r>
              <w:rPr>
                <w:rFonts w:ascii="Times New Roman"/>
                <w:b w:val="false"/>
                <w:i w:val="false"/>
                <w:color w:val="000000"/>
                <w:sz w:val="20"/>
              </w:rPr>
              <w:t>
Смирновский с/о</w:t>
            </w:r>
          </w:p>
          <w:bookmarkEnd w:id="75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681116350179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Кулатай Умурзакович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754"/>
          <w:p>
            <w:pPr>
              <w:spacing w:after="20"/>
              <w:ind w:left="20"/>
              <w:jc w:val="both"/>
            </w:pPr>
            <w:r>
              <w:rPr>
                <w:rFonts w:ascii="Times New Roman"/>
                <w:b w:val="false"/>
                <w:i w:val="false"/>
                <w:color w:val="000000"/>
                <w:sz w:val="20"/>
              </w:rPr>
              <w:t>
Смирновский с/о</w:t>
            </w:r>
          </w:p>
          <w:bookmarkEnd w:id="75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861130450259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"Айнаш"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755"/>
          <w:p>
            <w:pPr>
              <w:spacing w:after="20"/>
              <w:ind w:left="20"/>
              <w:jc w:val="both"/>
            </w:pPr>
            <w:r>
              <w:rPr>
                <w:rFonts w:ascii="Times New Roman"/>
                <w:b w:val="false"/>
                <w:i w:val="false"/>
                <w:color w:val="000000"/>
                <w:sz w:val="20"/>
              </w:rPr>
              <w:t>
Смирновский с/о</w:t>
            </w:r>
          </w:p>
          <w:bookmarkEnd w:id="75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960515350626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"Акжол"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56"/>
          <w:p>
            <w:pPr>
              <w:spacing w:after="20"/>
              <w:ind w:left="20"/>
              <w:jc w:val="both"/>
            </w:pPr>
            <w:r>
              <w:rPr>
                <w:rFonts w:ascii="Times New Roman"/>
                <w:b w:val="false"/>
                <w:i w:val="false"/>
                <w:color w:val="000000"/>
                <w:sz w:val="20"/>
              </w:rPr>
              <w:t>
Смирновский с/о</w:t>
            </w:r>
          </w:p>
          <w:bookmarkEnd w:id="75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670331450467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ИП"Альжанова Ф.Б." Альжанова Фарида Ботаевна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757"/>
          <w:p>
            <w:pPr>
              <w:spacing w:after="20"/>
              <w:ind w:left="20"/>
              <w:jc w:val="both"/>
            </w:pPr>
            <w:r>
              <w:rPr>
                <w:rFonts w:ascii="Times New Roman"/>
                <w:b w:val="false"/>
                <w:i w:val="false"/>
                <w:color w:val="000000"/>
                <w:sz w:val="20"/>
              </w:rPr>
              <w:t>
Смирновский с/о</w:t>
            </w:r>
          </w:p>
          <w:bookmarkEnd w:id="75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760510350501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"АРЫСТАН"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758"/>
          <w:p>
            <w:pPr>
              <w:spacing w:after="20"/>
              <w:ind w:left="20"/>
              <w:jc w:val="both"/>
            </w:pPr>
            <w:r>
              <w:rPr>
                <w:rFonts w:ascii="Times New Roman"/>
                <w:b w:val="false"/>
                <w:i w:val="false"/>
                <w:color w:val="000000"/>
                <w:sz w:val="20"/>
              </w:rPr>
              <w:t>
Смирновский с/о</w:t>
            </w:r>
          </w:p>
          <w:bookmarkEnd w:id="75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660825301317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"Бигожин"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759"/>
          <w:p>
            <w:pPr>
              <w:spacing w:after="20"/>
              <w:ind w:left="20"/>
              <w:jc w:val="both"/>
            </w:pPr>
            <w:r>
              <w:rPr>
                <w:rFonts w:ascii="Times New Roman"/>
                <w:b w:val="false"/>
                <w:i w:val="false"/>
                <w:color w:val="000000"/>
                <w:sz w:val="20"/>
              </w:rPr>
              <w:t>
Смирновский с/о</w:t>
            </w:r>
          </w:p>
          <w:bookmarkEnd w:id="75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980213400691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"Буранбаева"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760"/>
          <w:p>
            <w:pPr>
              <w:spacing w:after="20"/>
              <w:ind w:left="20"/>
              <w:jc w:val="both"/>
            </w:pPr>
            <w:r>
              <w:rPr>
                <w:rFonts w:ascii="Times New Roman"/>
                <w:b w:val="false"/>
                <w:i w:val="false"/>
                <w:color w:val="000000"/>
                <w:sz w:val="20"/>
              </w:rPr>
              <w:t>
Смирновский с/о</w:t>
            </w:r>
          </w:p>
          <w:bookmarkEnd w:id="76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660412350479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"Казиев"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61"/>
          <w:p>
            <w:pPr>
              <w:spacing w:after="20"/>
              <w:ind w:left="20"/>
              <w:jc w:val="both"/>
            </w:pPr>
            <w:r>
              <w:rPr>
                <w:rFonts w:ascii="Times New Roman"/>
                <w:b w:val="false"/>
                <w:i w:val="false"/>
                <w:color w:val="000000"/>
                <w:sz w:val="20"/>
              </w:rPr>
              <w:t>
Смирновский с/о</w:t>
            </w:r>
          </w:p>
          <w:bookmarkEnd w:id="76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871120350973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62"/>
          <w:p>
            <w:pPr>
              <w:spacing w:after="20"/>
              <w:ind w:left="20"/>
              <w:jc w:val="both"/>
            </w:pPr>
            <w:r>
              <w:rPr>
                <w:rFonts w:ascii="Times New Roman"/>
                <w:b w:val="false"/>
                <w:i w:val="false"/>
                <w:color w:val="000000"/>
                <w:sz w:val="20"/>
              </w:rPr>
              <w:t>
Смирновский с/о</w:t>
            </w:r>
          </w:p>
          <w:bookmarkEnd w:id="76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730621301214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"Колбасинский Р.Н."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63"/>
          <w:p>
            <w:pPr>
              <w:spacing w:after="20"/>
              <w:ind w:left="20"/>
              <w:jc w:val="both"/>
            </w:pPr>
            <w:r>
              <w:rPr>
                <w:rFonts w:ascii="Times New Roman"/>
                <w:b w:val="false"/>
                <w:i w:val="false"/>
                <w:color w:val="000000"/>
                <w:sz w:val="20"/>
              </w:rPr>
              <w:t>
Смирновский с/о</w:t>
            </w:r>
          </w:p>
          <w:bookmarkEnd w:id="76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900914451266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"Мансур"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64"/>
          <w:p>
            <w:pPr>
              <w:spacing w:after="20"/>
              <w:ind w:left="20"/>
              <w:jc w:val="both"/>
            </w:pPr>
            <w:r>
              <w:rPr>
                <w:rFonts w:ascii="Times New Roman"/>
                <w:b w:val="false"/>
                <w:i w:val="false"/>
                <w:color w:val="000000"/>
                <w:sz w:val="20"/>
              </w:rPr>
              <w:t>
Смирновский с/о</w:t>
            </w:r>
          </w:p>
          <w:bookmarkEnd w:id="76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680724401625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"Тамерлан"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65"/>
          <w:p>
            <w:pPr>
              <w:spacing w:after="20"/>
              <w:ind w:left="20"/>
              <w:jc w:val="both"/>
            </w:pPr>
            <w:r>
              <w:rPr>
                <w:rFonts w:ascii="Times New Roman"/>
                <w:b w:val="false"/>
                <w:i w:val="false"/>
                <w:color w:val="000000"/>
                <w:sz w:val="20"/>
              </w:rPr>
              <w:t>
Смирновский с/о</w:t>
            </w:r>
          </w:p>
          <w:bookmarkEnd w:id="76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710731450362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"Арайлым"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66"/>
          <w:p>
            <w:pPr>
              <w:spacing w:after="20"/>
              <w:ind w:left="20"/>
              <w:jc w:val="both"/>
            </w:pPr>
            <w:r>
              <w:rPr>
                <w:rFonts w:ascii="Times New Roman"/>
                <w:b w:val="false"/>
                <w:i w:val="false"/>
                <w:color w:val="000000"/>
                <w:sz w:val="20"/>
              </w:rPr>
              <w:t>
Смирновский с/о</w:t>
            </w:r>
          </w:p>
          <w:bookmarkEnd w:id="76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640227400737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"Бахтияр"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67"/>
          <w:p>
            <w:pPr>
              <w:spacing w:after="20"/>
              <w:ind w:left="20"/>
              <w:jc w:val="both"/>
            </w:pPr>
            <w:r>
              <w:rPr>
                <w:rFonts w:ascii="Times New Roman"/>
                <w:b w:val="false"/>
                <w:i w:val="false"/>
                <w:color w:val="000000"/>
                <w:sz w:val="20"/>
              </w:rPr>
              <w:t>
Смирновский с/о</w:t>
            </w:r>
          </w:p>
          <w:bookmarkEnd w:id="76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940913400352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"Даниял"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68"/>
          <w:p>
            <w:pPr>
              <w:spacing w:after="20"/>
              <w:ind w:left="20"/>
              <w:jc w:val="both"/>
            </w:pPr>
            <w:r>
              <w:rPr>
                <w:rFonts w:ascii="Times New Roman"/>
                <w:b w:val="false"/>
                <w:i w:val="false"/>
                <w:color w:val="000000"/>
                <w:sz w:val="20"/>
              </w:rPr>
              <w:t>
Смирновский с/о</w:t>
            </w:r>
          </w:p>
          <w:bookmarkEnd w:id="76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951207400814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"Сатилханова"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69"/>
          <w:p>
            <w:pPr>
              <w:spacing w:after="20"/>
              <w:ind w:left="20"/>
              <w:jc w:val="both"/>
            </w:pPr>
            <w:r>
              <w:rPr>
                <w:rFonts w:ascii="Times New Roman"/>
                <w:b w:val="false"/>
                <w:i w:val="false"/>
                <w:color w:val="000000"/>
                <w:sz w:val="20"/>
              </w:rPr>
              <w:t>
Смирновский с/о</w:t>
            </w:r>
          </w:p>
          <w:bookmarkEnd w:id="76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680209350647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"Усанов Х.Д."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70"/>
          <w:p>
            <w:pPr>
              <w:spacing w:after="20"/>
              <w:ind w:left="20"/>
              <w:jc w:val="both"/>
            </w:pPr>
            <w:r>
              <w:rPr>
                <w:rFonts w:ascii="Times New Roman"/>
                <w:b w:val="false"/>
                <w:i w:val="false"/>
                <w:color w:val="000000"/>
                <w:sz w:val="20"/>
              </w:rPr>
              <w:t>
Смирновский с/о</w:t>
            </w:r>
          </w:p>
          <w:bookmarkEnd w:id="77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700503350324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Даулет Касымович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71"/>
          <w:p>
            <w:pPr>
              <w:spacing w:after="20"/>
              <w:ind w:left="20"/>
              <w:jc w:val="both"/>
            </w:pPr>
            <w:r>
              <w:rPr>
                <w:rFonts w:ascii="Times New Roman"/>
                <w:b w:val="false"/>
                <w:i w:val="false"/>
                <w:color w:val="000000"/>
                <w:sz w:val="20"/>
              </w:rPr>
              <w:t>
Смирновский с/о</w:t>
            </w:r>
          </w:p>
          <w:bookmarkEnd w:id="77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730713350153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Кобыланды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72"/>
          <w:p>
            <w:pPr>
              <w:spacing w:after="20"/>
              <w:ind w:left="20"/>
              <w:jc w:val="both"/>
            </w:pPr>
            <w:r>
              <w:rPr>
                <w:rFonts w:ascii="Times New Roman"/>
                <w:b w:val="false"/>
                <w:i w:val="false"/>
                <w:color w:val="000000"/>
                <w:sz w:val="20"/>
              </w:rPr>
              <w:t>
Смирновский с/о</w:t>
            </w:r>
          </w:p>
          <w:bookmarkEnd w:id="77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930723350447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Азамат Жанатович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73"/>
          <w:p>
            <w:pPr>
              <w:spacing w:after="20"/>
              <w:ind w:left="20"/>
              <w:jc w:val="both"/>
            </w:pPr>
            <w:r>
              <w:rPr>
                <w:rFonts w:ascii="Times New Roman"/>
                <w:b w:val="false"/>
                <w:i w:val="false"/>
                <w:color w:val="000000"/>
                <w:sz w:val="20"/>
              </w:rPr>
              <w:t>
Смирновский с/о</w:t>
            </w:r>
          </w:p>
          <w:bookmarkEnd w:id="77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720614350084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Кумар Оразбаевич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74"/>
          <w:p>
            <w:pPr>
              <w:spacing w:after="20"/>
              <w:ind w:left="20"/>
              <w:jc w:val="both"/>
            </w:pPr>
            <w:r>
              <w:rPr>
                <w:rFonts w:ascii="Times New Roman"/>
                <w:b w:val="false"/>
                <w:i w:val="false"/>
                <w:color w:val="000000"/>
                <w:sz w:val="20"/>
              </w:rPr>
              <w:t>
Смирновский с/о</w:t>
            </w:r>
          </w:p>
          <w:bookmarkEnd w:id="77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710502350483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Искенов Берик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75"/>
          <w:p>
            <w:pPr>
              <w:spacing w:after="20"/>
              <w:ind w:left="20"/>
              <w:jc w:val="both"/>
            </w:pPr>
            <w:r>
              <w:rPr>
                <w:rFonts w:ascii="Times New Roman"/>
                <w:b w:val="false"/>
                <w:i w:val="false"/>
                <w:color w:val="000000"/>
                <w:sz w:val="20"/>
              </w:rPr>
              <w:t>
Смирновский с/о</w:t>
            </w:r>
          </w:p>
          <w:bookmarkEnd w:id="77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701009350262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Руслан Абдрашитович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776"/>
          <w:p>
            <w:pPr>
              <w:spacing w:after="20"/>
              <w:ind w:left="20"/>
              <w:jc w:val="both"/>
            </w:pPr>
            <w:r>
              <w:rPr>
                <w:rFonts w:ascii="Times New Roman"/>
                <w:b w:val="false"/>
                <w:i w:val="false"/>
                <w:color w:val="000000"/>
                <w:sz w:val="20"/>
              </w:rPr>
              <w:t>
Смирновский с/о</w:t>
            </w:r>
          </w:p>
          <w:bookmarkEnd w:id="77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721224350334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Руслан Ельтаевич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77"/>
          <w:p>
            <w:pPr>
              <w:spacing w:after="20"/>
              <w:ind w:left="20"/>
              <w:jc w:val="both"/>
            </w:pPr>
            <w:r>
              <w:rPr>
                <w:rFonts w:ascii="Times New Roman"/>
                <w:b w:val="false"/>
                <w:i w:val="false"/>
                <w:color w:val="000000"/>
                <w:sz w:val="20"/>
              </w:rPr>
              <w:t>
Смирновский с/о</w:t>
            </w:r>
          </w:p>
          <w:bookmarkEnd w:id="77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900112450436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Казберт Оксана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778"/>
          <w:p>
            <w:pPr>
              <w:spacing w:after="20"/>
              <w:ind w:left="20"/>
              <w:jc w:val="both"/>
            </w:pPr>
            <w:r>
              <w:rPr>
                <w:rFonts w:ascii="Times New Roman"/>
                <w:b w:val="false"/>
                <w:i w:val="false"/>
                <w:color w:val="000000"/>
                <w:sz w:val="20"/>
              </w:rPr>
              <w:t>
Смирновский с/о</w:t>
            </w:r>
          </w:p>
          <w:bookmarkEnd w:id="77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750916450434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Калбасинская Ольга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779"/>
          <w:p>
            <w:pPr>
              <w:spacing w:after="20"/>
              <w:ind w:left="20"/>
              <w:jc w:val="both"/>
            </w:pPr>
            <w:r>
              <w:rPr>
                <w:rFonts w:ascii="Times New Roman"/>
                <w:b w:val="false"/>
                <w:i w:val="false"/>
                <w:color w:val="000000"/>
                <w:sz w:val="20"/>
              </w:rPr>
              <w:t>
Смирновский с/о</w:t>
            </w:r>
          </w:p>
          <w:bookmarkEnd w:id="77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770925350163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 Куанышпай Асылбекович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780"/>
          <w:p>
            <w:pPr>
              <w:spacing w:after="20"/>
              <w:ind w:left="20"/>
              <w:jc w:val="both"/>
            </w:pPr>
            <w:r>
              <w:rPr>
                <w:rFonts w:ascii="Times New Roman"/>
                <w:b w:val="false"/>
                <w:i w:val="false"/>
                <w:color w:val="000000"/>
                <w:sz w:val="20"/>
              </w:rPr>
              <w:t>
Смирновский с/о</w:t>
            </w:r>
          </w:p>
          <w:bookmarkEnd w:id="78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950617450391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Калиаскарова Жанель Есимовна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81"/>
          <w:p>
            <w:pPr>
              <w:spacing w:after="20"/>
              <w:ind w:left="20"/>
              <w:jc w:val="both"/>
            </w:pPr>
            <w:r>
              <w:rPr>
                <w:rFonts w:ascii="Times New Roman"/>
                <w:b w:val="false"/>
                <w:i w:val="false"/>
                <w:color w:val="000000"/>
                <w:sz w:val="20"/>
              </w:rPr>
              <w:t>
Смирновский с/о</w:t>
            </w:r>
          </w:p>
          <w:bookmarkEnd w:id="78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630910350381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Юрий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82"/>
          <w:p>
            <w:pPr>
              <w:spacing w:after="20"/>
              <w:ind w:left="20"/>
              <w:jc w:val="both"/>
            </w:pPr>
            <w:r>
              <w:rPr>
                <w:rFonts w:ascii="Times New Roman"/>
                <w:b w:val="false"/>
                <w:i w:val="false"/>
                <w:color w:val="000000"/>
                <w:sz w:val="20"/>
              </w:rPr>
              <w:t>
Смирновский с/о</w:t>
            </w:r>
          </w:p>
          <w:bookmarkEnd w:id="78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980823400409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"Қамышбек" ИП Камшыбек Сапарғалиқызы Апарғали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83"/>
          <w:p>
            <w:pPr>
              <w:spacing w:after="20"/>
              <w:ind w:left="20"/>
              <w:jc w:val="both"/>
            </w:pPr>
            <w:r>
              <w:rPr>
                <w:rFonts w:ascii="Times New Roman"/>
                <w:b w:val="false"/>
                <w:i w:val="false"/>
                <w:color w:val="000000"/>
                <w:sz w:val="20"/>
              </w:rPr>
              <w:t>
Смирновский с/о</w:t>
            </w:r>
          </w:p>
          <w:bookmarkEnd w:id="78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570924350463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Жумангалий Акылович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84"/>
          <w:p>
            <w:pPr>
              <w:spacing w:after="20"/>
              <w:ind w:left="20"/>
              <w:jc w:val="both"/>
            </w:pPr>
            <w:r>
              <w:rPr>
                <w:rFonts w:ascii="Times New Roman"/>
                <w:b w:val="false"/>
                <w:i w:val="false"/>
                <w:color w:val="000000"/>
                <w:sz w:val="20"/>
              </w:rPr>
              <w:t>
Смирновский с/о</w:t>
            </w:r>
          </w:p>
          <w:bookmarkEnd w:id="78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700822350359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Карамурзин Жоламан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85"/>
          <w:p>
            <w:pPr>
              <w:spacing w:after="20"/>
              <w:ind w:left="20"/>
              <w:jc w:val="both"/>
            </w:pPr>
            <w:r>
              <w:rPr>
                <w:rFonts w:ascii="Times New Roman"/>
                <w:b w:val="false"/>
                <w:i w:val="false"/>
                <w:color w:val="000000"/>
                <w:sz w:val="20"/>
              </w:rPr>
              <w:t>
Смирновский с/о</w:t>
            </w:r>
          </w:p>
          <w:bookmarkEnd w:id="78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660828300444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Беимбет Ризыханович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86"/>
          <w:p>
            <w:pPr>
              <w:spacing w:after="20"/>
              <w:ind w:left="20"/>
              <w:jc w:val="both"/>
            </w:pPr>
            <w:r>
              <w:rPr>
                <w:rFonts w:ascii="Times New Roman"/>
                <w:b w:val="false"/>
                <w:i w:val="false"/>
                <w:color w:val="000000"/>
                <w:sz w:val="20"/>
              </w:rPr>
              <w:t>
Смирновский с/о</w:t>
            </w:r>
          </w:p>
          <w:bookmarkEnd w:id="78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640228301289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Кенжебай Касымович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87"/>
          <w:p>
            <w:pPr>
              <w:spacing w:after="20"/>
              <w:ind w:left="20"/>
              <w:jc w:val="both"/>
            </w:pPr>
            <w:r>
              <w:rPr>
                <w:rFonts w:ascii="Times New Roman"/>
                <w:b w:val="false"/>
                <w:i w:val="false"/>
                <w:color w:val="000000"/>
                <w:sz w:val="20"/>
              </w:rPr>
              <w:t>
Смирновский с/о</w:t>
            </w:r>
          </w:p>
          <w:bookmarkEnd w:id="78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530727350019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Омурбай Касымович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88"/>
          <w:p>
            <w:pPr>
              <w:spacing w:after="20"/>
              <w:ind w:left="20"/>
              <w:jc w:val="both"/>
            </w:pPr>
            <w:r>
              <w:rPr>
                <w:rFonts w:ascii="Times New Roman"/>
                <w:b w:val="false"/>
                <w:i w:val="false"/>
                <w:color w:val="000000"/>
                <w:sz w:val="20"/>
              </w:rPr>
              <w:t>
Смирновский с/о</w:t>
            </w:r>
          </w:p>
          <w:bookmarkEnd w:id="78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650306450308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Гульбадан Зейнулаевна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89"/>
          <w:p>
            <w:pPr>
              <w:spacing w:after="20"/>
              <w:ind w:left="20"/>
              <w:jc w:val="both"/>
            </w:pPr>
            <w:r>
              <w:rPr>
                <w:rFonts w:ascii="Times New Roman"/>
                <w:b w:val="false"/>
                <w:i w:val="false"/>
                <w:color w:val="000000"/>
                <w:sz w:val="20"/>
              </w:rPr>
              <w:t>
Смирновский с/о</w:t>
            </w:r>
          </w:p>
          <w:bookmarkEnd w:id="78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751015300624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Кельдегулов Жанат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90"/>
          <w:p>
            <w:pPr>
              <w:spacing w:after="20"/>
              <w:ind w:left="20"/>
              <w:jc w:val="both"/>
            </w:pPr>
            <w:r>
              <w:rPr>
                <w:rFonts w:ascii="Times New Roman"/>
                <w:b w:val="false"/>
                <w:i w:val="false"/>
                <w:color w:val="000000"/>
                <w:sz w:val="20"/>
              </w:rPr>
              <w:t>
Смирновский с/о</w:t>
            </w:r>
          </w:p>
          <w:bookmarkEnd w:id="79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921030351270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 Рустам Муратулы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91"/>
          <w:p>
            <w:pPr>
              <w:spacing w:after="20"/>
              <w:ind w:left="20"/>
              <w:jc w:val="both"/>
            </w:pPr>
            <w:r>
              <w:rPr>
                <w:rFonts w:ascii="Times New Roman"/>
                <w:b w:val="false"/>
                <w:i w:val="false"/>
                <w:color w:val="000000"/>
                <w:sz w:val="20"/>
              </w:rPr>
              <w:t>
Смирновский с/о</w:t>
            </w:r>
          </w:p>
          <w:bookmarkEnd w:id="79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750922301046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Килажев 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92"/>
          <w:p>
            <w:pPr>
              <w:spacing w:after="20"/>
              <w:ind w:left="20"/>
              <w:jc w:val="both"/>
            </w:pPr>
            <w:r>
              <w:rPr>
                <w:rFonts w:ascii="Times New Roman"/>
                <w:b w:val="false"/>
                <w:i w:val="false"/>
                <w:color w:val="000000"/>
                <w:sz w:val="20"/>
              </w:rPr>
              <w:t>
Смирновский с/о</w:t>
            </w:r>
          </w:p>
          <w:bookmarkEnd w:id="79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590114300576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Кишман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93"/>
          <w:p>
            <w:pPr>
              <w:spacing w:after="20"/>
              <w:ind w:left="20"/>
              <w:jc w:val="both"/>
            </w:pPr>
            <w:r>
              <w:rPr>
                <w:rFonts w:ascii="Times New Roman"/>
                <w:b w:val="false"/>
                <w:i w:val="false"/>
                <w:color w:val="000000"/>
                <w:sz w:val="20"/>
              </w:rPr>
              <w:t>
Смирновский с/о</w:t>
            </w:r>
          </w:p>
          <w:bookmarkEnd w:id="79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730910350025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Клышпеков Дулат Сайлаубаевич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94"/>
          <w:p>
            <w:pPr>
              <w:spacing w:after="20"/>
              <w:ind w:left="20"/>
              <w:jc w:val="both"/>
            </w:pPr>
            <w:r>
              <w:rPr>
                <w:rFonts w:ascii="Times New Roman"/>
                <w:b w:val="false"/>
                <w:i w:val="false"/>
                <w:color w:val="000000"/>
                <w:sz w:val="20"/>
              </w:rPr>
              <w:t>
Смирновский с/о</w:t>
            </w:r>
          </w:p>
          <w:bookmarkEnd w:id="79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841217302886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Сатбек Муратбекович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95"/>
          <w:p>
            <w:pPr>
              <w:spacing w:after="20"/>
              <w:ind w:left="20"/>
              <w:jc w:val="both"/>
            </w:pPr>
            <w:r>
              <w:rPr>
                <w:rFonts w:ascii="Times New Roman"/>
                <w:b w:val="false"/>
                <w:i w:val="false"/>
                <w:color w:val="000000"/>
                <w:sz w:val="20"/>
              </w:rPr>
              <w:t>
Смирновский с/о</w:t>
            </w:r>
          </w:p>
          <w:bookmarkEnd w:id="79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660418450597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Кожамуратова Бибигул Тулегеновна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96"/>
          <w:p>
            <w:pPr>
              <w:spacing w:after="20"/>
              <w:ind w:left="20"/>
              <w:jc w:val="both"/>
            </w:pPr>
            <w:r>
              <w:rPr>
                <w:rFonts w:ascii="Times New Roman"/>
                <w:b w:val="false"/>
                <w:i w:val="false"/>
                <w:color w:val="000000"/>
                <w:sz w:val="20"/>
              </w:rPr>
              <w:t>
Смирновский с/о</w:t>
            </w:r>
          </w:p>
          <w:bookmarkEnd w:id="79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940707350411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Алмат Бакытович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97"/>
          <w:p>
            <w:pPr>
              <w:spacing w:after="20"/>
              <w:ind w:left="20"/>
              <w:jc w:val="both"/>
            </w:pPr>
            <w:r>
              <w:rPr>
                <w:rFonts w:ascii="Times New Roman"/>
                <w:b w:val="false"/>
                <w:i w:val="false"/>
                <w:color w:val="000000"/>
                <w:sz w:val="20"/>
              </w:rPr>
              <w:t>
Смирновский с/о</w:t>
            </w:r>
          </w:p>
          <w:bookmarkEnd w:id="79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910422351455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Койлыбаев Нурсеит Мирзабоевич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98"/>
          <w:p>
            <w:pPr>
              <w:spacing w:after="20"/>
              <w:ind w:left="20"/>
              <w:jc w:val="both"/>
            </w:pPr>
            <w:r>
              <w:rPr>
                <w:rFonts w:ascii="Times New Roman"/>
                <w:b w:val="false"/>
                <w:i w:val="false"/>
                <w:color w:val="000000"/>
                <w:sz w:val="20"/>
              </w:rPr>
              <w:t>
Смирновский с/о</w:t>
            </w:r>
          </w:p>
          <w:bookmarkEnd w:id="79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791101302853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Кошимбаев Нурым Советович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99"/>
          <w:p>
            <w:pPr>
              <w:spacing w:after="20"/>
              <w:ind w:left="20"/>
              <w:jc w:val="both"/>
            </w:pPr>
            <w:r>
              <w:rPr>
                <w:rFonts w:ascii="Times New Roman"/>
                <w:b w:val="false"/>
                <w:i w:val="false"/>
                <w:color w:val="000000"/>
                <w:sz w:val="20"/>
              </w:rPr>
              <w:t>
Смирновский с/о</w:t>
            </w:r>
          </w:p>
          <w:bookmarkEnd w:id="79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570921308232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Кошимбаев Совет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800"/>
          <w:p>
            <w:pPr>
              <w:spacing w:after="20"/>
              <w:ind w:left="20"/>
              <w:jc w:val="both"/>
            </w:pPr>
            <w:r>
              <w:rPr>
                <w:rFonts w:ascii="Times New Roman"/>
                <w:b w:val="false"/>
                <w:i w:val="false"/>
                <w:color w:val="000000"/>
                <w:sz w:val="20"/>
              </w:rPr>
              <w:t>
Смирновский с/о</w:t>
            </w:r>
          </w:p>
          <w:bookmarkEnd w:id="80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820525351218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"Галеев К.Б."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801"/>
          <w:p>
            <w:pPr>
              <w:spacing w:after="20"/>
              <w:ind w:left="20"/>
              <w:jc w:val="both"/>
            </w:pPr>
            <w:r>
              <w:rPr>
                <w:rFonts w:ascii="Times New Roman"/>
                <w:b w:val="false"/>
                <w:i w:val="false"/>
                <w:color w:val="000000"/>
                <w:sz w:val="20"/>
              </w:rPr>
              <w:t>
Смирновский с/о</w:t>
            </w:r>
          </w:p>
          <w:bookmarkEnd w:id="80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30864034297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"Ардак"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802"/>
          <w:p>
            <w:pPr>
              <w:spacing w:after="20"/>
              <w:ind w:left="20"/>
              <w:jc w:val="both"/>
            </w:pPr>
            <w:r>
              <w:rPr>
                <w:rFonts w:ascii="Times New Roman"/>
                <w:b w:val="false"/>
                <w:i w:val="false"/>
                <w:color w:val="000000"/>
                <w:sz w:val="20"/>
              </w:rPr>
              <w:t>
Смирновский с/о</w:t>
            </w:r>
          </w:p>
          <w:bookmarkEnd w:id="80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520808350097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"Кристалл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803"/>
          <w:p>
            <w:pPr>
              <w:spacing w:after="20"/>
              <w:ind w:left="20"/>
              <w:jc w:val="both"/>
            </w:pPr>
            <w:r>
              <w:rPr>
                <w:rFonts w:ascii="Times New Roman"/>
                <w:b w:val="false"/>
                <w:i w:val="false"/>
                <w:color w:val="000000"/>
                <w:sz w:val="20"/>
              </w:rPr>
              <w:t>
Смирновский с/о</w:t>
            </w:r>
          </w:p>
          <w:bookmarkEnd w:id="80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30864032161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КХ"Элита"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804"/>
          <w:p>
            <w:pPr>
              <w:spacing w:after="20"/>
              <w:ind w:left="20"/>
              <w:jc w:val="both"/>
            </w:pPr>
            <w:r>
              <w:rPr>
                <w:rFonts w:ascii="Times New Roman"/>
                <w:b w:val="false"/>
                <w:i w:val="false"/>
                <w:color w:val="000000"/>
                <w:sz w:val="20"/>
              </w:rPr>
              <w:t>
Смирновский с/о</w:t>
            </w:r>
          </w:p>
          <w:bookmarkEnd w:id="80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30864034277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805"/>
          <w:p>
            <w:pPr>
              <w:spacing w:after="20"/>
              <w:ind w:left="20"/>
              <w:jc w:val="both"/>
            </w:pPr>
            <w:r>
              <w:rPr>
                <w:rFonts w:ascii="Times New Roman"/>
                <w:b w:val="false"/>
                <w:i w:val="false"/>
                <w:color w:val="000000"/>
                <w:sz w:val="20"/>
              </w:rPr>
              <w:t>
Смирновский с/о</w:t>
            </w:r>
          </w:p>
          <w:bookmarkEnd w:id="80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920526451528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Аселхан Абибуллаевна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806"/>
          <w:p>
            <w:pPr>
              <w:spacing w:after="20"/>
              <w:ind w:left="20"/>
              <w:jc w:val="both"/>
            </w:pPr>
            <w:r>
              <w:rPr>
                <w:rFonts w:ascii="Times New Roman"/>
                <w:b w:val="false"/>
                <w:i w:val="false"/>
                <w:color w:val="000000"/>
                <w:sz w:val="20"/>
              </w:rPr>
              <w:t>
Смирновский с/о</w:t>
            </w:r>
          </w:p>
          <w:bookmarkEnd w:id="80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520905400577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Кудъярова Сауле Ромазановна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807"/>
          <w:p>
            <w:pPr>
              <w:spacing w:after="20"/>
              <w:ind w:left="20"/>
              <w:jc w:val="both"/>
            </w:pPr>
            <w:r>
              <w:rPr>
                <w:rFonts w:ascii="Times New Roman"/>
                <w:b w:val="false"/>
                <w:i w:val="false"/>
                <w:color w:val="000000"/>
                <w:sz w:val="20"/>
              </w:rPr>
              <w:t>
Смирновский с/о</w:t>
            </w:r>
          </w:p>
          <w:bookmarkEnd w:id="80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741010300635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Айбол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808"/>
          <w:p>
            <w:pPr>
              <w:spacing w:after="20"/>
              <w:ind w:left="20"/>
              <w:jc w:val="both"/>
            </w:pPr>
            <w:r>
              <w:rPr>
                <w:rFonts w:ascii="Times New Roman"/>
                <w:b w:val="false"/>
                <w:i w:val="false"/>
                <w:color w:val="000000"/>
                <w:sz w:val="20"/>
              </w:rPr>
              <w:t>
Смирновский с/о</w:t>
            </w:r>
          </w:p>
          <w:bookmarkEnd w:id="80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840717350148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Коблан Идаятович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809"/>
          <w:p>
            <w:pPr>
              <w:spacing w:after="20"/>
              <w:ind w:left="20"/>
              <w:jc w:val="both"/>
            </w:pPr>
            <w:r>
              <w:rPr>
                <w:rFonts w:ascii="Times New Roman"/>
                <w:b w:val="false"/>
                <w:i w:val="false"/>
                <w:color w:val="000000"/>
                <w:sz w:val="20"/>
              </w:rPr>
              <w:t>
Смирновский с/о</w:t>
            </w:r>
          </w:p>
          <w:bookmarkEnd w:id="80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580301300451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810"/>
          <w:p>
            <w:pPr>
              <w:spacing w:after="20"/>
              <w:ind w:left="20"/>
              <w:jc w:val="both"/>
            </w:pPr>
            <w:r>
              <w:rPr>
                <w:rFonts w:ascii="Times New Roman"/>
                <w:b w:val="false"/>
                <w:i w:val="false"/>
                <w:color w:val="000000"/>
                <w:sz w:val="20"/>
              </w:rPr>
              <w:t>
Смирновский с/о</w:t>
            </w:r>
          </w:p>
          <w:bookmarkEnd w:id="81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30864033161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"Надежда"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811"/>
          <w:p>
            <w:pPr>
              <w:spacing w:after="20"/>
              <w:ind w:left="20"/>
              <w:jc w:val="both"/>
            </w:pPr>
            <w:r>
              <w:rPr>
                <w:rFonts w:ascii="Times New Roman"/>
                <w:b w:val="false"/>
                <w:i w:val="false"/>
                <w:color w:val="000000"/>
                <w:sz w:val="20"/>
              </w:rPr>
              <w:t>
Смирновский с/о</w:t>
            </w:r>
          </w:p>
          <w:bookmarkEnd w:id="81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651227450282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Лапатина Алла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812"/>
          <w:p>
            <w:pPr>
              <w:spacing w:after="20"/>
              <w:ind w:left="20"/>
              <w:jc w:val="both"/>
            </w:pPr>
            <w:r>
              <w:rPr>
                <w:rFonts w:ascii="Times New Roman"/>
                <w:b w:val="false"/>
                <w:i w:val="false"/>
                <w:color w:val="000000"/>
                <w:sz w:val="20"/>
              </w:rPr>
              <w:t>
Смирновский с/о</w:t>
            </w:r>
          </w:p>
          <w:bookmarkEnd w:id="81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800113300804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Лашевич Василий Яковлевич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813"/>
          <w:p>
            <w:pPr>
              <w:spacing w:after="20"/>
              <w:ind w:left="20"/>
              <w:jc w:val="both"/>
            </w:pPr>
            <w:r>
              <w:rPr>
                <w:rFonts w:ascii="Times New Roman"/>
                <w:b w:val="false"/>
                <w:i w:val="false"/>
                <w:color w:val="000000"/>
                <w:sz w:val="20"/>
              </w:rPr>
              <w:t>
Смирновский с/о</w:t>
            </w:r>
          </w:p>
          <w:bookmarkEnd w:id="81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Левашов Юрий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814"/>
          <w:p>
            <w:pPr>
              <w:spacing w:after="20"/>
              <w:ind w:left="20"/>
              <w:jc w:val="both"/>
            </w:pPr>
            <w:r>
              <w:rPr>
                <w:rFonts w:ascii="Times New Roman"/>
                <w:b w:val="false"/>
                <w:i w:val="false"/>
                <w:color w:val="000000"/>
                <w:sz w:val="20"/>
              </w:rPr>
              <w:t>
Смирновский с/о</w:t>
            </w:r>
          </w:p>
          <w:bookmarkEnd w:id="81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600720403417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Лукиянова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815"/>
          <w:p>
            <w:pPr>
              <w:spacing w:after="20"/>
              <w:ind w:left="20"/>
              <w:jc w:val="both"/>
            </w:pPr>
            <w:r>
              <w:rPr>
                <w:rFonts w:ascii="Times New Roman"/>
                <w:b w:val="false"/>
                <w:i w:val="false"/>
                <w:color w:val="000000"/>
                <w:sz w:val="20"/>
              </w:rPr>
              <w:t>
Смирновский с/о</w:t>
            </w:r>
          </w:p>
          <w:bookmarkEnd w:id="81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870812451104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Лыга Анна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816"/>
          <w:p>
            <w:pPr>
              <w:spacing w:after="20"/>
              <w:ind w:left="20"/>
              <w:jc w:val="both"/>
            </w:pPr>
            <w:r>
              <w:rPr>
                <w:rFonts w:ascii="Times New Roman"/>
                <w:b w:val="false"/>
                <w:i w:val="false"/>
                <w:color w:val="000000"/>
                <w:sz w:val="20"/>
              </w:rPr>
              <w:t>
Смирновский с/о</w:t>
            </w:r>
          </w:p>
          <w:bookmarkEnd w:id="81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900412451465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Макатова Махабат Самаркановна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817"/>
          <w:p>
            <w:pPr>
              <w:spacing w:after="20"/>
              <w:ind w:left="20"/>
              <w:jc w:val="both"/>
            </w:pPr>
            <w:r>
              <w:rPr>
                <w:rFonts w:ascii="Times New Roman"/>
                <w:b w:val="false"/>
                <w:i w:val="false"/>
                <w:color w:val="000000"/>
                <w:sz w:val="20"/>
              </w:rPr>
              <w:t>
Смирновский с/о</w:t>
            </w:r>
          </w:p>
          <w:bookmarkEnd w:id="81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60101650605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Макуха Алина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818"/>
          <w:p>
            <w:pPr>
              <w:spacing w:after="20"/>
              <w:ind w:left="20"/>
              <w:jc w:val="both"/>
            </w:pPr>
            <w:r>
              <w:rPr>
                <w:rFonts w:ascii="Times New Roman"/>
                <w:b w:val="false"/>
                <w:i w:val="false"/>
                <w:color w:val="000000"/>
                <w:sz w:val="20"/>
              </w:rPr>
              <w:t>
Смирновский с/о</w:t>
            </w:r>
          </w:p>
          <w:bookmarkEnd w:id="81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750528300781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Малихтарович Владимир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819"/>
          <w:p>
            <w:pPr>
              <w:spacing w:after="20"/>
              <w:ind w:left="20"/>
              <w:jc w:val="both"/>
            </w:pPr>
            <w:r>
              <w:rPr>
                <w:rFonts w:ascii="Times New Roman"/>
                <w:b w:val="false"/>
                <w:i w:val="false"/>
                <w:color w:val="000000"/>
                <w:sz w:val="20"/>
              </w:rPr>
              <w:t>
Смирновский с/о</w:t>
            </w:r>
          </w:p>
          <w:bookmarkEnd w:id="81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730328300657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Малмасов Кайрат Шунаевич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820"/>
          <w:p>
            <w:pPr>
              <w:spacing w:after="20"/>
              <w:ind w:left="20"/>
              <w:jc w:val="both"/>
            </w:pPr>
            <w:r>
              <w:rPr>
                <w:rFonts w:ascii="Times New Roman"/>
                <w:b w:val="false"/>
                <w:i w:val="false"/>
                <w:color w:val="000000"/>
                <w:sz w:val="20"/>
              </w:rPr>
              <w:t>
Смирновский с/о</w:t>
            </w:r>
          </w:p>
          <w:bookmarkEnd w:id="82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960311351321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Маляр Вячеслав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821"/>
          <w:p>
            <w:pPr>
              <w:spacing w:after="20"/>
              <w:ind w:left="20"/>
              <w:jc w:val="both"/>
            </w:pPr>
            <w:r>
              <w:rPr>
                <w:rFonts w:ascii="Times New Roman"/>
                <w:b w:val="false"/>
                <w:i w:val="false"/>
                <w:color w:val="000000"/>
                <w:sz w:val="20"/>
              </w:rPr>
              <w:t>
Смирновский с/о</w:t>
            </w:r>
          </w:p>
          <w:bookmarkEnd w:id="82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630405350415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Маляр Татьяна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822"/>
          <w:p>
            <w:pPr>
              <w:spacing w:after="20"/>
              <w:ind w:left="20"/>
              <w:jc w:val="both"/>
            </w:pPr>
            <w:r>
              <w:rPr>
                <w:rFonts w:ascii="Times New Roman"/>
                <w:b w:val="false"/>
                <w:i w:val="false"/>
                <w:color w:val="000000"/>
                <w:sz w:val="20"/>
              </w:rPr>
              <w:t>
Смирновский с/о</w:t>
            </w:r>
          </w:p>
          <w:bookmarkEnd w:id="82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841125399076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Мамадиев Зохиджон Абдиганиевич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823"/>
          <w:p>
            <w:pPr>
              <w:spacing w:after="20"/>
              <w:ind w:left="20"/>
              <w:jc w:val="both"/>
            </w:pPr>
            <w:r>
              <w:rPr>
                <w:rFonts w:ascii="Times New Roman"/>
                <w:b w:val="false"/>
                <w:i w:val="false"/>
                <w:color w:val="000000"/>
                <w:sz w:val="20"/>
              </w:rPr>
              <w:t>
Смирновский с/о</w:t>
            </w:r>
          </w:p>
          <w:bookmarkEnd w:id="82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971005350146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Матвей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824"/>
          <w:p>
            <w:pPr>
              <w:spacing w:after="20"/>
              <w:ind w:left="20"/>
              <w:jc w:val="both"/>
            </w:pPr>
            <w:r>
              <w:rPr>
                <w:rFonts w:ascii="Times New Roman"/>
                <w:b w:val="false"/>
                <w:i w:val="false"/>
                <w:color w:val="000000"/>
                <w:sz w:val="20"/>
              </w:rPr>
              <w:t>
Смирновский с/о</w:t>
            </w:r>
          </w:p>
          <w:bookmarkEnd w:id="82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911012350084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Алтынбек Сапарбекович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825"/>
          <w:p>
            <w:pPr>
              <w:spacing w:after="20"/>
              <w:ind w:left="20"/>
              <w:jc w:val="both"/>
            </w:pPr>
            <w:r>
              <w:rPr>
                <w:rFonts w:ascii="Times New Roman"/>
                <w:b w:val="false"/>
                <w:i w:val="false"/>
                <w:color w:val="000000"/>
                <w:sz w:val="20"/>
              </w:rPr>
              <w:t>
Смирновский с/о</w:t>
            </w:r>
          </w:p>
          <w:bookmarkEnd w:id="82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730601300772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Бакытжан Мусеинович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826"/>
          <w:p>
            <w:pPr>
              <w:spacing w:after="20"/>
              <w:ind w:left="20"/>
              <w:jc w:val="both"/>
            </w:pPr>
            <w:r>
              <w:rPr>
                <w:rFonts w:ascii="Times New Roman"/>
                <w:b w:val="false"/>
                <w:i w:val="false"/>
                <w:color w:val="000000"/>
                <w:sz w:val="20"/>
              </w:rPr>
              <w:t>
Смирновский с/о</w:t>
            </w:r>
          </w:p>
          <w:bookmarkEnd w:id="82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601012350288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Сапарбек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827"/>
          <w:p>
            <w:pPr>
              <w:spacing w:after="20"/>
              <w:ind w:left="20"/>
              <w:jc w:val="both"/>
            </w:pPr>
            <w:r>
              <w:rPr>
                <w:rFonts w:ascii="Times New Roman"/>
                <w:b w:val="false"/>
                <w:i w:val="false"/>
                <w:color w:val="000000"/>
                <w:sz w:val="20"/>
              </w:rPr>
              <w:t>
Смирновский с/о</w:t>
            </w:r>
          </w:p>
          <w:bookmarkEnd w:id="82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640909350299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Аскар Умурзакович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828"/>
          <w:p>
            <w:pPr>
              <w:spacing w:after="20"/>
              <w:ind w:left="20"/>
              <w:jc w:val="both"/>
            </w:pPr>
            <w:r>
              <w:rPr>
                <w:rFonts w:ascii="Times New Roman"/>
                <w:b w:val="false"/>
                <w:i w:val="false"/>
                <w:color w:val="000000"/>
                <w:sz w:val="20"/>
              </w:rPr>
              <w:t>
Смирновский с/о</w:t>
            </w:r>
          </w:p>
          <w:bookmarkEnd w:id="82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790721302009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Кайрат Серикпаевич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829"/>
          <w:p>
            <w:pPr>
              <w:spacing w:after="20"/>
              <w:ind w:left="20"/>
              <w:jc w:val="both"/>
            </w:pPr>
            <w:r>
              <w:rPr>
                <w:rFonts w:ascii="Times New Roman"/>
                <w:b w:val="false"/>
                <w:i w:val="false"/>
                <w:color w:val="000000"/>
                <w:sz w:val="20"/>
              </w:rPr>
              <w:t>
Смирновский с/о</w:t>
            </w:r>
          </w:p>
          <w:bookmarkEnd w:id="82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931209450491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Айгерим Сабитовна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830"/>
          <w:p>
            <w:pPr>
              <w:spacing w:after="20"/>
              <w:ind w:left="20"/>
              <w:jc w:val="both"/>
            </w:pPr>
            <w:r>
              <w:rPr>
                <w:rFonts w:ascii="Times New Roman"/>
                <w:b w:val="false"/>
                <w:i w:val="false"/>
                <w:color w:val="000000"/>
                <w:sz w:val="20"/>
              </w:rPr>
              <w:t>
Смирновский с/о</w:t>
            </w:r>
          </w:p>
          <w:bookmarkEnd w:id="83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720907350493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Аргын Алибекович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831"/>
          <w:p>
            <w:pPr>
              <w:spacing w:after="20"/>
              <w:ind w:left="20"/>
              <w:jc w:val="both"/>
            </w:pPr>
            <w:r>
              <w:rPr>
                <w:rFonts w:ascii="Times New Roman"/>
                <w:b w:val="false"/>
                <w:i w:val="false"/>
                <w:color w:val="000000"/>
                <w:sz w:val="20"/>
              </w:rPr>
              <w:t>
Смирновский с/о</w:t>
            </w:r>
          </w:p>
          <w:bookmarkEnd w:id="83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740823350430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Жумабек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832"/>
          <w:p>
            <w:pPr>
              <w:spacing w:after="20"/>
              <w:ind w:left="20"/>
              <w:jc w:val="both"/>
            </w:pPr>
            <w:r>
              <w:rPr>
                <w:rFonts w:ascii="Times New Roman"/>
                <w:b w:val="false"/>
                <w:i w:val="false"/>
                <w:color w:val="000000"/>
                <w:sz w:val="20"/>
              </w:rPr>
              <w:t>
Смирновский с/о</w:t>
            </w:r>
          </w:p>
          <w:bookmarkEnd w:id="83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610404350268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Канат Каскеевич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833"/>
          <w:p>
            <w:pPr>
              <w:spacing w:after="20"/>
              <w:ind w:left="20"/>
              <w:jc w:val="both"/>
            </w:pPr>
            <w:r>
              <w:rPr>
                <w:rFonts w:ascii="Times New Roman"/>
                <w:b w:val="false"/>
                <w:i w:val="false"/>
                <w:color w:val="000000"/>
                <w:sz w:val="20"/>
              </w:rPr>
              <w:t>
Смирновский с/о</w:t>
            </w:r>
          </w:p>
          <w:bookmarkEnd w:id="83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570301302921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Асылбек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834"/>
          <w:p>
            <w:pPr>
              <w:spacing w:after="20"/>
              <w:ind w:left="20"/>
              <w:jc w:val="both"/>
            </w:pPr>
            <w:r>
              <w:rPr>
                <w:rFonts w:ascii="Times New Roman"/>
                <w:b w:val="false"/>
                <w:i w:val="false"/>
                <w:color w:val="000000"/>
                <w:sz w:val="20"/>
              </w:rPr>
              <w:t>
Смирновский с/о</w:t>
            </w:r>
          </w:p>
          <w:bookmarkEnd w:id="83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831119402134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Мусанова Нурсулу Турсуналиевна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835"/>
          <w:p>
            <w:pPr>
              <w:spacing w:after="20"/>
              <w:ind w:left="20"/>
              <w:jc w:val="both"/>
            </w:pPr>
            <w:r>
              <w:rPr>
                <w:rFonts w:ascii="Times New Roman"/>
                <w:b w:val="false"/>
                <w:i w:val="false"/>
                <w:color w:val="000000"/>
                <w:sz w:val="20"/>
              </w:rPr>
              <w:t>
Смирновский с/о</w:t>
            </w:r>
          </w:p>
          <w:bookmarkEnd w:id="83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740220300694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Жамбул Кожаевич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836"/>
          <w:p>
            <w:pPr>
              <w:spacing w:after="20"/>
              <w:ind w:left="20"/>
              <w:jc w:val="both"/>
            </w:pPr>
            <w:r>
              <w:rPr>
                <w:rFonts w:ascii="Times New Roman"/>
                <w:b w:val="false"/>
                <w:i w:val="false"/>
                <w:color w:val="000000"/>
                <w:sz w:val="20"/>
              </w:rPr>
              <w:t>
Смирновский с/о</w:t>
            </w:r>
          </w:p>
          <w:bookmarkEnd w:id="83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890101350316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Найда Николай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837"/>
          <w:p>
            <w:pPr>
              <w:spacing w:after="20"/>
              <w:ind w:left="20"/>
              <w:jc w:val="both"/>
            </w:pPr>
            <w:r>
              <w:rPr>
                <w:rFonts w:ascii="Times New Roman"/>
                <w:b w:val="false"/>
                <w:i w:val="false"/>
                <w:color w:val="000000"/>
                <w:sz w:val="20"/>
              </w:rPr>
              <w:t>
Смирновский с/о</w:t>
            </w:r>
          </w:p>
          <w:bookmarkEnd w:id="83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570531300301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Норбаев Султан Шаймуханович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838"/>
          <w:p>
            <w:pPr>
              <w:spacing w:after="20"/>
              <w:ind w:left="20"/>
              <w:jc w:val="both"/>
            </w:pPr>
            <w:r>
              <w:rPr>
                <w:rFonts w:ascii="Times New Roman"/>
                <w:b w:val="false"/>
                <w:i w:val="false"/>
                <w:color w:val="000000"/>
                <w:sz w:val="20"/>
              </w:rPr>
              <w:t>
Смирновский с/о</w:t>
            </w:r>
          </w:p>
          <w:bookmarkEnd w:id="83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940627300430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Талгат Дулатович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839"/>
          <w:p>
            <w:pPr>
              <w:spacing w:after="20"/>
              <w:ind w:left="20"/>
              <w:jc w:val="both"/>
            </w:pPr>
            <w:r>
              <w:rPr>
                <w:rFonts w:ascii="Times New Roman"/>
                <w:b w:val="false"/>
                <w:i w:val="false"/>
                <w:color w:val="000000"/>
                <w:sz w:val="20"/>
              </w:rPr>
              <w:t>
Смирновский с/о</w:t>
            </w:r>
          </w:p>
          <w:bookmarkEnd w:id="83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670101350241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Овчаренко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840"/>
          <w:p>
            <w:pPr>
              <w:spacing w:after="20"/>
              <w:ind w:left="20"/>
              <w:jc w:val="both"/>
            </w:pPr>
            <w:r>
              <w:rPr>
                <w:rFonts w:ascii="Times New Roman"/>
                <w:b w:val="false"/>
                <w:i w:val="false"/>
                <w:color w:val="000000"/>
                <w:sz w:val="20"/>
              </w:rPr>
              <w:t>
Смирновский с/о</w:t>
            </w:r>
          </w:p>
          <w:bookmarkEnd w:id="84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660821302145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 Виктор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841"/>
          <w:p>
            <w:pPr>
              <w:spacing w:after="20"/>
              <w:ind w:left="20"/>
              <w:jc w:val="both"/>
            </w:pPr>
            <w:r>
              <w:rPr>
                <w:rFonts w:ascii="Times New Roman"/>
                <w:b w:val="false"/>
                <w:i w:val="false"/>
                <w:color w:val="000000"/>
                <w:sz w:val="20"/>
              </w:rPr>
              <w:t>
Смирновский с/о</w:t>
            </w:r>
          </w:p>
          <w:bookmarkEnd w:id="84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640320450729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Алла Михаиловна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842"/>
          <w:p>
            <w:pPr>
              <w:spacing w:after="20"/>
              <w:ind w:left="20"/>
              <w:jc w:val="both"/>
            </w:pPr>
            <w:r>
              <w:rPr>
                <w:rFonts w:ascii="Times New Roman"/>
                <w:b w:val="false"/>
                <w:i w:val="false"/>
                <w:color w:val="000000"/>
                <w:sz w:val="20"/>
              </w:rPr>
              <w:t>
Смирновский с/о</w:t>
            </w:r>
          </w:p>
          <w:bookmarkEnd w:id="84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911026450097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Виктория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843"/>
          <w:p>
            <w:pPr>
              <w:spacing w:after="20"/>
              <w:ind w:left="20"/>
              <w:jc w:val="both"/>
            </w:pPr>
            <w:r>
              <w:rPr>
                <w:rFonts w:ascii="Times New Roman"/>
                <w:b w:val="false"/>
                <w:i w:val="false"/>
                <w:color w:val="000000"/>
                <w:sz w:val="20"/>
              </w:rPr>
              <w:t>
Смирновский с/о</w:t>
            </w:r>
          </w:p>
          <w:bookmarkEnd w:id="84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810718350732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Оснач Константин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844"/>
          <w:p>
            <w:pPr>
              <w:spacing w:after="20"/>
              <w:ind w:left="20"/>
              <w:jc w:val="both"/>
            </w:pPr>
            <w:r>
              <w:rPr>
                <w:rFonts w:ascii="Times New Roman"/>
                <w:b w:val="false"/>
                <w:i w:val="false"/>
                <w:color w:val="000000"/>
                <w:sz w:val="20"/>
              </w:rPr>
              <w:t>
Смирновский с/о</w:t>
            </w:r>
          </w:p>
          <w:bookmarkEnd w:id="84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870317302951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Саттархан Темирханович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845"/>
          <w:p>
            <w:pPr>
              <w:spacing w:after="20"/>
              <w:ind w:left="20"/>
              <w:jc w:val="both"/>
            </w:pPr>
            <w:r>
              <w:rPr>
                <w:rFonts w:ascii="Times New Roman"/>
                <w:b w:val="false"/>
                <w:i w:val="false"/>
                <w:color w:val="000000"/>
                <w:sz w:val="20"/>
              </w:rPr>
              <w:t>
Смирновский с/о</w:t>
            </w:r>
          </w:p>
          <w:bookmarkEnd w:id="84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791105402435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Павлик Любовь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846"/>
          <w:p>
            <w:pPr>
              <w:spacing w:after="20"/>
              <w:ind w:left="20"/>
              <w:jc w:val="both"/>
            </w:pPr>
            <w:r>
              <w:rPr>
                <w:rFonts w:ascii="Times New Roman"/>
                <w:b w:val="false"/>
                <w:i w:val="false"/>
                <w:color w:val="000000"/>
                <w:sz w:val="20"/>
              </w:rPr>
              <w:t>
Смирновский с/о</w:t>
            </w:r>
          </w:p>
          <w:bookmarkEnd w:id="84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700301300373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Пазылович Мурат Абильтаевич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847"/>
          <w:p>
            <w:pPr>
              <w:spacing w:after="20"/>
              <w:ind w:left="20"/>
              <w:jc w:val="both"/>
            </w:pPr>
            <w:r>
              <w:rPr>
                <w:rFonts w:ascii="Times New Roman"/>
                <w:b w:val="false"/>
                <w:i w:val="false"/>
                <w:color w:val="000000"/>
                <w:sz w:val="20"/>
              </w:rPr>
              <w:t>
Смирновский с/о</w:t>
            </w:r>
          </w:p>
          <w:bookmarkEnd w:id="84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800120300545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Пеньков Евгений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848"/>
          <w:p>
            <w:pPr>
              <w:spacing w:after="20"/>
              <w:ind w:left="20"/>
              <w:jc w:val="both"/>
            </w:pPr>
            <w:r>
              <w:rPr>
                <w:rFonts w:ascii="Times New Roman"/>
                <w:b w:val="false"/>
                <w:i w:val="false"/>
                <w:color w:val="000000"/>
                <w:sz w:val="20"/>
              </w:rPr>
              <w:t>
Смирновский с/о</w:t>
            </w:r>
          </w:p>
          <w:bookmarkEnd w:id="84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560818350277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Петренко Александр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49"/>
          <w:p>
            <w:pPr>
              <w:spacing w:after="20"/>
              <w:ind w:left="20"/>
              <w:jc w:val="both"/>
            </w:pPr>
            <w:r>
              <w:rPr>
                <w:rFonts w:ascii="Times New Roman"/>
                <w:b w:val="false"/>
                <w:i w:val="false"/>
                <w:color w:val="000000"/>
                <w:sz w:val="20"/>
              </w:rPr>
              <w:t>
Смирновский с/о</w:t>
            </w:r>
          </w:p>
          <w:bookmarkEnd w:id="84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781031300786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Писаренко Алексей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850"/>
          <w:p>
            <w:pPr>
              <w:spacing w:after="20"/>
              <w:ind w:left="20"/>
              <w:jc w:val="both"/>
            </w:pPr>
            <w:r>
              <w:rPr>
                <w:rFonts w:ascii="Times New Roman"/>
                <w:b w:val="false"/>
                <w:i w:val="false"/>
                <w:color w:val="000000"/>
                <w:sz w:val="20"/>
              </w:rPr>
              <w:t>
Смирновский с/о</w:t>
            </w:r>
          </w:p>
          <w:bookmarkEnd w:id="85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720904350566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Подгурский Александр Леонидович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851"/>
          <w:p>
            <w:pPr>
              <w:spacing w:after="20"/>
              <w:ind w:left="20"/>
              <w:jc w:val="both"/>
            </w:pPr>
            <w:r>
              <w:rPr>
                <w:rFonts w:ascii="Times New Roman"/>
                <w:b w:val="false"/>
                <w:i w:val="false"/>
                <w:color w:val="000000"/>
                <w:sz w:val="20"/>
              </w:rPr>
              <w:t>
Смирновский с/о</w:t>
            </w:r>
          </w:p>
          <w:bookmarkEnd w:id="85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630516350369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 Александр Робертович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52"/>
          <w:p>
            <w:pPr>
              <w:spacing w:after="20"/>
              <w:ind w:left="20"/>
              <w:jc w:val="both"/>
            </w:pPr>
            <w:r>
              <w:rPr>
                <w:rFonts w:ascii="Times New Roman"/>
                <w:b w:val="false"/>
                <w:i w:val="false"/>
                <w:color w:val="000000"/>
                <w:sz w:val="20"/>
              </w:rPr>
              <w:t>
Смирновский с/о</w:t>
            </w:r>
          </w:p>
          <w:bookmarkEnd w:id="85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870301450019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Рыдлева Кристина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853"/>
          <w:p>
            <w:pPr>
              <w:spacing w:after="20"/>
              <w:ind w:left="20"/>
              <w:jc w:val="both"/>
            </w:pPr>
            <w:r>
              <w:rPr>
                <w:rFonts w:ascii="Times New Roman"/>
                <w:b w:val="false"/>
                <w:i w:val="false"/>
                <w:color w:val="000000"/>
                <w:sz w:val="20"/>
              </w:rPr>
              <w:t>
Смирновский с/о</w:t>
            </w:r>
          </w:p>
          <w:bookmarkEnd w:id="85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591222450241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Сабирова Алима Закирьяновна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854"/>
          <w:p>
            <w:pPr>
              <w:spacing w:after="20"/>
              <w:ind w:left="20"/>
              <w:jc w:val="both"/>
            </w:pPr>
            <w:r>
              <w:rPr>
                <w:rFonts w:ascii="Times New Roman"/>
                <w:b w:val="false"/>
                <w:i w:val="false"/>
                <w:color w:val="000000"/>
                <w:sz w:val="20"/>
              </w:rPr>
              <w:t>
Смирновский с/о</w:t>
            </w:r>
          </w:p>
          <w:bookmarkEnd w:id="85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781213301337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Руслан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855"/>
          <w:p>
            <w:pPr>
              <w:spacing w:after="20"/>
              <w:ind w:left="20"/>
              <w:jc w:val="both"/>
            </w:pPr>
            <w:r>
              <w:rPr>
                <w:rFonts w:ascii="Times New Roman"/>
                <w:b w:val="false"/>
                <w:i w:val="false"/>
                <w:color w:val="000000"/>
                <w:sz w:val="20"/>
              </w:rPr>
              <w:t>
Смирновский с/о</w:t>
            </w:r>
          </w:p>
          <w:bookmarkEnd w:id="85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550714350359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Олжабай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856"/>
          <w:p>
            <w:pPr>
              <w:spacing w:after="20"/>
              <w:ind w:left="20"/>
              <w:jc w:val="both"/>
            </w:pPr>
            <w:r>
              <w:rPr>
                <w:rFonts w:ascii="Times New Roman"/>
                <w:b w:val="false"/>
                <w:i w:val="false"/>
                <w:color w:val="000000"/>
                <w:sz w:val="20"/>
              </w:rPr>
              <w:t>
Смирновский с/о</w:t>
            </w:r>
          </w:p>
          <w:bookmarkEnd w:id="85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581108350550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Шайха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857"/>
          <w:p>
            <w:pPr>
              <w:spacing w:after="20"/>
              <w:ind w:left="20"/>
              <w:jc w:val="both"/>
            </w:pPr>
            <w:r>
              <w:rPr>
                <w:rFonts w:ascii="Times New Roman"/>
                <w:b w:val="false"/>
                <w:i w:val="false"/>
                <w:color w:val="000000"/>
                <w:sz w:val="20"/>
              </w:rPr>
              <w:t>
Смирновский с/о</w:t>
            </w:r>
          </w:p>
          <w:bookmarkEnd w:id="85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410408350078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Ермек Сарсеновичь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858"/>
          <w:p>
            <w:pPr>
              <w:spacing w:after="20"/>
              <w:ind w:left="20"/>
              <w:jc w:val="both"/>
            </w:pPr>
            <w:r>
              <w:rPr>
                <w:rFonts w:ascii="Times New Roman"/>
                <w:b w:val="false"/>
                <w:i w:val="false"/>
                <w:color w:val="000000"/>
                <w:sz w:val="20"/>
              </w:rPr>
              <w:t>
Смирновский с/о</w:t>
            </w:r>
          </w:p>
          <w:bookmarkEnd w:id="85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820916351114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 Рустам Толегенович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859"/>
          <w:p>
            <w:pPr>
              <w:spacing w:after="20"/>
              <w:ind w:left="20"/>
              <w:jc w:val="both"/>
            </w:pPr>
            <w:r>
              <w:rPr>
                <w:rFonts w:ascii="Times New Roman"/>
                <w:b w:val="false"/>
                <w:i w:val="false"/>
                <w:color w:val="000000"/>
                <w:sz w:val="20"/>
              </w:rPr>
              <w:t>
Смирновский с/о</w:t>
            </w:r>
          </w:p>
          <w:bookmarkEnd w:id="85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791127350161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СемҰненко Михаил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860"/>
          <w:p>
            <w:pPr>
              <w:spacing w:after="20"/>
              <w:ind w:left="20"/>
              <w:jc w:val="both"/>
            </w:pPr>
            <w:r>
              <w:rPr>
                <w:rFonts w:ascii="Times New Roman"/>
                <w:b w:val="false"/>
                <w:i w:val="false"/>
                <w:color w:val="000000"/>
                <w:sz w:val="20"/>
              </w:rPr>
              <w:t>
Смирновский с/о</w:t>
            </w:r>
          </w:p>
          <w:bookmarkEnd w:id="86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710621350704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Жанат Турганбаевич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861"/>
          <w:p>
            <w:pPr>
              <w:spacing w:after="20"/>
              <w:ind w:left="20"/>
              <w:jc w:val="both"/>
            </w:pPr>
            <w:r>
              <w:rPr>
                <w:rFonts w:ascii="Times New Roman"/>
                <w:b w:val="false"/>
                <w:i w:val="false"/>
                <w:color w:val="000000"/>
                <w:sz w:val="20"/>
              </w:rPr>
              <w:t>
Смирновский с/о</w:t>
            </w:r>
          </w:p>
          <w:bookmarkEnd w:id="86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790402301373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 Беркимбай Каршигаевич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862"/>
          <w:p>
            <w:pPr>
              <w:spacing w:after="20"/>
              <w:ind w:left="20"/>
              <w:jc w:val="both"/>
            </w:pPr>
            <w:r>
              <w:rPr>
                <w:rFonts w:ascii="Times New Roman"/>
                <w:b w:val="false"/>
                <w:i w:val="false"/>
                <w:color w:val="000000"/>
                <w:sz w:val="20"/>
              </w:rPr>
              <w:t>
Смирновский с/о</w:t>
            </w:r>
          </w:p>
          <w:bookmarkEnd w:id="86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800417302080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 Саттар Габитулы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863"/>
          <w:p>
            <w:pPr>
              <w:spacing w:after="20"/>
              <w:ind w:left="20"/>
              <w:jc w:val="both"/>
            </w:pPr>
            <w:r>
              <w:rPr>
                <w:rFonts w:ascii="Times New Roman"/>
                <w:b w:val="false"/>
                <w:i w:val="false"/>
                <w:color w:val="000000"/>
                <w:sz w:val="20"/>
              </w:rPr>
              <w:t>
Смирновский с/о</w:t>
            </w:r>
          </w:p>
          <w:bookmarkEnd w:id="86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820501451114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Судина Екатерина Валерьевна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864"/>
          <w:p>
            <w:pPr>
              <w:spacing w:after="20"/>
              <w:ind w:left="20"/>
              <w:jc w:val="both"/>
            </w:pPr>
            <w:r>
              <w:rPr>
                <w:rFonts w:ascii="Times New Roman"/>
                <w:b w:val="false"/>
                <w:i w:val="false"/>
                <w:color w:val="000000"/>
                <w:sz w:val="20"/>
              </w:rPr>
              <w:t>
Смирновский с/о</w:t>
            </w:r>
          </w:p>
          <w:bookmarkEnd w:id="86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600718450160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Судина Любовь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865"/>
          <w:p>
            <w:pPr>
              <w:spacing w:after="20"/>
              <w:ind w:left="20"/>
              <w:jc w:val="both"/>
            </w:pPr>
            <w:r>
              <w:rPr>
                <w:rFonts w:ascii="Times New Roman"/>
                <w:b w:val="false"/>
                <w:i w:val="false"/>
                <w:color w:val="000000"/>
                <w:sz w:val="20"/>
              </w:rPr>
              <w:t>
Смирновский с/о</w:t>
            </w:r>
          </w:p>
          <w:bookmarkEnd w:id="86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760102400593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Суиндыкова Айгуль Касеновна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66"/>
          <w:p>
            <w:pPr>
              <w:spacing w:after="20"/>
              <w:ind w:left="20"/>
              <w:jc w:val="both"/>
            </w:pPr>
            <w:r>
              <w:rPr>
                <w:rFonts w:ascii="Times New Roman"/>
                <w:b w:val="false"/>
                <w:i w:val="false"/>
                <w:color w:val="000000"/>
                <w:sz w:val="20"/>
              </w:rPr>
              <w:t>
Смирновский с/о</w:t>
            </w:r>
          </w:p>
          <w:bookmarkEnd w:id="86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730714350337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Елемес Шакирович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867"/>
          <w:p>
            <w:pPr>
              <w:spacing w:after="20"/>
              <w:ind w:left="20"/>
              <w:jc w:val="both"/>
            </w:pPr>
            <w:r>
              <w:rPr>
                <w:rFonts w:ascii="Times New Roman"/>
                <w:b w:val="false"/>
                <w:i w:val="false"/>
                <w:color w:val="000000"/>
                <w:sz w:val="20"/>
              </w:rPr>
              <w:t>
Смирновский с/о</w:t>
            </w:r>
          </w:p>
          <w:bookmarkEnd w:id="86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740609300550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Тельтаев Нурлан Зарапович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68"/>
          <w:p>
            <w:pPr>
              <w:spacing w:after="20"/>
              <w:ind w:left="20"/>
              <w:jc w:val="both"/>
            </w:pPr>
            <w:r>
              <w:rPr>
                <w:rFonts w:ascii="Times New Roman"/>
                <w:b w:val="false"/>
                <w:i w:val="false"/>
                <w:color w:val="000000"/>
                <w:sz w:val="20"/>
              </w:rPr>
              <w:t>
Смирновский с/о</w:t>
            </w:r>
          </w:p>
          <w:bookmarkEnd w:id="86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990340001082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"Симаргл"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69"/>
          <w:p>
            <w:pPr>
              <w:spacing w:after="20"/>
              <w:ind w:left="20"/>
              <w:jc w:val="both"/>
            </w:pPr>
            <w:r>
              <w:rPr>
                <w:rFonts w:ascii="Times New Roman"/>
                <w:b w:val="false"/>
                <w:i w:val="false"/>
                <w:color w:val="000000"/>
                <w:sz w:val="20"/>
              </w:rPr>
              <w:t>
Смирновский с/о</w:t>
            </w:r>
          </w:p>
          <w:bookmarkEnd w:id="86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40440029544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Кызыл- Жулдыз Жер"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70"/>
          <w:p>
            <w:pPr>
              <w:spacing w:after="20"/>
              <w:ind w:left="20"/>
              <w:jc w:val="both"/>
            </w:pPr>
            <w:r>
              <w:rPr>
                <w:rFonts w:ascii="Times New Roman"/>
                <w:b w:val="false"/>
                <w:i w:val="false"/>
                <w:color w:val="000000"/>
                <w:sz w:val="20"/>
              </w:rPr>
              <w:t>
Смирновский с/о</w:t>
            </w:r>
          </w:p>
          <w:bookmarkEnd w:id="87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901123350581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Турсунбаев 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71"/>
          <w:p>
            <w:pPr>
              <w:spacing w:after="20"/>
              <w:ind w:left="20"/>
              <w:jc w:val="both"/>
            </w:pPr>
            <w:r>
              <w:rPr>
                <w:rFonts w:ascii="Times New Roman"/>
                <w:b w:val="false"/>
                <w:i w:val="false"/>
                <w:color w:val="000000"/>
                <w:sz w:val="20"/>
              </w:rPr>
              <w:t>
Смирновский с/о</w:t>
            </w:r>
          </w:p>
          <w:bookmarkEnd w:id="87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990102300920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Тұрсынхан Оразхан Жылкайдарұлы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872"/>
          <w:p>
            <w:pPr>
              <w:spacing w:after="20"/>
              <w:ind w:left="20"/>
              <w:jc w:val="both"/>
            </w:pPr>
            <w:r>
              <w:rPr>
                <w:rFonts w:ascii="Times New Roman"/>
                <w:b w:val="false"/>
                <w:i w:val="false"/>
                <w:color w:val="000000"/>
                <w:sz w:val="20"/>
              </w:rPr>
              <w:t>
Смирновский с/о</w:t>
            </w:r>
          </w:p>
          <w:bookmarkEnd w:id="87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820518350261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Яев Руслан Маратовичь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873"/>
          <w:p>
            <w:pPr>
              <w:spacing w:after="20"/>
              <w:ind w:left="20"/>
              <w:jc w:val="both"/>
            </w:pPr>
            <w:r>
              <w:rPr>
                <w:rFonts w:ascii="Times New Roman"/>
                <w:b w:val="false"/>
                <w:i w:val="false"/>
                <w:color w:val="000000"/>
                <w:sz w:val="20"/>
              </w:rPr>
              <w:t>
Смирновский с/о</w:t>
            </w:r>
          </w:p>
          <w:bookmarkEnd w:id="87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720622350444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Абзал Кажмуканович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874"/>
          <w:p>
            <w:pPr>
              <w:spacing w:after="20"/>
              <w:ind w:left="20"/>
              <w:jc w:val="both"/>
            </w:pPr>
            <w:r>
              <w:rPr>
                <w:rFonts w:ascii="Times New Roman"/>
                <w:b w:val="false"/>
                <w:i w:val="false"/>
                <w:color w:val="000000"/>
                <w:sz w:val="20"/>
              </w:rPr>
              <w:t>
Смирновский с/о</w:t>
            </w:r>
          </w:p>
          <w:bookmarkEnd w:id="87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740507350036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Нурбол Кажмуханович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75"/>
          <w:p>
            <w:pPr>
              <w:spacing w:after="20"/>
              <w:ind w:left="20"/>
              <w:jc w:val="both"/>
            </w:pPr>
            <w:r>
              <w:rPr>
                <w:rFonts w:ascii="Times New Roman"/>
                <w:b w:val="false"/>
                <w:i w:val="false"/>
                <w:color w:val="000000"/>
                <w:sz w:val="20"/>
              </w:rPr>
              <w:t>
Смирновский с/о</w:t>
            </w:r>
          </w:p>
          <w:bookmarkEnd w:id="87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870920450877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Умбетова Асия Жасулановна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876"/>
          <w:p>
            <w:pPr>
              <w:spacing w:after="20"/>
              <w:ind w:left="20"/>
              <w:jc w:val="both"/>
            </w:pPr>
            <w:r>
              <w:rPr>
                <w:rFonts w:ascii="Times New Roman"/>
                <w:b w:val="false"/>
                <w:i w:val="false"/>
                <w:color w:val="000000"/>
                <w:sz w:val="20"/>
              </w:rPr>
              <w:t>
Смирновский с/о</w:t>
            </w:r>
          </w:p>
          <w:bookmarkEnd w:id="87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730214350319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Арман Тулегенович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77"/>
          <w:p>
            <w:pPr>
              <w:spacing w:after="20"/>
              <w:ind w:left="20"/>
              <w:jc w:val="both"/>
            </w:pPr>
            <w:r>
              <w:rPr>
                <w:rFonts w:ascii="Times New Roman"/>
                <w:b w:val="false"/>
                <w:i w:val="false"/>
                <w:color w:val="000000"/>
                <w:sz w:val="20"/>
              </w:rPr>
              <w:t>
Смирновский с/о</w:t>
            </w:r>
          </w:p>
          <w:bookmarkEnd w:id="87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661013350135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Нуржан Жантуганович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78"/>
          <w:p>
            <w:pPr>
              <w:spacing w:after="20"/>
              <w:ind w:left="20"/>
              <w:jc w:val="both"/>
            </w:pPr>
            <w:r>
              <w:rPr>
                <w:rFonts w:ascii="Times New Roman"/>
                <w:b w:val="false"/>
                <w:i w:val="false"/>
                <w:color w:val="000000"/>
                <w:sz w:val="20"/>
              </w:rPr>
              <w:t>
Смирновский с/о</w:t>
            </w:r>
          </w:p>
          <w:bookmarkEnd w:id="87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800519350510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Сейтбек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79"/>
          <w:p>
            <w:pPr>
              <w:spacing w:after="20"/>
              <w:ind w:left="20"/>
              <w:jc w:val="both"/>
            </w:pPr>
            <w:r>
              <w:rPr>
                <w:rFonts w:ascii="Times New Roman"/>
                <w:b w:val="false"/>
                <w:i w:val="false"/>
                <w:color w:val="000000"/>
                <w:sz w:val="20"/>
              </w:rPr>
              <w:t>
Смирновский с/о</w:t>
            </w:r>
          </w:p>
          <w:bookmarkEnd w:id="87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690728499025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 Замира Сарсенбаевна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880"/>
          <w:p>
            <w:pPr>
              <w:spacing w:after="20"/>
              <w:ind w:left="20"/>
              <w:jc w:val="both"/>
            </w:pPr>
            <w:r>
              <w:rPr>
                <w:rFonts w:ascii="Times New Roman"/>
                <w:b w:val="false"/>
                <w:i w:val="false"/>
                <w:color w:val="000000"/>
                <w:sz w:val="20"/>
              </w:rPr>
              <w:t>
Смирновский с/о</w:t>
            </w:r>
          </w:p>
          <w:bookmarkEnd w:id="88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580219350145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Фишер Александр Ильич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81"/>
          <w:p>
            <w:pPr>
              <w:spacing w:after="20"/>
              <w:ind w:left="20"/>
              <w:jc w:val="both"/>
            </w:pPr>
            <w:r>
              <w:rPr>
                <w:rFonts w:ascii="Times New Roman"/>
                <w:b w:val="false"/>
                <w:i w:val="false"/>
                <w:color w:val="000000"/>
                <w:sz w:val="20"/>
              </w:rPr>
              <w:t>
Смирновский с/о</w:t>
            </w:r>
          </w:p>
          <w:bookmarkEnd w:id="88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781107302696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Хайсенов Азиз Бастанович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82"/>
          <w:p>
            <w:pPr>
              <w:spacing w:after="20"/>
              <w:ind w:left="20"/>
              <w:jc w:val="both"/>
            </w:pPr>
            <w:r>
              <w:rPr>
                <w:rFonts w:ascii="Times New Roman"/>
                <w:b w:val="false"/>
                <w:i w:val="false"/>
                <w:color w:val="000000"/>
                <w:sz w:val="20"/>
              </w:rPr>
              <w:t>
Смирновский с/о</w:t>
            </w:r>
          </w:p>
          <w:bookmarkEnd w:id="88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720420300484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Азамат Ашкенович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83"/>
          <w:p>
            <w:pPr>
              <w:spacing w:after="20"/>
              <w:ind w:left="20"/>
              <w:jc w:val="both"/>
            </w:pPr>
            <w:r>
              <w:rPr>
                <w:rFonts w:ascii="Times New Roman"/>
                <w:b w:val="false"/>
                <w:i w:val="false"/>
                <w:color w:val="000000"/>
                <w:sz w:val="20"/>
              </w:rPr>
              <w:t>
Смирновский с/о</w:t>
            </w:r>
          </w:p>
          <w:bookmarkEnd w:id="88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541010300623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Байсал Саветович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84"/>
          <w:p>
            <w:pPr>
              <w:spacing w:after="20"/>
              <w:ind w:left="20"/>
              <w:jc w:val="both"/>
            </w:pPr>
            <w:r>
              <w:rPr>
                <w:rFonts w:ascii="Times New Roman"/>
                <w:b w:val="false"/>
                <w:i w:val="false"/>
                <w:color w:val="000000"/>
                <w:sz w:val="20"/>
              </w:rPr>
              <w:t>
Смирновский с/о</w:t>
            </w:r>
          </w:p>
          <w:bookmarkEnd w:id="88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650706350415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Берден Бариевич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885"/>
          <w:p>
            <w:pPr>
              <w:spacing w:after="20"/>
              <w:ind w:left="20"/>
              <w:jc w:val="both"/>
            </w:pPr>
            <w:r>
              <w:rPr>
                <w:rFonts w:ascii="Times New Roman"/>
                <w:b w:val="false"/>
                <w:i w:val="false"/>
                <w:color w:val="000000"/>
                <w:sz w:val="20"/>
              </w:rPr>
              <w:t>
Смирновский с/о</w:t>
            </w:r>
          </w:p>
          <w:bookmarkEnd w:id="88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881010350075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Рустем Мурзагалиулы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886"/>
          <w:p>
            <w:pPr>
              <w:spacing w:after="20"/>
              <w:ind w:left="20"/>
              <w:jc w:val="both"/>
            </w:pPr>
            <w:r>
              <w:rPr>
                <w:rFonts w:ascii="Times New Roman"/>
                <w:b w:val="false"/>
                <w:i w:val="false"/>
                <w:color w:val="000000"/>
                <w:sz w:val="20"/>
              </w:rPr>
              <w:t>
Смирновский с/о</w:t>
            </w:r>
          </w:p>
          <w:bookmarkEnd w:id="88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421224350024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Кайрулла Шаймерденович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887"/>
          <w:p>
            <w:pPr>
              <w:spacing w:after="20"/>
              <w:ind w:left="20"/>
              <w:jc w:val="both"/>
            </w:pPr>
            <w:r>
              <w:rPr>
                <w:rFonts w:ascii="Times New Roman"/>
                <w:b w:val="false"/>
                <w:i w:val="false"/>
                <w:color w:val="000000"/>
                <w:sz w:val="20"/>
              </w:rPr>
              <w:t>
Смирновский с/о</w:t>
            </w:r>
          </w:p>
          <w:bookmarkEnd w:id="88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681112350117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Шамганов Бауржан Коркытович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888"/>
          <w:p>
            <w:pPr>
              <w:spacing w:after="20"/>
              <w:ind w:left="20"/>
              <w:jc w:val="both"/>
            </w:pPr>
            <w:r>
              <w:rPr>
                <w:rFonts w:ascii="Times New Roman"/>
                <w:b w:val="false"/>
                <w:i w:val="false"/>
                <w:color w:val="000000"/>
                <w:sz w:val="20"/>
              </w:rPr>
              <w:t>
Смирновский с/о</w:t>
            </w:r>
          </w:p>
          <w:bookmarkEnd w:id="88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770801401880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Шаньгина Инна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889"/>
          <w:p>
            <w:pPr>
              <w:spacing w:after="20"/>
              <w:ind w:left="20"/>
              <w:jc w:val="both"/>
            </w:pPr>
            <w:r>
              <w:rPr>
                <w:rFonts w:ascii="Times New Roman"/>
                <w:b w:val="false"/>
                <w:i w:val="false"/>
                <w:color w:val="000000"/>
                <w:sz w:val="20"/>
              </w:rPr>
              <w:t>
Смирновский с/о</w:t>
            </w:r>
          </w:p>
          <w:bookmarkEnd w:id="88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730826350306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Шаповалов Андрей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90"/>
          <w:p>
            <w:pPr>
              <w:spacing w:after="20"/>
              <w:ind w:left="20"/>
              <w:jc w:val="both"/>
            </w:pPr>
            <w:r>
              <w:rPr>
                <w:rFonts w:ascii="Times New Roman"/>
                <w:b w:val="false"/>
                <w:i w:val="false"/>
                <w:color w:val="000000"/>
                <w:sz w:val="20"/>
              </w:rPr>
              <w:t>
Смирновский с/о</w:t>
            </w:r>
          </w:p>
          <w:bookmarkEnd w:id="890"/>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701110350261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Мурат Кенесович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891"/>
          <w:p>
            <w:pPr>
              <w:spacing w:after="20"/>
              <w:ind w:left="20"/>
              <w:jc w:val="both"/>
            </w:pPr>
            <w:r>
              <w:rPr>
                <w:rFonts w:ascii="Times New Roman"/>
                <w:b w:val="false"/>
                <w:i w:val="false"/>
                <w:color w:val="000000"/>
                <w:sz w:val="20"/>
              </w:rPr>
              <w:t>
Смирновский с/о</w:t>
            </w:r>
          </w:p>
          <w:bookmarkEnd w:id="891"/>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660722400365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Маряш Умурзаковна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892"/>
          <w:p>
            <w:pPr>
              <w:spacing w:after="20"/>
              <w:ind w:left="20"/>
              <w:jc w:val="both"/>
            </w:pPr>
            <w:r>
              <w:rPr>
                <w:rFonts w:ascii="Times New Roman"/>
                <w:b w:val="false"/>
                <w:i w:val="false"/>
                <w:color w:val="000000"/>
                <w:sz w:val="20"/>
              </w:rPr>
              <w:t>
Смирновский с/о</w:t>
            </w:r>
          </w:p>
          <w:bookmarkEnd w:id="892"/>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851103350223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Шатило Василий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93"/>
          <w:p>
            <w:pPr>
              <w:spacing w:after="20"/>
              <w:ind w:left="20"/>
              <w:jc w:val="both"/>
            </w:pPr>
            <w:r>
              <w:rPr>
                <w:rFonts w:ascii="Times New Roman"/>
                <w:b w:val="false"/>
                <w:i w:val="false"/>
                <w:color w:val="000000"/>
                <w:sz w:val="20"/>
              </w:rPr>
              <w:t>
Смирновский с/о</w:t>
            </w:r>
          </w:p>
          <w:bookmarkEnd w:id="893"/>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870525351465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Шевель Максим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94"/>
          <w:p>
            <w:pPr>
              <w:spacing w:after="20"/>
              <w:ind w:left="20"/>
              <w:jc w:val="both"/>
            </w:pPr>
            <w:r>
              <w:rPr>
                <w:rFonts w:ascii="Times New Roman"/>
                <w:b w:val="false"/>
                <w:i w:val="false"/>
                <w:color w:val="000000"/>
                <w:sz w:val="20"/>
              </w:rPr>
              <w:t>
Смирновский с/о</w:t>
            </w:r>
          </w:p>
          <w:bookmarkEnd w:id="894"/>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610522499010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Шойбекова Назира Есенкуловна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895"/>
          <w:p>
            <w:pPr>
              <w:spacing w:after="20"/>
              <w:ind w:left="20"/>
              <w:jc w:val="both"/>
            </w:pPr>
            <w:r>
              <w:rPr>
                <w:rFonts w:ascii="Times New Roman"/>
                <w:b w:val="false"/>
                <w:i w:val="false"/>
                <w:color w:val="000000"/>
                <w:sz w:val="20"/>
              </w:rPr>
              <w:t>
Смирновский с/о</w:t>
            </w:r>
          </w:p>
          <w:bookmarkEnd w:id="895"/>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530309350185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Шукаков Серикпай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896"/>
          <w:p>
            <w:pPr>
              <w:spacing w:after="20"/>
              <w:ind w:left="20"/>
              <w:jc w:val="both"/>
            </w:pPr>
            <w:r>
              <w:rPr>
                <w:rFonts w:ascii="Times New Roman"/>
                <w:b w:val="false"/>
                <w:i w:val="false"/>
                <w:color w:val="000000"/>
                <w:sz w:val="20"/>
              </w:rPr>
              <w:t>
Смирновский с/о</w:t>
            </w:r>
          </w:p>
          <w:bookmarkEnd w:id="896"/>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661025450503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Юнг Светлана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897"/>
          <w:p>
            <w:pPr>
              <w:spacing w:after="20"/>
              <w:ind w:left="20"/>
              <w:jc w:val="both"/>
            </w:pPr>
            <w:r>
              <w:rPr>
                <w:rFonts w:ascii="Times New Roman"/>
                <w:b w:val="false"/>
                <w:i w:val="false"/>
                <w:color w:val="000000"/>
                <w:sz w:val="20"/>
              </w:rPr>
              <w:t>
Смирновский с/о</w:t>
            </w:r>
          </w:p>
          <w:bookmarkEnd w:id="897"/>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720702401040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Елена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98"/>
          <w:p>
            <w:pPr>
              <w:spacing w:after="20"/>
              <w:ind w:left="20"/>
              <w:jc w:val="both"/>
            </w:pPr>
            <w:r>
              <w:rPr>
                <w:rFonts w:ascii="Times New Roman"/>
                <w:b w:val="false"/>
                <w:i w:val="false"/>
                <w:color w:val="000000"/>
                <w:sz w:val="20"/>
              </w:rPr>
              <w:t>
Смирновский с/о</w:t>
            </w:r>
          </w:p>
          <w:bookmarkEnd w:id="898"/>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871103350940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Ямансарин Василий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99"/>
          <w:p>
            <w:pPr>
              <w:spacing w:after="20"/>
              <w:ind w:left="20"/>
              <w:jc w:val="both"/>
            </w:pPr>
            <w:r>
              <w:rPr>
                <w:rFonts w:ascii="Times New Roman"/>
                <w:b w:val="false"/>
                <w:i w:val="false"/>
                <w:color w:val="000000"/>
                <w:sz w:val="20"/>
              </w:rPr>
              <w:t>
Смирновский с/о</w:t>
            </w:r>
          </w:p>
          <w:bookmarkEnd w:id="899"/>
          <w:p>
            <w:pPr>
              <w:spacing w:after="20"/>
              <w:ind w:left="20"/>
              <w:jc w:val="both"/>
            </w:pPr>
            <w:r>
              <w:rPr>
                <w:rFonts w:ascii="Times New Roman"/>
                <w:b w:val="false"/>
                <w:i w:val="false"/>
                <w:color w:val="000000"/>
                <w:sz w:val="20"/>
              </w:rPr>
              <w:t>
село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861108450090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Ямансарина Наталья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900"/>
          <w:p>
            <w:pPr>
              <w:spacing w:after="20"/>
              <w:ind w:left="20"/>
              <w:jc w:val="both"/>
            </w:pPr>
            <w:r>
              <w:rPr>
                <w:rFonts w:ascii="Times New Roman"/>
                <w:b w:val="false"/>
                <w:i w:val="false"/>
                <w:color w:val="000000"/>
                <w:sz w:val="20"/>
              </w:rPr>
              <w:t>
Токушинский с/о</w:t>
            </w:r>
          </w:p>
          <w:bookmarkEnd w:id="90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840916451203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Абдешова Гулнур Жубанышбековна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901"/>
          <w:p>
            <w:pPr>
              <w:spacing w:after="20"/>
              <w:ind w:left="20"/>
              <w:jc w:val="both"/>
            </w:pPr>
            <w:r>
              <w:rPr>
                <w:rFonts w:ascii="Times New Roman"/>
                <w:b w:val="false"/>
                <w:i w:val="false"/>
                <w:color w:val="000000"/>
                <w:sz w:val="20"/>
              </w:rPr>
              <w:t>
Токушинский с/о</w:t>
            </w:r>
          </w:p>
          <w:bookmarkEnd w:id="90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860528351455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Абелев Жанибек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902"/>
          <w:p>
            <w:pPr>
              <w:spacing w:after="20"/>
              <w:ind w:left="20"/>
              <w:jc w:val="both"/>
            </w:pPr>
            <w:r>
              <w:rPr>
                <w:rFonts w:ascii="Times New Roman"/>
                <w:b w:val="false"/>
                <w:i w:val="false"/>
                <w:color w:val="000000"/>
                <w:sz w:val="20"/>
              </w:rPr>
              <w:t>
Токушинский с/о</w:t>
            </w:r>
          </w:p>
          <w:bookmarkEnd w:id="90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750430450432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Аврамова Оксана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903"/>
          <w:p>
            <w:pPr>
              <w:spacing w:after="20"/>
              <w:ind w:left="20"/>
              <w:jc w:val="both"/>
            </w:pPr>
            <w:r>
              <w:rPr>
                <w:rFonts w:ascii="Times New Roman"/>
                <w:b w:val="false"/>
                <w:i w:val="false"/>
                <w:color w:val="000000"/>
                <w:sz w:val="20"/>
              </w:rPr>
              <w:t>
Токушинский с/о</w:t>
            </w:r>
          </w:p>
          <w:bookmarkEnd w:id="90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740525300464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Агеев Александр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904"/>
          <w:p>
            <w:pPr>
              <w:spacing w:after="20"/>
              <w:ind w:left="20"/>
              <w:jc w:val="both"/>
            </w:pPr>
            <w:r>
              <w:rPr>
                <w:rFonts w:ascii="Times New Roman"/>
                <w:b w:val="false"/>
                <w:i w:val="false"/>
                <w:color w:val="000000"/>
                <w:sz w:val="20"/>
              </w:rPr>
              <w:t>
Токушинский с/о</w:t>
            </w:r>
          </w:p>
          <w:bookmarkEnd w:id="90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830602450761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Алексеева Наталья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905"/>
          <w:p>
            <w:pPr>
              <w:spacing w:after="20"/>
              <w:ind w:left="20"/>
              <w:jc w:val="both"/>
            </w:pPr>
            <w:r>
              <w:rPr>
                <w:rFonts w:ascii="Times New Roman"/>
                <w:b w:val="false"/>
                <w:i w:val="false"/>
                <w:color w:val="000000"/>
                <w:sz w:val="20"/>
              </w:rPr>
              <w:t>
Токушинский с/о</w:t>
            </w:r>
          </w:p>
          <w:bookmarkEnd w:id="90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710714350422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Альдингер Василий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906"/>
          <w:p>
            <w:pPr>
              <w:spacing w:after="20"/>
              <w:ind w:left="20"/>
              <w:jc w:val="both"/>
            </w:pPr>
            <w:r>
              <w:rPr>
                <w:rFonts w:ascii="Times New Roman"/>
                <w:b w:val="false"/>
                <w:i w:val="false"/>
                <w:color w:val="000000"/>
                <w:sz w:val="20"/>
              </w:rPr>
              <w:t>
Токушинский с/о</w:t>
            </w:r>
          </w:p>
          <w:bookmarkEnd w:id="90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650517450236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Андамасова Айман Сагалеевна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907"/>
          <w:p>
            <w:pPr>
              <w:spacing w:after="20"/>
              <w:ind w:left="20"/>
              <w:jc w:val="both"/>
            </w:pPr>
            <w:r>
              <w:rPr>
                <w:rFonts w:ascii="Times New Roman"/>
                <w:b w:val="false"/>
                <w:i w:val="false"/>
                <w:color w:val="000000"/>
                <w:sz w:val="20"/>
              </w:rPr>
              <w:t>
Токушинский с/о</w:t>
            </w:r>
          </w:p>
          <w:bookmarkEnd w:id="90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730301350558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 Андрей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908"/>
          <w:p>
            <w:pPr>
              <w:spacing w:after="20"/>
              <w:ind w:left="20"/>
              <w:jc w:val="both"/>
            </w:pPr>
            <w:r>
              <w:rPr>
                <w:rFonts w:ascii="Times New Roman"/>
                <w:b w:val="false"/>
                <w:i w:val="false"/>
                <w:color w:val="000000"/>
                <w:sz w:val="20"/>
              </w:rPr>
              <w:t>
Токушинский с/о</w:t>
            </w:r>
          </w:p>
          <w:bookmarkEnd w:id="90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860908450522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Афанасьева Елена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909"/>
          <w:p>
            <w:pPr>
              <w:spacing w:after="20"/>
              <w:ind w:left="20"/>
              <w:jc w:val="both"/>
            </w:pPr>
            <w:r>
              <w:rPr>
                <w:rFonts w:ascii="Times New Roman"/>
                <w:b w:val="false"/>
                <w:i w:val="false"/>
                <w:color w:val="000000"/>
                <w:sz w:val="20"/>
              </w:rPr>
              <w:t>
Токушинский с/о</w:t>
            </w:r>
          </w:p>
          <w:bookmarkEnd w:id="90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600102350472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Жанбулат Кудайбергенович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910"/>
          <w:p>
            <w:pPr>
              <w:spacing w:after="20"/>
              <w:ind w:left="20"/>
              <w:jc w:val="both"/>
            </w:pPr>
            <w:r>
              <w:rPr>
                <w:rFonts w:ascii="Times New Roman"/>
                <w:b w:val="false"/>
                <w:i w:val="false"/>
                <w:color w:val="000000"/>
                <w:sz w:val="20"/>
              </w:rPr>
              <w:t>
Токушинский с/о</w:t>
            </w:r>
          </w:p>
          <w:bookmarkEnd w:id="91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560206350319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Алтай Булатович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911"/>
          <w:p>
            <w:pPr>
              <w:spacing w:after="20"/>
              <w:ind w:left="20"/>
              <w:jc w:val="both"/>
            </w:pPr>
            <w:r>
              <w:rPr>
                <w:rFonts w:ascii="Times New Roman"/>
                <w:b w:val="false"/>
                <w:i w:val="false"/>
                <w:color w:val="000000"/>
                <w:sz w:val="20"/>
              </w:rPr>
              <w:t>
Токушинский с/о</w:t>
            </w:r>
          </w:p>
          <w:bookmarkEnd w:id="91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541008350341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Оралтай Мошкенович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912"/>
          <w:p>
            <w:pPr>
              <w:spacing w:after="20"/>
              <w:ind w:left="20"/>
              <w:jc w:val="both"/>
            </w:pPr>
            <w:r>
              <w:rPr>
                <w:rFonts w:ascii="Times New Roman"/>
                <w:b w:val="false"/>
                <w:i w:val="false"/>
                <w:color w:val="000000"/>
                <w:sz w:val="20"/>
              </w:rPr>
              <w:t>
Токушинский с/о</w:t>
            </w:r>
          </w:p>
          <w:bookmarkEnd w:id="91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840111351383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 Сергей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913"/>
          <w:p>
            <w:pPr>
              <w:spacing w:after="20"/>
              <w:ind w:left="20"/>
              <w:jc w:val="both"/>
            </w:pPr>
            <w:r>
              <w:rPr>
                <w:rFonts w:ascii="Times New Roman"/>
                <w:b w:val="false"/>
                <w:i w:val="false"/>
                <w:color w:val="000000"/>
                <w:sz w:val="20"/>
              </w:rPr>
              <w:t>
Токушинский с/о</w:t>
            </w:r>
          </w:p>
          <w:bookmarkEnd w:id="91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780119350341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Бокарев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914"/>
          <w:p>
            <w:pPr>
              <w:spacing w:after="20"/>
              <w:ind w:left="20"/>
              <w:jc w:val="both"/>
            </w:pPr>
            <w:r>
              <w:rPr>
                <w:rFonts w:ascii="Times New Roman"/>
                <w:b w:val="false"/>
                <w:i w:val="false"/>
                <w:color w:val="000000"/>
                <w:sz w:val="20"/>
              </w:rPr>
              <w:t>
Токушинский с/о</w:t>
            </w:r>
          </w:p>
          <w:bookmarkEnd w:id="91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601020300710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Боровский Александр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915"/>
          <w:p>
            <w:pPr>
              <w:spacing w:after="20"/>
              <w:ind w:left="20"/>
              <w:jc w:val="both"/>
            </w:pPr>
            <w:r>
              <w:rPr>
                <w:rFonts w:ascii="Times New Roman"/>
                <w:b w:val="false"/>
                <w:i w:val="false"/>
                <w:color w:val="000000"/>
                <w:sz w:val="20"/>
              </w:rPr>
              <w:t>
Токушинский с/о</w:t>
            </w:r>
          </w:p>
          <w:bookmarkEnd w:id="91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820621351051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Бочаров Александр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916"/>
          <w:p>
            <w:pPr>
              <w:spacing w:after="20"/>
              <w:ind w:left="20"/>
              <w:jc w:val="both"/>
            </w:pPr>
            <w:r>
              <w:rPr>
                <w:rFonts w:ascii="Times New Roman"/>
                <w:b w:val="false"/>
                <w:i w:val="false"/>
                <w:color w:val="000000"/>
                <w:sz w:val="20"/>
              </w:rPr>
              <w:t>
Токушинский с/о</w:t>
            </w:r>
          </w:p>
          <w:bookmarkEnd w:id="91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591110350444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Бочаров Валерий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917"/>
          <w:p>
            <w:pPr>
              <w:spacing w:after="20"/>
              <w:ind w:left="20"/>
              <w:jc w:val="both"/>
            </w:pPr>
            <w:r>
              <w:rPr>
                <w:rFonts w:ascii="Times New Roman"/>
                <w:b w:val="false"/>
                <w:i w:val="false"/>
                <w:color w:val="000000"/>
                <w:sz w:val="20"/>
              </w:rPr>
              <w:t>
Токушинский с/о</w:t>
            </w:r>
          </w:p>
          <w:bookmarkEnd w:id="91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670311450021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Букова Раиса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918"/>
          <w:p>
            <w:pPr>
              <w:spacing w:after="20"/>
              <w:ind w:left="20"/>
              <w:jc w:val="both"/>
            </w:pPr>
            <w:r>
              <w:rPr>
                <w:rFonts w:ascii="Times New Roman"/>
                <w:b w:val="false"/>
                <w:i w:val="false"/>
                <w:color w:val="000000"/>
                <w:sz w:val="20"/>
              </w:rPr>
              <w:t>
Токушинский с/о</w:t>
            </w:r>
          </w:p>
          <w:bookmarkEnd w:id="91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681205400549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Булхаирова Лариса Борисовна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919"/>
          <w:p>
            <w:pPr>
              <w:spacing w:after="20"/>
              <w:ind w:left="20"/>
              <w:jc w:val="both"/>
            </w:pPr>
            <w:r>
              <w:rPr>
                <w:rFonts w:ascii="Times New Roman"/>
                <w:b w:val="false"/>
                <w:i w:val="false"/>
                <w:color w:val="000000"/>
                <w:sz w:val="20"/>
              </w:rPr>
              <w:t>
Токушинский с/о</w:t>
            </w:r>
          </w:p>
          <w:bookmarkEnd w:id="91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740912450629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Бунечко Людмила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920"/>
          <w:p>
            <w:pPr>
              <w:spacing w:after="20"/>
              <w:ind w:left="20"/>
              <w:jc w:val="both"/>
            </w:pPr>
            <w:r>
              <w:rPr>
                <w:rFonts w:ascii="Times New Roman"/>
                <w:b w:val="false"/>
                <w:i w:val="false"/>
                <w:color w:val="000000"/>
                <w:sz w:val="20"/>
              </w:rPr>
              <w:t>
Токушинский с/о</w:t>
            </w:r>
          </w:p>
          <w:bookmarkEnd w:id="92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700313350371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Бухмиллер Юрий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921"/>
          <w:p>
            <w:pPr>
              <w:spacing w:after="20"/>
              <w:ind w:left="20"/>
              <w:jc w:val="both"/>
            </w:pPr>
            <w:r>
              <w:rPr>
                <w:rFonts w:ascii="Times New Roman"/>
                <w:b w:val="false"/>
                <w:i w:val="false"/>
                <w:color w:val="000000"/>
                <w:sz w:val="20"/>
              </w:rPr>
              <w:t>
Токушинский с/о</w:t>
            </w:r>
          </w:p>
          <w:bookmarkEnd w:id="92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910315351196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Валдер Давыд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922"/>
          <w:p>
            <w:pPr>
              <w:spacing w:after="20"/>
              <w:ind w:left="20"/>
              <w:jc w:val="both"/>
            </w:pPr>
            <w:r>
              <w:rPr>
                <w:rFonts w:ascii="Times New Roman"/>
                <w:b w:val="false"/>
                <w:i w:val="false"/>
                <w:color w:val="000000"/>
                <w:sz w:val="20"/>
              </w:rPr>
              <w:t>
Токушинский с/о</w:t>
            </w:r>
          </w:p>
          <w:bookmarkEnd w:id="92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850725451425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Вейда Татьяна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923"/>
          <w:p>
            <w:pPr>
              <w:spacing w:after="20"/>
              <w:ind w:left="20"/>
              <w:jc w:val="both"/>
            </w:pPr>
            <w:r>
              <w:rPr>
                <w:rFonts w:ascii="Times New Roman"/>
                <w:b w:val="false"/>
                <w:i w:val="false"/>
                <w:color w:val="000000"/>
                <w:sz w:val="20"/>
              </w:rPr>
              <w:t>
Токушинский с/о</w:t>
            </w:r>
          </w:p>
          <w:bookmarkEnd w:id="92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791201400788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Верновская Татьяна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924"/>
          <w:p>
            <w:pPr>
              <w:spacing w:after="20"/>
              <w:ind w:left="20"/>
              <w:jc w:val="both"/>
            </w:pPr>
            <w:r>
              <w:rPr>
                <w:rFonts w:ascii="Times New Roman"/>
                <w:b w:val="false"/>
                <w:i w:val="false"/>
                <w:color w:val="000000"/>
                <w:sz w:val="20"/>
              </w:rPr>
              <w:t>
Токушинский с/о</w:t>
            </w:r>
          </w:p>
          <w:bookmarkEnd w:id="92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660227400827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Гринвальд Светлана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925"/>
          <w:p>
            <w:pPr>
              <w:spacing w:after="20"/>
              <w:ind w:left="20"/>
              <w:jc w:val="both"/>
            </w:pPr>
            <w:r>
              <w:rPr>
                <w:rFonts w:ascii="Times New Roman"/>
                <w:b w:val="false"/>
                <w:i w:val="false"/>
                <w:color w:val="000000"/>
                <w:sz w:val="20"/>
              </w:rPr>
              <w:t>
Токушинский с/о</w:t>
            </w:r>
          </w:p>
          <w:bookmarkEnd w:id="92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710916350252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Громницкий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926"/>
          <w:p>
            <w:pPr>
              <w:spacing w:after="20"/>
              <w:ind w:left="20"/>
              <w:jc w:val="both"/>
            </w:pPr>
            <w:r>
              <w:rPr>
                <w:rFonts w:ascii="Times New Roman"/>
                <w:b w:val="false"/>
                <w:i w:val="false"/>
                <w:color w:val="000000"/>
                <w:sz w:val="20"/>
              </w:rPr>
              <w:t>
Токушинский с/о</w:t>
            </w:r>
          </w:p>
          <w:bookmarkEnd w:id="92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850226450098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Даленко Оксана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927"/>
          <w:p>
            <w:pPr>
              <w:spacing w:after="20"/>
              <w:ind w:left="20"/>
              <w:jc w:val="both"/>
            </w:pPr>
            <w:r>
              <w:rPr>
                <w:rFonts w:ascii="Times New Roman"/>
                <w:b w:val="false"/>
                <w:i w:val="false"/>
                <w:color w:val="000000"/>
                <w:sz w:val="20"/>
              </w:rPr>
              <w:t>
Токушинский с/о</w:t>
            </w:r>
          </w:p>
          <w:bookmarkEnd w:id="92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810625351001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Дацко Петр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928"/>
          <w:p>
            <w:pPr>
              <w:spacing w:after="20"/>
              <w:ind w:left="20"/>
              <w:jc w:val="both"/>
            </w:pPr>
            <w:r>
              <w:rPr>
                <w:rFonts w:ascii="Times New Roman"/>
                <w:b w:val="false"/>
                <w:i w:val="false"/>
                <w:color w:val="000000"/>
                <w:sz w:val="20"/>
              </w:rPr>
              <w:t>
Токушинский с/о</w:t>
            </w:r>
          </w:p>
          <w:bookmarkEnd w:id="92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660314350387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Дацко Сергей Степанович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929"/>
          <w:p>
            <w:pPr>
              <w:spacing w:after="20"/>
              <w:ind w:left="20"/>
              <w:jc w:val="both"/>
            </w:pPr>
            <w:r>
              <w:rPr>
                <w:rFonts w:ascii="Times New Roman"/>
                <w:b w:val="false"/>
                <w:i w:val="false"/>
                <w:color w:val="000000"/>
                <w:sz w:val="20"/>
              </w:rPr>
              <w:t>
Токушинский с/о</w:t>
            </w:r>
          </w:p>
          <w:bookmarkEnd w:id="92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881117351392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Думцев Артур Дмитриевич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930"/>
          <w:p>
            <w:pPr>
              <w:spacing w:after="20"/>
              <w:ind w:left="20"/>
              <w:jc w:val="both"/>
            </w:pPr>
            <w:r>
              <w:rPr>
                <w:rFonts w:ascii="Times New Roman"/>
                <w:b w:val="false"/>
                <w:i w:val="false"/>
                <w:color w:val="000000"/>
                <w:sz w:val="20"/>
              </w:rPr>
              <w:t>
Токушинский с/о</w:t>
            </w:r>
          </w:p>
          <w:bookmarkEnd w:id="93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500923400237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Юридческое лицо Дыкина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931"/>
          <w:p>
            <w:pPr>
              <w:spacing w:after="20"/>
              <w:ind w:left="20"/>
              <w:jc w:val="both"/>
            </w:pPr>
            <w:r>
              <w:rPr>
                <w:rFonts w:ascii="Times New Roman"/>
                <w:b w:val="false"/>
                <w:i w:val="false"/>
                <w:color w:val="000000"/>
                <w:sz w:val="20"/>
              </w:rPr>
              <w:t>
Токушинский с/о</w:t>
            </w:r>
          </w:p>
          <w:bookmarkEnd w:id="93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651017350363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Ерашов Валерий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932"/>
          <w:p>
            <w:pPr>
              <w:spacing w:after="20"/>
              <w:ind w:left="20"/>
              <w:jc w:val="both"/>
            </w:pPr>
            <w:r>
              <w:rPr>
                <w:rFonts w:ascii="Times New Roman"/>
                <w:b w:val="false"/>
                <w:i w:val="false"/>
                <w:color w:val="000000"/>
                <w:sz w:val="20"/>
              </w:rPr>
              <w:t>
Токушинский с/о</w:t>
            </w:r>
          </w:p>
          <w:bookmarkEnd w:id="93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580424350318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Абулкасым Исмагомбетович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933"/>
          <w:p>
            <w:pPr>
              <w:spacing w:after="20"/>
              <w:ind w:left="20"/>
              <w:jc w:val="both"/>
            </w:pPr>
            <w:r>
              <w:rPr>
                <w:rFonts w:ascii="Times New Roman"/>
                <w:b w:val="false"/>
                <w:i w:val="false"/>
                <w:color w:val="000000"/>
                <w:sz w:val="20"/>
              </w:rPr>
              <w:t>
Токушинский с/о</w:t>
            </w:r>
          </w:p>
          <w:bookmarkEnd w:id="93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780127350147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Нурлан Абулкаирович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934"/>
          <w:p>
            <w:pPr>
              <w:spacing w:after="20"/>
              <w:ind w:left="20"/>
              <w:jc w:val="both"/>
            </w:pPr>
            <w:r>
              <w:rPr>
                <w:rFonts w:ascii="Times New Roman"/>
                <w:b w:val="false"/>
                <w:i w:val="false"/>
                <w:color w:val="000000"/>
                <w:sz w:val="20"/>
              </w:rPr>
              <w:t>
Токушинский с/о</w:t>
            </w:r>
          </w:p>
          <w:bookmarkEnd w:id="93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870817350622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Жирнов Владимир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935"/>
          <w:p>
            <w:pPr>
              <w:spacing w:after="20"/>
              <w:ind w:left="20"/>
              <w:jc w:val="both"/>
            </w:pPr>
            <w:r>
              <w:rPr>
                <w:rFonts w:ascii="Times New Roman"/>
                <w:b w:val="false"/>
                <w:i w:val="false"/>
                <w:color w:val="000000"/>
                <w:sz w:val="20"/>
              </w:rPr>
              <w:t>
Токушинский с/о</w:t>
            </w:r>
          </w:p>
          <w:bookmarkEnd w:id="93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620227350317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Марат Бисенович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936"/>
          <w:p>
            <w:pPr>
              <w:spacing w:after="20"/>
              <w:ind w:left="20"/>
              <w:jc w:val="both"/>
            </w:pPr>
            <w:r>
              <w:rPr>
                <w:rFonts w:ascii="Times New Roman"/>
                <w:b w:val="false"/>
                <w:i w:val="false"/>
                <w:color w:val="000000"/>
                <w:sz w:val="20"/>
              </w:rPr>
              <w:t>
Токушинский с/о</w:t>
            </w:r>
          </w:p>
          <w:bookmarkEnd w:id="93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620801350496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Ермекпай Токтаганович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937"/>
          <w:p>
            <w:pPr>
              <w:spacing w:after="20"/>
              <w:ind w:left="20"/>
              <w:jc w:val="both"/>
            </w:pPr>
            <w:r>
              <w:rPr>
                <w:rFonts w:ascii="Times New Roman"/>
                <w:b w:val="false"/>
                <w:i w:val="false"/>
                <w:color w:val="000000"/>
                <w:sz w:val="20"/>
              </w:rPr>
              <w:t>
Токушинский с/о</w:t>
            </w:r>
          </w:p>
          <w:bookmarkEnd w:id="93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621204450448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Жуманова Кульшат Тулеубаевна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938"/>
          <w:p>
            <w:pPr>
              <w:spacing w:after="20"/>
              <w:ind w:left="20"/>
              <w:jc w:val="both"/>
            </w:pPr>
            <w:r>
              <w:rPr>
                <w:rFonts w:ascii="Times New Roman"/>
                <w:b w:val="false"/>
                <w:i w:val="false"/>
                <w:color w:val="000000"/>
                <w:sz w:val="20"/>
              </w:rPr>
              <w:t>
Токушинский с/о</w:t>
            </w:r>
          </w:p>
          <w:bookmarkEnd w:id="93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780514450286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Задоя Надежда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939"/>
          <w:p>
            <w:pPr>
              <w:spacing w:after="20"/>
              <w:ind w:left="20"/>
              <w:jc w:val="both"/>
            </w:pPr>
            <w:r>
              <w:rPr>
                <w:rFonts w:ascii="Times New Roman"/>
                <w:b w:val="false"/>
                <w:i w:val="false"/>
                <w:color w:val="000000"/>
                <w:sz w:val="20"/>
              </w:rPr>
              <w:t>
Токушинский с/о</w:t>
            </w:r>
          </w:p>
          <w:bookmarkEnd w:id="93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870105451051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Зайцевская Татьяна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940"/>
          <w:p>
            <w:pPr>
              <w:spacing w:after="20"/>
              <w:ind w:left="20"/>
              <w:jc w:val="both"/>
            </w:pPr>
            <w:r>
              <w:rPr>
                <w:rFonts w:ascii="Times New Roman"/>
                <w:b w:val="false"/>
                <w:i w:val="false"/>
                <w:color w:val="000000"/>
                <w:sz w:val="20"/>
              </w:rPr>
              <w:t>
Токушинский с/о</w:t>
            </w:r>
          </w:p>
          <w:bookmarkEnd w:id="94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820212451044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Зинчук Ольга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941"/>
          <w:p>
            <w:pPr>
              <w:spacing w:after="20"/>
              <w:ind w:left="20"/>
              <w:jc w:val="both"/>
            </w:pPr>
            <w:r>
              <w:rPr>
                <w:rFonts w:ascii="Times New Roman"/>
                <w:b w:val="false"/>
                <w:i w:val="false"/>
                <w:color w:val="000000"/>
                <w:sz w:val="20"/>
              </w:rPr>
              <w:t>
Токушинский с/о</w:t>
            </w:r>
          </w:p>
          <w:bookmarkEnd w:id="94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800212450317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Зыкина Светлана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942"/>
          <w:p>
            <w:pPr>
              <w:spacing w:after="20"/>
              <w:ind w:left="20"/>
              <w:jc w:val="both"/>
            </w:pPr>
            <w:r>
              <w:rPr>
                <w:rFonts w:ascii="Times New Roman"/>
                <w:b w:val="false"/>
                <w:i w:val="false"/>
                <w:color w:val="000000"/>
                <w:sz w:val="20"/>
              </w:rPr>
              <w:t>
Токушинский с/о</w:t>
            </w:r>
          </w:p>
          <w:bookmarkEnd w:id="94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790615403007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Расима Вакильевна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943"/>
          <w:p>
            <w:pPr>
              <w:spacing w:after="20"/>
              <w:ind w:left="20"/>
              <w:jc w:val="both"/>
            </w:pPr>
            <w:r>
              <w:rPr>
                <w:rFonts w:ascii="Times New Roman"/>
                <w:b w:val="false"/>
                <w:i w:val="false"/>
                <w:color w:val="000000"/>
                <w:sz w:val="20"/>
              </w:rPr>
              <w:t>
Токушинский с/о</w:t>
            </w:r>
          </w:p>
          <w:bookmarkEnd w:id="94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740414400417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Имантаева Татьяна Яковлевна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944"/>
          <w:p>
            <w:pPr>
              <w:spacing w:after="20"/>
              <w:ind w:left="20"/>
              <w:jc w:val="both"/>
            </w:pPr>
            <w:r>
              <w:rPr>
                <w:rFonts w:ascii="Times New Roman"/>
                <w:b w:val="false"/>
                <w:i w:val="false"/>
                <w:color w:val="000000"/>
                <w:sz w:val="20"/>
              </w:rPr>
              <w:t>
Токушинский с/о</w:t>
            </w:r>
          </w:p>
          <w:bookmarkEnd w:id="94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620716350206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"Хамзин 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945"/>
          <w:p>
            <w:pPr>
              <w:spacing w:after="20"/>
              <w:ind w:left="20"/>
              <w:jc w:val="both"/>
            </w:pPr>
            <w:r>
              <w:rPr>
                <w:rFonts w:ascii="Times New Roman"/>
                <w:b w:val="false"/>
                <w:i w:val="false"/>
                <w:color w:val="000000"/>
                <w:sz w:val="20"/>
              </w:rPr>
              <w:t>
Токушинский с/о</w:t>
            </w:r>
          </w:p>
          <w:bookmarkEnd w:id="94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540101302770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Салимжан Ряшкович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946"/>
          <w:p>
            <w:pPr>
              <w:spacing w:after="20"/>
              <w:ind w:left="20"/>
              <w:jc w:val="both"/>
            </w:pPr>
            <w:r>
              <w:rPr>
                <w:rFonts w:ascii="Times New Roman"/>
                <w:b w:val="false"/>
                <w:i w:val="false"/>
                <w:color w:val="000000"/>
                <w:sz w:val="20"/>
              </w:rPr>
              <w:t>
Токушинский с/о</w:t>
            </w:r>
          </w:p>
          <w:bookmarkEnd w:id="94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760717450781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Кайгородова Ольга Дмитриевна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947"/>
          <w:p>
            <w:pPr>
              <w:spacing w:after="20"/>
              <w:ind w:left="20"/>
              <w:jc w:val="both"/>
            </w:pPr>
            <w:r>
              <w:rPr>
                <w:rFonts w:ascii="Times New Roman"/>
                <w:b w:val="false"/>
                <w:i w:val="false"/>
                <w:color w:val="000000"/>
                <w:sz w:val="20"/>
              </w:rPr>
              <w:t>
Токушинский с/о</w:t>
            </w:r>
          </w:p>
          <w:bookmarkEnd w:id="94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880207350419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948"/>
          <w:p>
            <w:pPr>
              <w:spacing w:after="20"/>
              <w:ind w:left="20"/>
              <w:jc w:val="both"/>
            </w:pPr>
            <w:r>
              <w:rPr>
                <w:rFonts w:ascii="Times New Roman"/>
                <w:b w:val="false"/>
                <w:i w:val="false"/>
                <w:color w:val="000000"/>
                <w:sz w:val="20"/>
              </w:rPr>
              <w:t>
Токушинский с/о</w:t>
            </w:r>
          </w:p>
          <w:bookmarkEnd w:id="94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581107350802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Каким Саянович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949"/>
          <w:p>
            <w:pPr>
              <w:spacing w:after="20"/>
              <w:ind w:left="20"/>
              <w:jc w:val="both"/>
            </w:pPr>
            <w:r>
              <w:rPr>
                <w:rFonts w:ascii="Times New Roman"/>
                <w:b w:val="false"/>
                <w:i w:val="false"/>
                <w:color w:val="000000"/>
                <w:sz w:val="20"/>
              </w:rPr>
              <w:t>
Токушинский с/о</w:t>
            </w:r>
          </w:p>
          <w:bookmarkEnd w:id="94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520315350126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Марат Бисенович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950"/>
          <w:p>
            <w:pPr>
              <w:spacing w:after="20"/>
              <w:ind w:left="20"/>
              <w:jc w:val="both"/>
            </w:pPr>
            <w:r>
              <w:rPr>
                <w:rFonts w:ascii="Times New Roman"/>
                <w:b w:val="false"/>
                <w:i w:val="false"/>
                <w:color w:val="000000"/>
                <w:sz w:val="20"/>
              </w:rPr>
              <w:t>
Токушинский с/о</w:t>
            </w:r>
          </w:p>
          <w:bookmarkEnd w:id="95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661128350349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Орал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951"/>
          <w:p>
            <w:pPr>
              <w:spacing w:after="20"/>
              <w:ind w:left="20"/>
              <w:jc w:val="both"/>
            </w:pPr>
            <w:r>
              <w:rPr>
                <w:rFonts w:ascii="Times New Roman"/>
                <w:b w:val="false"/>
                <w:i w:val="false"/>
                <w:color w:val="000000"/>
                <w:sz w:val="20"/>
              </w:rPr>
              <w:t>
Токушинский с/о</w:t>
            </w:r>
          </w:p>
          <w:bookmarkEnd w:id="95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620223301406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Каскербаев Хайрат Рахимович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952"/>
          <w:p>
            <w:pPr>
              <w:spacing w:after="20"/>
              <w:ind w:left="20"/>
              <w:jc w:val="both"/>
            </w:pPr>
            <w:r>
              <w:rPr>
                <w:rFonts w:ascii="Times New Roman"/>
                <w:b w:val="false"/>
                <w:i w:val="false"/>
                <w:color w:val="000000"/>
                <w:sz w:val="20"/>
              </w:rPr>
              <w:t>
Токушинский с/о</w:t>
            </w:r>
          </w:p>
          <w:bookmarkEnd w:id="95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600115350838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Каскербаев Хайыр Рахимович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953"/>
          <w:p>
            <w:pPr>
              <w:spacing w:after="20"/>
              <w:ind w:left="20"/>
              <w:jc w:val="both"/>
            </w:pPr>
            <w:r>
              <w:rPr>
                <w:rFonts w:ascii="Times New Roman"/>
                <w:b w:val="false"/>
                <w:i w:val="false"/>
                <w:color w:val="000000"/>
                <w:sz w:val="20"/>
              </w:rPr>
              <w:t>
Токушинский с/о</w:t>
            </w:r>
          </w:p>
          <w:bookmarkEnd w:id="95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620113450056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Каскербаева Рауза Айдархановна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954"/>
          <w:p>
            <w:pPr>
              <w:spacing w:after="20"/>
              <w:ind w:left="20"/>
              <w:jc w:val="both"/>
            </w:pPr>
            <w:r>
              <w:rPr>
                <w:rFonts w:ascii="Times New Roman"/>
                <w:b w:val="false"/>
                <w:i w:val="false"/>
                <w:color w:val="000000"/>
                <w:sz w:val="20"/>
              </w:rPr>
              <w:t>
Токушинский с/о</w:t>
            </w:r>
          </w:p>
          <w:bookmarkEnd w:id="95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660111400707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Кахно Светлана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955"/>
          <w:p>
            <w:pPr>
              <w:spacing w:after="20"/>
              <w:ind w:left="20"/>
              <w:jc w:val="both"/>
            </w:pPr>
            <w:r>
              <w:rPr>
                <w:rFonts w:ascii="Times New Roman"/>
                <w:b w:val="false"/>
                <w:i w:val="false"/>
                <w:color w:val="000000"/>
                <w:sz w:val="20"/>
              </w:rPr>
              <w:t>
Токушинский с/о</w:t>
            </w:r>
          </w:p>
          <w:bookmarkEnd w:id="95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650621450569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Кейм Любовь Родионовна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956"/>
          <w:p>
            <w:pPr>
              <w:spacing w:after="20"/>
              <w:ind w:left="20"/>
              <w:jc w:val="both"/>
            </w:pPr>
            <w:r>
              <w:rPr>
                <w:rFonts w:ascii="Times New Roman"/>
                <w:b w:val="false"/>
                <w:i w:val="false"/>
                <w:color w:val="000000"/>
                <w:sz w:val="20"/>
              </w:rPr>
              <w:t>
Токушинский с/о</w:t>
            </w:r>
          </w:p>
          <w:bookmarkEnd w:id="95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215550513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Кельмяшкин Вадим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957"/>
          <w:p>
            <w:pPr>
              <w:spacing w:after="20"/>
              <w:ind w:left="20"/>
              <w:jc w:val="both"/>
            </w:pPr>
            <w:r>
              <w:rPr>
                <w:rFonts w:ascii="Times New Roman"/>
                <w:b w:val="false"/>
                <w:i w:val="false"/>
                <w:color w:val="000000"/>
                <w:sz w:val="20"/>
              </w:rPr>
              <w:t>
Токушинский с/о</w:t>
            </w:r>
          </w:p>
          <w:bookmarkEnd w:id="95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620105350452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Владимир Афанасьевич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958"/>
          <w:p>
            <w:pPr>
              <w:spacing w:after="20"/>
              <w:ind w:left="20"/>
              <w:jc w:val="both"/>
            </w:pPr>
            <w:r>
              <w:rPr>
                <w:rFonts w:ascii="Times New Roman"/>
                <w:b w:val="false"/>
                <w:i w:val="false"/>
                <w:color w:val="000000"/>
                <w:sz w:val="20"/>
              </w:rPr>
              <w:t>
Токушинский с/о</w:t>
            </w:r>
          </w:p>
          <w:bookmarkEnd w:id="95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910418350574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Кобельский Владимир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959"/>
          <w:p>
            <w:pPr>
              <w:spacing w:after="20"/>
              <w:ind w:left="20"/>
              <w:jc w:val="both"/>
            </w:pPr>
            <w:r>
              <w:rPr>
                <w:rFonts w:ascii="Times New Roman"/>
                <w:b w:val="false"/>
                <w:i w:val="false"/>
                <w:color w:val="000000"/>
                <w:sz w:val="20"/>
              </w:rPr>
              <w:t>
Токушинский с/о</w:t>
            </w:r>
          </w:p>
          <w:bookmarkEnd w:id="95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690313450353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Кобко Наталья Григорьевна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60"/>
          <w:p>
            <w:pPr>
              <w:spacing w:after="20"/>
              <w:ind w:left="20"/>
              <w:jc w:val="both"/>
            </w:pPr>
            <w:r>
              <w:rPr>
                <w:rFonts w:ascii="Times New Roman"/>
                <w:b w:val="false"/>
                <w:i w:val="false"/>
                <w:color w:val="000000"/>
                <w:sz w:val="20"/>
              </w:rPr>
              <w:t>
Токушинский с/о</w:t>
            </w:r>
          </w:p>
          <w:bookmarkEnd w:id="96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880918451003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Ковбасюк Лариса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61"/>
          <w:p>
            <w:pPr>
              <w:spacing w:after="20"/>
              <w:ind w:left="20"/>
              <w:jc w:val="both"/>
            </w:pPr>
            <w:r>
              <w:rPr>
                <w:rFonts w:ascii="Times New Roman"/>
                <w:b w:val="false"/>
                <w:i w:val="false"/>
                <w:color w:val="000000"/>
                <w:sz w:val="20"/>
              </w:rPr>
              <w:t>
Токушинский с/о</w:t>
            </w:r>
          </w:p>
          <w:bookmarkEnd w:id="96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700612450501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Кожегулова Наталия Дмитриевна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962"/>
          <w:p>
            <w:pPr>
              <w:spacing w:after="20"/>
              <w:ind w:left="20"/>
              <w:jc w:val="both"/>
            </w:pPr>
            <w:r>
              <w:rPr>
                <w:rFonts w:ascii="Times New Roman"/>
                <w:b w:val="false"/>
                <w:i w:val="false"/>
                <w:color w:val="000000"/>
                <w:sz w:val="20"/>
              </w:rPr>
              <w:t>
Токушинский с/о</w:t>
            </w:r>
          </w:p>
          <w:bookmarkEnd w:id="96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700612450501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Кожегулова Наталия Дмитриевна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63"/>
          <w:p>
            <w:pPr>
              <w:spacing w:after="20"/>
              <w:ind w:left="20"/>
              <w:jc w:val="both"/>
            </w:pPr>
            <w:r>
              <w:rPr>
                <w:rFonts w:ascii="Times New Roman"/>
                <w:b w:val="false"/>
                <w:i w:val="false"/>
                <w:color w:val="000000"/>
                <w:sz w:val="20"/>
              </w:rPr>
              <w:t>
Токушинский с/о</w:t>
            </w:r>
          </w:p>
          <w:bookmarkEnd w:id="96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760329450188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Кочеткова Валентина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964"/>
          <w:p>
            <w:pPr>
              <w:spacing w:after="20"/>
              <w:ind w:left="20"/>
              <w:jc w:val="both"/>
            </w:pPr>
            <w:r>
              <w:rPr>
                <w:rFonts w:ascii="Times New Roman"/>
                <w:b w:val="false"/>
                <w:i w:val="false"/>
                <w:color w:val="000000"/>
                <w:sz w:val="20"/>
              </w:rPr>
              <w:t>
Токушинский с/о</w:t>
            </w:r>
          </w:p>
          <w:bookmarkEnd w:id="96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690125400721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Кравцова Марина Степановна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965"/>
          <w:p>
            <w:pPr>
              <w:spacing w:after="20"/>
              <w:ind w:left="20"/>
              <w:jc w:val="both"/>
            </w:pPr>
            <w:r>
              <w:rPr>
                <w:rFonts w:ascii="Times New Roman"/>
                <w:b w:val="false"/>
                <w:i w:val="false"/>
                <w:color w:val="000000"/>
                <w:sz w:val="20"/>
              </w:rPr>
              <w:t>
Токушинский с/о</w:t>
            </w:r>
          </w:p>
          <w:bookmarkEnd w:id="96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910904451114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Куганова Елена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66"/>
          <w:p>
            <w:pPr>
              <w:spacing w:after="20"/>
              <w:ind w:left="20"/>
              <w:jc w:val="both"/>
            </w:pPr>
            <w:r>
              <w:rPr>
                <w:rFonts w:ascii="Times New Roman"/>
                <w:b w:val="false"/>
                <w:i w:val="false"/>
                <w:color w:val="000000"/>
                <w:sz w:val="20"/>
              </w:rPr>
              <w:t>
Токушинский с/о</w:t>
            </w:r>
          </w:p>
          <w:bookmarkEnd w:id="96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840617451634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Кузьмина Наталья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967"/>
          <w:p>
            <w:pPr>
              <w:spacing w:after="20"/>
              <w:ind w:left="20"/>
              <w:jc w:val="both"/>
            </w:pPr>
            <w:r>
              <w:rPr>
                <w:rFonts w:ascii="Times New Roman"/>
                <w:b w:val="false"/>
                <w:i w:val="false"/>
                <w:color w:val="000000"/>
                <w:sz w:val="20"/>
              </w:rPr>
              <w:t>
Токушинский с/о</w:t>
            </w:r>
          </w:p>
          <w:bookmarkEnd w:id="96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861203450760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Леонтьева Лилия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968"/>
          <w:p>
            <w:pPr>
              <w:spacing w:after="20"/>
              <w:ind w:left="20"/>
              <w:jc w:val="both"/>
            </w:pPr>
            <w:r>
              <w:rPr>
                <w:rFonts w:ascii="Times New Roman"/>
                <w:b w:val="false"/>
                <w:i w:val="false"/>
                <w:color w:val="000000"/>
                <w:sz w:val="20"/>
              </w:rPr>
              <w:t>
Токушинский с/о</w:t>
            </w:r>
          </w:p>
          <w:bookmarkEnd w:id="96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600907450475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Локутова Анна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969"/>
          <w:p>
            <w:pPr>
              <w:spacing w:after="20"/>
              <w:ind w:left="20"/>
              <w:jc w:val="both"/>
            </w:pPr>
            <w:r>
              <w:rPr>
                <w:rFonts w:ascii="Times New Roman"/>
                <w:b w:val="false"/>
                <w:i w:val="false"/>
                <w:color w:val="000000"/>
                <w:sz w:val="20"/>
              </w:rPr>
              <w:t>
Токушинский с/о</w:t>
            </w:r>
          </w:p>
          <w:bookmarkEnd w:id="96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780303402823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Лячина Ирина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970"/>
          <w:p>
            <w:pPr>
              <w:spacing w:after="20"/>
              <w:ind w:left="20"/>
              <w:jc w:val="both"/>
            </w:pPr>
            <w:r>
              <w:rPr>
                <w:rFonts w:ascii="Times New Roman"/>
                <w:b w:val="false"/>
                <w:i w:val="false"/>
                <w:color w:val="000000"/>
                <w:sz w:val="20"/>
              </w:rPr>
              <w:t>
Токушинский с/о</w:t>
            </w:r>
          </w:p>
          <w:bookmarkEnd w:id="97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950101452828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Малонога Анастасия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971"/>
          <w:p>
            <w:pPr>
              <w:spacing w:after="20"/>
              <w:ind w:left="20"/>
              <w:jc w:val="both"/>
            </w:pPr>
            <w:r>
              <w:rPr>
                <w:rFonts w:ascii="Times New Roman"/>
                <w:b w:val="false"/>
                <w:i w:val="false"/>
                <w:color w:val="000000"/>
                <w:sz w:val="20"/>
              </w:rPr>
              <w:t>
Токушинский с/о</w:t>
            </w:r>
          </w:p>
          <w:bookmarkEnd w:id="97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801120450779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Малонога Ольга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972"/>
          <w:p>
            <w:pPr>
              <w:spacing w:after="20"/>
              <w:ind w:left="20"/>
              <w:jc w:val="both"/>
            </w:pPr>
            <w:r>
              <w:rPr>
                <w:rFonts w:ascii="Times New Roman"/>
                <w:b w:val="false"/>
                <w:i w:val="false"/>
                <w:color w:val="000000"/>
                <w:sz w:val="20"/>
              </w:rPr>
              <w:t>
Токушинский с/о</w:t>
            </w:r>
          </w:p>
          <w:bookmarkEnd w:id="97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670405400723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Мануилова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973"/>
          <w:p>
            <w:pPr>
              <w:spacing w:after="20"/>
              <w:ind w:left="20"/>
              <w:jc w:val="both"/>
            </w:pPr>
            <w:r>
              <w:rPr>
                <w:rFonts w:ascii="Times New Roman"/>
                <w:b w:val="false"/>
                <w:i w:val="false"/>
                <w:color w:val="000000"/>
                <w:sz w:val="20"/>
              </w:rPr>
              <w:t>
Токушинский с/о</w:t>
            </w:r>
          </w:p>
          <w:bookmarkEnd w:id="97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740614300755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Виктор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974"/>
          <w:p>
            <w:pPr>
              <w:spacing w:after="20"/>
              <w:ind w:left="20"/>
              <w:jc w:val="both"/>
            </w:pPr>
            <w:r>
              <w:rPr>
                <w:rFonts w:ascii="Times New Roman"/>
                <w:b w:val="false"/>
                <w:i w:val="false"/>
                <w:color w:val="000000"/>
                <w:sz w:val="20"/>
              </w:rPr>
              <w:t>
Токушинский с/о</w:t>
            </w:r>
          </w:p>
          <w:bookmarkEnd w:id="97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791228400438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Медведева Наталья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975"/>
          <w:p>
            <w:pPr>
              <w:spacing w:after="20"/>
              <w:ind w:left="20"/>
              <w:jc w:val="both"/>
            </w:pPr>
            <w:r>
              <w:rPr>
                <w:rFonts w:ascii="Times New Roman"/>
                <w:b w:val="false"/>
                <w:i w:val="false"/>
                <w:color w:val="000000"/>
                <w:sz w:val="20"/>
              </w:rPr>
              <w:t>
Токушинский с/о</w:t>
            </w:r>
          </w:p>
          <w:bookmarkEnd w:id="97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770413350259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Андрей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76"/>
          <w:p>
            <w:pPr>
              <w:spacing w:after="20"/>
              <w:ind w:left="20"/>
              <w:jc w:val="both"/>
            </w:pPr>
            <w:r>
              <w:rPr>
                <w:rFonts w:ascii="Times New Roman"/>
                <w:b w:val="false"/>
                <w:i w:val="false"/>
                <w:color w:val="000000"/>
                <w:sz w:val="20"/>
              </w:rPr>
              <w:t>
Токушинский с/о</w:t>
            </w:r>
          </w:p>
          <w:bookmarkEnd w:id="97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850609450832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Милюткина Ольга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977"/>
          <w:p>
            <w:pPr>
              <w:spacing w:after="20"/>
              <w:ind w:left="20"/>
              <w:jc w:val="both"/>
            </w:pPr>
            <w:r>
              <w:rPr>
                <w:rFonts w:ascii="Times New Roman"/>
                <w:b w:val="false"/>
                <w:i w:val="false"/>
                <w:color w:val="000000"/>
                <w:sz w:val="20"/>
              </w:rPr>
              <w:t>
Токушинский с/о</w:t>
            </w:r>
          </w:p>
          <w:bookmarkEnd w:id="97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770917350506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Моисеенко Дмитрий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978"/>
          <w:p>
            <w:pPr>
              <w:spacing w:after="20"/>
              <w:ind w:left="20"/>
              <w:jc w:val="both"/>
            </w:pPr>
            <w:r>
              <w:rPr>
                <w:rFonts w:ascii="Times New Roman"/>
                <w:b w:val="false"/>
                <w:i w:val="false"/>
                <w:color w:val="000000"/>
                <w:sz w:val="20"/>
              </w:rPr>
              <w:t>
Токушинский с/о</w:t>
            </w:r>
          </w:p>
          <w:bookmarkEnd w:id="97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841209350397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979"/>
          <w:p>
            <w:pPr>
              <w:spacing w:after="20"/>
              <w:ind w:left="20"/>
              <w:jc w:val="both"/>
            </w:pPr>
            <w:r>
              <w:rPr>
                <w:rFonts w:ascii="Times New Roman"/>
                <w:b w:val="false"/>
                <w:i w:val="false"/>
                <w:color w:val="000000"/>
                <w:sz w:val="20"/>
              </w:rPr>
              <w:t>
Токушинский с/о</w:t>
            </w:r>
          </w:p>
          <w:bookmarkEnd w:id="97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841007351347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 Владимир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980"/>
          <w:p>
            <w:pPr>
              <w:spacing w:after="20"/>
              <w:ind w:left="20"/>
              <w:jc w:val="both"/>
            </w:pPr>
            <w:r>
              <w:rPr>
                <w:rFonts w:ascii="Times New Roman"/>
                <w:b w:val="false"/>
                <w:i w:val="false"/>
                <w:color w:val="000000"/>
                <w:sz w:val="20"/>
              </w:rPr>
              <w:t>
Токушинский с/о</w:t>
            </w:r>
          </w:p>
          <w:bookmarkEnd w:id="98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800709450133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 Ирина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981"/>
          <w:p>
            <w:pPr>
              <w:spacing w:after="20"/>
              <w:ind w:left="20"/>
              <w:jc w:val="both"/>
            </w:pPr>
            <w:r>
              <w:rPr>
                <w:rFonts w:ascii="Times New Roman"/>
                <w:b w:val="false"/>
                <w:i w:val="false"/>
                <w:color w:val="000000"/>
                <w:sz w:val="20"/>
              </w:rPr>
              <w:t>
Токушинский с/о</w:t>
            </w:r>
          </w:p>
          <w:bookmarkEnd w:id="98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620714350334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Амангельды Калискарович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982"/>
          <w:p>
            <w:pPr>
              <w:spacing w:after="20"/>
              <w:ind w:left="20"/>
              <w:jc w:val="both"/>
            </w:pPr>
            <w:r>
              <w:rPr>
                <w:rFonts w:ascii="Times New Roman"/>
                <w:b w:val="false"/>
                <w:i w:val="false"/>
                <w:color w:val="000000"/>
                <w:sz w:val="20"/>
              </w:rPr>
              <w:t>
Токушинский с/о</w:t>
            </w:r>
          </w:p>
          <w:bookmarkEnd w:id="98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621209450189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Настовальская Светлана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983"/>
          <w:p>
            <w:pPr>
              <w:spacing w:after="20"/>
              <w:ind w:left="20"/>
              <w:jc w:val="both"/>
            </w:pPr>
            <w:r>
              <w:rPr>
                <w:rFonts w:ascii="Times New Roman"/>
                <w:b w:val="false"/>
                <w:i w:val="false"/>
                <w:color w:val="000000"/>
                <w:sz w:val="20"/>
              </w:rPr>
              <w:t>
Токушинский с/о</w:t>
            </w:r>
          </w:p>
          <w:bookmarkEnd w:id="98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791226450314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Непомнищева Ирина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984"/>
          <w:p>
            <w:pPr>
              <w:spacing w:after="20"/>
              <w:ind w:left="20"/>
              <w:jc w:val="both"/>
            </w:pPr>
            <w:r>
              <w:rPr>
                <w:rFonts w:ascii="Times New Roman"/>
                <w:b w:val="false"/>
                <w:i w:val="false"/>
                <w:color w:val="000000"/>
                <w:sz w:val="20"/>
              </w:rPr>
              <w:t>
Токушинский с/о</w:t>
            </w:r>
          </w:p>
          <w:bookmarkEnd w:id="98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790824401661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Нефедова Алена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985"/>
          <w:p>
            <w:pPr>
              <w:spacing w:after="20"/>
              <w:ind w:left="20"/>
              <w:jc w:val="both"/>
            </w:pPr>
            <w:r>
              <w:rPr>
                <w:rFonts w:ascii="Times New Roman"/>
                <w:b w:val="false"/>
                <w:i w:val="false"/>
                <w:color w:val="000000"/>
                <w:sz w:val="20"/>
              </w:rPr>
              <w:t>
Токушинский с/о</w:t>
            </w:r>
          </w:p>
          <w:bookmarkEnd w:id="98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530506350275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Новицкий Владимир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86"/>
          <w:p>
            <w:pPr>
              <w:spacing w:after="20"/>
              <w:ind w:left="20"/>
              <w:jc w:val="both"/>
            </w:pPr>
            <w:r>
              <w:rPr>
                <w:rFonts w:ascii="Times New Roman"/>
                <w:b w:val="false"/>
                <w:i w:val="false"/>
                <w:color w:val="000000"/>
                <w:sz w:val="20"/>
              </w:rPr>
              <w:t>
Токушинский с/о</w:t>
            </w:r>
          </w:p>
          <w:bookmarkEnd w:id="98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710601450286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Новоселова Любовь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987"/>
          <w:p>
            <w:pPr>
              <w:spacing w:after="20"/>
              <w:ind w:left="20"/>
              <w:jc w:val="both"/>
            </w:pPr>
            <w:r>
              <w:rPr>
                <w:rFonts w:ascii="Times New Roman"/>
                <w:b w:val="false"/>
                <w:i w:val="false"/>
                <w:color w:val="000000"/>
                <w:sz w:val="20"/>
              </w:rPr>
              <w:t>
Токушинский с/о</w:t>
            </w:r>
          </w:p>
          <w:bookmarkEnd w:id="98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761112450567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Асия Ережеповна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988"/>
          <w:p>
            <w:pPr>
              <w:spacing w:after="20"/>
              <w:ind w:left="20"/>
              <w:jc w:val="both"/>
            </w:pPr>
            <w:r>
              <w:rPr>
                <w:rFonts w:ascii="Times New Roman"/>
                <w:b w:val="false"/>
                <w:i w:val="false"/>
                <w:color w:val="000000"/>
                <w:sz w:val="20"/>
              </w:rPr>
              <w:t>
Токушинский с/о</w:t>
            </w:r>
          </w:p>
          <w:bookmarkEnd w:id="98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580501351007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Огарков Иван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89"/>
          <w:p>
            <w:pPr>
              <w:spacing w:after="20"/>
              <w:ind w:left="20"/>
              <w:jc w:val="both"/>
            </w:pPr>
            <w:r>
              <w:rPr>
                <w:rFonts w:ascii="Times New Roman"/>
                <w:b w:val="false"/>
                <w:i w:val="false"/>
                <w:color w:val="000000"/>
                <w:sz w:val="20"/>
              </w:rPr>
              <w:t>
Токушинский с/о</w:t>
            </w:r>
          </w:p>
          <w:bookmarkEnd w:id="98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550205450546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Огаркова Наталья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990"/>
          <w:p>
            <w:pPr>
              <w:spacing w:after="20"/>
              <w:ind w:left="20"/>
              <w:jc w:val="both"/>
            </w:pPr>
            <w:r>
              <w:rPr>
                <w:rFonts w:ascii="Times New Roman"/>
                <w:b w:val="false"/>
                <w:i w:val="false"/>
                <w:color w:val="000000"/>
                <w:sz w:val="20"/>
              </w:rPr>
              <w:t>
Токушинский с/о</w:t>
            </w:r>
          </w:p>
          <w:bookmarkEnd w:id="99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741125450287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Ольга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991"/>
          <w:p>
            <w:pPr>
              <w:spacing w:after="20"/>
              <w:ind w:left="20"/>
              <w:jc w:val="both"/>
            </w:pPr>
            <w:r>
              <w:rPr>
                <w:rFonts w:ascii="Times New Roman"/>
                <w:b w:val="false"/>
                <w:i w:val="false"/>
                <w:color w:val="000000"/>
                <w:sz w:val="20"/>
              </w:rPr>
              <w:t>
Токушинский с/о</w:t>
            </w:r>
          </w:p>
          <w:bookmarkEnd w:id="99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870308350714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Осьминкин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992"/>
          <w:p>
            <w:pPr>
              <w:spacing w:after="20"/>
              <w:ind w:left="20"/>
              <w:jc w:val="both"/>
            </w:pPr>
            <w:r>
              <w:rPr>
                <w:rFonts w:ascii="Times New Roman"/>
                <w:b w:val="false"/>
                <w:i w:val="false"/>
                <w:color w:val="000000"/>
                <w:sz w:val="20"/>
              </w:rPr>
              <w:t>
Токушинский с/о</w:t>
            </w:r>
          </w:p>
          <w:bookmarkEnd w:id="99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670503450421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Осьминкина Наталья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993"/>
          <w:p>
            <w:pPr>
              <w:spacing w:after="20"/>
              <w:ind w:left="20"/>
              <w:jc w:val="both"/>
            </w:pPr>
            <w:r>
              <w:rPr>
                <w:rFonts w:ascii="Times New Roman"/>
                <w:b w:val="false"/>
                <w:i w:val="false"/>
                <w:color w:val="000000"/>
                <w:sz w:val="20"/>
              </w:rPr>
              <w:t>
Токушинский с/о</w:t>
            </w:r>
          </w:p>
          <w:bookmarkEnd w:id="99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750813400557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Пацер Элля Жанавековна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94"/>
          <w:p>
            <w:pPr>
              <w:spacing w:after="20"/>
              <w:ind w:left="20"/>
              <w:jc w:val="both"/>
            </w:pPr>
            <w:r>
              <w:rPr>
                <w:rFonts w:ascii="Times New Roman"/>
                <w:b w:val="false"/>
                <w:i w:val="false"/>
                <w:color w:val="000000"/>
                <w:sz w:val="20"/>
              </w:rPr>
              <w:t>
Токушинский с/о</w:t>
            </w:r>
          </w:p>
          <w:bookmarkEnd w:id="99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901108351355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Петухов Александр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995"/>
          <w:p>
            <w:pPr>
              <w:spacing w:after="20"/>
              <w:ind w:left="20"/>
              <w:jc w:val="both"/>
            </w:pPr>
            <w:r>
              <w:rPr>
                <w:rFonts w:ascii="Times New Roman"/>
                <w:b w:val="false"/>
                <w:i w:val="false"/>
                <w:color w:val="000000"/>
                <w:sz w:val="20"/>
              </w:rPr>
              <w:t>
Токушинский с/о</w:t>
            </w:r>
          </w:p>
          <w:bookmarkEnd w:id="99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960212450807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Полхач Анастасия Валерьевна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996"/>
          <w:p>
            <w:pPr>
              <w:spacing w:after="20"/>
              <w:ind w:left="20"/>
              <w:jc w:val="both"/>
            </w:pPr>
            <w:r>
              <w:rPr>
                <w:rFonts w:ascii="Times New Roman"/>
                <w:b w:val="false"/>
                <w:i w:val="false"/>
                <w:color w:val="000000"/>
                <w:sz w:val="20"/>
              </w:rPr>
              <w:t>
Токушинский с/о</w:t>
            </w:r>
          </w:p>
          <w:bookmarkEnd w:id="99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751126301349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Попков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97"/>
          <w:p>
            <w:pPr>
              <w:spacing w:after="20"/>
              <w:ind w:left="20"/>
              <w:jc w:val="both"/>
            </w:pPr>
            <w:r>
              <w:rPr>
                <w:rFonts w:ascii="Times New Roman"/>
                <w:b w:val="false"/>
                <w:i w:val="false"/>
                <w:color w:val="000000"/>
                <w:sz w:val="20"/>
              </w:rPr>
              <w:t>
Токушинский с/о</w:t>
            </w:r>
          </w:p>
          <w:bookmarkEnd w:id="99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670202300899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Виктор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98"/>
          <w:p>
            <w:pPr>
              <w:spacing w:after="20"/>
              <w:ind w:left="20"/>
              <w:jc w:val="both"/>
            </w:pPr>
            <w:r>
              <w:rPr>
                <w:rFonts w:ascii="Times New Roman"/>
                <w:b w:val="false"/>
                <w:i w:val="false"/>
                <w:color w:val="000000"/>
                <w:sz w:val="20"/>
              </w:rPr>
              <w:t>
Токушинский с/о</w:t>
            </w:r>
          </w:p>
          <w:bookmarkEnd w:id="99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811006451095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Постовалова Евгения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99"/>
          <w:p>
            <w:pPr>
              <w:spacing w:after="20"/>
              <w:ind w:left="20"/>
              <w:jc w:val="both"/>
            </w:pPr>
            <w:r>
              <w:rPr>
                <w:rFonts w:ascii="Times New Roman"/>
                <w:b w:val="false"/>
                <w:i w:val="false"/>
                <w:color w:val="000000"/>
                <w:sz w:val="20"/>
              </w:rPr>
              <w:t>
Токушинский с/о</w:t>
            </w:r>
          </w:p>
          <w:bookmarkEnd w:id="99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760514350434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Разунаев Дмитрий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1000"/>
          <w:p>
            <w:pPr>
              <w:spacing w:after="20"/>
              <w:ind w:left="20"/>
              <w:jc w:val="both"/>
            </w:pPr>
            <w:r>
              <w:rPr>
                <w:rFonts w:ascii="Times New Roman"/>
                <w:b w:val="false"/>
                <w:i w:val="false"/>
                <w:color w:val="000000"/>
                <w:sz w:val="20"/>
              </w:rPr>
              <w:t>
Токушинский с/о</w:t>
            </w:r>
          </w:p>
          <w:bookmarkEnd w:id="100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910515351639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Ризабек Узбекович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1001"/>
          <w:p>
            <w:pPr>
              <w:spacing w:after="20"/>
              <w:ind w:left="20"/>
              <w:jc w:val="both"/>
            </w:pPr>
            <w:r>
              <w:rPr>
                <w:rFonts w:ascii="Times New Roman"/>
                <w:b w:val="false"/>
                <w:i w:val="false"/>
                <w:color w:val="000000"/>
                <w:sz w:val="20"/>
              </w:rPr>
              <w:t>
Токушинский с/о</w:t>
            </w:r>
          </w:p>
          <w:bookmarkEnd w:id="100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821107451195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Ревкова Елена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1002"/>
          <w:p>
            <w:pPr>
              <w:spacing w:after="20"/>
              <w:ind w:left="20"/>
              <w:jc w:val="both"/>
            </w:pPr>
            <w:r>
              <w:rPr>
                <w:rFonts w:ascii="Times New Roman"/>
                <w:b w:val="false"/>
                <w:i w:val="false"/>
                <w:color w:val="000000"/>
                <w:sz w:val="20"/>
              </w:rPr>
              <w:t>
Токушинский с/о</w:t>
            </w:r>
          </w:p>
          <w:bookmarkEnd w:id="100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780321401308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Ревкова Ольга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1003"/>
          <w:p>
            <w:pPr>
              <w:spacing w:after="20"/>
              <w:ind w:left="20"/>
              <w:jc w:val="both"/>
            </w:pPr>
            <w:r>
              <w:rPr>
                <w:rFonts w:ascii="Times New Roman"/>
                <w:b w:val="false"/>
                <w:i w:val="false"/>
                <w:color w:val="000000"/>
                <w:sz w:val="20"/>
              </w:rPr>
              <w:t>
Токушинский с/о</w:t>
            </w:r>
          </w:p>
          <w:bookmarkEnd w:id="100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771102350387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Рейнгардт Александр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1004"/>
          <w:p>
            <w:pPr>
              <w:spacing w:after="20"/>
              <w:ind w:left="20"/>
              <w:jc w:val="both"/>
            </w:pPr>
            <w:r>
              <w:rPr>
                <w:rFonts w:ascii="Times New Roman"/>
                <w:b w:val="false"/>
                <w:i w:val="false"/>
                <w:color w:val="000000"/>
                <w:sz w:val="20"/>
              </w:rPr>
              <w:t>
Токушинский с/о</w:t>
            </w:r>
          </w:p>
          <w:bookmarkEnd w:id="100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770425301622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Риб Игорь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1005"/>
          <w:p>
            <w:pPr>
              <w:spacing w:after="20"/>
              <w:ind w:left="20"/>
              <w:jc w:val="both"/>
            </w:pPr>
            <w:r>
              <w:rPr>
                <w:rFonts w:ascii="Times New Roman"/>
                <w:b w:val="false"/>
                <w:i w:val="false"/>
                <w:color w:val="000000"/>
                <w:sz w:val="20"/>
              </w:rPr>
              <w:t>
Токушинский с/о</w:t>
            </w:r>
          </w:p>
          <w:bookmarkEnd w:id="100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810821350742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Дауренбек 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1006"/>
          <w:p>
            <w:pPr>
              <w:spacing w:after="20"/>
              <w:ind w:left="20"/>
              <w:jc w:val="both"/>
            </w:pPr>
            <w:r>
              <w:rPr>
                <w:rFonts w:ascii="Times New Roman"/>
                <w:b w:val="false"/>
                <w:i w:val="false"/>
                <w:color w:val="000000"/>
                <w:sz w:val="20"/>
              </w:rPr>
              <w:t>
Токушинский с/о</w:t>
            </w:r>
          </w:p>
          <w:bookmarkEnd w:id="100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650125450136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Садвокасова Биба Алтымбековна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007"/>
          <w:p>
            <w:pPr>
              <w:spacing w:after="20"/>
              <w:ind w:left="20"/>
              <w:jc w:val="both"/>
            </w:pPr>
            <w:r>
              <w:rPr>
                <w:rFonts w:ascii="Times New Roman"/>
                <w:b w:val="false"/>
                <w:i w:val="false"/>
                <w:color w:val="000000"/>
                <w:sz w:val="20"/>
              </w:rPr>
              <w:t>
Токушинский с/о</w:t>
            </w:r>
          </w:p>
          <w:bookmarkEnd w:id="100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761003403077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Сазонова Любовь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1008"/>
          <w:p>
            <w:pPr>
              <w:spacing w:after="20"/>
              <w:ind w:left="20"/>
              <w:jc w:val="both"/>
            </w:pPr>
            <w:r>
              <w:rPr>
                <w:rFonts w:ascii="Times New Roman"/>
                <w:b w:val="false"/>
                <w:i w:val="false"/>
                <w:color w:val="000000"/>
                <w:sz w:val="20"/>
              </w:rPr>
              <w:t>
Токушинский с/о</w:t>
            </w:r>
          </w:p>
          <w:bookmarkEnd w:id="100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641202350496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Мурат Капанович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1009"/>
          <w:p>
            <w:pPr>
              <w:spacing w:after="20"/>
              <w:ind w:left="20"/>
              <w:jc w:val="both"/>
            </w:pPr>
            <w:r>
              <w:rPr>
                <w:rFonts w:ascii="Times New Roman"/>
                <w:b w:val="false"/>
                <w:i w:val="false"/>
                <w:color w:val="000000"/>
                <w:sz w:val="20"/>
              </w:rPr>
              <w:t>
Токушинский с/о</w:t>
            </w:r>
          </w:p>
          <w:bookmarkEnd w:id="100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760128401216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Сеитова Салтанат Нурлановна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010"/>
          <w:p>
            <w:pPr>
              <w:spacing w:after="20"/>
              <w:ind w:left="20"/>
              <w:jc w:val="both"/>
            </w:pPr>
            <w:r>
              <w:rPr>
                <w:rFonts w:ascii="Times New Roman"/>
                <w:b w:val="false"/>
                <w:i w:val="false"/>
                <w:color w:val="000000"/>
                <w:sz w:val="20"/>
              </w:rPr>
              <w:t>
Токушинский с/о</w:t>
            </w:r>
          </w:p>
          <w:bookmarkEnd w:id="101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670108350577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Сичкарь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1011"/>
          <w:p>
            <w:pPr>
              <w:spacing w:after="20"/>
              <w:ind w:left="20"/>
              <w:jc w:val="both"/>
            </w:pPr>
            <w:r>
              <w:rPr>
                <w:rFonts w:ascii="Times New Roman"/>
                <w:b w:val="false"/>
                <w:i w:val="false"/>
                <w:color w:val="000000"/>
                <w:sz w:val="20"/>
              </w:rPr>
              <w:t>
Токушинский с/о</w:t>
            </w:r>
          </w:p>
          <w:bookmarkEnd w:id="101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770108400316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Суворина Татьяна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1012"/>
          <w:p>
            <w:pPr>
              <w:spacing w:after="20"/>
              <w:ind w:left="20"/>
              <w:jc w:val="both"/>
            </w:pPr>
            <w:r>
              <w:rPr>
                <w:rFonts w:ascii="Times New Roman"/>
                <w:b w:val="false"/>
                <w:i w:val="false"/>
                <w:color w:val="000000"/>
                <w:sz w:val="20"/>
              </w:rPr>
              <w:t>
Токушинский с/о</w:t>
            </w:r>
          </w:p>
          <w:bookmarkEnd w:id="101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591028450287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Сулейманова Альфия Зуратовна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013"/>
          <w:p>
            <w:pPr>
              <w:spacing w:after="20"/>
              <w:ind w:left="20"/>
              <w:jc w:val="both"/>
            </w:pPr>
            <w:r>
              <w:rPr>
                <w:rFonts w:ascii="Times New Roman"/>
                <w:b w:val="false"/>
                <w:i w:val="false"/>
                <w:color w:val="000000"/>
                <w:sz w:val="20"/>
              </w:rPr>
              <w:t>
Токушинский с/о</w:t>
            </w:r>
          </w:p>
          <w:bookmarkEnd w:id="101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710618400748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Сулейманова Галина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014"/>
          <w:p>
            <w:pPr>
              <w:spacing w:after="20"/>
              <w:ind w:left="20"/>
              <w:jc w:val="both"/>
            </w:pPr>
            <w:r>
              <w:rPr>
                <w:rFonts w:ascii="Times New Roman"/>
                <w:b w:val="false"/>
                <w:i w:val="false"/>
                <w:color w:val="000000"/>
                <w:sz w:val="20"/>
              </w:rPr>
              <w:t>
Токушинский с/о</w:t>
            </w:r>
          </w:p>
          <w:bookmarkEnd w:id="101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680422300516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Тазеев Яков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015"/>
          <w:p>
            <w:pPr>
              <w:spacing w:after="20"/>
              <w:ind w:left="20"/>
              <w:jc w:val="both"/>
            </w:pPr>
            <w:r>
              <w:rPr>
                <w:rFonts w:ascii="Times New Roman"/>
                <w:b w:val="false"/>
                <w:i w:val="false"/>
                <w:color w:val="000000"/>
                <w:sz w:val="20"/>
              </w:rPr>
              <w:t>
Токушинский с/о</w:t>
            </w:r>
          </w:p>
          <w:bookmarkEnd w:id="101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870219450836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Тазеева Асия Мингалиевна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1016"/>
          <w:p>
            <w:pPr>
              <w:spacing w:after="20"/>
              <w:ind w:left="20"/>
              <w:jc w:val="both"/>
            </w:pPr>
            <w:r>
              <w:rPr>
                <w:rFonts w:ascii="Times New Roman"/>
                <w:b w:val="false"/>
                <w:i w:val="false"/>
                <w:color w:val="000000"/>
                <w:sz w:val="20"/>
              </w:rPr>
              <w:t>
Токушинский с/о</w:t>
            </w:r>
          </w:p>
          <w:bookmarkEnd w:id="101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780511402071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Татаркина Наталья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017"/>
          <w:p>
            <w:pPr>
              <w:spacing w:after="20"/>
              <w:ind w:left="20"/>
              <w:jc w:val="both"/>
            </w:pPr>
            <w:r>
              <w:rPr>
                <w:rFonts w:ascii="Times New Roman"/>
                <w:b w:val="false"/>
                <w:i w:val="false"/>
                <w:color w:val="000000"/>
                <w:sz w:val="20"/>
              </w:rPr>
              <w:t>
Токушинский с/о</w:t>
            </w:r>
          </w:p>
          <w:bookmarkEnd w:id="101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910201450709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Наталья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018"/>
          <w:p>
            <w:pPr>
              <w:spacing w:after="20"/>
              <w:ind w:left="20"/>
              <w:jc w:val="both"/>
            </w:pPr>
            <w:r>
              <w:rPr>
                <w:rFonts w:ascii="Times New Roman"/>
                <w:b w:val="false"/>
                <w:i w:val="false"/>
                <w:color w:val="000000"/>
                <w:sz w:val="20"/>
              </w:rPr>
              <w:t>
Токушинский с/о</w:t>
            </w:r>
          </w:p>
          <w:bookmarkEnd w:id="101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931221351151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Тлеуп Ерлан Казисович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019"/>
          <w:p>
            <w:pPr>
              <w:spacing w:after="20"/>
              <w:ind w:left="20"/>
              <w:jc w:val="both"/>
            </w:pPr>
            <w:r>
              <w:rPr>
                <w:rFonts w:ascii="Times New Roman"/>
                <w:b w:val="false"/>
                <w:i w:val="false"/>
                <w:color w:val="000000"/>
                <w:sz w:val="20"/>
              </w:rPr>
              <w:t>
Токушинский с/о</w:t>
            </w:r>
          </w:p>
          <w:bookmarkEnd w:id="101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520109350146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Толекен Сагалиевич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1020"/>
          <w:p>
            <w:pPr>
              <w:spacing w:after="20"/>
              <w:ind w:left="20"/>
              <w:jc w:val="both"/>
            </w:pPr>
            <w:r>
              <w:rPr>
                <w:rFonts w:ascii="Times New Roman"/>
                <w:b w:val="false"/>
                <w:i w:val="false"/>
                <w:color w:val="000000"/>
                <w:sz w:val="20"/>
              </w:rPr>
              <w:t>
Токушинский с/о</w:t>
            </w:r>
          </w:p>
          <w:bookmarkEnd w:id="102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640810450396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Токушева Алмагуль Сабыровна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021"/>
          <w:p>
            <w:pPr>
              <w:spacing w:after="20"/>
              <w:ind w:left="20"/>
              <w:jc w:val="both"/>
            </w:pPr>
            <w:r>
              <w:rPr>
                <w:rFonts w:ascii="Times New Roman"/>
                <w:b w:val="false"/>
                <w:i w:val="false"/>
                <w:color w:val="000000"/>
                <w:sz w:val="20"/>
              </w:rPr>
              <w:t>
Токушинский с/о</w:t>
            </w:r>
          </w:p>
          <w:bookmarkEnd w:id="102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631201400607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Токушева Шолпан Сагалиевна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022"/>
          <w:p>
            <w:pPr>
              <w:spacing w:after="20"/>
              <w:ind w:left="20"/>
              <w:jc w:val="both"/>
            </w:pPr>
            <w:r>
              <w:rPr>
                <w:rFonts w:ascii="Times New Roman"/>
                <w:b w:val="false"/>
                <w:i w:val="false"/>
                <w:color w:val="000000"/>
                <w:sz w:val="20"/>
              </w:rPr>
              <w:t>
Токушинский с/о</w:t>
            </w:r>
          </w:p>
          <w:bookmarkEnd w:id="102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190440031516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"Крафт Агро"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1023"/>
          <w:p>
            <w:pPr>
              <w:spacing w:after="20"/>
              <w:ind w:left="20"/>
              <w:jc w:val="both"/>
            </w:pPr>
            <w:r>
              <w:rPr>
                <w:rFonts w:ascii="Times New Roman"/>
                <w:b w:val="false"/>
                <w:i w:val="false"/>
                <w:color w:val="000000"/>
                <w:sz w:val="20"/>
              </w:rPr>
              <w:t>
Токушинский с/о</w:t>
            </w:r>
          </w:p>
          <w:bookmarkEnd w:id="102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691206350398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Трипус Александр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024"/>
          <w:p>
            <w:pPr>
              <w:spacing w:after="20"/>
              <w:ind w:left="20"/>
              <w:jc w:val="both"/>
            </w:pPr>
            <w:r>
              <w:rPr>
                <w:rFonts w:ascii="Times New Roman"/>
                <w:b w:val="false"/>
                <w:i w:val="false"/>
                <w:color w:val="000000"/>
                <w:sz w:val="20"/>
              </w:rPr>
              <w:t>
Токушинский с/о</w:t>
            </w:r>
          </w:p>
          <w:bookmarkEnd w:id="102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530511350292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Трипус Владимир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025"/>
          <w:p>
            <w:pPr>
              <w:spacing w:after="20"/>
              <w:ind w:left="20"/>
              <w:jc w:val="both"/>
            </w:pPr>
            <w:r>
              <w:rPr>
                <w:rFonts w:ascii="Times New Roman"/>
                <w:b w:val="false"/>
                <w:i w:val="false"/>
                <w:color w:val="000000"/>
                <w:sz w:val="20"/>
              </w:rPr>
              <w:t>
Токушинский с/о</w:t>
            </w:r>
          </w:p>
          <w:bookmarkEnd w:id="102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740520450678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Трипус Екатерина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1026"/>
          <w:p>
            <w:pPr>
              <w:spacing w:after="20"/>
              <w:ind w:left="20"/>
              <w:jc w:val="both"/>
            </w:pPr>
            <w:r>
              <w:rPr>
                <w:rFonts w:ascii="Times New Roman"/>
                <w:b w:val="false"/>
                <w:i w:val="false"/>
                <w:color w:val="000000"/>
                <w:sz w:val="20"/>
              </w:rPr>
              <w:t>
Токушинский с/о</w:t>
            </w:r>
          </w:p>
          <w:bookmarkEnd w:id="102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810910451027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Трипус Инна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1027"/>
          <w:p>
            <w:pPr>
              <w:spacing w:after="20"/>
              <w:ind w:left="20"/>
              <w:jc w:val="both"/>
            </w:pPr>
            <w:r>
              <w:rPr>
                <w:rFonts w:ascii="Times New Roman"/>
                <w:b w:val="false"/>
                <w:i w:val="false"/>
                <w:color w:val="000000"/>
                <w:sz w:val="20"/>
              </w:rPr>
              <w:t>
Токушинский с/о</w:t>
            </w:r>
          </w:p>
          <w:bookmarkEnd w:id="102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870722350527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Трунов Максим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1028"/>
          <w:p>
            <w:pPr>
              <w:spacing w:after="20"/>
              <w:ind w:left="20"/>
              <w:jc w:val="both"/>
            </w:pPr>
            <w:r>
              <w:rPr>
                <w:rFonts w:ascii="Times New Roman"/>
                <w:b w:val="false"/>
                <w:i w:val="false"/>
                <w:color w:val="000000"/>
                <w:sz w:val="20"/>
              </w:rPr>
              <w:t>
Токушинский с/о</w:t>
            </w:r>
          </w:p>
          <w:bookmarkEnd w:id="102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600515350864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Угодников Владимир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1029"/>
          <w:p>
            <w:pPr>
              <w:spacing w:after="20"/>
              <w:ind w:left="20"/>
              <w:jc w:val="both"/>
            </w:pPr>
            <w:r>
              <w:rPr>
                <w:rFonts w:ascii="Times New Roman"/>
                <w:b w:val="false"/>
                <w:i w:val="false"/>
                <w:color w:val="000000"/>
                <w:sz w:val="20"/>
              </w:rPr>
              <w:t>
Токушинский с/о</w:t>
            </w:r>
          </w:p>
          <w:bookmarkEnd w:id="102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951219350989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Угодников Дмитрий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1030"/>
          <w:p>
            <w:pPr>
              <w:spacing w:after="20"/>
              <w:ind w:left="20"/>
              <w:jc w:val="both"/>
            </w:pPr>
            <w:r>
              <w:rPr>
                <w:rFonts w:ascii="Times New Roman"/>
                <w:b w:val="false"/>
                <w:i w:val="false"/>
                <w:color w:val="000000"/>
                <w:sz w:val="20"/>
              </w:rPr>
              <w:t>
Токушинский с/о</w:t>
            </w:r>
          </w:p>
          <w:bookmarkEnd w:id="103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540922400239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Завреш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031"/>
          <w:p>
            <w:pPr>
              <w:spacing w:after="20"/>
              <w:ind w:left="20"/>
              <w:jc w:val="both"/>
            </w:pPr>
            <w:r>
              <w:rPr>
                <w:rFonts w:ascii="Times New Roman"/>
                <w:b w:val="false"/>
                <w:i w:val="false"/>
                <w:color w:val="000000"/>
                <w:sz w:val="20"/>
              </w:rPr>
              <w:t>
Токушинский с/о</w:t>
            </w:r>
          </w:p>
          <w:bookmarkEnd w:id="103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.030864037747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"Жумабаева Г.Ф"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1032"/>
          <w:p>
            <w:pPr>
              <w:spacing w:after="20"/>
              <w:ind w:left="20"/>
              <w:jc w:val="both"/>
            </w:pPr>
            <w:r>
              <w:rPr>
                <w:rFonts w:ascii="Times New Roman"/>
                <w:b w:val="false"/>
                <w:i w:val="false"/>
                <w:color w:val="000000"/>
                <w:sz w:val="20"/>
              </w:rPr>
              <w:t>
Токушинский с/о</w:t>
            </w:r>
          </w:p>
          <w:bookmarkEnd w:id="103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.030864032230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"Көк бөрі"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1033"/>
          <w:p>
            <w:pPr>
              <w:spacing w:after="20"/>
              <w:ind w:left="20"/>
              <w:jc w:val="both"/>
            </w:pPr>
            <w:r>
              <w:rPr>
                <w:rFonts w:ascii="Times New Roman"/>
                <w:b w:val="false"/>
                <w:i w:val="false"/>
                <w:color w:val="000000"/>
                <w:sz w:val="20"/>
              </w:rPr>
              <w:t>
Токушинский с/о</w:t>
            </w:r>
          </w:p>
          <w:bookmarkEnd w:id="103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680313350286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"Дуйсеке"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1034"/>
          <w:p>
            <w:pPr>
              <w:spacing w:after="20"/>
              <w:ind w:left="20"/>
              <w:jc w:val="both"/>
            </w:pPr>
            <w:r>
              <w:rPr>
                <w:rFonts w:ascii="Times New Roman"/>
                <w:b w:val="false"/>
                <w:i w:val="false"/>
                <w:color w:val="000000"/>
                <w:sz w:val="20"/>
              </w:rPr>
              <w:t>
Токушинский с/о</w:t>
            </w:r>
          </w:p>
          <w:bookmarkEnd w:id="103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861228450787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Хворова Татьяна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1035"/>
          <w:p>
            <w:pPr>
              <w:spacing w:after="20"/>
              <w:ind w:left="20"/>
              <w:jc w:val="both"/>
            </w:pPr>
            <w:r>
              <w:rPr>
                <w:rFonts w:ascii="Times New Roman"/>
                <w:b w:val="false"/>
                <w:i w:val="false"/>
                <w:color w:val="000000"/>
                <w:sz w:val="20"/>
              </w:rPr>
              <w:t>
Токушинский с/о</w:t>
            </w:r>
          </w:p>
          <w:bookmarkEnd w:id="103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581102350459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Черенщиков Павел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1036"/>
          <w:p>
            <w:pPr>
              <w:spacing w:after="20"/>
              <w:ind w:left="20"/>
              <w:jc w:val="both"/>
            </w:pPr>
            <w:r>
              <w:rPr>
                <w:rFonts w:ascii="Times New Roman"/>
                <w:b w:val="false"/>
                <w:i w:val="false"/>
                <w:color w:val="000000"/>
                <w:sz w:val="20"/>
              </w:rPr>
              <w:t>
Токушинский с/о</w:t>
            </w:r>
          </w:p>
          <w:bookmarkEnd w:id="103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850130450234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Чернова Ольга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1037"/>
          <w:p>
            <w:pPr>
              <w:spacing w:after="20"/>
              <w:ind w:left="20"/>
              <w:jc w:val="both"/>
            </w:pPr>
            <w:r>
              <w:rPr>
                <w:rFonts w:ascii="Times New Roman"/>
                <w:b w:val="false"/>
                <w:i w:val="false"/>
                <w:color w:val="000000"/>
                <w:sz w:val="20"/>
              </w:rPr>
              <w:t>
Токушинский с/о</w:t>
            </w:r>
          </w:p>
          <w:bookmarkEnd w:id="103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920208451599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Чернышева Елена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1038"/>
          <w:p>
            <w:pPr>
              <w:spacing w:after="20"/>
              <w:ind w:left="20"/>
              <w:jc w:val="both"/>
            </w:pPr>
            <w:r>
              <w:rPr>
                <w:rFonts w:ascii="Times New Roman"/>
                <w:b w:val="false"/>
                <w:i w:val="false"/>
                <w:color w:val="000000"/>
                <w:sz w:val="20"/>
              </w:rPr>
              <w:t>
Токушинский с/о</w:t>
            </w:r>
          </w:p>
          <w:bookmarkEnd w:id="103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830903350602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Рустам Нуралиевич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1039"/>
          <w:p>
            <w:pPr>
              <w:spacing w:after="20"/>
              <w:ind w:left="20"/>
              <w:jc w:val="both"/>
            </w:pPr>
            <w:r>
              <w:rPr>
                <w:rFonts w:ascii="Times New Roman"/>
                <w:b w:val="false"/>
                <w:i w:val="false"/>
                <w:color w:val="000000"/>
                <w:sz w:val="20"/>
              </w:rPr>
              <w:t>
Токушинский с/о</w:t>
            </w:r>
          </w:p>
          <w:bookmarkEnd w:id="103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780918450292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Шарова Зульфия Чиляхоновна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1040"/>
          <w:p>
            <w:pPr>
              <w:spacing w:after="20"/>
              <w:ind w:left="20"/>
              <w:jc w:val="both"/>
            </w:pPr>
            <w:r>
              <w:rPr>
                <w:rFonts w:ascii="Times New Roman"/>
                <w:b w:val="false"/>
                <w:i w:val="false"/>
                <w:color w:val="000000"/>
                <w:sz w:val="20"/>
              </w:rPr>
              <w:t>
Токушинский с/о</w:t>
            </w:r>
          </w:p>
          <w:bookmarkEnd w:id="1040"/>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720308450819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Шартон Елена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041"/>
          <w:p>
            <w:pPr>
              <w:spacing w:after="20"/>
              <w:ind w:left="20"/>
              <w:jc w:val="both"/>
            </w:pPr>
            <w:r>
              <w:rPr>
                <w:rFonts w:ascii="Times New Roman"/>
                <w:b w:val="false"/>
                <w:i w:val="false"/>
                <w:color w:val="000000"/>
                <w:sz w:val="20"/>
              </w:rPr>
              <w:t>
Токушинский с/о</w:t>
            </w:r>
          </w:p>
          <w:bookmarkEnd w:id="1041"/>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850902403209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Яна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042"/>
          <w:p>
            <w:pPr>
              <w:spacing w:after="20"/>
              <w:ind w:left="20"/>
              <w:jc w:val="both"/>
            </w:pPr>
            <w:r>
              <w:rPr>
                <w:rFonts w:ascii="Times New Roman"/>
                <w:b w:val="false"/>
                <w:i w:val="false"/>
                <w:color w:val="000000"/>
                <w:sz w:val="20"/>
              </w:rPr>
              <w:t>
Токушинский с/о</w:t>
            </w:r>
          </w:p>
          <w:bookmarkEnd w:id="1042"/>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890805451348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Наталья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043"/>
          <w:p>
            <w:pPr>
              <w:spacing w:after="20"/>
              <w:ind w:left="20"/>
              <w:jc w:val="both"/>
            </w:pPr>
            <w:r>
              <w:rPr>
                <w:rFonts w:ascii="Times New Roman"/>
                <w:b w:val="false"/>
                <w:i w:val="false"/>
                <w:color w:val="000000"/>
                <w:sz w:val="20"/>
              </w:rPr>
              <w:t>
Токушинский с/о</w:t>
            </w:r>
          </w:p>
          <w:bookmarkEnd w:id="1043"/>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730803450298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Татьяна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044"/>
          <w:p>
            <w:pPr>
              <w:spacing w:after="20"/>
              <w:ind w:left="20"/>
              <w:jc w:val="both"/>
            </w:pPr>
            <w:r>
              <w:rPr>
                <w:rFonts w:ascii="Times New Roman"/>
                <w:b w:val="false"/>
                <w:i w:val="false"/>
                <w:color w:val="000000"/>
                <w:sz w:val="20"/>
              </w:rPr>
              <w:t>
Токушинский с/о</w:t>
            </w:r>
          </w:p>
          <w:bookmarkEnd w:id="1044"/>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880322450134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Штарк Ольга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45"/>
          <w:p>
            <w:pPr>
              <w:spacing w:after="20"/>
              <w:ind w:left="20"/>
              <w:jc w:val="both"/>
            </w:pPr>
            <w:r>
              <w:rPr>
                <w:rFonts w:ascii="Times New Roman"/>
                <w:b w:val="false"/>
                <w:i w:val="false"/>
                <w:color w:val="000000"/>
                <w:sz w:val="20"/>
              </w:rPr>
              <w:t>
Токушинский с/о</w:t>
            </w:r>
          </w:p>
          <w:bookmarkEnd w:id="1045"/>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651007350428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Щуров Валерий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46"/>
          <w:p>
            <w:pPr>
              <w:spacing w:after="20"/>
              <w:ind w:left="20"/>
              <w:jc w:val="both"/>
            </w:pPr>
            <w:r>
              <w:rPr>
                <w:rFonts w:ascii="Times New Roman"/>
                <w:b w:val="false"/>
                <w:i w:val="false"/>
                <w:color w:val="000000"/>
                <w:sz w:val="20"/>
              </w:rPr>
              <w:t>
Токушинский с/о</w:t>
            </w:r>
          </w:p>
          <w:bookmarkEnd w:id="1046"/>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610623350308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Энес Виктор Иоганович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47"/>
          <w:p>
            <w:pPr>
              <w:spacing w:after="20"/>
              <w:ind w:left="20"/>
              <w:jc w:val="both"/>
            </w:pPr>
            <w:r>
              <w:rPr>
                <w:rFonts w:ascii="Times New Roman"/>
                <w:b w:val="false"/>
                <w:i w:val="false"/>
                <w:color w:val="000000"/>
                <w:sz w:val="20"/>
              </w:rPr>
              <w:t>
Токушинский с/о</w:t>
            </w:r>
          </w:p>
          <w:bookmarkEnd w:id="1047"/>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590117399016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Юнг Валерий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48"/>
          <w:p>
            <w:pPr>
              <w:spacing w:after="20"/>
              <w:ind w:left="20"/>
              <w:jc w:val="both"/>
            </w:pPr>
            <w:r>
              <w:rPr>
                <w:rFonts w:ascii="Times New Roman"/>
                <w:b w:val="false"/>
                <w:i w:val="false"/>
                <w:color w:val="000000"/>
                <w:sz w:val="20"/>
              </w:rPr>
              <w:t>
Токушинский с/о</w:t>
            </w:r>
          </w:p>
          <w:bookmarkEnd w:id="1048"/>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710621350219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Ярославлев Виталий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049"/>
          <w:p>
            <w:pPr>
              <w:spacing w:after="20"/>
              <w:ind w:left="20"/>
              <w:jc w:val="both"/>
            </w:pPr>
            <w:r>
              <w:rPr>
                <w:rFonts w:ascii="Times New Roman"/>
                <w:b w:val="false"/>
                <w:i w:val="false"/>
                <w:color w:val="000000"/>
                <w:sz w:val="20"/>
              </w:rPr>
              <w:t>
Токушинский с/о</w:t>
            </w:r>
          </w:p>
          <w:bookmarkEnd w:id="1049"/>
          <w:p>
            <w:pPr>
              <w:spacing w:after="20"/>
              <w:ind w:left="20"/>
              <w:jc w:val="both"/>
            </w:pPr>
            <w:r>
              <w:rPr>
                <w:rFonts w:ascii="Times New Roman"/>
                <w:b w:val="false"/>
                <w:i w:val="false"/>
                <w:color w:val="000000"/>
                <w:sz w:val="20"/>
              </w:rPr>
              <w:t>
село Токуши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810822350758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Ярославлев Юрий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1050"/>
          <w:p>
            <w:pPr>
              <w:spacing w:after="20"/>
              <w:ind w:left="20"/>
              <w:jc w:val="both"/>
            </w:pPr>
            <w:r>
              <w:rPr>
                <w:rFonts w:ascii="Times New Roman"/>
                <w:b w:val="false"/>
                <w:i w:val="false"/>
                <w:color w:val="000000"/>
                <w:sz w:val="20"/>
              </w:rPr>
              <w:t>
Токушинский с/о</w:t>
            </w:r>
          </w:p>
          <w:bookmarkEnd w:id="1050"/>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870127300249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 Антон Валентинович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051"/>
          <w:p>
            <w:pPr>
              <w:spacing w:after="20"/>
              <w:ind w:left="20"/>
              <w:jc w:val="both"/>
            </w:pPr>
            <w:r>
              <w:rPr>
                <w:rFonts w:ascii="Times New Roman"/>
                <w:b w:val="false"/>
                <w:i w:val="false"/>
                <w:color w:val="000000"/>
                <w:sz w:val="20"/>
              </w:rPr>
              <w:t>
Токушинский с/о</w:t>
            </w:r>
          </w:p>
          <w:bookmarkEnd w:id="1051"/>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850325451084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 Вероника Валентиновна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052"/>
          <w:p>
            <w:pPr>
              <w:spacing w:after="20"/>
              <w:ind w:left="20"/>
              <w:jc w:val="both"/>
            </w:pPr>
            <w:r>
              <w:rPr>
                <w:rFonts w:ascii="Times New Roman"/>
                <w:b w:val="false"/>
                <w:i w:val="false"/>
                <w:color w:val="000000"/>
                <w:sz w:val="20"/>
              </w:rPr>
              <w:t>
Токушинский с/о</w:t>
            </w:r>
          </w:p>
          <w:bookmarkEnd w:id="1052"/>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680825350190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Ерлик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1053"/>
          <w:p>
            <w:pPr>
              <w:spacing w:after="20"/>
              <w:ind w:left="20"/>
              <w:jc w:val="both"/>
            </w:pPr>
            <w:r>
              <w:rPr>
                <w:rFonts w:ascii="Times New Roman"/>
                <w:b w:val="false"/>
                <w:i w:val="false"/>
                <w:color w:val="000000"/>
                <w:sz w:val="20"/>
              </w:rPr>
              <w:t>
Токушинский с/о</w:t>
            </w:r>
          </w:p>
          <w:bookmarkEnd w:id="1053"/>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840330351300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 Анатолий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1054"/>
          <w:p>
            <w:pPr>
              <w:spacing w:after="20"/>
              <w:ind w:left="20"/>
              <w:jc w:val="both"/>
            </w:pPr>
            <w:r>
              <w:rPr>
                <w:rFonts w:ascii="Times New Roman"/>
                <w:b w:val="false"/>
                <w:i w:val="false"/>
                <w:color w:val="000000"/>
                <w:sz w:val="20"/>
              </w:rPr>
              <w:t>
Токушинский с/о</w:t>
            </w:r>
          </w:p>
          <w:bookmarkEnd w:id="1054"/>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670704302190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 Виктор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055"/>
          <w:p>
            <w:pPr>
              <w:spacing w:after="20"/>
              <w:ind w:left="20"/>
              <w:jc w:val="both"/>
            </w:pPr>
            <w:r>
              <w:rPr>
                <w:rFonts w:ascii="Times New Roman"/>
                <w:b w:val="false"/>
                <w:i w:val="false"/>
                <w:color w:val="000000"/>
                <w:sz w:val="20"/>
              </w:rPr>
              <w:t>
Токушинский с/о</w:t>
            </w:r>
          </w:p>
          <w:bookmarkEnd w:id="1055"/>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650513400367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Веремская Раиса Борисовна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056"/>
          <w:p>
            <w:pPr>
              <w:spacing w:after="20"/>
              <w:ind w:left="20"/>
              <w:jc w:val="both"/>
            </w:pPr>
            <w:r>
              <w:rPr>
                <w:rFonts w:ascii="Times New Roman"/>
                <w:b w:val="false"/>
                <w:i w:val="false"/>
                <w:color w:val="000000"/>
                <w:sz w:val="20"/>
              </w:rPr>
              <w:t>
Токушинский с/о</w:t>
            </w:r>
          </w:p>
          <w:bookmarkEnd w:id="1056"/>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780802301594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Веремский Александр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57"/>
          <w:p>
            <w:pPr>
              <w:spacing w:after="20"/>
              <w:ind w:left="20"/>
              <w:jc w:val="both"/>
            </w:pPr>
            <w:r>
              <w:rPr>
                <w:rFonts w:ascii="Times New Roman"/>
                <w:b w:val="false"/>
                <w:i w:val="false"/>
                <w:color w:val="000000"/>
                <w:sz w:val="20"/>
              </w:rPr>
              <w:t>
Токушинский с/о</w:t>
            </w:r>
          </w:p>
          <w:bookmarkEnd w:id="1057"/>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670329400340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Жолудева Любовь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58"/>
          <w:p>
            <w:pPr>
              <w:spacing w:after="20"/>
              <w:ind w:left="20"/>
              <w:jc w:val="both"/>
            </w:pPr>
            <w:r>
              <w:rPr>
                <w:rFonts w:ascii="Times New Roman"/>
                <w:b w:val="false"/>
                <w:i w:val="false"/>
                <w:color w:val="000000"/>
                <w:sz w:val="20"/>
              </w:rPr>
              <w:t>
Токушинский с/о</w:t>
            </w:r>
          </w:p>
          <w:bookmarkEnd w:id="1058"/>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781109401133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"Щеглова 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 с.о. с.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780305401519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Кащенко Ольга Адамовна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 с.о. с.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861003301293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Арман Сураганович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059"/>
          <w:p>
            <w:pPr>
              <w:spacing w:after="20"/>
              <w:ind w:left="20"/>
              <w:jc w:val="both"/>
            </w:pPr>
            <w:r>
              <w:rPr>
                <w:rFonts w:ascii="Times New Roman"/>
                <w:b w:val="false"/>
                <w:i w:val="false"/>
                <w:color w:val="000000"/>
                <w:sz w:val="20"/>
              </w:rPr>
              <w:t>
Токушинский с/о</w:t>
            </w:r>
          </w:p>
          <w:bookmarkEnd w:id="1059"/>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510924400125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Кенжетаева Шарипа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060"/>
          <w:p>
            <w:pPr>
              <w:spacing w:after="20"/>
              <w:ind w:left="20"/>
              <w:jc w:val="both"/>
            </w:pPr>
            <w:r>
              <w:rPr>
                <w:rFonts w:ascii="Times New Roman"/>
                <w:b w:val="false"/>
                <w:i w:val="false"/>
                <w:color w:val="000000"/>
                <w:sz w:val="20"/>
              </w:rPr>
              <w:t>
Токушинский с/о</w:t>
            </w:r>
          </w:p>
          <w:bookmarkEnd w:id="1060"/>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560619300299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В.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1061"/>
          <w:p>
            <w:pPr>
              <w:spacing w:after="20"/>
              <w:ind w:left="20"/>
              <w:jc w:val="both"/>
            </w:pPr>
            <w:r>
              <w:rPr>
                <w:rFonts w:ascii="Times New Roman"/>
                <w:b w:val="false"/>
                <w:i w:val="false"/>
                <w:color w:val="000000"/>
                <w:sz w:val="20"/>
              </w:rPr>
              <w:t>
Токушинский с/о</w:t>
            </w:r>
          </w:p>
          <w:bookmarkEnd w:id="1061"/>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581121300387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Анатолий Афанасьевич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62"/>
          <w:p>
            <w:pPr>
              <w:spacing w:after="20"/>
              <w:ind w:left="20"/>
              <w:jc w:val="both"/>
            </w:pPr>
            <w:r>
              <w:rPr>
                <w:rFonts w:ascii="Times New Roman"/>
                <w:b w:val="false"/>
                <w:i w:val="false"/>
                <w:color w:val="000000"/>
                <w:sz w:val="20"/>
              </w:rPr>
              <w:t>
Токушинский с/о</w:t>
            </w:r>
          </w:p>
          <w:bookmarkEnd w:id="1062"/>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840222351086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Андрей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63"/>
          <w:p>
            <w:pPr>
              <w:spacing w:after="20"/>
              <w:ind w:left="20"/>
              <w:jc w:val="both"/>
            </w:pPr>
            <w:r>
              <w:rPr>
                <w:rFonts w:ascii="Times New Roman"/>
                <w:b w:val="false"/>
                <w:i w:val="false"/>
                <w:color w:val="000000"/>
                <w:sz w:val="20"/>
              </w:rPr>
              <w:t>
Токушинский с/о</w:t>
            </w:r>
          </w:p>
          <w:bookmarkEnd w:id="1063"/>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860704350389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Роман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064"/>
          <w:p>
            <w:pPr>
              <w:spacing w:after="20"/>
              <w:ind w:left="20"/>
              <w:jc w:val="both"/>
            </w:pPr>
            <w:r>
              <w:rPr>
                <w:rFonts w:ascii="Times New Roman"/>
                <w:b w:val="false"/>
                <w:i w:val="false"/>
                <w:color w:val="000000"/>
                <w:sz w:val="20"/>
              </w:rPr>
              <w:t>
Токушинский с/о</w:t>
            </w:r>
          </w:p>
          <w:bookmarkEnd w:id="1064"/>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700503300615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Косарев Анатолий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1065"/>
          <w:p>
            <w:pPr>
              <w:spacing w:after="20"/>
              <w:ind w:left="20"/>
              <w:jc w:val="both"/>
            </w:pPr>
            <w:r>
              <w:rPr>
                <w:rFonts w:ascii="Times New Roman"/>
                <w:b w:val="false"/>
                <w:i w:val="false"/>
                <w:color w:val="000000"/>
                <w:sz w:val="20"/>
              </w:rPr>
              <w:t>
Токушинский с/о</w:t>
            </w:r>
          </w:p>
          <w:bookmarkEnd w:id="1065"/>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610509400625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Курахина Антонина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066"/>
          <w:p>
            <w:pPr>
              <w:spacing w:after="20"/>
              <w:ind w:left="20"/>
              <w:jc w:val="both"/>
            </w:pPr>
            <w:r>
              <w:rPr>
                <w:rFonts w:ascii="Times New Roman"/>
                <w:b w:val="false"/>
                <w:i w:val="false"/>
                <w:color w:val="000000"/>
                <w:sz w:val="20"/>
              </w:rPr>
              <w:t>
Токушинский с/о</w:t>
            </w:r>
          </w:p>
          <w:bookmarkEnd w:id="1066"/>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720706300385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"Полле Н.Ф."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067"/>
          <w:p>
            <w:pPr>
              <w:spacing w:after="20"/>
              <w:ind w:left="20"/>
              <w:jc w:val="both"/>
            </w:pPr>
            <w:r>
              <w:rPr>
                <w:rFonts w:ascii="Times New Roman"/>
                <w:b w:val="false"/>
                <w:i w:val="false"/>
                <w:color w:val="000000"/>
                <w:sz w:val="20"/>
              </w:rPr>
              <w:t>
Токушинский с/о</w:t>
            </w:r>
          </w:p>
          <w:bookmarkEnd w:id="1067"/>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630701300408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Лыжин Владимир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068"/>
          <w:p>
            <w:pPr>
              <w:spacing w:after="20"/>
              <w:ind w:left="20"/>
              <w:jc w:val="both"/>
            </w:pPr>
            <w:r>
              <w:rPr>
                <w:rFonts w:ascii="Times New Roman"/>
                <w:b w:val="false"/>
                <w:i w:val="false"/>
                <w:color w:val="000000"/>
                <w:sz w:val="20"/>
              </w:rPr>
              <w:t>
Токушинский с/о</w:t>
            </w:r>
          </w:p>
          <w:bookmarkEnd w:id="1068"/>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850604450796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Лыжина Марина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069"/>
          <w:p>
            <w:pPr>
              <w:spacing w:after="20"/>
              <w:ind w:left="20"/>
              <w:jc w:val="both"/>
            </w:pPr>
            <w:r>
              <w:rPr>
                <w:rFonts w:ascii="Times New Roman"/>
                <w:b w:val="false"/>
                <w:i w:val="false"/>
                <w:color w:val="000000"/>
                <w:sz w:val="20"/>
              </w:rPr>
              <w:t>
Токушинский с/о</w:t>
            </w:r>
          </w:p>
          <w:bookmarkEnd w:id="1069"/>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850507351324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Мазурин Максим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070"/>
          <w:p>
            <w:pPr>
              <w:spacing w:after="20"/>
              <w:ind w:left="20"/>
              <w:jc w:val="both"/>
            </w:pPr>
            <w:r>
              <w:rPr>
                <w:rFonts w:ascii="Times New Roman"/>
                <w:b w:val="false"/>
                <w:i w:val="false"/>
                <w:color w:val="000000"/>
                <w:sz w:val="20"/>
              </w:rPr>
              <w:t>
Токушинский с/о</w:t>
            </w:r>
          </w:p>
          <w:bookmarkEnd w:id="1070"/>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650205350134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Мурат Зейнилович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71"/>
          <w:p>
            <w:pPr>
              <w:spacing w:after="20"/>
              <w:ind w:left="20"/>
              <w:jc w:val="both"/>
            </w:pPr>
            <w:r>
              <w:rPr>
                <w:rFonts w:ascii="Times New Roman"/>
                <w:b w:val="false"/>
                <w:i w:val="false"/>
                <w:color w:val="000000"/>
                <w:sz w:val="20"/>
              </w:rPr>
              <w:t>
Токушинский с/о</w:t>
            </w:r>
          </w:p>
          <w:bookmarkEnd w:id="1071"/>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530723301574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Новых Владимир Егорович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072"/>
          <w:p>
            <w:pPr>
              <w:spacing w:after="20"/>
              <w:ind w:left="20"/>
              <w:jc w:val="both"/>
            </w:pPr>
            <w:r>
              <w:rPr>
                <w:rFonts w:ascii="Times New Roman"/>
                <w:b w:val="false"/>
                <w:i w:val="false"/>
                <w:color w:val="000000"/>
                <w:sz w:val="20"/>
              </w:rPr>
              <w:t>
Токушинский с/о</w:t>
            </w:r>
          </w:p>
          <w:bookmarkEnd w:id="1072"/>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920501351773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073"/>
          <w:p>
            <w:pPr>
              <w:spacing w:after="20"/>
              <w:ind w:left="20"/>
              <w:jc w:val="both"/>
            </w:pPr>
            <w:r>
              <w:rPr>
                <w:rFonts w:ascii="Times New Roman"/>
                <w:b w:val="false"/>
                <w:i w:val="false"/>
                <w:color w:val="000000"/>
                <w:sz w:val="20"/>
              </w:rPr>
              <w:t>
Токушинский с/о</w:t>
            </w:r>
          </w:p>
          <w:bookmarkEnd w:id="1073"/>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821214351458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074"/>
          <w:p>
            <w:pPr>
              <w:spacing w:after="20"/>
              <w:ind w:left="20"/>
              <w:jc w:val="both"/>
            </w:pPr>
            <w:r>
              <w:rPr>
                <w:rFonts w:ascii="Times New Roman"/>
                <w:b w:val="false"/>
                <w:i w:val="false"/>
                <w:color w:val="000000"/>
                <w:sz w:val="20"/>
              </w:rPr>
              <w:t>
Токушинский с/о</w:t>
            </w:r>
          </w:p>
          <w:bookmarkEnd w:id="1074"/>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801107450659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Осипова Ирина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075"/>
          <w:p>
            <w:pPr>
              <w:spacing w:after="20"/>
              <w:ind w:left="20"/>
              <w:jc w:val="both"/>
            </w:pPr>
            <w:r>
              <w:rPr>
                <w:rFonts w:ascii="Times New Roman"/>
                <w:b w:val="false"/>
                <w:i w:val="false"/>
                <w:color w:val="000000"/>
                <w:sz w:val="20"/>
              </w:rPr>
              <w:t>
Токушинский с/о</w:t>
            </w:r>
          </w:p>
          <w:bookmarkEnd w:id="1075"/>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870809350926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Петухов Денис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76"/>
          <w:p>
            <w:pPr>
              <w:spacing w:after="20"/>
              <w:ind w:left="20"/>
              <w:jc w:val="both"/>
            </w:pPr>
            <w:r>
              <w:rPr>
                <w:rFonts w:ascii="Times New Roman"/>
                <w:b w:val="false"/>
                <w:i w:val="false"/>
                <w:color w:val="000000"/>
                <w:sz w:val="20"/>
              </w:rPr>
              <w:t>
Токушинский с/о</w:t>
            </w:r>
          </w:p>
          <w:bookmarkEnd w:id="1076"/>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741205400522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Полле Светлана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77"/>
          <w:p>
            <w:pPr>
              <w:spacing w:after="20"/>
              <w:ind w:left="20"/>
              <w:jc w:val="both"/>
            </w:pPr>
            <w:r>
              <w:rPr>
                <w:rFonts w:ascii="Times New Roman"/>
                <w:b w:val="false"/>
                <w:i w:val="false"/>
                <w:color w:val="000000"/>
                <w:sz w:val="20"/>
              </w:rPr>
              <w:t>
Токушинский с/о</w:t>
            </w:r>
          </w:p>
          <w:bookmarkEnd w:id="1077"/>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681219300350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Руспеков Амантай Шарипович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78"/>
          <w:p>
            <w:pPr>
              <w:spacing w:after="20"/>
              <w:ind w:left="20"/>
              <w:jc w:val="both"/>
            </w:pPr>
            <w:r>
              <w:rPr>
                <w:rFonts w:ascii="Times New Roman"/>
                <w:b w:val="false"/>
                <w:i w:val="false"/>
                <w:color w:val="000000"/>
                <w:sz w:val="20"/>
              </w:rPr>
              <w:t>
Токушинский с/о</w:t>
            </w:r>
          </w:p>
          <w:bookmarkEnd w:id="1078"/>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860513451197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Сазонова Наталья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1079"/>
          <w:p>
            <w:pPr>
              <w:spacing w:after="20"/>
              <w:ind w:left="20"/>
              <w:jc w:val="both"/>
            </w:pPr>
            <w:r>
              <w:rPr>
                <w:rFonts w:ascii="Times New Roman"/>
                <w:b w:val="false"/>
                <w:i w:val="false"/>
                <w:color w:val="000000"/>
                <w:sz w:val="20"/>
              </w:rPr>
              <w:t>
Токушинский с/о</w:t>
            </w:r>
          </w:p>
          <w:bookmarkEnd w:id="1079"/>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660522400407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Галина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080"/>
          <w:p>
            <w:pPr>
              <w:spacing w:after="20"/>
              <w:ind w:left="20"/>
              <w:jc w:val="both"/>
            </w:pPr>
            <w:r>
              <w:rPr>
                <w:rFonts w:ascii="Times New Roman"/>
                <w:b w:val="false"/>
                <w:i w:val="false"/>
                <w:color w:val="000000"/>
                <w:sz w:val="20"/>
              </w:rPr>
              <w:t>
Токушинский с/о</w:t>
            </w:r>
          </w:p>
          <w:bookmarkEnd w:id="1080"/>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690722301233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Тобулбаев Амантай Тобулбаевич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081"/>
          <w:p>
            <w:pPr>
              <w:spacing w:after="20"/>
              <w:ind w:left="20"/>
              <w:jc w:val="both"/>
            </w:pPr>
            <w:r>
              <w:rPr>
                <w:rFonts w:ascii="Times New Roman"/>
                <w:b w:val="false"/>
                <w:i w:val="false"/>
                <w:color w:val="000000"/>
                <w:sz w:val="20"/>
              </w:rPr>
              <w:t>
Токушинский с/о</w:t>
            </w:r>
          </w:p>
          <w:bookmarkEnd w:id="1081"/>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880412450689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Шарова Анна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82"/>
          <w:p>
            <w:pPr>
              <w:spacing w:after="20"/>
              <w:ind w:left="20"/>
              <w:jc w:val="both"/>
            </w:pPr>
            <w:r>
              <w:rPr>
                <w:rFonts w:ascii="Times New Roman"/>
                <w:b w:val="false"/>
                <w:i w:val="false"/>
                <w:color w:val="000000"/>
                <w:sz w:val="20"/>
              </w:rPr>
              <w:t>
Токушинский с/о</w:t>
            </w:r>
          </w:p>
          <w:bookmarkEnd w:id="1082"/>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660209400504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Шарова Наталья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1083"/>
          <w:p>
            <w:pPr>
              <w:spacing w:after="20"/>
              <w:ind w:left="20"/>
              <w:jc w:val="both"/>
            </w:pPr>
            <w:r>
              <w:rPr>
                <w:rFonts w:ascii="Times New Roman"/>
                <w:b w:val="false"/>
                <w:i w:val="false"/>
                <w:color w:val="000000"/>
                <w:sz w:val="20"/>
              </w:rPr>
              <w:t>
Токушинский с/о</w:t>
            </w:r>
          </w:p>
          <w:bookmarkEnd w:id="1083"/>
          <w:p>
            <w:pPr>
              <w:spacing w:after="20"/>
              <w:ind w:left="20"/>
              <w:jc w:val="both"/>
            </w:pPr>
            <w:r>
              <w:rPr>
                <w:rFonts w:ascii="Times New Roman"/>
                <w:b w:val="false"/>
                <w:i w:val="false"/>
                <w:color w:val="000000"/>
                <w:sz w:val="20"/>
              </w:rPr>
              <w:t>
село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690203350448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Шукаков Алимжан Мухамеджанович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084"/>
          <w:p>
            <w:pPr>
              <w:spacing w:after="20"/>
              <w:ind w:left="20"/>
              <w:jc w:val="both"/>
            </w:pPr>
            <w:r>
              <w:rPr>
                <w:rFonts w:ascii="Times New Roman"/>
                <w:b w:val="false"/>
                <w:i w:val="false"/>
                <w:color w:val="000000"/>
                <w:sz w:val="20"/>
              </w:rPr>
              <w:t>
Токушинский с/о</w:t>
            </w:r>
          </w:p>
          <w:bookmarkEnd w:id="1084"/>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800410350376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 Игорь Федорович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085"/>
          <w:p>
            <w:pPr>
              <w:spacing w:after="20"/>
              <w:ind w:left="20"/>
              <w:jc w:val="both"/>
            </w:pPr>
            <w:r>
              <w:rPr>
                <w:rFonts w:ascii="Times New Roman"/>
                <w:b w:val="false"/>
                <w:i w:val="false"/>
                <w:color w:val="000000"/>
                <w:sz w:val="20"/>
              </w:rPr>
              <w:t>
Токушинский с/о</w:t>
            </w:r>
          </w:p>
          <w:bookmarkEnd w:id="1085"/>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710424350694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Бокарев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086"/>
          <w:p>
            <w:pPr>
              <w:spacing w:after="20"/>
              <w:ind w:left="20"/>
              <w:jc w:val="both"/>
            </w:pPr>
            <w:r>
              <w:rPr>
                <w:rFonts w:ascii="Times New Roman"/>
                <w:b w:val="false"/>
                <w:i w:val="false"/>
                <w:color w:val="000000"/>
                <w:sz w:val="20"/>
              </w:rPr>
              <w:t>
Токушинский с/о</w:t>
            </w:r>
          </w:p>
          <w:bookmarkEnd w:id="1086"/>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551210350381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Николай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1087"/>
          <w:p>
            <w:pPr>
              <w:spacing w:after="20"/>
              <w:ind w:left="20"/>
              <w:jc w:val="both"/>
            </w:pPr>
            <w:r>
              <w:rPr>
                <w:rFonts w:ascii="Times New Roman"/>
                <w:b w:val="false"/>
                <w:i w:val="false"/>
                <w:color w:val="000000"/>
                <w:sz w:val="20"/>
              </w:rPr>
              <w:t>
Токушинский с/о</w:t>
            </w:r>
          </w:p>
          <w:bookmarkEnd w:id="1087"/>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720728350536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Какхраманов Афат Кахраманоглы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1088"/>
          <w:p>
            <w:pPr>
              <w:spacing w:after="20"/>
              <w:ind w:left="20"/>
              <w:jc w:val="both"/>
            </w:pPr>
            <w:r>
              <w:rPr>
                <w:rFonts w:ascii="Times New Roman"/>
                <w:b w:val="false"/>
                <w:i w:val="false"/>
                <w:color w:val="000000"/>
                <w:sz w:val="20"/>
              </w:rPr>
              <w:t>
Токушинский с/о</w:t>
            </w:r>
          </w:p>
          <w:bookmarkEnd w:id="1088"/>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750226300232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Калашников Виктор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089"/>
          <w:p>
            <w:pPr>
              <w:spacing w:after="20"/>
              <w:ind w:left="20"/>
              <w:jc w:val="both"/>
            </w:pPr>
            <w:r>
              <w:rPr>
                <w:rFonts w:ascii="Times New Roman"/>
                <w:b w:val="false"/>
                <w:i w:val="false"/>
                <w:color w:val="000000"/>
                <w:sz w:val="20"/>
              </w:rPr>
              <w:t>
Токушинский с/о</w:t>
            </w:r>
          </w:p>
          <w:bookmarkEnd w:id="1089"/>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720310450602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Кобельская Нина Эдуардовна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090"/>
          <w:p>
            <w:pPr>
              <w:spacing w:after="20"/>
              <w:ind w:left="20"/>
              <w:jc w:val="both"/>
            </w:pPr>
            <w:r>
              <w:rPr>
                <w:rFonts w:ascii="Times New Roman"/>
                <w:b w:val="false"/>
                <w:i w:val="false"/>
                <w:color w:val="000000"/>
                <w:sz w:val="20"/>
              </w:rPr>
              <w:t>
Токушинский с/о</w:t>
            </w:r>
          </w:p>
          <w:bookmarkEnd w:id="1090"/>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850111350501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Коломец Николай Генадьевич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91"/>
          <w:p>
            <w:pPr>
              <w:spacing w:after="20"/>
              <w:ind w:left="20"/>
              <w:jc w:val="both"/>
            </w:pPr>
            <w:r>
              <w:rPr>
                <w:rFonts w:ascii="Times New Roman"/>
                <w:b w:val="false"/>
                <w:i w:val="false"/>
                <w:color w:val="000000"/>
                <w:sz w:val="20"/>
              </w:rPr>
              <w:t>
Токушинский с/о</w:t>
            </w:r>
          </w:p>
          <w:bookmarkEnd w:id="1091"/>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770912350350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Михаил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92"/>
          <w:p>
            <w:pPr>
              <w:spacing w:after="20"/>
              <w:ind w:left="20"/>
              <w:jc w:val="both"/>
            </w:pPr>
            <w:r>
              <w:rPr>
                <w:rFonts w:ascii="Times New Roman"/>
                <w:b w:val="false"/>
                <w:i w:val="false"/>
                <w:color w:val="000000"/>
                <w:sz w:val="20"/>
              </w:rPr>
              <w:t>
Токушинский с/о</w:t>
            </w:r>
          </w:p>
          <w:bookmarkEnd w:id="1092"/>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790331401805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Татьяна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93"/>
          <w:p>
            <w:pPr>
              <w:spacing w:after="20"/>
              <w:ind w:left="20"/>
              <w:jc w:val="both"/>
            </w:pPr>
            <w:r>
              <w:rPr>
                <w:rFonts w:ascii="Times New Roman"/>
                <w:b w:val="false"/>
                <w:i w:val="false"/>
                <w:color w:val="000000"/>
                <w:sz w:val="20"/>
              </w:rPr>
              <w:t>
Токушинский с/о</w:t>
            </w:r>
          </w:p>
          <w:bookmarkEnd w:id="1093"/>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781021350242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Лаврентьев Борис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94"/>
          <w:p>
            <w:pPr>
              <w:spacing w:after="20"/>
              <w:ind w:left="20"/>
              <w:jc w:val="both"/>
            </w:pPr>
            <w:r>
              <w:rPr>
                <w:rFonts w:ascii="Times New Roman"/>
                <w:b w:val="false"/>
                <w:i w:val="false"/>
                <w:color w:val="000000"/>
                <w:sz w:val="20"/>
              </w:rPr>
              <w:t>
Токушинский с/о</w:t>
            </w:r>
          </w:p>
          <w:bookmarkEnd w:id="1094"/>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891212450903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Лукановская Екатерина Антоновна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095"/>
          <w:p>
            <w:pPr>
              <w:spacing w:after="20"/>
              <w:ind w:left="20"/>
              <w:jc w:val="both"/>
            </w:pPr>
            <w:r>
              <w:rPr>
                <w:rFonts w:ascii="Times New Roman"/>
                <w:b w:val="false"/>
                <w:i w:val="false"/>
                <w:color w:val="000000"/>
                <w:sz w:val="20"/>
              </w:rPr>
              <w:t>
Токушинский с/о</w:t>
            </w:r>
          </w:p>
          <w:bookmarkEnd w:id="1095"/>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791224350218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Лукановский Владимир Антонович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096"/>
          <w:p>
            <w:pPr>
              <w:spacing w:after="20"/>
              <w:ind w:left="20"/>
              <w:jc w:val="both"/>
            </w:pPr>
            <w:r>
              <w:rPr>
                <w:rFonts w:ascii="Times New Roman"/>
                <w:b w:val="false"/>
                <w:i w:val="false"/>
                <w:color w:val="000000"/>
                <w:sz w:val="20"/>
              </w:rPr>
              <w:t>
Токушинский с/о</w:t>
            </w:r>
          </w:p>
          <w:bookmarkEnd w:id="1096"/>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790619301195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Лукьяненко Вячеслав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097"/>
          <w:p>
            <w:pPr>
              <w:spacing w:after="20"/>
              <w:ind w:left="20"/>
              <w:jc w:val="both"/>
            </w:pPr>
            <w:r>
              <w:rPr>
                <w:rFonts w:ascii="Times New Roman"/>
                <w:b w:val="false"/>
                <w:i w:val="false"/>
                <w:color w:val="000000"/>
                <w:sz w:val="20"/>
              </w:rPr>
              <w:t>
Токушинский с/о</w:t>
            </w:r>
          </w:p>
          <w:bookmarkEnd w:id="1097"/>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570105350054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Геннадий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098"/>
          <w:p>
            <w:pPr>
              <w:spacing w:after="20"/>
              <w:ind w:left="20"/>
              <w:jc w:val="both"/>
            </w:pPr>
            <w:r>
              <w:rPr>
                <w:rFonts w:ascii="Times New Roman"/>
                <w:b w:val="false"/>
                <w:i w:val="false"/>
                <w:color w:val="000000"/>
                <w:sz w:val="20"/>
              </w:rPr>
              <w:t>
Токушинский с/о</w:t>
            </w:r>
          </w:p>
          <w:bookmarkEnd w:id="1098"/>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810808350662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Евгений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099"/>
          <w:p>
            <w:pPr>
              <w:spacing w:after="20"/>
              <w:ind w:left="20"/>
              <w:jc w:val="both"/>
            </w:pPr>
            <w:r>
              <w:rPr>
                <w:rFonts w:ascii="Times New Roman"/>
                <w:b w:val="false"/>
                <w:i w:val="false"/>
                <w:color w:val="000000"/>
                <w:sz w:val="20"/>
              </w:rPr>
              <w:t>
Токушинский с/о</w:t>
            </w:r>
          </w:p>
          <w:bookmarkEnd w:id="1099"/>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841203351194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Сакен Тюлебаевич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100"/>
          <w:p>
            <w:pPr>
              <w:spacing w:after="20"/>
              <w:ind w:left="20"/>
              <w:jc w:val="both"/>
            </w:pPr>
            <w:r>
              <w:rPr>
                <w:rFonts w:ascii="Times New Roman"/>
                <w:b w:val="false"/>
                <w:i w:val="false"/>
                <w:color w:val="000000"/>
                <w:sz w:val="20"/>
              </w:rPr>
              <w:t>
Токушинский с/о</w:t>
            </w:r>
          </w:p>
          <w:bookmarkEnd w:id="1100"/>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900509451869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Нина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101"/>
          <w:p>
            <w:pPr>
              <w:spacing w:after="20"/>
              <w:ind w:left="20"/>
              <w:jc w:val="both"/>
            </w:pPr>
            <w:r>
              <w:rPr>
                <w:rFonts w:ascii="Times New Roman"/>
                <w:b w:val="false"/>
                <w:i w:val="false"/>
                <w:color w:val="000000"/>
                <w:sz w:val="20"/>
              </w:rPr>
              <w:t>
Токушинский с/о</w:t>
            </w:r>
          </w:p>
          <w:bookmarkEnd w:id="1101"/>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840531451121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Ольденбургер Ирина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102"/>
          <w:p>
            <w:pPr>
              <w:spacing w:after="20"/>
              <w:ind w:left="20"/>
              <w:jc w:val="both"/>
            </w:pPr>
            <w:r>
              <w:rPr>
                <w:rFonts w:ascii="Times New Roman"/>
                <w:b w:val="false"/>
                <w:i w:val="false"/>
                <w:color w:val="000000"/>
                <w:sz w:val="20"/>
              </w:rPr>
              <w:t>
Токушинский с/о</w:t>
            </w:r>
          </w:p>
          <w:bookmarkEnd w:id="1102"/>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690419350274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Ольденбургер Яков Яковлевич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103"/>
          <w:p>
            <w:pPr>
              <w:spacing w:after="20"/>
              <w:ind w:left="20"/>
              <w:jc w:val="both"/>
            </w:pPr>
            <w:r>
              <w:rPr>
                <w:rFonts w:ascii="Times New Roman"/>
                <w:b w:val="false"/>
                <w:i w:val="false"/>
                <w:color w:val="000000"/>
                <w:sz w:val="20"/>
              </w:rPr>
              <w:t>
Токушинский с/о</w:t>
            </w:r>
          </w:p>
          <w:bookmarkEnd w:id="1103"/>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721020450391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Оснач Белла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104"/>
          <w:p>
            <w:pPr>
              <w:spacing w:after="20"/>
              <w:ind w:left="20"/>
              <w:jc w:val="both"/>
            </w:pPr>
            <w:r>
              <w:rPr>
                <w:rFonts w:ascii="Times New Roman"/>
                <w:b w:val="false"/>
                <w:i w:val="false"/>
                <w:color w:val="000000"/>
                <w:sz w:val="20"/>
              </w:rPr>
              <w:t>
Токушинский с/о</w:t>
            </w:r>
          </w:p>
          <w:bookmarkEnd w:id="1104"/>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950719351576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Паламарчук Виталий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105"/>
          <w:p>
            <w:pPr>
              <w:spacing w:after="20"/>
              <w:ind w:left="20"/>
              <w:jc w:val="both"/>
            </w:pPr>
            <w:r>
              <w:rPr>
                <w:rFonts w:ascii="Times New Roman"/>
                <w:b w:val="false"/>
                <w:i w:val="false"/>
                <w:color w:val="000000"/>
                <w:sz w:val="20"/>
              </w:rPr>
              <w:t>
Токушинский с/о</w:t>
            </w:r>
          </w:p>
          <w:bookmarkEnd w:id="1105"/>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720823400171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Паламарчук Нина Робертовна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106"/>
          <w:p>
            <w:pPr>
              <w:spacing w:after="20"/>
              <w:ind w:left="20"/>
              <w:jc w:val="both"/>
            </w:pPr>
            <w:r>
              <w:rPr>
                <w:rFonts w:ascii="Times New Roman"/>
                <w:b w:val="false"/>
                <w:i w:val="false"/>
                <w:color w:val="000000"/>
                <w:sz w:val="20"/>
              </w:rPr>
              <w:t>
Токушинский с/о</w:t>
            </w:r>
          </w:p>
          <w:bookmarkEnd w:id="1106"/>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840210351407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Пейт Александр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107"/>
          <w:p>
            <w:pPr>
              <w:spacing w:after="20"/>
              <w:ind w:left="20"/>
              <w:jc w:val="both"/>
            </w:pPr>
            <w:r>
              <w:rPr>
                <w:rFonts w:ascii="Times New Roman"/>
                <w:b w:val="false"/>
                <w:i w:val="false"/>
                <w:color w:val="000000"/>
                <w:sz w:val="20"/>
              </w:rPr>
              <w:t>
Токушинский с/о</w:t>
            </w:r>
          </w:p>
          <w:bookmarkEnd w:id="1107"/>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680722400349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Пинчук Зоя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108"/>
          <w:p>
            <w:pPr>
              <w:spacing w:after="20"/>
              <w:ind w:left="20"/>
              <w:jc w:val="both"/>
            </w:pPr>
            <w:r>
              <w:rPr>
                <w:rFonts w:ascii="Times New Roman"/>
                <w:b w:val="false"/>
                <w:i w:val="false"/>
                <w:color w:val="000000"/>
                <w:sz w:val="20"/>
              </w:rPr>
              <w:t>
Токушинский с/о</w:t>
            </w:r>
          </w:p>
          <w:bookmarkEnd w:id="1108"/>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761209450554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Анна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109"/>
          <w:p>
            <w:pPr>
              <w:spacing w:after="20"/>
              <w:ind w:left="20"/>
              <w:jc w:val="both"/>
            </w:pPr>
            <w:r>
              <w:rPr>
                <w:rFonts w:ascii="Times New Roman"/>
                <w:b w:val="false"/>
                <w:i w:val="false"/>
                <w:color w:val="000000"/>
                <w:sz w:val="20"/>
              </w:rPr>
              <w:t>
Токушинский с/о</w:t>
            </w:r>
          </w:p>
          <w:bookmarkEnd w:id="1109"/>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790502350266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Рунде Павел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110"/>
          <w:p>
            <w:pPr>
              <w:spacing w:after="20"/>
              <w:ind w:left="20"/>
              <w:jc w:val="both"/>
            </w:pPr>
            <w:r>
              <w:rPr>
                <w:rFonts w:ascii="Times New Roman"/>
                <w:b w:val="false"/>
                <w:i w:val="false"/>
                <w:color w:val="000000"/>
                <w:sz w:val="20"/>
              </w:rPr>
              <w:t>
Токушинский с/о</w:t>
            </w:r>
          </w:p>
          <w:bookmarkEnd w:id="1110"/>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950501351342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Рупс Александр Эдуардович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111"/>
          <w:p>
            <w:pPr>
              <w:spacing w:after="20"/>
              <w:ind w:left="20"/>
              <w:jc w:val="both"/>
            </w:pPr>
            <w:r>
              <w:rPr>
                <w:rFonts w:ascii="Times New Roman"/>
                <w:b w:val="false"/>
                <w:i w:val="false"/>
                <w:color w:val="000000"/>
                <w:sz w:val="20"/>
              </w:rPr>
              <w:t>
Токушинский с/о</w:t>
            </w:r>
          </w:p>
          <w:bookmarkEnd w:id="1111"/>
          <w:p>
            <w:pPr>
              <w:spacing w:after="20"/>
              <w:ind w:left="20"/>
              <w:jc w:val="both"/>
            </w:pPr>
            <w:r>
              <w:rPr>
                <w:rFonts w:ascii="Times New Roman"/>
                <w:b w:val="false"/>
                <w:i w:val="false"/>
                <w:color w:val="000000"/>
                <w:sz w:val="20"/>
              </w:rPr>
              <w:t>
село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780101451050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Рупс Светлана Эдуардовна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сельский округ</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112"/>
          <w:p>
            <w:pPr>
              <w:spacing w:after="20"/>
              <w:ind w:left="20"/>
              <w:jc w:val="both"/>
            </w:pPr>
            <w:r>
              <w:rPr>
                <w:rFonts w:ascii="Times New Roman"/>
                <w:b w:val="false"/>
                <w:i w:val="false"/>
                <w:color w:val="000000"/>
                <w:sz w:val="20"/>
              </w:rPr>
              <w:t>
Черкасский с/о</w:t>
            </w:r>
          </w:p>
          <w:bookmarkEnd w:id="1112"/>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170640015895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"Аккайын астык"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113"/>
          <w:p>
            <w:pPr>
              <w:spacing w:after="20"/>
              <w:ind w:left="20"/>
              <w:jc w:val="both"/>
            </w:pPr>
            <w:r>
              <w:rPr>
                <w:rFonts w:ascii="Times New Roman"/>
                <w:b w:val="false"/>
                <w:i w:val="false"/>
                <w:color w:val="000000"/>
                <w:sz w:val="20"/>
              </w:rPr>
              <w:t>
Черкасский с/о</w:t>
            </w:r>
          </w:p>
          <w:bookmarkEnd w:id="1113"/>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730712400980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Эльмира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114"/>
          <w:p>
            <w:pPr>
              <w:spacing w:after="20"/>
              <w:ind w:left="20"/>
              <w:jc w:val="both"/>
            </w:pPr>
            <w:r>
              <w:rPr>
                <w:rFonts w:ascii="Times New Roman"/>
                <w:b w:val="false"/>
                <w:i w:val="false"/>
                <w:color w:val="000000"/>
                <w:sz w:val="20"/>
              </w:rPr>
              <w:t>
Черкасский с/о</w:t>
            </w:r>
          </w:p>
          <w:bookmarkEnd w:id="1114"/>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751020400896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Эсмира Айдыновна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115"/>
          <w:p>
            <w:pPr>
              <w:spacing w:after="20"/>
              <w:ind w:left="20"/>
              <w:jc w:val="both"/>
            </w:pPr>
            <w:r>
              <w:rPr>
                <w:rFonts w:ascii="Times New Roman"/>
                <w:b w:val="false"/>
                <w:i w:val="false"/>
                <w:color w:val="000000"/>
                <w:sz w:val="20"/>
              </w:rPr>
              <w:t>
Черкасский с/о</w:t>
            </w:r>
          </w:p>
          <w:bookmarkEnd w:id="1115"/>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670902350305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Кайсан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116"/>
          <w:p>
            <w:pPr>
              <w:spacing w:after="20"/>
              <w:ind w:left="20"/>
              <w:jc w:val="both"/>
            </w:pPr>
            <w:r>
              <w:rPr>
                <w:rFonts w:ascii="Times New Roman"/>
                <w:b w:val="false"/>
                <w:i w:val="false"/>
                <w:color w:val="000000"/>
                <w:sz w:val="20"/>
              </w:rPr>
              <w:t>
Черкасский с/о</w:t>
            </w:r>
          </w:p>
          <w:bookmarkEnd w:id="1116"/>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870919350528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Анафьянов Жаксылык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117"/>
          <w:p>
            <w:pPr>
              <w:spacing w:after="20"/>
              <w:ind w:left="20"/>
              <w:jc w:val="both"/>
            </w:pPr>
            <w:r>
              <w:rPr>
                <w:rFonts w:ascii="Times New Roman"/>
                <w:b w:val="false"/>
                <w:i w:val="false"/>
                <w:color w:val="000000"/>
                <w:sz w:val="20"/>
              </w:rPr>
              <w:t>
Черкасский с/о</w:t>
            </w:r>
          </w:p>
          <w:bookmarkEnd w:id="1117"/>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770520350171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Азамат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118"/>
          <w:p>
            <w:pPr>
              <w:spacing w:after="20"/>
              <w:ind w:left="20"/>
              <w:jc w:val="both"/>
            </w:pPr>
            <w:r>
              <w:rPr>
                <w:rFonts w:ascii="Times New Roman"/>
                <w:b w:val="false"/>
                <w:i w:val="false"/>
                <w:color w:val="000000"/>
                <w:sz w:val="20"/>
              </w:rPr>
              <w:t>
Черкасский с/о</w:t>
            </w:r>
          </w:p>
          <w:bookmarkEnd w:id="1118"/>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820815351284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 Руслан Курманбаевич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119"/>
          <w:p>
            <w:pPr>
              <w:spacing w:after="20"/>
              <w:ind w:left="20"/>
              <w:jc w:val="both"/>
            </w:pPr>
            <w:r>
              <w:rPr>
                <w:rFonts w:ascii="Times New Roman"/>
                <w:b w:val="false"/>
                <w:i w:val="false"/>
                <w:color w:val="000000"/>
                <w:sz w:val="20"/>
              </w:rPr>
              <w:t>
Черкасский с/о</w:t>
            </w:r>
          </w:p>
          <w:bookmarkEnd w:id="1119"/>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600117400563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Байгужина Лидия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120"/>
          <w:p>
            <w:pPr>
              <w:spacing w:after="20"/>
              <w:ind w:left="20"/>
              <w:jc w:val="both"/>
            </w:pPr>
            <w:r>
              <w:rPr>
                <w:rFonts w:ascii="Times New Roman"/>
                <w:b w:val="false"/>
                <w:i w:val="false"/>
                <w:color w:val="000000"/>
                <w:sz w:val="20"/>
              </w:rPr>
              <w:t>
Черкасский с/о</w:t>
            </w:r>
          </w:p>
          <w:bookmarkEnd w:id="1120"/>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840911350390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Богунов Михаил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121"/>
          <w:p>
            <w:pPr>
              <w:spacing w:after="20"/>
              <w:ind w:left="20"/>
              <w:jc w:val="both"/>
            </w:pPr>
            <w:r>
              <w:rPr>
                <w:rFonts w:ascii="Times New Roman"/>
                <w:b w:val="false"/>
                <w:i w:val="false"/>
                <w:color w:val="000000"/>
                <w:sz w:val="20"/>
              </w:rPr>
              <w:t>
Черкасский с/о</w:t>
            </w:r>
          </w:p>
          <w:bookmarkEnd w:id="1121"/>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720903300396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Буренков Александр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122"/>
          <w:p>
            <w:pPr>
              <w:spacing w:after="20"/>
              <w:ind w:left="20"/>
              <w:jc w:val="both"/>
            </w:pPr>
            <w:r>
              <w:rPr>
                <w:rFonts w:ascii="Times New Roman"/>
                <w:b w:val="false"/>
                <w:i w:val="false"/>
                <w:color w:val="000000"/>
                <w:sz w:val="20"/>
              </w:rPr>
              <w:t>
Черкасский с/о</w:t>
            </w:r>
          </w:p>
          <w:bookmarkEnd w:id="1122"/>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630127400662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Великая Ольга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123"/>
          <w:p>
            <w:pPr>
              <w:spacing w:after="20"/>
              <w:ind w:left="20"/>
              <w:jc w:val="both"/>
            </w:pPr>
            <w:r>
              <w:rPr>
                <w:rFonts w:ascii="Times New Roman"/>
                <w:b w:val="false"/>
                <w:i w:val="false"/>
                <w:color w:val="000000"/>
                <w:sz w:val="20"/>
              </w:rPr>
              <w:t>
Черкасский с/о</w:t>
            </w:r>
          </w:p>
          <w:bookmarkEnd w:id="1123"/>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810102400684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Великая Ольга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124"/>
          <w:p>
            <w:pPr>
              <w:spacing w:after="20"/>
              <w:ind w:left="20"/>
              <w:jc w:val="both"/>
            </w:pPr>
            <w:r>
              <w:rPr>
                <w:rFonts w:ascii="Times New Roman"/>
                <w:b w:val="false"/>
                <w:i w:val="false"/>
                <w:color w:val="000000"/>
                <w:sz w:val="20"/>
              </w:rPr>
              <w:t>
Черкасский с/о</w:t>
            </w:r>
          </w:p>
          <w:bookmarkEnd w:id="1124"/>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670209350437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Великий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125"/>
          <w:p>
            <w:pPr>
              <w:spacing w:after="20"/>
              <w:ind w:left="20"/>
              <w:jc w:val="both"/>
            </w:pPr>
            <w:r>
              <w:rPr>
                <w:rFonts w:ascii="Times New Roman"/>
                <w:b w:val="false"/>
                <w:i w:val="false"/>
                <w:color w:val="000000"/>
                <w:sz w:val="20"/>
              </w:rPr>
              <w:t>
Черкасский с/о</w:t>
            </w:r>
          </w:p>
          <w:bookmarkEnd w:id="1125"/>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740519300332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Великий 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126"/>
          <w:p>
            <w:pPr>
              <w:spacing w:after="20"/>
              <w:ind w:left="20"/>
              <w:jc w:val="both"/>
            </w:pPr>
            <w:r>
              <w:rPr>
                <w:rFonts w:ascii="Times New Roman"/>
                <w:b w:val="false"/>
                <w:i w:val="false"/>
                <w:color w:val="000000"/>
                <w:sz w:val="20"/>
              </w:rPr>
              <w:t>
Черкасский с/о</w:t>
            </w:r>
          </w:p>
          <w:bookmarkEnd w:id="1126"/>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171140039531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"Гермес Аккайын"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127"/>
          <w:p>
            <w:pPr>
              <w:spacing w:after="20"/>
              <w:ind w:left="20"/>
              <w:jc w:val="both"/>
            </w:pPr>
            <w:r>
              <w:rPr>
                <w:rFonts w:ascii="Times New Roman"/>
                <w:b w:val="false"/>
                <w:i w:val="false"/>
                <w:color w:val="000000"/>
                <w:sz w:val="20"/>
              </w:rPr>
              <w:t>
Черкасский с/о</w:t>
            </w:r>
          </w:p>
          <w:bookmarkEnd w:id="1127"/>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710401400321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Дятлова Татьянаъ</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128"/>
          <w:p>
            <w:pPr>
              <w:spacing w:after="20"/>
              <w:ind w:left="20"/>
              <w:jc w:val="both"/>
            </w:pPr>
            <w:r>
              <w:rPr>
                <w:rFonts w:ascii="Times New Roman"/>
                <w:b w:val="false"/>
                <w:i w:val="false"/>
                <w:color w:val="000000"/>
                <w:sz w:val="20"/>
              </w:rPr>
              <w:t>
Черкасский с/о</w:t>
            </w:r>
          </w:p>
          <w:bookmarkEnd w:id="1128"/>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560212400566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Елохина Вера 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129"/>
          <w:p>
            <w:pPr>
              <w:spacing w:after="20"/>
              <w:ind w:left="20"/>
              <w:jc w:val="both"/>
            </w:pPr>
            <w:r>
              <w:rPr>
                <w:rFonts w:ascii="Times New Roman"/>
                <w:b w:val="false"/>
                <w:i w:val="false"/>
                <w:color w:val="000000"/>
                <w:sz w:val="20"/>
              </w:rPr>
              <w:t>
Черкасский с/о</w:t>
            </w:r>
          </w:p>
          <w:bookmarkEnd w:id="1129"/>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470410400626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Еременко Валентина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130"/>
          <w:p>
            <w:pPr>
              <w:spacing w:after="20"/>
              <w:ind w:left="20"/>
              <w:jc w:val="both"/>
            </w:pPr>
            <w:r>
              <w:rPr>
                <w:rFonts w:ascii="Times New Roman"/>
                <w:b w:val="false"/>
                <w:i w:val="false"/>
                <w:color w:val="000000"/>
                <w:sz w:val="20"/>
              </w:rPr>
              <w:t>
Черкасский с/о</w:t>
            </w:r>
          </w:p>
          <w:bookmarkEnd w:id="1130"/>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901213350104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Завадский Андрей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131"/>
          <w:p>
            <w:pPr>
              <w:spacing w:after="20"/>
              <w:ind w:left="20"/>
              <w:jc w:val="both"/>
            </w:pPr>
            <w:r>
              <w:rPr>
                <w:rFonts w:ascii="Times New Roman"/>
                <w:b w:val="false"/>
                <w:i w:val="false"/>
                <w:color w:val="000000"/>
                <w:sz w:val="20"/>
              </w:rPr>
              <w:t>
Черкасский с/о</w:t>
            </w:r>
          </w:p>
          <w:bookmarkEnd w:id="1131"/>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760704350566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Загурский Сергей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132"/>
          <w:p>
            <w:pPr>
              <w:spacing w:after="20"/>
              <w:ind w:left="20"/>
              <w:jc w:val="both"/>
            </w:pPr>
            <w:r>
              <w:rPr>
                <w:rFonts w:ascii="Times New Roman"/>
                <w:b w:val="false"/>
                <w:i w:val="false"/>
                <w:color w:val="000000"/>
                <w:sz w:val="20"/>
              </w:rPr>
              <w:t>
Черкасский с/о</w:t>
            </w:r>
          </w:p>
          <w:bookmarkEnd w:id="1132"/>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630119300513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"Альжанов 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133"/>
          <w:p>
            <w:pPr>
              <w:spacing w:after="20"/>
              <w:ind w:left="20"/>
              <w:jc w:val="both"/>
            </w:pPr>
            <w:r>
              <w:rPr>
                <w:rFonts w:ascii="Times New Roman"/>
                <w:b w:val="false"/>
                <w:i w:val="false"/>
                <w:color w:val="000000"/>
                <w:sz w:val="20"/>
              </w:rPr>
              <w:t>
Черкасский с/о</w:t>
            </w:r>
          </w:p>
          <w:bookmarkEnd w:id="1133"/>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840104351430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Калинбет Денис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134"/>
          <w:p>
            <w:pPr>
              <w:spacing w:after="20"/>
              <w:ind w:left="20"/>
              <w:jc w:val="both"/>
            </w:pPr>
            <w:r>
              <w:rPr>
                <w:rFonts w:ascii="Times New Roman"/>
                <w:b w:val="false"/>
                <w:i w:val="false"/>
                <w:color w:val="000000"/>
                <w:sz w:val="20"/>
              </w:rPr>
              <w:t>
Черкасский с/о</w:t>
            </w:r>
          </w:p>
          <w:bookmarkEnd w:id="1134"/>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610322300523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Канатбай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135"/>
          <w:p>
            <w:pPr>
              <w:spacing w:after="20"/>
              <w:ind w:left="20"/>
              <w:jc w:val="both"/>
            </w:pPr>
            <w:r>
              <w:rPr>
                <w:rFonts w:ascii="Times New Roman"/>
                <w:b w:val="false"/>
                <w:i w:val="false"/>
                <w:color w:val="000000"/>
                <w:sz w:val="20"/>
              </w:rPr>
              <w:t>
Черкасский с/о</w:t>
            </w:r>
          </w:p>
          <w:bookmarkEnd w:id="1135"/>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811125351343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Кенебаева Данияр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136"/>
          <w:p>
            <w:pPr>
              <w:spacing w:after="20"/>
              <w:ind w:left="20"/>
              <w:jc w:val="both"/>
            </w:pPr>
            <w:r>
              <w:rPr>
                <w:rFonts w:ascii="Times New Roman"/>
                <w:b w:val="false"/>
                <w:i w:val="false"/>
                <w:color w:val="000000"/>
                <w:sz w:val="20"/>
              </w:rPr>
              <w:t>
Черкасский с/о</w:t>
            </w:r>
          </w:p>
          <w:bookmarkEnd w:id="1136"/>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810511350876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Алексей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137"/>
          <w:p>
            <w:pPr>
              <w:spacing w:after="20"/>
              <w:ind w:left="20"/>
              <w:jc w:val="both"/>
            </w:pPr>
            <w:r>
              <w:rPr>
                <w:rFonts w:ascii="Times New Roman"/>
                <w:b w:val="false"/>
                <w:i w:val="false"/>
                <w:color w:val="000000"/>
                <w:sz w:val="20"/>
              </w:rPr>
              <w:t>
Черкасский с/о</w:t>
            </w:r>
          </w:p>
          <w:bookmarkEnd w:id="1137"/>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690121400869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Кревень Нина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138"/>
          <w:p>
            <w:pPr>
              <w:spacing w:after="20"/>
              <w:ind w:left="20"/>
              <w:jc w:val="both"/>
            </w:pPr>
            <w:r>
              <w:rPr>
                <w:rFonts w:ascii="Times New Roman"/>
                <w:b w:val="false"/>
                <w:i w:val="false"/>
                <w:color w:val="000000"/>
                <w:sz w:val="20"/>
              </w:rPr>
              <w:t>
Черкасский с/о</w:t>
            </w:r>
          </w:p>
          <w:bookmarkEnd w:id="1138"/>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751116300475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Кузин Олег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139"/>
          <w:p>
            <w:pPr>
              <w:spacing w:after="20"/>
              <w:ind w:left="20"/>
              <w:jc w:val="both"/>
            </w:pPr>
            <w:r>
              <w:rPr>
                <w:rFonts w:ascii="Times New Roman"/>
                <w:b w:val="false"/>
                <w:i w:val="false"/>
                <w:color w:val="000000"/>
                <w:sz w:val="20"/>
              </w:rPr>
              <w:t>
Черкасский с/о</w:t>
            </w:r>
          </w:p>
          <w:bookmarkEnd w:id="1139"/>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770426350278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Руслан Нуранович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140"/>
          <w:p>
            <w:pPr>
              <w:spacing w:after="20"/>
              <w:ind w:left="20"/>
              <w:jc w:val="both"/>
            </w:pPr>
            <w:r>
              <w:rPr>
                <w:rFonts w:ascii="Times New Roman"/>
                <w:b w:val="false"/>
                <w:i w:val="false"/>
                <w:color w:val="000000"/>
                <w:sz w:val="20"/>
              </w:rPr>
              <w:t>
Черкасский с/о</w:t>
            </w:r>
          </w:p>
          <w:bookmarkEnd w:id="1140"/>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641118300631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Мазуркевич Павел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141"/>
          <w:p>
            <w:pPr>
              <w:spacing w:after="20"/>
              <w:ind w:left="20"/>
              <w:jc w:val="both"/>
            </w:pPr>
            <w:r>
              <w:rPr>
                <w:rFonts w:ascii="Times New Roman"/>
                <w:b w:val="false"/>
                <w:i w:val="false"/>
                <w:color w:val="000000"/>
                <w:sz w:val="20"/>
              </w:rPr>
              <w:t>
Черкасский с/о</w:t>
            </w:r>
          </w:p>
          <w:bookmarkEnd w:id="1141"/>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681204300379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 Бауржан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142"/>
          <w:p>
            <w:pPr>
              <w:spacing w:after="20"/>
              <w:ind w:left="20"/>
              <w:jc w:val="both"/>
            </w:pPr>
            <w:r>
              <w:rPr>
                <w:rFonts w:ascii="Times New Roman"/>
                <w:b w:val="false"/>
                <w:i w:val="false"/>
                <w:color w:val="000000"/>
                <w:sz w:val="20"/>
              </w:rPr>
              <w:t>
Черкасский с/о</w:t>
            </w:r>
          </w:p>
          <w:bookmarkEnd w:id="1142"/>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731103399152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 Михаил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143"/>
          <w:p>
            <w:pPr>
              <w:spacing w:after="20"/>
              <w:ind w:left="20"/>
              <w:jc w:val="both"/>
            </w:pPr>
            <w:r>
              <w:rPr>
                <w:rFonts w:ascii="Times New Roman"/>
                <w:b w:val="false"/>
                <w:i w:val="false"/>
                <w:color w:val="000000"/>
                <w:sz w:val="20"/>
              </w:rPr>
              <w:t>
Черкасский с/о</w:t>
            </w:r>
          </w:p>
          <w:bookmarkEnd w:id="1143"/>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810706351150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Евгений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144"/>
          <w:p>
            <w:pPr>
              <w:spacing w:after="20"/>
              <w:ind w:left="20"/>
              <w:jc w:val="both"/>
            </w:pPr>
            <w:r>
              <w:rPr>
                <w:rFonts w:ascii="Times New Roman"/>
                <w:b w:val="false"/>
                <w:i w:val="false"/>
                <w:color w:val="000000"/>
                <w:sz w:val="20"/>
              </w:rPr>
              <w:t>
Черкасский с/о</w:t>
            </w:r>
          </w:p>
          <w:bookmarkEnd w:id="1144"/>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630101303788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Мотрий Иван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145"/>
          <w:p>
            <w:pPr>
              <w:spacing w:after="20"/>
              <w:ind w:left="20"/>
              <w:jc w:val="both"/>
            </w:pPr>
            <w:r>
              <w:rPr>
                <w:rFonts w:ascii="Times New Roman"/>
                <w:b w:val="false"/>
                <w:i w:val="false"/>
                <w:color w:val="000000"/>
                <w:sz w:val="20"/>
              </w:rPr>
              <w:t>
Черкасский с/о</w:t>
            </w:r>
          </w:p>
          <w:bookmarkEnd w:id="1145"/>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870216451184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Музольф 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146"/>
          <w:p>
            <w:pPr>
              <w:spacing w:after="20"/>
              <w:ind w:left="20"/>
              <w:jc w:val="both"/>
            </w:pPr>
            <w:r>
              <w:rPr>
                <w:rFonts w:ascii="Times New Roman"/>
                <w:b w:val="false"/>
                <w:i w:val="false"/>
                <w:color w:val="000000"/>
                <w:sz w:val="20"/>
              </w:rPr>
              <w:t>
Черкасский с/о</w:t>
            </w:r>
          </w:p>
          <w:bookmarkEnd w:id="1146"/>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710104300370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Болат Раисович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147"/>
          <w:p>
            <w:pPr>
              <w:spacing w:after="20"/>
              <w:ind w:left="20"/>
              <w:jc w:val="both"/>
            </w:pPr>
            <w:r>
              <w:rPr>
                <w:rFonts w:ascii="Times New Roman"/>
                <w:b w:val="false"/>
                <w:i w:val="false"/>
                <w:color w:val="000000"/>
                <w:sz w:val="20"/>
              </w:rPr>
              <w:t>
Черкасский с/о</w:t>
            </w:r>
          </w:p>
          <w:bookmarkEnd w:id="1147"/>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670529300480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Ралы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148"/>
          <w:p>
            <w:pPr>
              <w:spacing w:after="20"/>
              <w:ind w:left="20"/>
              <w:jc w:val="both"/>
            </w:pPr>
            <w:r>
              <w:rPr>
                <w:rFonts w:ascii="Times New Roman"/>
                <w:b w:val="false"/>
                <w:i w:val="false"/>
                <w:color w:val="000000"/>
                <w:sz w:val="20"/>
              </w:rPr>
              <w:t>
Черкасский с/о</w:t>
            </w:r>
          </w:p>
          <w:bookmarkEnd w:id="1148"/>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621002300181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149"/>
          <w:p>
            <w:pPr>
              <w:spacing w:after="20"/>
              <w:ind w:left="20"/>
              <w:jc w:val="both"/>
            </w:pPr>
            <w:r>
              <w:rPr>
                <w:rFonts w:ascii="Times New Roman"/>
                <w:b w:val="false"/>
                <w:i w:val="false"/>
                <w:color w:val="000000"/>
                <w:sz w:val="20"/>
              </w:rPr>
              <w:t>
Черкасский с/о</w:t>
            </w:r>
          </w:p>
          <w:bookmarkEnd w:id="1149"/>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590820400719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Нагурбекова Нагима Каскеновна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150"/>
          <w:p>
            <w:pPr>
              <w:spacing w:after="20"/>
              <w:ind w:left="20"/>
              <w:jc w:val="both"/>
            </w:pPr>
            <w:r>
              <w:rPr>
                <w:rFonts w:ascii="Times New Roman"/>
                <w:b w:val="false"/>
                <w:i w:val="false"/>
                <w:color w:val="000000"/>
                <w:sz w:val="20"/>
              </w:rPr>
              <w:t>
Черкасский с/о</w:t>
            </w:r>
          </w:p>
          <w:bookmarkEnd w:id="1150"/>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741019350571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Нугурбеков Жанарбек Жолдоспаевич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151"/>
          <w:p>
            <w:pPr>
              <w:spacing w:after="20"/>
              <w:ind w:left="20"/>
              <w:jc w:val="both"/>
            </w:pPr>
            <w:r>
              <w:rPr>
                <w:rFonts w:ascii="Times New Roman"/>
                <w:b w:val="false"/>
                <w:i w:val="false"/>
                <w:color w:val="000000"/>
                <w:sz w:val="20"/>
              </w:rPr>
              <w:t>
Черкасский с/о</w:t>
            </w:r>
          </w:p>
          <w:bookmarkEnd w:id="1151"/>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691208350498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Серикпай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152"/>
          <w:p>
            <w:pPr>
              <w:spacing w:after="20"/>
              <w:ind w:left="20"/>
              <w:jc w:val="both"/>
            </w:pPr>
            <w:r>
              <w:rPr>
                <w:rFonts w:ascii="Times New Roman"/>
                <w:b w:val="false"/>
                <w:i w:val="false"/>
                <w:color w:val="000000"/>
                <w:sz w:val="20"/>
              </w:rPr>
              <w:t>
Черкасский с/о</w:t>
            </w:r>
          </w:p>
          <w:bookmarkEnd w:id="1152"/>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460821300256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153"/>
          <w:p>
            <w:pPr>
              <w:spacing w:after="20"/>
              <w:ind w:left="20"/>
              <w:jc w:val="both"/>
            </w:pPr>
            <w:r>
              <w:rPr>
                <w:rFonts w:ascii="Times New Roman"/>
                <w:b w:val="false"/>
                <w:i w:val="false"/>
                <w:color w:val="000000"/>
                <w:sz w:val="20"/>
              </w:rPr>
              <w:t>
Черкасский с/о</w:t>
            </w:r>
          </w:p>
          <w:bookmarkEnd w:id="1153"/>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891124351352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Пантелеев Геннадий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154"/>
          <w:p>
            <w:pPr>
              <w:spacing w:after="20"/>
              <w:ind w:left="20"/>
              <w:jc w:val="both"/>
            </w:pPr>
            <w:r>
              <w:rPr>
                <w:rFonts w:ascii="Times New Roman"/>
                <w:b w:val="false"/>
                <w:i w:val="false"/>
                <w:color w:val="000000"/>
                <w:sz w:val="20"/>
              </w:rPr>
              <w:t>
Черкасский с/о</w:t>
            </w:r>
          </w:p>
          <w:bookmarkEnd w:id="1154"/>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790322303226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Пашаев Жасулан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155"/>
          <w:p>
            <w:pPr>
              <w:spacing w:after="20"/>
              <w:ind w:left="20"/>
              <w:jc w:val="both"/>
            </w:pPr>
            <w:r>
              <w:rPr>
                <w:rFonts w:ascii="Times New Roman"/>
                <w:b w:val="false"/>
                <w:i w:val="false"/>
                <w:color w:val="000000"/>
                <w:sz w:val="20"/>
              </w:rPr>
              <w:t>
Черкасский с/о</w:t>
            </w:r>
          </w:p>
          <w:bookmarkEnd w:id="1155"/>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520405400879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Пыльская Любовь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156"/>
          <w:p>
            <w:pPr>
              <w:spacing w:after="20"/>
              <w:ind w:left="20"/>
              <w:jc w:val="both"/>
            </w:pPr>
            <w:r>
              <w:rPr>
                <w:rFonts w:ascii="Times New Roman"/>
                <w:b w:val="false"/>
                <w:i w:val="false"/>
                <w:color w:val="000000"/>
                <w:sz w:val="20"/>
              </w:rPr>
              <w:t>
Черкасский с/о</w:t>
            </w:r>
          </w:p>
          <w:bookmarkEnd w:id="1156"/>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790226402728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Пыльская Наталья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157"/>
          <w:p>
            <w:pPr>
              <w:spacing w:after="20"/>
              <w:ind w:left="20"/>
              <w:jc w:val="both"/>
            </w:pPr>
            <w:r>
              <w:rPr>
                <w:rFonts w:ascii="Times New Roman"/>
                <w:b w:val="false"/>
                <w:i w:val="false"/>
                <w:color w:val="000000"/>
                <w:sz w:val="20"/>
              </w:rPr>
              <w:t>
Черкасский с/о</w:t>
            </w:r>
          </w:p>
          <w:bookmarkEnd w:id="1157"/>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710706302548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158"/>
          <w:p>
            <w:pPr>
              <w:spacing w:after="20"/>
              <w:ind w:left="20"/>
              <w:jc w:val="both"/>
            </w:pPr>
            <w:r>
              <w:rPr>
                <w:rFonts w:ascii="Times New Roman"/>
                <w:b w:val="false"/>
                <w:i w:val="false"/>
                <w:color w:val="000000"/>
                <w:sz w:val="20"/>
              </w:rPr>
              <w:t>
Черкасский с/о</w:t>
            </w:r>
          </w:p>
          <w:bookmarkEnd w:id="1158"/>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780422350051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Игорь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159"/>
          <w:p>
            <w:pPr>
              <w:spacing w:after="20"/>
              <w:ind w:left="20"/>
              <w:jc w:val="both"/>
            </w:pPr>
            <w:r>
              <w:rPr>
                <w:rFonts w:ascii="Times New Roman"/>
                <w:b w:val="false"/>
                <w:i w:val="false"/>
                <w:color w:val="000000"/>
                <w:sz w:val="20"/>
              </w:rPr>
              <w:t>
Черкасский с/о</w:t>
            </w:r>
          </w:p>
          <w:bookmarkEnd w:id="1159"/>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590126400607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Русакова Валентина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160"/>
          <w:p>
            <w:pPr>
              <w:spacing w:after="20"/>
              <w:ind w:left="20"/>
              <w:jc w:val="both"/>
            </w:pPr>
            <w:r>
              <w:rPr>
                <w:rFonts w:ascii="Times New Roman"/>
                <w:b w:val="false"/>
                <w:i w:val="false"/>
                <w:color w:val="000000"/>
                <w:sz w:val="20"/>
              </w:rPr>
              <w:t>
Черкасский с/о</w:t>
            </w:r>
          </w:p>
          <w:bookmarkEnd w:id="1160"/>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670902302117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Сағымбаев Қожахмет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161"/>
          <w:p>
            <w:pPr>
              <w:spacing w:after="20"/>
              <w:ind w:left="20"/>
              <w:jc w:val="both"/>
            </w:pPr>
            <w:r>
              <w:rPr>
                <w:rFonts w:ascii="Times New Roman"/>
                <w:b w:val="false"/>
                <w:i w:val="false"/>
                <w:color w:val="000000"/>
                <w:sz w:val="20"/>
              </w:rPr>
              <w:t>
Черкасский с/о</w:t>
            </w:r>
          </w:p>
          <w:bookmarkEnd w:id="1161"/>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560101403035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Вера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162"/>
          <w:p>
            <w:pPr>
              <w:spacing w:after="20"/>
              <w:ind w:left="20"/>
              <w:jc w:val="both"/>
            </w:pPr>
            <w:r>
              <w:rPr>
                <w:rFonts w:ascii="Times New Roman"/>
                <w:b w:val="false"/>
                <w:i w:val="false"/>
                <w:color w:val="000000"/>
                <w:sz w:val="20"/>
              </w:rPr>
              <w:t>
Черкасский с/о</w:t>
            </w:r>
          </w:p>
          <w:bookmarkEnd w:id="1162"/>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711009300307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Николай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163"/>
          <w:p>
            <w:pPr>
              <w:spacing w:after="20"/>
              <w:ind w:left="20"/>
              <w:jc w:val="both"/>
            </w:pPr>
            <w:r>
              <w:rPr>
                <w:rFonts w:ascii="Times New Roman"/>
                <w:b w:val="false"/>
                <w:i w:val="false"/>
                <w:color w:val="000000"/>
                <w:sz w:val="20"/>
              </w:rPr>
              <w:t>
Черкасский с/о</w:t>
            </w:r>
          </w:p>
          <w:bookmarkEnd w:id="1163"/>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.030520651284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Сидашова Анастасия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164"/>
          <w:p>
            <w:pPr>
              <w:spacing w:after="20"/>
              <w:ind w:left="20"/>
              <w:jc w:val="both"/>
            </w:pPr>
            <w:r>
              <w:rPr>
                <w:rFonts w:ascii="Times New Roman"/>
                <w:b w:val="false"/>
                <w:i w:val="false"/>
                <w:color w:val="000000"/>
                <w:sz w:val="20"/>
              </w:rPr>
              <w:t>
Черкасский с/о</w:t>
            </w:r>
          </w:p>
          <w:bookmarkEnd w:id="1164"/>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870303450773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165"/>
          <w:p>
            <w:pPr>
              <w:spacing w:after="20"/>
              <w:ind w:left="20"/>
              <w:jc w:val="both"/>
            </w:pPr>
            <w:r>
              <w:rPr>
                <w:rFonts w:ascii="Times New Roman"/>
                <w:b w:val="false"/>
                <w:i w:val="false"/>
                <w:color w:val="000000"/>
                <w:sz w:val="20"/>
              </w:rPr>
              <w:t>
Черкасский с/о</w:t>
            </w:r>
          </w:p>
          <w:bookmarkEnd w:id="1165"/>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821220451338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Сорокина Наталья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166"/>
          <w:p>
            <w:pPr>
              <w:spacing w:after="20"/>
              <w:ind w:left="20"/>
              <w:jc w:val="both"/>
            </w:pPr>
            <w:r>
              <w:rPr>
                <w:rFonts w:ascii="Times New Roman"/>
                <w:b w:val="false"/>
                <w:i w:val="false"/>
                <w:color w:val="000000"/>
                <w:sz w:val="20"/>
              </w:rPr>
              <w:t>
Черкасский с/о</w:t>
            </w:r>
          </w:p>
          <w:bookmarkEnd w:id="1166"/>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160140012563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"Альтаир-К"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67"/>
          <w:p>
            <w:pPr>
              <w:spacing w:after="20"/>
              <w:ind w:left="20"/>
              <w:jc w:val="both"/>
            </w:pPr>
            <w:r>
              <w:rPr>
                <w:rFonts w:ascii="Times New Roman"/>
                <w:b w:val="false"/>
                <w:i w:val="false"/>
                <w:color w:val="000000"/>
                <w:sz w:val="20"/>
              </w:rPr>
              <w:t>
Черкасский с/о</w:t>
            </w:r>
          </w:p>
          <w:bookmarkEnd w:id="1167"/>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.040340009157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"Базэ-Север"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68"/>
          <w:p>
            <w:pPr>
              <w:spacing w:after="20"/>
              <w:ind w:left="20"/>
              <w:jc w:val="both"/>
            </w:pPr>
            <w:r>
              <w:rPr>
                <w:rFonts w:ascii="Times New Roman"/>
                <w:b w:val="false"/>
                <w:i w:val="false"/>
                <w:color w:val="000000"/>
                <w:sz w:val="20"/>
              </w:rPr>
              <w:t>
Черкасский с/о</w:t>
            </w:r>
          </w:p>
          <w:bookmarkEnd w:id="1168"/>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160140010567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"Черкасское Агро"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169"/>
          <w:p>
            <w:pPr>
              <w:spacing w:after="20"/>
              <w:ind w:left="20"/>
              <w:jc w:val="both"/>
            </w:pPr>
            <w:r>
              <w:rPr>
                <w:rFonts w:ascii="Times New Roman"/>
                <w:b w:val="false"/>
                <w:i w:val="false"/>
                <w:color w:val="000000"/>
                <w:sz w:val="20"/>
              </w:rPr>
              <w:t>
Черкасский с/о</w:t>
            </w:r>
          </w:p>
          <w:bookmarkEnd w:id="1169"/>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620219350284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 Жанат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170"/>
          <w:p>
            <w:pPr>
              <w:spacing w:after="20"/>
              <w:ind w:left="20"/>
              <w:jc w:val="both"/>
            </w:pPr>
            <w:r>
              <w:rPr>
                <w:rFonts w:ascii="Times New Roman"/>
                <w:b w:val="false"/>
                <w:i w:val="false"/>
                <w:color w:val="000000"/>
                <w:sz w:val="20"/>
              </w:rPr>
              <w:t>
Черкасский с/о</w:t>
            </w:r>
          </w:p>
          <w:bookmarkEnd w:id="1170"/>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780601301422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 Алексей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171"/>
          <w:p>
            <w:pPr>
              <w:spacing w:after="20"/>
              <w:ind w:left="20"/>
              <w:jc w:val="both"/>
            </w:pPr>
            <w:r>
              <w:rPr>
                <w:rFonts w:ascii="Times New Roman"/>
                <w:b w:val="false"/>
                <w:i w:val="false"/>
                <w:color w:val="000000"/>
                <w:sz w:val="20"/>
              </w:rPr>
              <w:t>
Черкасский с/о</w:t>
            </w:r>
          </w:p>
          <w:bookmarkEnd w:id="1171"/>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680228401193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Надежда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172"/>
          <w:p>
            <w:pPr>
              <w:spacing w:after="20"/>
              <w:ind w:left="20"/>
              <w:jc w:val="both"/>
            </w:pPr>
            <w:r>
              <w:rPr>
                <w:rFonts w:ascii="Times New Roman"/>
                <w:b w:val="false"/>
                <w:i w:val="false"/>
                <w:color w:val="000000"/>
                <w:sz w:val="20"/>
              </w:rPr>
              <w:t>
Черкасский с/о</w:t>
            </w:r>
          </w:p>
          <w:bookmarkEnd w:id="1172"/>
          <w:p>
            <w:pPr>
              <w:spacing w:after="20"/>
              <w:ind w:left="20"/>
              <w:jc w:val="both"/>
            </w:pPr>
            <w:r>
              <w:rPr>
                <w:rFonts w:ascii="Times New Roman"/>
                <w:b w:val="false"/>
                <w:i w:val="false"/>
                <w:color w:val="000000"/>
                <w:sz w:val="20"/>
              </w:rPr>
              <w:t>
село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750909450505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Шеставлетова Жанара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173"/>
          <w:p>
            <w:pPr>
              <w:spacing w:after="20"/>
              <w:ind w:left="20"/>
              <w:jc w:val="both"/>
            </w:pPr>
            <w:r>
              <w:rPr>
                <w:rFonts w:ascii="Times New Roman"/>
                <w:b w:val="false"/>
                <w:i w:val="false"/>
                <w:color w:val="000000"/>
                <w:sz w:val="20"/>
              </w:rPr>
              <w:t>
Черкасский с/о</w:t>
            </w:r>
          </w:p>
          <w:bookmarkEnd w:id="1173"/>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560315350480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Абикенов Жетпис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174"/>
          <w:p>
            <w:pPr>
              <w:spacing w:after="20"/>
              <w:ind w:left="20"/>
              <w:jc w:val="both"/>
            </w:pPr>
            <w:r>
              <w:rPr>
                <w:rFonts w:ascii="Times New Roman"/>
                <w:b w:val="false"/>
                <w:i w:val="false"/>
                <w:color w:val="000000"/>
                <w:sz w:val="20"/>
              </w:rPr>
              <w:t>
Черкасский с/о</w:t>
            </w:r>
          </w:p>
          <w:bookmarkEnd w:id="1174"/>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720913400505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Агаева Зульпия Курманбаевна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175"/>
          <w:p>
            <w:pPr>
              <w:spacing w:after="20"/>
              <w:ind w:left="20"/>
              <w:jc w:val="both"/>
            </w:pPr>
            <w:r>
              <w:rPr>
                <w:rFonts w:ascii="Times New Roman"/>
                <w:b w:val="false"/>
                <w:i w:val="false"/>
                <w:color w:val="000000"/>
                <w:sz w:val="20"/>
              </w:rPr>
              <w:t>
Черкасский с/о</w:t>
            </w:r>
          </w:p>
          <w:bookmarkEnd w:id="1175"/>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860509351763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Рустам Сайранбекович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176"/>
          <w:p>
            <w:pPr>
              <w:spacing w:after="20"/>
              <w:ind w:left="20"/>
              <w:jc w:val="both"/>
            </w:pPr>
            <w:r>
              <w:rPr>
                <w:rFonts w:ascii="Times New Roman"/>
                <w:b w:val="false"/>
                <w:i w:val="false"/>
                <w:color w:val="000000"/>
                <w:sz w:val="20"/>
              </w:rPr>
              <w:t>
Черкасский с/о</w:t>
            </w:r>
          </w:p>
          <w:bookmarkEnd w:id="1176"/>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720121301968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Б.М.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177"/>
          <w:p>
            <w:pPr>
              <w:spacing w:after="20"/>
              <w:ind w:left="20"/>
              <w:jc w:val="both"/>
            </w:pPr>
            <w:r>
              <w:rPr>
                <w:rFonts w:ascii="Times New Roman"/>
                <w:b w:val="false"/>
                <w:i w:val="false"/>
                <w:color w:val="000000"/>
                <w:sz w:val="20"/>
              </w:rPr>
              <w:t>
Черкасский с/о</w:t>
            </w:r>
          </w:p>
          <w:bookmarkEnd w:id="1177"/>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91240016428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"Бейбарс-Аққайың"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178"/>
          <w:p>
            <w:pPr>
              <w:spacing w:after="20"/>
              <w:ind w:left="20"/>
              <w:jc w:val="both"/>
            </w:pPr>
            <w:r>
              <w:rPr>
                <w:rFonts w:ascii="Times New Roman"/>
                <w:b w:val="false"/>
                <w:i w:val="false"/>
                <w:color w:val="000000"/>
                <w:sz w:val="20"/>
              </w:rPr>
              <w:t>
Черкасский с/о</w:t>
            </w:r>
          </w:p>
          <w:bookmarkEnd w:id="1178"/>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600102351232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179"/>
          <w:p>
            <w:pPr>
              <w:spacing w:after="20"/>
              <w:ind w:left="20"/>
              <w:jc w:val="both"/>
            </w:pPr>
            <w:r>
              <w:rPr>
                <w:rFonts w:ascii="Times New Roman"/>
                <w:b w:val="false"/>
                <w:i w:val="false"/>
                <w:color w:val="000000"/>
                <w:sz w:val="20"/>
              </w:rPr>
              <w:t>
Черкасский с/о</w:t>
            </w:r>
          </w:p>
          <w:bookmarkEnd w:id="1179"/>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800730350726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Гельдт Людмила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180"/>
          <w:p>
            <w:pPr>
              <w:spacing w:after="20"/>
              <w:ind w:left="20"/>
              <w:jc w:val="both"/>
            </w:pPr>
            <w:r>
              <w:rPr>
                <w:rFonts w:ascii="Times New Roman"/>
                <w:b w:val="false"/>
                <w:i w:val="false"/>
                <w:color w:val="000000"/>
                <w:sz w:val="20"/>
              </w:rPr>
              <w:t>
Черкасский с/о</w:t>
            </w:r>
          </w:p>
          <w:bookmarkEnd w:id="1180"/>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900930351168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Герасимов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181"/>
          <w:p>
            <w:pPr>
              <w:spacing w:after="20"/>
              <w:ind w:left="20"/>
              <w:jc w:val="both"/>
            </w:pPr>
            <w:r>
              <w:rPr>
                <w:rFonts w:ascii="Times New Roman"/>
                <w:b w:val="false"/>
                <w:i w:val="false"/>
                <w:color w:val="000000"/>
                <w:sz w:val="20"/>
              </w:rPr>
              <w:t>
Черкасский с/о</w:t>
            </w:r>
          </w:p>
          <w:bookmarkEnd w:id="1181"/>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640811350266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Герасимов Владимир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182"/>
          <w:p>
            <w:pPr>
              <w:spacing w:after="20"/>
              <w:ind w:left="20"/>
              <w:jc w:val="both"/>
            </w:pPr>
            <w:r>
              <w:rPr>
                <w:rFonts w:ascii="Times New Roman"/>
                <w:b w:val="false"/>
                <w:i w:val="false"/>
                <w:color w:val="000000"/>
                <w:sz w:val="20"/>
              </w:rPr>
              <w:t>
Черкасский с/о</w:t>
            </w:r>
          </w:p>
          <w:bookmarkEnd w:id="1182"/>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810712350774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Голод Сергей Игоревич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183"/>
          <w:p>
            <w:pPr>
              <w:spacing w:after="20"/>
              <w:ind w:left="20"/>
              <w:jc w:val="both"/>
            </w:pPr>
            <w:r>
              <w:rPr>
                <w:rFonts w:ascii="Times New Roman"/>
                <w:b w:val="false"/>
                <w:i w:val="false"/>
                <w:color w:val="000000"/>
                <w:sz w:val="20"/>
              </w:rPr>
              <w:t>
Черкасский с/о</w:t>
            </w:r>
          </w:p>
          <w:bookmarkEnd w:id="1183"/>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870728451366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Альбина Адиловна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184"/>
          <w:p>
            <w:pPr>
              <w:spacing w:after="20"/>
              <w:ind w:left="20"/>
              <w:jc w:val="both"/>
            </w:pPr>
            <w:r>
              <w:rPr>
                <w:rFonts w:ascii="Times New Roman"/>
                <w:b w:val="false"/>
                <w:i w:val="false"/>
                <w:color w:val="000000"/>
                <w:sz w:val="20"/>
              </w:rPr>
              <w:t>
Черкасский с/о</w:t>
            </w:r>
          </w:p>
          <w:bookmarkEnd w:id="1184"/>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660101303119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Серик Искендырович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185"/>
          <w:p>
            <w:pPr>
              <w:spacing w:after="20"/>
              <w:ind w:left="20"/>
              <w:jc w:val="both"/>
            </w:pPr>
            <w:r>
              <w:rPr>
                <w:rFonts w:ascii="Times New Roman"/>
                <w:b w:val="false"/>
                <w:i w:val="false"/>
                <w:color w:val="000000"/>
                <w:sz w:val="20"/>
              </w:rPr>
              <w:t>
Черкасский с/о</w:t>
            </w:r>
          </w:p>
          <w:bookmarkEnd w:id="1185"/>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681108300545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"Арғын"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186"/>
          <w:p>
            <w:pPr>
              <w:spacing w:after="20"/>
              <w:ind w:left="20"/>
              <w:jc w:val="both"/>
            </w:pPr>
            <w:r>
              <w:rPr>
                <w:rFonts w:ascii="Times New Roman"/>
                <w:b w:val="false"/>
                <w:i w:val="false"/>
                <w:color w:val="000000"/>
                <w:sz w:val="20"/>
              </w:rPr>
              <w:t>
Черкасский с/о</w:t>
            </w:r>
          </w:p>
          <w:bookmarkEnd w:id="1186"/>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840119402996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"Камшат"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187"/>
          <w:p>
            <w:pPr>
              <w:spacing w:after="20"/>
              <w:ind w:left="20"/>
              <w:jc w:val="both"/>
            </w:pPr>
            <w:r>
              <w:rPr>
                <w:rFonts w:ascii="Times New Roman"/>
                <w:b w:val="false"/>
                <w:i w:val="false"/>
                <w:color w:val="000000"/>
                <w:sz w:val="20"/>
              </w:rPr>
              <w:t>
Черкасский с/о</w:t>
            </w:r>
          </w:p>
          <w:bookmarkEnd w:id="1187"/>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930802350109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"DARRA"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188"/>
          <w:p>
            <w:pPr>
              <w:spacing w:after="20"/>
              <w:ind w:left="20"/>
              <w:jc w:val="both"/>
            </w:pPr>
            <w:r>
              <w:rPr>
                <w:rFonts w:ascii="Times New Roman"/>
                <w:b w:val="false"/>
                <w:i w:val="false"/>
                <w:color w:val="000000"/>
                <w:sz w:val="20"/>
              </w:rPr>
              <w:t>
Черкасский с/о</w:t>
            </w:r>
          </w:p>
          <w:bookmarkEnd w:id="1188"/>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881019402576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"Абдрахманова"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189"/>
          <w:p>
            <w:pPr>
              <w:spacing w:after="20"/>
              <w:ind w:left="20"/>
              <w:jc w:val="both"/>
            </w:pPr>
            <w:r>
              <w:rPr>
                <w:rFonts w:ascii="Times New Roman"/>
                <w:b w:val="false"/>
                <w:i w:val="false"/>
                <w:color w:val="000000"/>
                <w:sz w:val="20"/>
              </w:rPr>
              <w:t>
Черкасский с/о</w:t>
            </w:r>
          </w:p>
          <w:bookmarkEnd w:id="1189"/>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"Береговой"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190"/>
          <w:p>
            <w:pPr>
              <w:spacing w:after="20"/>
              <w:ind w:left="20"/>
              <w:jc w:val="both"/>
            </w:pPr>
            <w:r>
              <w:rPr>
                <w:rFonts w:ascii="Times New Roman"/>
                <w:b w:val="false"/>
                <w:i w:val="false"/>
                <w:color w:val="000000"/>
                <w:sz w:val="20"/>
              </w:rPr>
              <w:t>
Черкасский с/о</w:t>
            </w:r>
          </w:p>
          <w:bookmarkEnd w:id="1190"/>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491128450217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Каймакова Кульжан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91"/>
          <w:p>
            <w:pPr>
              <w:spacing w:after="20"/>
              <w:ind w:left="20"/>
              <w:jc w:val="both"/>
            </w:pPr>
            <w:r>
              <w:rPr>
                <w:rFonts w:ascii="Times New Roman"/>
                <w:b w:val="false"/>
                <w:i w:val="false"/>
                <w:color w:val="000000"/>
                <w:sz w:val="20"/>
              </w:rPr>
              <w:t>
Черкасский с/о</w:t>
            </w:r>
          </w:p>
          <w:bookmarkEnd w:id="1191"/>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780811303301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610912350379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Колбаса Сергей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50264031076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850403350469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Крочак Тимофей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630301400856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Кучма Надежда Евгеньевна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641118300631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Мазуркевич Павел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600321350295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Максюта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831010351400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Малясов Дмитрий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580105300753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Мухамбеталин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860517450120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Коростелева Радмила Магамедовна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730128350513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Немчинский Виталий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690213350393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Никулин Станислав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601211400537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Никулина Галина Брониславовна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901120351751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"Нурымбетов"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571211350509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Павлик Валерий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870601351438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Павлик Вячеслав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891124351352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Пантелеев Геннадий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540415300662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Николай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530708350342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Полуэктов ПҰтр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580101304249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Семененко Иван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610429350096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Тимошенко Владимир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790704350284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Турлыбеков Мурат Кайрбекович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750827300428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Ужегов Николай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690915300125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Франковский Федор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651211300564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Франковский Виктор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821215351295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Якубенок Алексей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 с/о село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850829451084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"Якубенок"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192"/>
          <w:p>
            <w:pPr>
              <w:spacing w:after="20"/>
              <w:ind w:left="20"/>
              <w:jc w:val="both"/>
            </w:pPr>
            <w:r>
              <w:rPr>
                <w:rFonts w:ascii="Times New Roman"/>
                <w:b w:val="false"/>
                <w:i w:val="false"/>
                <w:color w:val="000000"/>
                <w:sz w:val="20"/>
              </w:rPr>
              <w:t>
Черкасский с/о</w:t>
            </w:r>
          </w:p>
          <w:bookmarkEnd w:id="1192"/>
          <w:p>
            <w:pPr>
              <w:spacing w:after="20"/>
              <w:ind w:left="20"/>
              <w:jc w:val="both"/>
            </w:pPr>
            <w:r>
              <w:rPr>
                <w:rFonts w:ascii="Times New Roman"/>
                <w:b w:val="false"/>
                <w:i w:val="false"/>
                <w:color w:val="000000"/>
                <w:sz w:val="20"/>
              </w:rPr>
              <w:t>
село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870708351013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Мади Аманжолович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193"/>
          <w:p>
            <w:pPr>
              <w:spacing w:after="20"/>
              <w:ind w:left="20"/>
              <w:jc w:val="both"/>
            </w:pPr>
            <w:r>
              <w:rPr>
                <w:rFonts w:ascii="Times New Roman"/>
                <w:b w:val="false"/>
                <w:i w:val="false"/>
                <w:color w:val="000000"/>
                <w:sz w:val="20"/>
              </w:rPr>
              <w:t>
Черкасский с/о</w:t>
            </w:r>
          </w:p>
          <w:bookmarkEnd w:id="1193"/>
          <w:p>
            <w:pPr>
              <w:spacing w:after="20"/>
              <w:ind w:left="20"/>
              <w:jc w:val="both"/>
            </w:pPr>
            <w:r>
              <w:rPr>
                <w:rFonts w:ascii="Times New Roman"/>
                <w:b w:val="false"/>
                <w:i w:val="false"/>
                <w:color w:val="000000"/>
                <w:sz w:val="20"/>
              </w:rPr>
              <w:t>
село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770801350525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Брославский 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194"/>
          <w:p>
            <w:pPr>
              <w:spacing w:after="20"/>
              <w:ind w:left="20"/>
              <w:jc w:val="both"/>
            </w:pPr>
            <w:r>
              <w:rPr>
                <w:rFonts w:ascii="Times New Roman"/>
                <w:b w:val="false"/>
                <w:i w:val="false"/>
                <w:color w:val="000000"/>
                <w:sz w:val="20"/>
              </w:rPr>
              <w:t>
Черкасский с/о</w:t>
            </w:r>
          </w:p>
          <w:bookmarkEnd w:id="1194"/>
          <w:p>
            <w:pPr>
              <w:spacing w:after="20"/>
              <w:ind w:left="20"/>
              <w:jc w:val="both"/>
            </w:pPr>
            <w:r>
              <w:rPr>
                <w:rFonts w:ascii="Times New Roman"/>
                <w:b w:val="false"/>
                <w:i w:val="false"/>
                <w:color w:val="000000"/>
                <w:sz w:val="20"/>
              </w:rPr>
              <w:t>
село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580520301916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"АФА"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195"/>
          <w:p>
            <w:pPr>
              <w:spacing w:after="20"/>
              <w:ind w:left="20"/>
              <w:jc w:val="both"/>
            </w:pPr>
            <w:r>
              <w:rPr>
                <w:rFonts w:ascii="Times New Roman"/>
                <w:b w:val="false"/>
                <w:i w:val="false"/>
                <w:color w:val="000000"/>
                <w:sz w:val="20"/>
              </w:rPr>
              <w:t>
Черкасский с/о</w:t>
            </w:r>
          </w:p>
          <w:bookmarkEnd w:id="1195"/>
          <w:p>
            <w:pPr>
              <w:spacing w:after="20"/>
              <w:ind w:left="20"/>
              <w:jc w:val="both"/>
            </w:pPr>
            <w:r>
              <w:rPr>
                <w:rFonts w:ascii="Times New Roman"/>
                <w:b w:val="false"/>
                <w:i w:val="false"/>
                <w:color w:val="000000"/>
                <w:sz w:val="20"/>
              </w:rPr>
              <w:t>
село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831211350425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"АФА"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196"/>
          <w:p>
            <w:pPr>
              <w:spacing w:after="20"/>
              <w:ind w:left="20"/>
              <w:jc w:val="both"/>
            </w:pPr>
            <w:r>
              <w:rPr>
                <w:rFonts w:ascii="Times New Roman"/>
                <w:b w:val="false"/>
                <w:i w:val="false"/>
                <w:color w:val="000000"/>
                <w:sz w:val="20"/>
              </w:rPr>
              <w:t>
Черкасский с/о</w:t>
            </w:r>
          </w:p>
          <w:bookmarkEnd w:id="1196"/>
          <w:p>
            <w:pPr>
              <w:spacing w:after="20"/>
              <w:ind w:left="20"/>
              <w:jc w:val="both"/>
            </w:pPr>
            <w:r>
              <w:rPr>
                <w:rFonts w:ascii="Times New Roman"/>
                <w:b w:val="false"/>
                <w:i w:val="false"/>
                <w:color w:val="000000"/>
                <w:sz w:val="20"/>
              </w:rPr>
              <w:t>
село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.090440002640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БАЗЭ-АГРО"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197"/>
          <w:p>
            <w:pPr>
              <w:spacing w:after="20"/>
              <w:ind w:left="20"/>
              <w:jc w:val="both"/>
            </w:pPr>
            <w:r>
              <w:rPr>
                <w:rFonts w:ascii="Times New Roman"/>
                <w:b w:val="false"/>
                <w:i w:val="false"/>
                <w:color w:val="000000"/>
                <w:sz w:val="20"/>
              </w:rPr>
              <w:t>
Черкасский с/о</w:t>
            </w:r>
          </w:p>
          <w:bookmarkEnd w:id="1197"/>
          <w:p>
            <w:pPr>
              <w:spacing w:after="20"/>
              <w:ind w:left="20"/>
              <w:jc w:val="both"/>
            </w:pPr>
            <w:r>
              <w:rPr>
                <w:rFonts w:ascii="Times New Roman"/>
                <w:b w:val="false"/>
                <w:i w:val="false"/>
                <w:color w:val="000000"/>
                <w:sz w:val="20"/>
              </w:rPr>
              <w:t>
село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131240012920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"Бейбарс Агро"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198"/>
          <w:p>
            <w:pPr>
              <w:spacing w:after="20"/>
              <w:ind w:left="20"/>
              <w:jc w:val="both"/>
            </w:pPr>
            <w:r>
              <w:rPr>
                <w:rFonts w:ascii="Times New Roman"/>
                <w:b w:val="false"/>
                <w:i w:val="false"/>
                <w:color w:val="000000"/>
                <w:sz w:val="20"/>
              </w:rPr>
              <w:t>
Черкасский с/о</w:t>
            </w:r>
          </w:p>
          <w:bookmarkEnd w:id="1198"/>
          <w:p>
            <w:pPr>
              <w:spacing w:after="20"/>
              <w:ind w:left="20"/>
              <w:jc w:val="both"/>
            </w:pPr>
            <w:r>
              <w:rPr>
                <w:rFonts w:ascii="Times New Roman"/>
                <w:b w:val="false"/>
                <w:i w:val="false"/>
                <w:color w:val="000000"/>
                <w:sz w:val="20"/>
              </w:rPr>
              <w:t>
село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.060340011511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"АПК "Арыстан Grain"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595859300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199"/>
          <w:p>
            <w:pPr>
              <w:spacing w:after="20"/>
              <w:ind w:left="20"/>
              <w:jc w:val="both"/>
            </w:pPr>
            <w:r>
              <w:rPr>
                <w:rFonts w:ascii="Times New Roman"/>
                <w:b w:val="false"/>
                <w:i w:val="false"/>
                <w:color w:val="000000"/>
                <w:sz w:val="20"/>
              </w:rPr>
              <w:t>
Черкасский с/о</w:t>
            </w:r>
          </w:p>
          <w:bookmarkEnd w:id="1199"/>
          <w:p>
            <w:pPr>
              <w:spacing w:after="20"/>
              <w:ind w:left="20"/>
              <w:jc w:val="both"/>
            </w:pPr>
            <w:r>
              <w:rPr>
                <w:rFonts w:ascii="Times New Roman"/>
                <w:b w:val="false"/>
                <w:i w:val="false"/>
                <w:color w:val="000000"/>
                <w:sz w:val="20"/>
              </w:rPr>
              <w:t>
село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.030864034603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"Рассвет"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Шагалалы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200"/>
          <w:p>
            <w:pPr>
              <w:spacing w:after="20"/>
              <w:ind w:left="20"/>
              <w:jc w:val="both"/>
            </w:pPr>
            <w:r>
              <w:rPr>
                <w:rFonts w:ascii="Times New Roman"/>
                <w:b w:val="false"/>
                <w:i w:val="false"/>
                <w:color w:val="000000"/>
                <w:sz w:val="20"/>
              </w:rPr>
              <w:t>
с/о Шагалалы</w:t>
            </w:r>
          </w:p>
          <w:bookmarkEnd w:id="1200"/>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601130350616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Жанибек Аубакирович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201"/>
          <w:p>
            <w:pPr>
              <w:spacing w:after="20"/>
              <w:ind w:left="20"/>
              <w:jc w:val="both"/>
            </w:pPr>
            <w:r>
              <w:rPr>
                <w:rFonts w:ascii="Times New Roman"/>
                <w:b w:val="false"/>
                <w:i w:val="false"/>
                <w:color w:val="000000"/>
                <w:sz w:val="20"/>
              </w:rPr>
              <w:t>
с/о Шагалалы</w:t>
            </w:r>
          </w:p>
          <w:bookmarkEnd w:id="1201"/>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601130350616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Жанибек Аубакирович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202"/>
          <w:p>
            <w:pPr>
              <w:spacing w:after="20"/>
              <w:ind w:left="20"/>
              <w:jc w:val="both"/>
            </w:pPr>
            <w:r>
              <w:rPr>
                <w:rFonts w:ascii="Times New Roman"/>
                <w:b w:val="false"/>
                <w:i w:val="false"/>
                <w:color w:val="000000"/>
                <w:sz w:val="20"/>
              </w:rPr>
              <w:t>
с с/о Шагалалы</w:t>
            </w:r>
          </w:p>
          <w:bookmarkEnd w:id="1202"/>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890206350882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Алексейцев Денис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203"/>
          <w:p>
            <w:pPr>
              <w:spacing w:after="20"/>
              <w:ind w:left="20"/>
              <w:jc w:val="both"/>
            </w:pPr>
            <w:r>
              <w:rPr>
                <w:rFonts w:ascii="Times New Roman"/>
                <w:b w:val="false"/>
                <w:i w:val="false"/>
                <w:color w:val="000000"/>
                <w:sz w:val="20"/>
              </w:rPr>
              <w:t>
с/о Шагалалы</w:t>
            </w:r>
          </w:p>
          <w:bookmarkEnd w:id="1203"/>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810713450810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Алексейцева Наталья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204"/>
          <w:p>
            <w:pPr>
              <w:spacing w:after="20"/>
              <w:ind w:left="20"/>
              <w:jc w:val="both"/>
            </w:pPr>
            <w:r>
              <w:rPr>
                <w:rFonts w:ascii="Times New Roman"/>
                <w:b w:val="false"/>
                <w:i w:val="false"/>
                <w:color w:val="000000"/>
                <w:sz w:val="20"/>
              </w:rPr>
              <w:t>
с/о Шагалалы</w:t>
            </w:r>
          </w:p>
          <w:bookmarkEnd w:id="1204"/>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550907300956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 Кабдраш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205"/>
          <w:p>
            <w:pPr>
              <w:spacing w:after="20"/>
              <w:ind w:left="20"/>
              <w:jc w:val="both"/>
            </w:pPr>
            <w:r>
              <w:rPr>
                <w:rFonts w:ascii="Times New Roman"/>
                <w:b w:val="false"/>
                <w:i w:val="false"/>
                <w:color w:val="000000"/>
                <w:sz w:val="20"/>
              </w:rPr>
              <w:t>
с/о Шагалалы</w:t>
            </w:r>
          </w:p>
          <w:bookmarkEnd w:id="1205"/>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821013450413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Алпысова Гульсум Абилевна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206"/>
          <w:p>
            <w:pPr>
              <w:spacing w:after="20"/>
              <w:ind w:left="20"/>
              <w:jc w:val="both"/>
            </w:pPr>
            <w:r>
              <w:rPr>
                <w:rFonts w:ascii="Times New Roman"/>
                <w:b w:val="false"/>
                <w:i w:val="false"/>
                <w:color w:val="000000"/>
                <w:sz w:val="20"/>
              </w:rPr>
              <w:t>
с/о Шагалалы</w:t>
            </w:r>
          </w:p>
          <w:bookmarkEnd w:id="1206"/>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871120351024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Аносов Михаил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207"/>
          <w:p>
            <w:pPr>
              <w:spacing w:after="20"/>
              <w:ind w:left="20"/>
              <w:jc w:val="both"/>
            </w:pPr>
            <w:r>
              <w:rPr>
                <w:rFonts w:ascii="Times New Roman"/>
                <w:b w:val="false"/>
                <w:i w:val="false"/>
                <w:color w:val="000000"/>
                <w:sz w:val="20"/>
              </w:rPr>
              <w:t>
с/о Шагалалы</w:t>
            </w:r>
          </w:p>
          <w:bookmarkEnd w:id="1207"/>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721126450437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Ахмадиева Анар Темиртаевна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208"/>
          <w:p>
            <w:pPr>
              <w:spacing w:after="20"/>
              <w:ind w:left="20"/>
              <w:jc w:val="both"/>
            </w:pPr>
            <w:r>
              <w:rPr>
                <w:rFonts w:ascii="Times New Roman"/>
                <w:b w:val="false"/>
                <w:i w:val="false"/>
                <w:color w:val="000000"/>
                <w:sz w:val="20"/>
              </w:rPr>
              <w:t>
с/о Шагалалы</w:t>
            </w:r>
          </w:p>
          <w:bookmarkEnd w:id="1208"/>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750731350442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Ахметшин Марат Арифулаевич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209"/>
          <w:p>
            <w:pPr>
              <w:spacing w:after="20"/>
              <w:ind w:left="20"/>
              <w:jc w:val="both"/>
            </w:pPr>
            <w:r>
              <w:rPr>
                <w:rFonts w:ascii="Times New Roman"/>
                <w:b w:val="false"/>
                <w:i w:val="false"/>
                <w:color w:val="000000"/>
                <w:sz w:val="20"/>
              </w:rPr>
              <w:t>
с/о Шагалалы</w:t>
            </w:r>
          </w:p>
          <w:bookmarkEnd w:id="1209"/>
          <w:p>
            <w:pPr>
              <w:spacing w:after="20"/>
              <w:ind w:left="20"/>
              <w:jc w:val="both"/>
            </w:pPr>
            <w:r>
              <w:rPr>
                <w:rFonts w:ascii="Times New Roman"/>
                <w:b w:val="false"/>
                <w:i w:val="false"/>
                <w:color w:val="000000"/>
                <w:sz w:val="20"/>
              </w:rPr>
              <w:t>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740829350374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Баграмов Арманбек Еслямбекович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740829350374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Баграмов Арманбек Еслямбекович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870202350738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Руслан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680423350383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Барановский Валерий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580617350179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Барановский Виктор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680503350378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Бейсенбенов Асылхан Газизович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891224450882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Бовсуновская Анастасия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600221350608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Федор Владиславович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540418350348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Бош Владимир Валентинович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880723450779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Светлана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730214350795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Вендеровский Евгений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990829450514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Гаас Мария Генриховна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691005350523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Канат Кабиевич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730801350499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Гапчук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650703450524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Гельдт Мария Францевна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501016350080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Горбань Сергей Лукъянович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731017350251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Горбачев Анатолий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560806450406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Груцкая Магдалина Вальтеровна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770722350378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Груцкий Дмитрий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630121301196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 Геннадий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861217350804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 Максим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671014350350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 Олег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870122350802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Данько Артем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580203350138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Джимбеков Байзак Карымович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710514350425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Добромиров Виталий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530322350324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Дудко Николай Дмитриевич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880910350719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Жиембеков Марат Турсунович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590208300735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Сергали Кожаевич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810712450895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Асель Калыкуловна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810712450895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Асель Калыкуловна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891129350699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Забабонов Иван Семенович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880411350746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Заика Валерий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601107350869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Заика Валерий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601107350869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Заика Валерий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901106350925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Заика Виталий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660105350281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Зеленков Николай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540526350157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Зиборев Василий Дмитриевич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761222400569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Зонтак Виктория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870805351338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Ившин Максим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610817401767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Юридческое лицо Исмаилова Кульмайра Юпеновна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790523402079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Капланская Елена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751108450602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Катетунова Вера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700604450687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Косяцынская Галина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610504350340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Котляренко Анатолий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600504350340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Котляренко Анатолий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880125350127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 Владимир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551024350102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"ФИАТ"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780923350293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Ланг Александр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750422350284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Ланг Николай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750422350284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Ланг Николай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920107450739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Латыпова Оксана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610826450447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Лаутеншлегер Светлана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900606450868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Легенчук Алеся Игоревна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680423350373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Легенчук Иван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910520451741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Легенчук Оксана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640908450209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Лозовая Татьяна Владиславовна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710325450464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Мажуль Елена Геннадьевна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720613350504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 Станислав Миколаевич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710508450568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Макарцева Наталья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860726350369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940619301178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Можейко Александр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800215302303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Кауаз Салимович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800629301709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Муташвили Вадим Шаликович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660606350364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Никулин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710310300608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Никулин Юрий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600104350443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Нурпиисов Жаслан Молдабаевич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860121350151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Нурпиисов Куаныш Жасланович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531004350388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Оберцайзер Владимир Антонович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620810400366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Панфилова Ольга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850723350251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Пленкин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880722350995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Плющенко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620117450484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Савинкина Елена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620117450484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Савинкина Елена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931010401739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Савинкина Мария Евгеньевна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.000717651369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Сафонова Татьяна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650805350047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Свистунов Анатолий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791022350206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Леонид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611209450415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Серикова Галина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630824450519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Синицкая Светлана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840123351018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Снидко Вячеслав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690403450372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Станкевич Ольга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691112350436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Аян Кенжебаевич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670103450308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Кульзайра Насыбулановна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550107300580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Сураганов Жумагали Муканович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570323400149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Тлекенова Айгуль Каримовна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71240019598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"Северо-Казахстанская СХОС"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600915350531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Трушке Владимир Вальдемирович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600915350531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Трушке Владимир Вальдемирович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860302303222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Турсынбай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680902000400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"Әуелхан"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680902000400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Әуелхан Елшат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370413350047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Фастов Радик Георгиевич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770922450232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Фастова Виктория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790707401566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Фастова Светлана Радионовна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590201350397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Филипенко Сергей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540702350490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Цан Виктор Фердинандович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780413350409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Цан Иван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800926350642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Цан Федор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630818350490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Цонев Игорь Радионович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900329351349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Иван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650412450502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Шайкенова Асыл Кенжебаевна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720312350449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Яблонский Борис Иосифович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Шагалалы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830816351122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Яблонский Геннадий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210"/>
          <w:p>
            <w:pPr>
              <w:spacing w:after="20"/>
              <w:ind w:left="20"/>
              <w:jc w:val="both"/>
            </w:pPr>
            <w:r>
              <w:rPr>
                <w:rFonts w:ascii="Times New Roman"/>
                <w:b w:val="false"/>
                <w:i w:val="false"/>
                <w:color w:val="000000"/>
                <w:sz w:val="20"/>
              </w:rPr>
              <w:t>
с/о Шагалалы</w:t>
            </w:r>
          </w:p>
          <w:bookmarkEnd w:id="1210"/>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300515350425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Кайырлы Сагандыкович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211"/>
          <w:p>
            <w:pPr>
              <w:spacing w:after="20"/>
              <w:ind w:left="20"/>
              <w:jc w:val="both"/>
            </w:pPr>
            <w:r>
              <w:rPr>
                <w:rFonts w:ascii="Times New Roman"/>
                <w:b w:val="false"/>
                <w:i w:val="false"/>
                <w:color w:val="000000"/>
                <w:sz w:val="20"/>
              </w:rPr>
              <w:t>
с/о Шагалалы</w:t>
            </w:r>
          </w:p>
          <w:bookmarkEnd w:id="1211"/>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740506350417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Канат Сагындыкович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212"/>
          <w:p>
            <w:pPr>
              <w:spacing w:after="20"/>
              <w:ind w:left="20"/>
              <w:jc w:val="both"/>
            </w:pPr>
            <w:r>
              <w:rPr>
                <w:rFonts w:ascii="Times New Roman"/>
                <w:b w:val="false"/>
                <w:i w:val="false"/>
                <w:color w:val="000000"/>
                <w:sz w:val="20"/>
              </w:rPr>
              <w:t>
с/о Шагалалы</w:t>
            </w:r>
          </w:p>
          <w:bookmarkEnd w:id="1212"/>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431229450053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Бекзат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213"/>
          <w:p>
            <w:pPr>
              <w:spacing w:after="20"/>
              <w:ind w:left="20"/>
              <w:jc w:val="both"/>
            </w:pPr>
            <w:r>
              <w:rPr>
                <w:rFonts w:ascii="Times New Roman"/>
                <w:b w:val="false"/>
                <w:i w:val="false"/>
                <w:color w:val="000000"/>
                <w:sz w:val="20"/>
              </w:rPr>
              <w:t>
с/о Шагалалы</w:t>
            </w:r>
          </w:p>
          <w:bookmarkEnd w:id="1213"/>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880419351103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Бакубаев Бахтияр Маралович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214"/>
          <w:p>
            <w:pPr>
              <w:spacing w:after="20"/>
              <w:ind w:left="20"/>
              <w:jc w:val="both"/>
            </w:pPr>
            <w:r>
              <w:rPr>
                <w:rFonts w:ascii="Times New Roman"/>
                <w:b w:val="false"/>
                <w:i w:val="false"/>
                <w:color w:val="000000"/>
                <w:sz w:val="20"/>
              </w:rPr>
              <w:t>
с/о Шагалалы</w:t>
            </w:r>
          </w:p>
          <w:bookmarkEnd w:id="1214"/>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640714350586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Бакубаев Болат Аскарович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215"/>
          <w:p>
            <w:pPr>
              <w:spacing w:after="20"/>
              <w:ind w:left="20"/>
              <w:jc w:val="both"/>
            </w:pPr>
            <w:r>
              <w:rPr>
                <w:rFonts w:ascii="Times New Roman"/>
                <w:b w:val="false"/>
                <w:i w:val="false"/>
                <w:color w:val="000000"/>
                <w:sz w:val="20"/>
              </w:rPr>
              <w:t>
с/о Шагалалы</w:t>
            </w:r>
          </w:p>
          <w:bookmarkEnd w:id="1215"/>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781123450372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Бакубаева Анар Мараловна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216"/>
          <w:p>
            <w:pPr>
              <w:spacing w:after="20"/>
              <w:ind w:left="20"/>
              <w:jc w:val="both"/>
            </w:pPr>
            <w:r>
              <w:rPr>
                <w:rFonts w:ascii="Times New Roman"/>
                <w:b w:val="false"/>
                <w:i w:val="false"/>
                <w:color w:val="000000"/>
                <w:sz w:val="20"/>
              </w:rPr>
              <w:t>
с/о Шагалалы</w:t>
            </w:r>
          </w:p>
          <w:bookmarkEnd w:id="1216"/>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910123350362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Бугалтер Виталий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217"/>
          <w:p>
            <w:pPr>
              <w:spacing w:after="20"/>
              <w:ind w:left="20"/>
              <w:jc w:val="both"/>
            </w:pPr>
            <w:r>
              <w:rPr>
                <w:rFonts w:ascii="Times New Roman"/>
                <w:b w:val="false"/>
                <w:i w:val="false"/>
                <w:color w:val="000000"/>
                <w:sz w:val="20"/>
              </w:rPr>
              <w:t>
с/о Шагалалы</w:t>
            </w:r>
          </w:p>
          <w:bookmarkEnd w:id="1217"/>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610909350372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Бугалтер Владимир Адамович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218"/>
          <w:p>
            <w:pPr>
              <w:spacing w:after="20"/>
              <w:ind w:left="20"/>
              <w:jc w:val="both"/>
            </w:pPr>
            <w:r>
              <w:rPr>
                <w:rFonts w:ascii="Times New Roman"/>
                <w:b w:val="false"/>
                <w:i w:val="false"/>
                <w:color w:val="000000"/>
                <w:sz w:val="20"/>
              </w:rPr>
              <w:t>
с/о Шагалалы</w:t>
            </w:r>
          </w:p>
          <w:bookmarkEnd w:id="1218"/>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600911350351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Бугалтер Юрий Адамович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219"/>
          <w:p>
            <w:pPr>
              <w:spacing w:after="20"/>
              <w:ind w:left="20"/>
              <w:jc w:val="both"/>
            </w:pPr>
            <w:r>
              <w:rPr>
                <w:rFonts w:ascii="Times New Roman"/>
                <w:b w:val="false"/>
                <w:i w:val="false"/>
                <w:color w:val="000000"/>
                <w:sz w:val="20"/>
              </w:rPr>
              <w:t>
с/о Шагалалы</w:t>
            </w:r>
          </w:p>
          <w:bookmarkEnd w:id="1219"/>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690225350389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Гайзер Владимир Антонович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220"/>
          <w:p>
            <w:pPr>
              <w:spacing w:after="20"/>
              <w:ind w:left="20"/>
              <w:jc w:val="both"/>
            </w:pPr>
            <w:r>
              <w:rPr>
                <w:rFonts w:ascii="Times New Roman"/>
                <w:b w:val="false"/>
                <w:i w:val="false"/>
                <w:color w:val="000000"/>
                <w:sz w:val="20"/>
              </w:rPr>
              <w:t>
с/о Шагалалы</w:t>
            </w:r>
          </w:p>
          <w:bookmarkEnd w:id="1220"/>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560209350098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Джимбеков Жанзак 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221"/>
          <w:p>
            <w:pPr>
              <w:spacing w:after="20"/>
              <w:ind w:left="20"/>
              <w:jc w:val="both"/>
            </w:pPr>
            <w:r>
              <w:rPr>
                <w:rFonts w:ascii="Times New Roman"/>
                <w:b w:val="false"/>
                <w:i w:val="false"/>
                <w:color w:val="000000"/>
                <w:sz w:val="20"/>
              </w:rPr>
              <w:t>
с/о Шагалалы</w:t>
            </w:r>
          </w:p>
          <w:bookmarkEnd w:id="1221"/>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540526350414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Джимбеков Жаслан 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222"/>
          <w:p>
            <w:pPr>
              <w:spacing w:after="20"/>
              <w:ind w:left="20"/>
              <w:jc w:val="both"/>
            </w:pPr>
            <w:r>
              <w:rPr>
                <w:rFonts w:ascii="Times New Roman"/>
                <w:b w:val="false"/>
                <w:i w:val="false"/>
                <w:color w:val="000000"/>
                <w:sz w:val="20"/>
              </w:rPr>
              <w:t>
с/о Шагалалы</w:t>
            </w:r>
          </w:p>
          <w:bookmarkEnd w:id="1222"/>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820108351290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Джимбеков Канат Джасланович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223"/>
          <w:p>
            <w:pPr>
              <w:spacing w:after="20"/>
              <w:ind w:left="20"/>
              <w:jc w:val="both"/>
            </w:pPr>
            <w:r>
              <w:rPr>
                <w:rFonts w:ascii="Times New Roman"/>
                <w:b w:val="false"/>
                <w:i w:val="false"/>
                <w:color w:val="000000"/>
                <w:sz w:val="20"/>
              </w:rPr>
              <w:t>
с/о Шагалалы</w:t>
            </w:r>
          </w:p>
          <w:bookmarkEnd w:id="1223"/>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560823350254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Адил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224"/>
          <w:p>
            <w:pPr>
              <w:spacing w:after="20"/>
              <w:ind w:left="20"/>
              <w:jc w:val="both"/>
            </w:pPr>
            <w:r>
              <w:rPr>
                <w:rFonts w:ascii="Times New Roman"/>
                <w:b w:val="false"/>
                <w:i w:val="false"/>
                <w:color w:val="000000"/>
                <w:sz w:val="20"/>
              </w:rPr>
              <w:t>
с/о Шагалалы</w:t>
            </w:r>
          </w:p>
          <w:bookmarkEnd w:id="1224"/>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870612351389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Мурат Еркенович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225"/>
          <w:p>
            <w:pPr>
              <w:spacing w:after="20"/>
              <w:ind w:left="20"/>
              <w:jc w:val="both"/>
            </w:pPr>
            <w:r>
              <w:rPr>
                <w:rFonts w:ascii="Times New Roman"/>
                <w:b w:val="false"/>
                <w:i w:val="false"/>
                <w:color w:val="000000"/>
                <w:sz w:val="20"/>
              </w:rPr>
              <w:t>
с/о Шагалалы</w:t>
            </w:r>
          </w:p>
          <w:bookmarkEnd w:id="1225"/>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810715450970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Жанар Мараловна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226"/>
          <w:p>
            <w:pPr>
              <w:spacing w:after="20"/>
              <w:ind w:left="20"/>
              <w:jc w:val="both"/>
            </w:pPr>
            <w:r>
              <w:rPr>
                <w:rFonts w:ascii="Times New Roman"/>
                <w:b w:val="false"/>
                <w:i w:val="false"/>
                <w:color w:val="000000"/>
                <w:sz w:val="20"/>
              </w:rPr>
              <w:t>
с/о Шагалалы</w:t>
            </w:r>
          </w:p>
          <w:bookmarkEnd w:id="1226"/>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691007350257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Зинченко Андрей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227"/>
          <w:p>
            <w:pPr>
              <w:spacing w:after="20"/>
              <w:ind w:left="20"/>
              <w:jc w:val="both"/>
            </w:pPr>
            <w:r>
              <w:rPr>
                <w:rFonts w:ascii="Times New Roman"/>
                <w:b w:val="false"/>
                <w:i w:val="false"/>
                <w:color w:val="000000"/>
                <w:sz w:val="20"/>
              </w:rPr>
              <w:t>
с/о Шагалалы</w:t>
            </w:r>
          </w:p>
          <w:bookmarkEnd w:id="1227"/>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700404350316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Жанат Каирбекович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228"/>
          <w:p>
            <w:pPr>
              <w:spacing w:after="20"/>
              <w:ind w:left="20"/>
              <w:jc w:val="both"/>
            </w:pPr>
            <w:r>
              <w:rPr>
                <w:rFonts w:ascii="Times New Roman"/>
                <w:b w:val="false"/>
                <w:i w:val="false"/>
                <w:color w:val="000000"/>
                <w:sz w:val="20"/>
              </w:rPr>
              <w:t>
с/о Шагалалы</w:t>
            </w:r>
          </w:p>
          <w:bookmarkEnd w:id="1228"/>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400215350435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Каирбек 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229"/>
          <w:p>
            <w:pPr>
              <w:spacing w:after="20"/>
              <w:ind w:left="20"/>
              <w:jc w:val="both"/>
            </w:pPr>
            <w:r>
              <w:rPr>
                <w:rFonts w:ascii="Times New Roman"/>
                <w:b w:val="false"/>
                <w:i w:val="false"/>
                <w:color w:val="000000"/>
                <w:sz w:val="20"/>
              </w:rPr>
              <w:t>
с/о Шагалалы</w:t>
            </w:r>
          </w:p>
          <w:bookmarkEnd w:id="1229"/>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801211450496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Айнагуль Каербековна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230"/>
          <w:p>
            <w:pPr>
              <w:spacing w:after="20"/>
              <w:ind w:left="20"/>
              <w:jc w:val="both"/>
            </w:pPr>
            <w:r>
              <w:rPr>
                <w:rFonts w:ascii="Times New Roman"/>
                <w:b w:val="false"/>
                <w:i w:val="false"/>
                <w:color w:val="000000"/>
                <w:sz w:val="20"/>
              </w:rPr>
              <w:t>
с/о Шагалалы</w:t>
            </w:r>
          </w:p>
          <w:bookmarkEnd w:id="1230"/>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740807350433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Серик Дюсенбаевич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231"/>
          <w:p>
            <w:pPr>
              <w:spacing w:after="20"/>
              <w:ind w:left="20"/>
              <w:jc w:val="both"/>
            </w:pPr>
            <w:r>
              <w:rPr>
                <w:rFonts w:ascii="Times New Roman"/>
                <w:b w:val="false"/>
                <w:i w:val="false"/>
                <w:color w:val="000000"/>
                <w:sz w:val="20"/>
              </w:rPr>
              <w:t>
с/о Шагалалы</w:t>
            </w:r>
          </w:p>
          <w:bookmarkEnd w:id="1231"/>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940728350773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Кожантаев Жанат Канатович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232"/>
          <w:p>
            <w:pPr>
              <w:spacing w:after="20"/>
              <w:ind w:left="20"/>
              <w:jc w:val="both"/>
            </w:pPr>
            <w:r>
              <w:rPr>
                <w:rFonts w:ascii="Times New Roman"/>
                <w:b w:val="false"/>
                <w:i w:val="false"/>
                <w:color w:val="000000"/>
                <w:sz w:val="20"/>
              </w:rPr>
              <w:t>
с/о Шагалалы</w:t>
            </w:r>
          </w:p>
          <w:bookmarkEnd w:id="1232"/>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730306450226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Кожантаева Кундыз Бигалиевна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233"/>
          <w:p>
            <w:pPr>
              <w:spacing w:after="20"/>
              <w:ind w:left="20"/>
              <w:jc w:val="both"/>
            </w:pPr>
            <w:r>
              <w:rPr>
                <w:rFonts w:ascii="Times New Roman"/>
                <w:b w:val="false"/>
                <w:i w:val="false"/>
                <w:color w:val="000000"/>
                <w:sz w:val="20"/>
              </w:rPr>
              <w:t>
с/о Шагалалы</w:t>
            </w:r>
          </w:p>
          <w:bookmarkEnd w:id="1233"/>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820918450669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Малько Светлана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234"/>
          <w:p>
            <w:pPr>
              <w:spacing w:after="20"/>
              <w:ind w:left="20"/>
              <w:jc w:val="both"/>
            </w:pPr>
            <w:r>
              <w:rPr>
                <w:rFonts w:ascii="Times New Roman"/>
                <w:b w:val="false"/>
                <w:i w:val="false"/>
                <w:color w:val="000000"/>
                <w:sz w:val="20"/>
              </w:rPr>
              <w:t>
с/о Шагалалы</w:t>
            </w:r>
          </w:p>
          <w:bookmarkEnd w:id="1234"/>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630606350517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Можейко Сергей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235"/>
          <w:p>
            <w:pPr>
              <w:spacing w:after="20"/>
              <w:ind w:left="20"/>
              <w:jc w:val="both"/>
            </w:pPr>
            <w:r>
              <w:rPr>
                <w:rFonts w:ascii="Times New Roman"/>
                <w:b w:val="false"/>
                <w:i w:val="false"/>
                <w:color w:val="000000"/>
                <w:sz w:val="20"/>
              </w:rPr>
              <w:t>
с/о Шагалалы</w:t>
            </w:r>
          </w:p>
          <w:bookmarkEnd w:id="1235"/>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701143350352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Ничибуренко Владимир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236"/>
          <w:p>
            <w:pPr>
              <w:spacing w:after="20"/>
              <w:ind w:left="20"/>
              <w:jc w:val="both"/>
            </w:pPr>
            <w:r>
              <w:rPr>
                <w:rFonts w:ascii="Times New Roman"/>
                <w:b w:val="false"/>
                <w:i w:val="false"/>
                <w:color w:val="000000"/>
                <w:sz w:val="20"/>
              </w:rPr>
              <w:t>
с/о Шагалалы</w:t>
            </w:r>
          </w:p>
          <w:bookmarkEnd w:id="1236"/>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701114350352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Ничибуренко Владимир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237"/>
          <w:p>
            <w:pPr>
              <w:spacing w:after="20"/>
              <w:ind w:left="20"/>
              <w:jc w:val="both"/>
            </w:pPr>
            <w:r>
              <w:rPr>
                <w:rFonts w:ascii="Times New Roman"/>
                <w:b w:val="false"/>
                <w:i w:val="false"/>
                <w:color w:val="000000"/>
                <w:sz w:val="20"/>
              </w:rPr>
              <w:t>
с/о Шагалалы</w:t>
            </w:r>
          </w:p>
          <w:bookmarkEnd w:id="1237"/>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940927300293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Ничибуренко Иван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238"/>
          <w:p>
            <w:pPr>
              <w:spacing w:after="20"/>
              <w:ind w:left="20"/>
              <w:jc w:val="both"/>
            </w:pPr>
            <w:r>
              <w:rPr>
                <w:rFonts w:ascii="Times New Roman"/>
                <w:b w:val="false"/>
                <w:i w:val="false"/>
                <w:color w:val="000000"/>
                <w:sz w:val="20"/>
              </w:rPr>
              <w:t>
с/о Шагалалы</w:t>
            </w:r>
          </w:p>
          <w:bookmarkEnd w:id="1238"/>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990723350150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 Виталий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239"/>
          <w:p>
            <w:pPr>
              <w:spacing w:after="20"/>
              <w:ind w:left="20"/>
              <w:jc w:val="both"/>
            </w:pPr>
            <w:r>
              <w:rPr>
                <w:rFonts w:ascii="Times New Roman"/>
                <w:b w:val="false"/>
                <w:i w:val="false"/>
                <w:color w:val="000000"/>
                <w:sz w:val="20"/>
              </w:rPr>
              <w:t>
с/о Шагалалы</w:t>
            </w:r>
          </w:p>
          <w:bookmarkEnd w:id="1239"/>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.030327651839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 Мадина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240"/>
          <w:p>
            <w:pPr>
              <w:spacing w:after="20"/>
              <w:ind w:left="20"/>
              <w:jc w:val="both"/>
            </w:pPr>
            <w:r>
              <w:rPr>
                <w:rFonts w:ascii="Times New Roman"/>
                <w:b w:val="false"/>
                <w:i w:val="false"/>
                <w:color w:val="000000"/>
                <w:sz w:val="20"/>
              </w:rPr>
              <w:t>
с/о Шагалалы</w:t>
            </w:r>
          </w:p>
          <w:bookmarkEnd w:id="1240"/>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.001019651347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Петерс Елена Валерьевна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241"/>
          <w:p>
            <w:pPr>
              <w:spacing w:after="20"/>
              <w:ind w:left="20"/>
              <w:jc w:val="both"/>
            </w:pPr>
            <w:r>
              <w:rPr>
                <w:rFonts w:ascii="Times New Roman"/>
                <w:b w:val="false"/>
                <w:i w:val="false"/>
                <w:color w:val="000000"/>
                <w:sz w:val="20"/>
              </w:rPr>
              <w:t>
с/о Шагалалы</w:t>
            </w:r>
          </w:p>
          <w:bookmarkEnd w:id="1241"/>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890708450510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Петерс Елена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242"/>
          <w:p>
            <w:pPr>
              <w:spacing w:after="20"/>
              <w:ind w:left="20"/>
              <w:jc w:val="both"/>
            </w:pPr>
            <w:r>
              <w:rPr>
                <w:rFonts w:ascii="Times New Roman"/>
                <w:b w:val="false"/>
                <w:i w:val="false"/>
                <w:color w:val="000000"/>
                <w:sz w:val="20"/>
              </w:rPr>
              <w:t>
с/о Шагалалы</w:t>
            </w:r>
          </w:p>
          <w:bookmarkEnd w:id="1242"/>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71240019598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"Северо-Казахстанская СХОС"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243"/>
          <w:p>
            <w:pPr>
              <w:spacing w:after="20"/>
              <w:ind w:left="20"/>
              <w:jc w:val="both"/>
            </w:pPr>
            <w:r>
              <w:rPr>
                <w:rFonts w:ascii="Times New Roman"/>
                <w:b w:val="false"/>
                <w:i w:val="false"/>
                <w:color w:val="000000"/>
                <w:sz w:val="20"/>
              </w:rPr>
              <w:t>
с/о Шагалалы</w:t>
            </w:r>
          </w:p>
          <w:bookmarkEnd w:id="1243"/>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880430350234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Филатов Александр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244"/>
          <w:p>
            <w:pPr>
              <w:spacing w:after="20"/>
              <w:ind w:left="20"/>
              <w:jc w:val="both"/>
            </w:pPr>
            <w:r>
              <w:rPr>
                <w:rFonts w:ascii="Times New Roman"/>
                <w:b w:val="false"/>
                <w:i w:val="false"/>
                <w:color w:val="000000"/>
                <w:sz w:val="20"/>
              </w:rPr>
              <w:t>
с/о Шагалалы</w:t>
            </w:r>
          </w:p>
          <w:bookmarkEnd w:id="1244"/>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890300350803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Филоненко Вячеслав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245"/>
          <w:p>
            <w:pPr>
              <w:spacing w:after="20"/>
              <w:ind w:left="20"/>
              <w:jc w:val="both"/>
            </w:pPr>
            <w:r>
              <w:rPr>
                <w:rFonts w:ascii="Times New Roman"/>
                <w:b w:val="false"/>
                <w:i w:val="false"/>
                <w:color w:val="000000"/>
                <w:sz w:val="20"/>
              </w:rPr>
              <w:t>
с/о Шагалалы</w:t>
            </w:r>
          </w:p>
          <w:bookmarkEnd w:id="1245"/>
          <w:p>
            <w:pPr>
              <w:spacing w:after="20"/>
              <w:ind w:left="20"/>
              <w:jc w:val="both"/>
            </w:pPr>
            <w:r>
              <w:rPr>
                <w:rFonts w:ascii="Times New Roman"/>
                <w:b w:val="false"/>
                <w:i w:val="false"/>
                <w:color w:val="000000"/>
                <w:sz w:val="20"/>
              </w:rPr>
              <w:t>
село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870523351137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Шлетгаур Виталий Яковлевич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246"/>
          <w:p>
            <w:pPr>
              <w:spacing w:after="20"/>
              <w:ind w:left="20"/>
              <w:jc w:val="both"/>
            </w:pPr>
            <w:r>
              <w:rPr>
                <w:rFonts w:ascii="Times New Roman"/>
                <w:b w:val="false"/>
                <w:i w:val="false"/>
                <w:color w:val="000000"/>
                <w:sz w:val="20"/>
              </w:rPr>
              <w:t>
с/о Шагалалы</w:t>
            </w:r>
          </w:p>
          <w:bookmarkEnd w:id="1246"/>
          <w:p>
            <w:pPr>
              <w:spacing w:after="20"/>
              <w:ind w:left="20"/>
              <w:jc w:val="both"/>
            </w:pPr>
            <w:r>
              <w:rPr>
                <w:rFonts w:ascii="Times New Roman"/>
                <w:b w:val="false"/>
                <w:i w:val="false"/>
                <w:color w:val="000000"/>
                <w:sz w:val="20"/>
              </w:rPr>
              <w:t>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590727350159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Cагандыков Сергазы 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710120402271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Ахметшина Рамиля Арифуллаевна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690203350389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Бурумбаев Карлыбай Рамазанович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631018301634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Вамбульдт Андрей Робертович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831009351207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Готфрид Сергей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580301350597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Джапаров Совет Каппасович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691207350472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 Олег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700206350320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Кожевников Владимир Митрофанович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550101308970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Космагамбетов Наурызбай Карбиевич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811023350599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Космагомбетов Аслан Наурузбаевич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610510450954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Людмила Иосифовна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691007350386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Кусмагамбетов Еркен Беркутович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680515350551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Кусмагамбетов Серикбай Беркутович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681023350470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Мажуль Сергей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690306401575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 Екатерина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600914401326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Наталья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590322302098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820622351542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 Николай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850218351323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 Руслан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610923301767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Аскар 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Шагалалы село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960504350818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СоловьҰв Алексей Станиславович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81" w:id="1247"/>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1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595833000595833100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Аралагаш, Аралагашский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595833000595833200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Амангельды, Аралагашский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595833000595833300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Рублевка, Аралагашский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595835000595835100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Астраханка, Астраханский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595835000595835200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Каратомар, Астраханский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595837000595837100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Власовка, Власовский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595837000595837200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Безлесное, Власовский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595839000595839100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Трудовое, Григорьвский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595839000595839200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Григорьевка, Григорьвский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595839000595839300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Коктерек, Григорьвский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595839000595839400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Кенжегалы, Григорьвский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595843000595843100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Ивановка, Ивановский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595845000595845100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Киялы, Киялинский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595845000595845200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Барыколь, Киялинский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595845000595845500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Кучковка, Киялинский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595847000595847100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Лесной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595847000595847200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Дайындык, Лесной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595849000595849100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Полтавка, Полтавский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595849000595849200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Борки, Полтавский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595830000595830100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Смирново, Смирновский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595857000595857100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Токуши, Токушинский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595857000595857200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Камышлово, Токушинский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595857000595857500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Тюменка, Токушинский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248"/>
          <w:p>
            <w:pPr>
              <w:spacing w:after="20"/>
              <w:ind w:left="20"/>
              <w:jc w:val="both"/>
            </w:pPr>
            <w:r>
              <w:rPr>
                <w:rFonts w:ascii="Times New Roman"/>
                <w:b w:val="false"/>
                <w:i w:val="false"/>
                <w:color w:val="000000"/>
                <w:sz w:val="20"/>
              </w:rPr>
              <w:t>
595859000</w:t>
            </w:r>
          </w:p>
          <w:bookmarkEnd w:id="1248"/>
          <w:p>
            <w:pPr>
              <w:spacing w:after="20"/>
              <w:ind w:left="20"/>
              <w:jc w:val="both"/>
            </w:pPr>
            <w:r>
              <w:rPr>
                <w:rFonts w:ascii="Times New Roman"/>
                <w:b w:val="false"/>
                <w:i w:val="false"/>
                <w:color w:val="000000"/>
                <w:sz w:val="20"/>
              </w:rPr>
              <w:t>
595859100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Черкасское, Черкасский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249"/>
          <w:p>
            <w:pPr>
              <w:spacing w:after="20"/>
              <w:ind w:left="20"/>
              <w:jc w:val="both"/>
            </w:pPr>
            <w:r>
              <w:rPr>
                <w:rFonts w:ascii="Times New Roman"/>
                <w:b w:val="false"/>
                <w:i w:val="false"/>
                <w:color w:val="000000"/>
                <w:sz w:val="20"/>
              </w:rPr>
              <w:t>
595859000</w:t>
            </w:r>
          </w:p>
          <w:bookmarkEnd w:id="1249"/>
          <w:p>
            <w:pPr>
              <w:spacing w:after="20"/>
              <w:ind w:left="20"/>
              <w:jc w:val="both"/>
            </w:pPr>
            <w:r>
              <w:rPr>
                <w:rFonts w:ascii="Times New Roman"/>
                <w:b w:val="false"/>
                <w:i w:val="false"/>
                <w:color w:val="000000"/>
                <w:sz w:val="20"/>
              </w:rPr>
              <w:t>
595859200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Добровольское, Черкасский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250"/>
          <w:p>
            <w:pPr>
              <w:spacing w:after="20"/>
              <w:ind w:left="20"/>
              <w:jc w:val="both"/>
            </w:pPr>
            <w:r>
              <w:rPr>
                <w:rFonts w:ascii="Times New Roman"/>
                <w:b w:val="false"/>
                <w:i w:val="false"/>
                <w:color w:val="000000"/>
                <w:sz w:val="20"/>
              </w:rPr>
              <w:t>
595859000</w:t>
            </w:r>
          </w:p>
          <w:bookmarkEnd w:id="1250"/>
          <w:p>
            <w:pPr>
              <w:spacing w:after="20"/>
              <w:ind w:left="20"/>
              <w:jc w:val="both"/>
            </w:pPr>
            <w:r>
              <w:rPr>
                <w:rFonts w:ascii="Times New Roman"/>
                <w:b w:val="false"/>
                <w:i w:val="false"/>
                <w:color w:val="000000"/>
                <w:sz w:val="20"/>
              </w:rPr>
              <w:t>
595859300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Новороссийское, Черкасский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595858000595858100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Шагалалы, с/о Шагалалы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595858000595858400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с/о Шагалалы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595858000595858600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Южное, с/о Шагалалы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5" w:id="1251"/>
    <w:p>
      <w:pPr>
        <w:spacing w:after="0"/>
        <w:ind w:left="0"/>
        <w:jc w:val="left"/>
      </w:pPr>
      <w:r>
        <w:rPr>
          <w:rFonts w:ascii="Times New Roman"/>
          <w:b/>
          <w:i w:val="false"/>
          <w:color w:val="000000"/>
        </w:rPr>
        <w:t xml:space="preserve"> Таблица 3. Сведения о численности поголовья сельскохозяйственных животных для выпаса на отгонных пастбищах</w:t>
      </w:r>
    </w:p>
    <w:bookmarkEnd w:id="1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291" w:id="1252"/>
    <w:p>
      <w:pPr>
        <w:spacing w:after="0"/>
        <w:ind w:left="0"/>
        <w:jc w:val="left"/>
      </w:pPr>
      <w:r>
        <w:rPr>
          <w:rFonts w:ascii="Times New Roman"/>
          <w:b/>
          <w:i w:val="false"/>
          <w:color w:val="000000"/>
        </w:rPr>
        <w:t xml:space="preserve">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bookmarkEnd w:id="1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фонд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297" w:id="1253"/>
    <w:p>
      <w:pPr>
        <w:spacing w:after="0"/>
        <w:ind w:left="0"/>
        <w:jc w:val="left"/>
      </w:pPr>
      <w:r>
        <w:rPr>
          <w:rFonts w:ascii="Times New Roman"/>
          <w:b/>
          <w:i w:val="false"/>
          <w:color w:val="000000"/>
        </w:rPr>
        <w:t xml:space="preserve"> Рекомендуемые схемы пастбищеоборотов</w:t>
      </w:r>
    </w:p>
    <w:bookmarkEnd w:id="1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03" w:id="1254"/>
    <w:p>
      <w:pPr>
        <w:spacing w:after="0"/>
        <w:ind w:left="0"/>
        <w:jc w:val="left"/>
      </w:pPr>
      <w:r>
        <w:rPr>
          <w:rFonts w:ascii="Times New Roman"/>
          <w:b/>
          <w:i w:val="false"/>
          <w:color w:val="000000"/>
        </w:rPr>
        <w:t xml:space="preserve"> Официальная статистическая информация по статистике животноводства и растениеводства</w:t>
      </w:r>
    </w:p>
    <w:bookmarkEnd w:id="1254"/>
    <w:bookmarkStart w:name="z1304" w:id="1255"/>
    <w:p>
      <w:pPr>
        <w:spacing w:after="0"/>
        <w:ind w:left="0"/>
        <w:jc w:val="both"/>
      </w:pPr>
      <w:r>
        <w:rPr>
          <w:rFonts w:ascii="Times New Roman"/>
          <w:b w:val="false"/>
          <w:i w:val="false"/>
          <w:color w:val="000000"/>
          <w:sz w:val="28"/>
        </w:rPr>
        <w:t>
      Таблица 1. Сведения о наличии скота и птицы в хозяйствах населения</w:t>
      </w:r>
    </w:p>
    <w:bookmarkEnd w:id="1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имеют скот и птицу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Производители</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159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233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305" w:id="1256"/>
    <w:p>
      <w:pPr>
        <w:spacing w:after="0"/>
        <w:ind w:left="0"/>
        <w:jc w:val="both"/>
      </w:pPr>
      <w:r>
        <w:rPr>
          <w:rFonts w:ascii="Times New Roman"/>
          <w:b w:val="false"/>
          <w:i w:val="false"/>
          <w:color w:val="000000"/>
          <w:sz w:val="28"/>
        </w:rPr>
        <w:t>
      Продолжение таблицы</w:t>
      </w:r>
    </w:p>
    <w:bookmarkEnd w:id="1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имеют скот и птицу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257"/>
          <w:p>
            <w:pPr>
              <w:spacing w:after="20"/>
              <w:ind w:left="20"/>
              <w:jc w:val="both"/>
            </w:pPr>
            <w:r>
              <w:rPr>
                <w:rFonts w:ascii="Times New Roman"/>
                <w:b w:val="false"/>
                <w:i w:val="false"/>
                <w:color w:val="000000"/>
                <w:sz w:val="20"/>
              </w:rPr>
              <w:t>
Куры</w:t>
            </w:r>
          </w:p>
          <w:bookmarkEnd w:id="1257"/>
          <w:p>
            <w:pPr>
              <w:spacing w:after="20"/>
              <w:ind w:left="20"/>
              <w:jc w:val="both"/>
            </w:pPr>
            <w:r>
              <w:rPr>
                <w:rFonts w:ascii="Times New Roman"/>
                <w:b w:val="false"/>
                <w:i w:val="false"/>
                <w:color w:val="000000"/>
                <w:sz w:val="20"/>
              </w:rPr>
              <w:t>
несушки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Другая птица</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bl>
    <w:bookmarkStart w:name="z1307" w:id="1258"/>
    <w:p>
      <w:pPr>
        <w:spacing w:after="0"/>
        <w:ind w:left="0"/>
        <w:jc w:val="both"/>
      </w:pPr>
      <w:r>
        <w:rPr>
          <w:rFonts w:ascii="Times New Roman"/>
          <w:b w:val="false"/>
          <w:i w:val="false"/>
          <w:color w:val="000000"/>
          <w:sz w:val="28"/>
        </w:rPr>
        <w:t>
      Таблица 2. Отчет об итогах сева под урожай 2024 года</w:t>
      </w:r>
    </w:p>
    <w:bookmarkEnd w:id="1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субъекта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пашни в обработке</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Вся посевная площадь всего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ярового сева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зерновые и бобовые (озимые зерновые)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яровые зерновые и бобовые,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пшеница яровая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мягкая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твҰрдая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КХ, ФХ, ИП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району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bl>
    <w:bookmarkStart w:name="z1308" w:id="1259"/>
    <w:p>
      <w:pPr>
        <w:spacing w:after="0"/>
        <w:ind w:left="0"/>
        <w:jc w:val="both"/>
      </w:pPr>
      <w:r>
        <w:rPr>
          <w:rFonts w:ascii="Times New Roman"/>
          <w:b w:val="false"/>
          <w:i w:val="false"/>
          <w:color w:val="000000"/>
          <w:sz w:val="28"/>
        </w:rPr>
        <w:t>
      Продолжение таблицы</w:t>
      </w:r>
    </w:p>
    <w:bookmarkEnd w:id="1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ячмень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гречиха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колосовых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зернобобовые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Чечевица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Кукуруза на зерно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фасоль</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09" w:id="1260"/>
    <w:p>
      <w:pPr>
        <w:spacing w:after="0"/>
        <w:ind w:left="0"/>
        <w:jc w:val="both"/>
      </w:pPr>
      <w:r>
        <w:rPr>
          <w:rFonts w:ascii="Times New Roman"/>
          <w:b w:val="false"/>
          <w:i w:val="false"/>
          <w:color w:val="000000"/>
          <w:sz w:val="28"/>
        </w:rPr>
        <w:t>
      Продолжение таблицы</w:t>
      </w:r>
    </w:p>
    <w:bookmarkEnd w:id="1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Масличные 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кормовые культуры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ЛҰн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Горчица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многол.травы 2024 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bl>
    <w:bookmarkStart w:name="z1310" w:id="1261"/>
    <w:p>
      <w:pPr>
        <w:spacing w:after="0"/>
        <w:ind w:left="0"/>
        <w:jc w:val="both"/>
      </w:pPr>
      <w:r>
        <w:rPr>
          <w:rFonts w:ascii="Times New Roman"/>
          <w:b w:val="false"/>
          <w:i w:val="false"/>
          <w:color w:val="000000"/>
          <w:sz w:val="28"/>
        </w:rPr>
        <w:t>
      Продолжение таблицы</w:t>
      </w:r>
    </w:p>
    <w:bookmarkEnd w:id="1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многол.травы прошлых лет на 2023 год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однол.травы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кострец</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люцерна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эспарцет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донник</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зерносмесь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 на сено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16" w:id="1262"/>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262"/>
    <w:bookmarkStart w:name="z1317" w:id="1263"/>
    <w:p>
      <w:pPr>
        <w:spacing w:after="0"/>
        <w:ind w:left="0"/>
        <w:jc w:val="both"/>
      </w:pPr>
      <w:r>
        <w:rPr>
          <w:rFonts w:ascii="Times New Roman"/>
          <w:b w:val="false"/>
          <w:i w:val="false"/>
          <w:color w:val="000000"/>
          <w:sz w:val="28"/>
        </w:rPr>
        <w:t xml:space="preserve">
      </w:t>
      </w:r>
    </w:p>
    <w:bookmarkEnd w:id="1263"/>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23" w:id="1264"/>
    <w:p>
      <w:pPr>
        <w:spacing w:after="0"/>
        <w:ind w:left="0"/>
        <w:jc w:val="left"/>
      </w:pPr>
      <w:r>
        <w:rPr>
          <w:rFonts w:ascii="Times New Roman"/>
          <w:b/>
          <w:i w:val="false"/>
          <w:color w:val="000000"/>
        </w:rPr>
        <w:t xml:space="preserve"> Приемлемые схемы пастбищеоборотов</w:t>
      </w:r>
    </w:p>
    <w:bookmarkEnd w:id="1264"/>
    <w:bookmarkStart w:name="z1324"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30" w:id="126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266"/>
    <w:bookmarkStart w:name="z1331" w:id="1267"/>
    <w:p>
      <w:pPr>
        <w:spacing w:after="0"/>
        <w:ind w:left="0"/>
        <w:jc w:val="both"/>
      </w:pPr>
      <w:r>
        <w:rPr>
          <w:rFonts w:ascii="Times New Roman"/>
          <w:b w:val="false"/>
          <w:i w:val="false"/>
          <w:color w:val="000000"/>
          <w:sz w:val="28"/>
        </w:rPr>
        <w:t xml:space="preserve">
      </w:t>
      </w:r>
    </w:p>
    <w:bookmarkEnd w:id="1267"/>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37" w:id="126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268"/>
    <w:bookmarkStart w:name="z1338"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44" w:id="127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70"/>
    <w:bookmarkStart w:name="z1345"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51" w:id="1272"/>
    <w:p>
      <w:pPr>
        <w:spacing w:after="0"/>
        <w:ind w:left="0"/>
        <w:jc w:val="left"/>
      </w:pPr>
      <w:r>
        <w:rPr>
          <w:rFonts w:ascii="Times New Roman"/>
          <w:b/>
          <w:i w:val="false"/>
          <w:color w:val="000000"/>
        </w:rPr>
        <w:t xml:space="preserve"> Схема пастбищ, которые могут быть предоставлены в землепользование пастбищепользователям</w:t>
      </w:r>
    </w:p>
    <w:bookmarkEnd w:id="1272"/>
    <w:bookmarkStart w:name="z1352"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58" w:id="1274"/>
    <w:p>
      <w:pPr>
        <w:spacing w:after="0"/>
        <w:ind w:left="0"/>
        <w:jc w:val="left"/>
      </w:pPr>
      <w:r>
        <w:rPr>
          <w:rFonts w:ascii="Times New Roman"/>
          <w:b/>
          <w:i w:val="false"/>
          <w:color w:val="000000"/>
        </w:rPr>
        <w:t xml:space="preserve"> Схема (карта) с обозначением скотомогильников (биометрических ям)</w:t>
      </w:r>
    </w:p>
    <w:bookmarkEnd w:id="1274"/>
    <w:bookmarkStart w:name="z1359" w:id="1275"/>
    <w:p>
      <w:pPr>
        <w:spacing w:after="0"/>
        <w:ind w:left="0"/>
        <w:jc w:val="both"/>
      </w:pPr>
      <w:r>
        <w:rPr>
          <w:rFonts w:ascii="Times New Roman"/>
          <w:b w:val="false"/>
          <w:i w:val="false"/>
          <w:color w:val="000000"/>
          <w:sz w:val="28"/>
        </w:rPr>
        <w:t xml:space="preserve">
      </w:t>
      </w:r>
    </w:p>
    <w:bookmarkEnd w:id="1275"/>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65" w:id="1276"/>
    <w:p>
      <w:pPr>
        <w:spacing w:after="0"/>
        <w:ind w:left="0"/>
        <w:jc w:val="left"/>
      </w:pPr>
      <w:r>
        <w:rPr>
          <w:rFonts w:ascii="Times New Roman"/>
          <w:b/>
          <w:i w:val="false"/>
          <w:color w:val="000000"/>
        </w:rPr>
        <w:t xml:space="preserve">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w:t>
      </w:r>
    </w:p>
    <w:bookmarkEnd w:id="1276"/>
    <w:bookmarkStart w:name="z1366" w:id="1277"/>
    <w:p>
      <w:pPr>
        <w:spacing w:after="0"/>
        <w:ind w:left="0"/>
        <w:jc w:val="both"/>
      </w:pPr>
      <w:r>
        <w:rPr>
          <w:rFonts w:ascii="Times New Roman"/>
          <w:b w:val="false"/>
          <w:i w:val="false"/>
          <w:color w:val="000000"/>
          <w:sz w:val="28"/>
        </w:rPr>
        <w:t xml:space="preserve">
      </w:t>
      </w:r>
    </w:p>
    <w:bookmarkEnd w:id="1277"/>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372" w:id="1278"/>
    <w:p>
      <w:pPr>
        <w:spacing w:after="0"/>
        <w:ind w:left="0"/>
        <w:jc w:val="left"/>
      </w:pPr>
      <w:r>
        <w:rPr>
          <w:rFonts w:ascii="Times New Roman"/>
          <w:b/>
          <w:i w:val="false"/>
          <w:color w:val="000000"/>
        </w:rPr>
        <w:t xml:space="preserve"> Перечень пастбищ, подлежащих резервированию в целях удовлетворения нужд населения по выпасу сельскохозяйственных животных личного подворья</w:t>
      </w:r>
    </w:p>
    <w:bookmarkEnd w:id="1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земельнпользователя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Аралагаш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"Иван Зенченко"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1279"/>
          <w:p>
            <w:pPr>
              <w:spacing w:after="20"/>
              <w:ind w:left="20"/>
              <w:jc w:val="both"/>
            </w:pPr>
            <w:r>
              <w:rPr>
                <w:rFonts w:ascii="Times New Roman"/>
                <w:b w:val="false"/>
                <w:i w:val="false"/>
                <w:color w:val="000000"/>
                <w:sz w:val="20"/>
              </w:rPr>
              <w:t>
Обеспечение села Аралагаш пастбищными угодьями для выпаса сельскохозяйственных животных</w:t>
            </w:r>
          </w:p>
          <w:bookmarkEnd w:id="1279"/>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280"/>
          <w:p>
            <w:pPr>
              <w:spacing w:after="20"/>
              <w:ind w:left="20"/>
              <w:jc w:val="both"/>
            </w:pPr>
            <w:r>
              <w:rPr>
                <w:rFonts w:ascii="Times New Roman"/>
                <w:b w:val="false"/>
                <w:i w:val="false"/>
                <w:color w:val="000000"/>
                <w:sz w:val="20"/>
              </w:rPr>
              <w:t>
ТОО "Иван Зенченко"</w:t>
            </w:r>
          </w:p>
          <w:bookmarkEnd w:id="1280"/>
          <w:p>
            <w:pPr>
              <w:spacing w:after="20"/>
              <w:ind w:left="20"/>
              <w:jc w:val="both"/>
            </w:pPr>
            <w:r>
              <w:rPr>
                <w:rFonts w:ascii="Times New Roman"/>
                <w:b w:val="false"/>
                <w:i w:val="false"/>
                <w:color w:val="000000"/>
                <w:sz w:val="20"/>
              </w:rPr>
              <w:t>
ТОО "Сейдахметов и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281"/>
          <w:p>
            <w:pPr>
              <w:spacing w:after="20"/>
              <w:ind w:left="20"/>
              <w:jc w:val="both"/>
            </w:pPr>
            <w:r>
              <w:rPr>
                <w:rFonts w:ascii="Times New Roman"/>
                <w:b w:val="false"/>
                <w:i w:val="false"/>
                <w:color w:val="000000"/>
                <w:sz w:val="20"/>
              </w:rPr>
              <w:t>
Обеспечение села Рублевка пастбищными угодьями для выпаса сельскохозяйственных животных</w:t>
            </w:r>
          </w:p>
          <w:bookmarkEnd w:id="1281"/>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"Астраханское"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282"/>
          <w:p>
            <w:pPr>
              <w:spacing w:after="20"/>
              <w:ind w:left="20"/>
              <w:jc w:val="both"/>
            </w:pPr>
            <w:r>
              <w:rPr>
                <w:rFonts w:ascii="Times New Roman"/>
                <w:b w:val="false"/>
                <w:i w:val="false"/>
                <w:color w:val="000000"/>
                <w:sz w:val="20"/>
              </w:rPr>
              <w:t>
Обеспечение села Каратомар пастбищными угодьями для выпаса сельскохозяйственных животных</w:t>
            </w:r>
          </w:p>
          <w:bookmarkEnd w:id="1282"/>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283"/>
          <w:p>
            <w:pPr>
              <w:spacing w:after="20"/>
              <w:ind w:left="20"/>
              <w:jc w:val="both"/>
            </w:pPr>
            <w:r>
              <w:rPr>
                <w:rFonts w:ascii="Times New Roman"/>
                <w:b w:val="false"/>
                <w:i w:val="false"/>
                <w:color w:val="000000"/>
                <w:sz w:val="20"/>
              </w:rPr>
              <w:t>
КХ "Леонов Я.П."</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ТОО "Симаргл"</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"Санта Мария"</w:t>
            </w:r>
          </w:p>
          <w:p>
            <w:pPr>
              <w:spacing w:after="20"/>
              <w:ind w:left="20"/>
              <w:jc w:val="both"/>
            </w:pPr>
            <w:r>
              <w:rPr>
                <w:rFonts w:ascii="Times New Roman"/>
                <w:b w:val="false"/>
                <w:i w:val="false"/>
                <w:color w:val="000000"/>
                <w:sz w:val="20"/>
              </w:rPr>
              <w:t>
</w:t>
            </w:r>
            <w:r>
              <w:rPr>
                <w:rFonts w:ascii="Times New Roman"/>
                <w:b w:val="false"/>
                <w:i w:val="false"/>
                <w:color w:val="000000"/>
                <w:sz w:val="20"/>
              </w:rPr>
              <w:t>КХ "Сербин Н.А." (Сербин Я.Н.)</w:t>
            </w:r>
          </w:p>
          <w:p>
            <w:pPr>
              <w:spacing w:after="20"/>
              <w:ind w:left="20"/>
              <w:jc w:val="both"/>
            </w:pPr>
            <w:r>
              <w:rPr>
                <w:rFonts w:ascii="Times New Roman"/>
                <w:b w:val="false"/>
                <w:i w:val="false"/>
                <w:color w:val="000000"/>
                <w:sz w:val="20"/>
              </w:rPr>
              <w:t>
КХ "Ромазанов К.Д."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284"/>
          <w:p>
            <w:pPr>
              <w:spacing w:after="20"/>
              <w:ind w:left="20"/>
              <w:jc w:val="both"/>
            </w:pPr>
            <w:r>
              <w:rPr>
                <w:rFonts w:ascii="Times New Roman"/>
                <w:b w:val="false"/>
                <w:i w:val="false"/>
                <w:color w:val="000000"/>
                <w:sz w:val="20"/>
              </w:rPr>
              <w:t>
Обеспечение села Трудовое пастбищными угодьями для выпаса сельскохозяйственных животных</w:t>
            </w:r>
          </w:p>
          <w:bookmarkEnd w:id="1284"/>
          <w:p>
            <w:pPr>
              <w:spacing w:after="20"/>
              <w:ind w:left="20"/>
              <w:jc w:val="both"/>
            </w:pPr>
            <w:r>
              <w:rPr>
                <w:rFonts w:ascii="Times New Roman"/>
                <w:b w:val="false"/>
                <w:i w:val="false"/>
                <w:color w:val="000000"/>
                <w:sz w:val="20"/>
              </w:rPr>
              <w:t>
личного подворья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285"/>
          <w:p>
            <w:pPr>
              <w:spacing w:after="20"/>
              <w:ind w:left="20"/>
              <w:jc w:val="both"/>
            </w:pPr>
            <w:r>
              <w:rPr>
                <w:rFonts w:ascii="Times New Roman"/>
                <w:b w:val="false"/>
                <w:i w:val="false"/>
                <w:color w:val="000000"/>
                <w:sz w:val="20"/>
              </w:rPr>
              <w:t>
ТОО "Санта Мария"</w:t>
            </w:r>
          </w:p>
          <w:bookmarkEnd w:id="1285"/>
          <w:p>
            <w:pPr>
              <w:spacing w:after="20"/>
              <w:ind w:left="20"/>
              <w:jc w:val="both"/>
            </w:pPr>
            <w:r>
              <w:rPr>
                <w:rFonts w:ascii="Times New Roman"/>
                <w:b w:val="false"/>
                <w:i w:val="false"/>
                <w:color w:val="000000"/>
                <w:sz w:val="20"/>
              </w:rPr>
              <w:t>
</w:t>
            </w:r>
            <w:r>
              <w:rPr>
                <w:rFonts w:ascii="Times New Roman"/>
                <w:b w:val="false"/>
                <w:i w:val="false"/>
                <w:color w:val="000000"/>
                <w:sz w:val="20"/>
              </w:rPr>
              <w:t>ФХ "Галеев К"</w:t>
            </w:r>
          </w:p>
          <w:p>
            <w:pPr>
              <w:spacing w:after="20"/>
              <w:ind w:left="20"/>
              <w:jc w:val="both"/>
            </w:pPr>
            <w:r>
              <w:rPr>
                <w:rFonts w:ascii="Times New Roman"/>
                <w:b w:val="false"/>
                <w:i w:val="false"/>
                <w:color w:val="000000"/>
                <w:sz w:val="20"/>
              </w:rPr>
              <w:t>
КХ "Арлан"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286"/>
          <w:p>
            <w:pPr>
              <w:spacing w:after="20"/>
              <w:ind w:left="20"/>
              <w:jc w:val="both"/>
            </w:pPr>
            <w:r>
              <w:rPr>
                <w:rFonts w:ascii="Times New Roman"/>
                <w:b w:val="false"/>
                <w:i w:val="false"/>
                <w:color w:val="000000"/>
                <w:sz w:val="20"/>
              </w:rPr>
              <w:t>
Обеспечение села Коктерек пастбищными угодьями для выпаса сельскохозяйственных животных</w:t>
            </w:r>
          </w:p>
          <w:bookmarkEnd w:id="1286"/>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287"/>
          <w:p>
            <w:pPr>
              <w:spacing w:after="20"/>
              <w:ind w:left="20"/>
              <w:jc w:val="both"/>
            </w:pPr>
            <w:r>
              <w:rPr>
                <w:rFonts w:ascii="Times New Roman"/>
                <w:b w:val="false"/>
                <w:i w:val="false"/>
                <w:color w:val="000000"/>
                <w:sz w:val="20"/>
              </w:rPr>
              <w:t>
ТОО "НУР 777 КАС"</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ТОО "Талов и К"</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"Ивановка АгроСевер"</w:t>
            </w:r>
          </w:p>
          <w:p>
            <w:pPr>
              <w:spacing w:after="20"/>
              <w:ind w:left="20"/>
              <w:jc w:val="both"/>
            </w:pPr>
            <w:r>
              <w:rPr>
                <w:rFonts w:ascii="Times New Roman"/>
                <w:b w:val="false"/>
                <w:i w:val="false"/>
                <w:color w:val="000000"/>
                <w:sz w:val="20"/>
              </w:rPr>
              <w:t>
</w:t>
            </w:r>
            <w:r>
              <w:rPr>
                <w:rFonts w:ascii="Times New Roman"/>
                <w:b w:val="false"/>
                <w:i w:val="false"/>
                <w:color w:val="000000"/>
                <w:sz w:val="20"/>
              </w:rPr>
              <w:t>ФХ "Зерно-Север"</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"Птицефабрика Севрный бройлер"</w:t>
            </w:r>
          </w:p>
          <w:p>
            <w:pPr>
              <w:spacing w:after="20"/>
              <w:ind w:left="20"/>
              <w:jc w:val="both"/>
            </w:pPr>
            <w:r>
              <w:rPr>
                <w:rFonts w:ascii="Times New Roman"/>
                <w:b w:val="false"/>
                <w:i w:val="false"/>
                <w:color w:val="000000"/>
                <w:sz w:val="20"/>
              </w:rPr>
              <w:t>
ТОО "Нагметов", ТОО "Агротест"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288"/>
          <w:p>
            <w:pPr>
              <w:spacing w:after="20"/>
              <w:ind w:left="20"/>
              <w:jc w:val="both"/>
            </w:pPr>
            <w:r>
              <w:rPr>
                <w:rFonts w:ascii="Times New Roman"/>
                <w:b w:val="false"/>
                <w:i w:val="false"/>
                <w:color w:val="000000"/>
                <w:sz w:val="20"/>
              </w:rPr>
              <w:t>
Обеспечение села Ивановка пастбищными угодьями для выпаса сельскохозяйственных животных</w:t>
            </w:r>
          </w:p>
          <w:bookmarkEnd w:id="1288"/>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289"/>
          <w:p>
            <w:pPr>
              <w:spacing w:after="20"/>
              <w:ind w:left="20"/>
              <w:jc w:val="both"/>
            </w:pPr>
            <w:r>
              <w:rPr>
                <w:rFonts w:ascii="Times New Roman"/>
                <w:b w:val="false"/>
                <w:i w:val="false"/>
                <w:color w:val="000000"/>
                <w:sz w:val="20"/>
              </w:rPr>
              <w:t>
ТОО "Салют"</w:t>
            </w:r>
          </w:p>
          <w:bookmarkEnd w:id="1289"/>
          <w:p>
            <w:pPr>
              <w:spacing w:after="20"/>
              <w:ind w:left="20"/>
              <w:jc w:val="both"/>
            </w:pPr>
            <w:r>
              <w:rPr>
                <w:rFonts w:ascii="Times New Roman"/>
                <w:b w:val="false"/>
                <w:i w:val="false"/>
                <w:color w:val="000000"/>
                <w:sz w:val="20"/>
              </w:rPr>
              <w:t>
</w:t>
            </w:r>
            <w:r>
              <w:rPr>
                <w:rFonts w:ascii="Times New Roman"/>
                <w:b w:val="false"/>
                <w:i w:val="false"/>
                <w:color w:val="000000"/>
                <w:sz w:val="20"/>
              </w:rPr>
              <w:t>КХ "ЮГ"</w:t>
            </w:r>
          </w:p>
          <w:p>
            <w:pPr>
              <w:spacing w:after="20"/>
              <w:ind w:left="20"/>
              <w:jc w:val="both"/>
            </w:pPr>
            <w:r>
              <w:rPr>
                <w:rFonts w:ascii="Times New Roman"/>
                <w:b w:val="false"/>
                <w:i w:val="false"/>
                <w:color w:val="000000"/>
                <w:sz w:val="20"/>
              </w:rPr>
              <w:t>
</w:t>
            </w:r>
            <w:r>
              <w:rPr>
                <w:rFonts w:ascii="Times New Roman"/>
                <w:b w:val="false"/>
                <w:i w:val="false"/>
                <w:color w:val="000000"/>
                <w:sz w:val="20"/>
              </w:rPr>
              <w:t>КХ "Анна"</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"Гагарино"</w:t>
            </w:r>
          </w:p>
          <w:p>
            <w:pPr>
              <w:spacing w:after="20"/>
              <w:ind w:left="20"/>
              <w:jc w:val="both"/>
            </w:pPr>
            <w:r>
              <w:rPr>
                <w:rFonts w:ascii="Times New Roman"/>
                <w:b w:val="false"/>
                <w:i w:val="false"/>
                <w:color w:val="000000"/>
                <w:sz w:val="20"/>
              </w:rPr>
              <w:t>
</w:t>
            </w:r>
            <w:r>
              <w:rPr>
                <w:rFonts w:ascii="Times New Roman"/>
                <w:b w:val="false"/>
                <w:i w:val="false"/>
                <w:color w:val="000000"/>
                <w:sz w:val="20"/>
              </w:rPr>
              <w:t>КХ Бутко Тамара Владимировна</w:t>
            </w:r>
          </w:p>
          <w:p>
            <w:pPr>
              <w:spacing w:after="20"/>
              <w:ind w:left="20"/>
              <w:jc w:val="both"/>
            </w:pPr>
            <w:r>
              <w:rPr>
                <w:rFonts w:ascii="Times New Roman"/>
                <w:b w:val="false"/>
                <w:i w:val="false"/>
                <w:color w:val="000000"/>
                <w:sz w:val="20"/>
              </w:rPr>
              <w:t>
ТОО "Аверин и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290"/>
          <w:p>
            <w:pPr>
              <w:spacing w:after="20"/>
              <w:ind w:left="20"/>
              <w:jc w:val="both"/>
            </w:pPr>
            <w:r>
              <w:rPr>
                <w:rFonts w:ascii="Times New Roman"/>
                <w:b w:val="false"/>
                <w:i w:val="false"/>
                <w:color w:val="000000"/>
                <w:sz w:val="20"/>
              </w:rPr>
              <w:t>
Обеспечение села Киялы пастбищными угодьями для выпаса сельскохозяйственных животных</w:t>
            </w:r>
          </w:p>
          <w:bookmarkEnd w:id="1290"/>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291"/>
          <w:p>
            <w:pPr>
              <w:spacing w:after="20"/>
              <w:ind w:left="20"/>
              <w:jc w:val="both"/>
            </w:pPr>
            <w:r>
              <w:rPr>
                <w:rFonts w:ascii="Times New Roman"/>
                <w:b w:val="false"/>
                <w:i w:val="false"/>
                <w:color w:val="000000"/>
                <w:sz w:val="20"/>
              </w:rPr>
              <w:t>
ТОО "Дайындык-Агро"</w:t>
            </w:r>
          </w:p>
          <w:bookmarkEnd w:id="1291"/>
          <w:p>
            <w:pPr>
              <w:spacing w:after="20"/>
              <w:ind w:left="20"/>
              <w:jc w:val="both"/>
            </w:pPr>
            <w:r>
              <w:rPr>
                <w:rFonts w:ascii="Times New Roman"/>
                <w:b w:val="false"/>
                <w:i w:val="false"/>
                <w:color w:val="000000"/>
                <w:sz w:val="20"/>
              </w:rPr>
              <w:t>
ТОО "Иван Зенченко"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292"/>
          <w:p>
            <w:pPr>
              <w:spacing w:after="20"/>
              <w:ind w:left="20"/>
              <w:jc w:val="both"/>
            </w:pPr>
            <w:r>
              <w:rPr>
                <w:rFonts w:ascii="Times New Roman"/>
                <w:b w:val="false"/>
                <w:i w:val="false"/>
                <w:color w:val="000000"/>
                <w:sz w:val="20"/>
              </w:rPr>
              <w:t>
Обеспечение села Дайындык пастбищными угодьями для выпаса сельскохозяйственных животных</w:t>
            </w:r>
          </w:p>
          <w:bookmarkEnd w:id="1292"/>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"Полтавское"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293"/>
          <w:p>
            <w:pPr>
              <w:spacing w:after="20"/>
              <w:ind w:left="20"/>
              <w:jc w:val="both"/>
            </w:pPr>
            <w:r>
              <w:rPr>
                <w:rFonts w:ascii="Times New Roman"/>
                <w:b w:val="false"/>
                <w:i w:val="false"/>
                <w:color w:val="000000"/>
                <w:sz w:val="20"/>
              </w:rPr>
              <w:t>
Обеспечение села Полтавка пастбищными угодьями для выпаса сельскохозяйственных животных</w:t>
            </w:r>
          </w:p>
          <w:bookmarkEnd w:id="1293"/>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294"/>
          <w:p>
            <w:pPr>
              <w:spacing w:after="20"/>
              <w:ind w:left="20"/>
              <w:jc w:val="both"/>
            </w:pPr>
            <w:r>
              <w:rPr>
                <w:rFonts w:ascii="Times New Roman"/>
                <w:b w:val="false"/>
                <w:i w:val="false"/>
                <w:color w:val="000000"/>
                <w:sz w:val="20"/>
              </w:rPr>
              <w:t>
ТОО "Симаргл"</w:t>
            </w:r>
          </w:p>
          <w:bookmarkEnd w:id="1294"/>
          <w:p>
            <w:pPr>
              <w:spacing w:after="20"/>
              <w:ind w:left="20"/>
              <w:jc w:val="both"/>
            </w:pPr>
            <w:r>
              <w:rPr>
                <w:rFonts w:ascii="Times New Roman"/>
                <w:b w:val="false"/>
                <w:i w:val="false"/>
                <w:color w:val="000000"/>
                <w:sz w:val="20"/>
              </w:rPr>
              <w:t>
</w:t>
            </w:r>
            <w:r>
              <w:rPr>
                <w:rFonts w:ascii="Times New Roman"/>
                <w:b w:val="false"/>
                <w:i w:val="false"/>
                <w:color w:val="000000"/>
                <w:sz w:val="20"/>
              </w:rPr>
              <w:t>КХ "Булатецкая"</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"Санта Мария"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"Астраханское"</w:t>
            </w:r>
          </w:p>
          <w:p>
            <w:pPr>
              <w:spacing w:after="20"/>
              <w:ind w:left="20"/>
              <w:jc w:val="both"/>
            </w:pPr>
            <w:r>
              <w:rPr>
                <w:rFonts w:ascii="Times New Roman"/>
                <w:b w:val="false"/>
                <w:i w:val="false"/>
                <w:color w:val="000000"/>
                <w:sz w:val="20"/>
              </w:rPr>
              <w:t>
КХ "Луч"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295"/>
          <w:p>
            <w:pPr>
              <w:spacing w:after="20"/>
              <w:ind w:left="20"/>
              <w:jc w:val="both"/>
            </w:pPr>
            <w:r>
              <w:rPr>
                <w:rFonts w:ascii="Times New Roman"/>
                <w:b w:val="false"/>
                <w:i w:val="false"/>
                <w:color w:val="000000"/>
                <w:sz w:val="20"/>
              </w:rPr>
              <w:t>
Обеспечение села Смирново пастбищными угодьями для выпаса сельскохозяйственных животных</w:t>
            </w:r>
          </w:p>
          <w:bookmarkEnd w:id="1295"/>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296"/>
          <w:p>
            <w:pPr>
              <w:spacing w:after="20"/>
              <w:ind w:left="20"/>
              <w:jc w:val="both"/>
            </w:pPr>
            <w:r>
              <w:rPr>
                <w:rFonts w:ascii="Times New Roman"/>
                <w:b w:val="false"/>
                <w:i w:val="false"/>
                <w:color w:val="000000"/>
                <w:sz w:val="20"/>
              </w:rPr>
              <w:t>
ФХ Каримов А.Б.</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ТОО "Мадина Агро"</w:t>
            </w:r>
          </w:p>
          <w:p>
            <w:pPr>
              <w:spacing w:after="20"/>
              <w:ind w:left="20"/>
              <w:jc w:val="both"/>
            </w:pPr>
            <w:r>
              <w:rPr>
                <w:rFonts w:ascii="Times New Roman"/>
                <w:b w:val="false"/>
                <w:i w:val="false"/>
                <w:color w:val="000000"/>
                <w:sz w:val="20"/>
              </w:rPr>
              <w:t>
</w:t>
            </w:r>
            <w:r>
              <w:rPr>
                <w:rFonts w:ascii="Times New Roman"/>
                <w:b w:val="false"/>
                <w:i w:val="false"/>
                <w:color w:val="000000"/>
                <w:sz w:val="20"/>
              </w:rPr>
              <w:t>КХ Буздаков Б.Д.</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"Крафт-Агро"</w:t>
            </w:r>
          </w:p>
          <w:p>
            <w:pPr>
              <w:spacing w:after="20"/>
              <w:ind w:left="20"/>
              <w:jc w:val="both"/>
            </w:pPr>
            <w:r>
              <w:rPr>
                <w:rFonts w:ascii="Times New Roman"/>
                <w:b w:val="false"/>
                <w:i w:val="false"/>
                <w:color w:val="000000"/>
                <w:sz w:val="20"/>
              </w:rPr>
              <w:t>
</w:t>
            </w:r>
            <w:r>
              <w:rPr>
                <w:rFonts w:ascii="Times New Roman"/>
                <w:b w:val="false"/>
                <w:i w:val="false"/>
                <w:color w:val="000000"/>
                <w:sz w:val="20"/>
              </w:rPr>
              <w:t>ФХ "Көк бөрі"</w:t>
            </w:r>
          </w:p>
          <w:p>
            <w:pPr>
              <w:spacing w:after="20"/>
              <w:ind w:left="20"/>
              <w:jc w:val="both"/>
            </w:pPr>
            <w:r>
              <w:rPr>
                <w:rFonts w:ascii="Times New Roman"/>
                <w:b w:val="false"/>
                <w:i w:val="false"/>
                <w:color w:val="000000"/>
                <w:sz w:val="20"/>
              </w:rPr>
              <w:t>
</w:t>
            </w:r>
            <w:r>
              <w:rPr>
                <w:rFonts w:ascii="Times New Roman"/>
                <w:b w:val="false"/>
                <w:i w:val="false"/>
                <w:color w:val="000000"/>
                <w:sz w:val="20"/>
              </w:rPr>
              <w:t>ФХ "Дүйсеке"</w:t>
            </w:r>
          </w:p>
          <w:p>
            <w:pPr>
              <w:spacing w:after="20"/>
              <w:ind w:left="20"/>
              <w:jc w:val="both"/>
            </w:pPr>
            <w:r>
              <w:rPr>
                <w:rFonts w:ascii="Times New Roman"/>
                <w:b w:val="false"/>
                <w:i w:val="false"/>
                <w:color w:val="000000"/>
                <w:sz w:val="20"/>
              </w:rPr>
              <w:t>
</w:t>
            </w:r>
            <w:r>
              <w:rPr>
                <w:rFonts w:ascii="Times New Roman"/>
                <w:b w:val="false"/>
                <w:i w:val="false"/>
                <w:color w:val="000000"/>
                <w:sz w:val="20"/>
              </w:rPr>
              <w:t>ФХ "Лидер"</w:t>
            </w:r>
          </w:p>
          <w:p>
            <w:pPr>
              <w:spacing w:after="20"/>
              <w:ind w:left="20"/>
              <w:jc w:val="both"/>
            </w:pPr>
            <w:r>
              <w:rPr>
                <w:rFonts w:ascii="Times New Roman"/>
                <w:b w:val="false"/>
                <w:i w:val="false"/>
                <w:color w:val="000000"/>
                <w:sz w:val="20"/>
              </w:rPr>
              <w:t>
ТОО "Токуши Grain"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297"/>
          <w:p>
            <w:pPr>
              <w:spacing w:after="20"/>
              <w:ind w:left="20"/>
              <w:jc w:val="both"/>
            </w:pPr>
            <w:r>
              <w:rPr>
                <w:rFonts w:ascii="Times New Roman"/>
                <w:b w:val="false"/>
                <w:i w:val="false"/>
                <w:color w:val="000000"/>
                <w:sz w:val="20"/>
              </w:rPr>
              <w:t>
Обеспечение села Токуши пастбищными угодьями для выпаса сельскохозяйственных животных</w:t>
            </w:r>
          </w:p>
          <w:bookmarkEnd w:id="1297"/>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"Черкасское 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298"/>
          <w:p>
            <w:pPr>
              <w:spacing w:after="20"/>
              <w:ind w:left="20"/>
              <w:jc w:val="both"/>
            </w:pPr>
            <w:r>
              <w:rPr>
                <w:rFonts w:ascii="Times New Roman"/>
                <w:b w:val="false"/>
                <w:i w:val="false"/>
                <w:color w:val="000000"/>
                <w:sz w:val="20"/>
              </w:rPr>
              <w:t>
Обеспечение села Добровольское пастбищными угодьями для выпаса сельскохозяйственных животных</w:t>
            </w:r>
          </w:p>
          <w:bookmarkEnd w:id="1298"/>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"Северо-Казахстанская сельскохозяйственная опытная станция"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299"/>
          <w:p>
            <w:pPr>
              <w:spacing w:after="20"/>
              <w:ind w:left="20"/>
              <w:jc w:val="both"/>
            </w:pPr>
            <w:r>
              <w:rPr>
                <w:rFonts w:ascii="Times New Roman"/>
                <w:b w:val="false"/>
                <w:i w:val="false"/>
                <w:color w:val="000000"/>
                <w:sz w:val="20"/>
              </w:rPr>
              <w:t>
Обеспечение села Шагалалы пастбищными угодьями для выпаса сельскохозяйственных животных</w:t>
            </w:r>
          </w:p>
          <w:bookmarkEnd w:id="1299"/>
          <w:p>
            <w:pPr>
              <w:spacing w:after="20"/>
              <w:ind w:left="20"/>
              <w:jc w:val="both"/>
            </w:pPr>
            <w:r>
              <w:rPr>
                <w:rFonts w:ascii="Times New Roman"/>
                <w:b w:val="false"/>
                <w:i w:val="false"/>
                <w:color w:val="000000"/>
                <w:sz w:val="20"/>
              </w:rPr>
              <w:t>
личного подворья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300"/>
          <w:p>
            <w:pPr>
              <w:spacing w:after="20"/>
              <w:ind w:left="20"/>
              <w:jc w:val="both"/>
            </w:pPr>
            <w:r>
              <w:rPr>
                <w:rFonts w:ascii="Times New Roman"/>
                <w:b w:val="false"/>
                <w:i w:val="false"/>
                <w:color w:val="000000"/>
                <w:sz w:val="20"/>
              </w:rPr>
              <w:t>
Обеспечение села Южное пастбищными угодьями для выпаса сельскохозяйственных животных</w:t>
            </w:r>
          </w:p>
          <w:bookmarkEnd w:id="1300"/>
          <w:p>
            <w:pPr>
              <w:spacing w:after="20"/>
              <w:ind w:left="20"/>
              <w:jc w:val="both"/>
            </w:pPr>
            <w:r>
              <w:rPr>
                <w:rFonts w:ascii="Times New Roman"/>
                <w:b w:val="false"/>
                <w:i w:val="false"/>
                <w:color w:val="000000"/>
                <w:sz w:val="20"/>
              </w:rPr>
              <w:t>
личного подворья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Аккайынскому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2025-2029 годы</w:t>
            </w:r>
          </w:p>
        </w:tc>
      </w:tr>
    </w:tbl>
    <w:bookmarkStart w:name="z1421" w:id="1301"/>
    <w:p>
      <w:pPr>
        <w:spacing w:after="0"/>
        <w:ind w:left="0"/>
        <w:jc w:val="left"/>
      </w:pPr>
      <w:r>
        <w:rPr>
          <w:rFonts w:ascii="Times New Roman"/>
          <w:b/>
          <w:i w:val="false"/>
          <w:color w:val="000000"/>
        </w:rPr>
        <w:t xml:space="preserve"> Требования, необходимые для рационального использования пастбищ на соответствующей административно-территориальной единице</w:t>
      </w:r>
    </w:p>
    <w:bookmarkEnd w:id="1301"/>
    <w:bookmarkStart w:name="z1422" w:id="1302"/>
    <w:p>
      <w:pPr>
        <w:spacing w:after="0"/>
        <w:ind w:left="0"/>
        <w:jc w:val="both"/>
      </w:pPr>
      <w:r>
        <w:rPr>
          <w:rFonts w:ascii="Times New Roman"/>
          <w:b w:val="false"/>
          <w:i w:val="false"/>
          <w:color w:val="000000"/>
          <w:sz w:val="28"/>
        </w:rPr>
        <w:t>
      Рациональное использование пастбищ включает следующие мероприятия:</w:t>
      </w:r>
    </w:p>
    <w:bookmarkEnd w:id="1302"/>
    <w:bookmarkStart w:name="z1423" w:id="1303"/>
    <w:p>
      <w:pPr>
        <w:spacing w:after="0"/>
        <w:ind w:left="0"/>
        <w:jc w:val="both"/>
      </w:pPr>
      <w:r>
        <w:rPr>
          <w:rFonts w:ascii="Times New Roman"/>
          <w:b w:val="false"/>
          <w:i w:val="false"/>
          <w:color w:val="000000"/>
          <w:sz w:val="28"/>
        </w:rPr>
        <w:t>
      1) использование пастбищ с учетом пастбищеоборотов и источников водопользований;</w:t>
      </w:r>
    </w:p>
    <w:bookmarkEnd w:id="1303"/>
    <w:bookmarkStart w:name="z1424" w:id="1304"/>
    <w:p>
      <w:pPr>
        <w:spacing w:after="0"/>
        <w:ind w:left="0"/>
        <w:jc w:val="both"/>
      </w:pPr>
      <w:r>
        <w:rPr>
          <w:rFonts w:ascii="Times New Roman"/>
          <w:b w:val="false"/>
          <w:i w:val="false"/>
          <w:color w:val="000000"/>
          <w:sz w:val="28"/>
        </w:rPr>
        <w:t>
      2) обеспечение предельно допустимой нормы нагрузки на общую площадь пастбищ (далее – Норма нагрузки), утвержденной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1304"/>
    <w:bookmarkStart w:name="z1425" w:id="1305"/>
    <w:p>
      <w:pPr>
        <w:spacing w:after="0"/>
        <w:ind w:left="0"/>
        <w:jc w:val="both"/>
      </w:pPr>
      <w:r>
        <w:rPr>
          <w:rFonts w:ascii="Times New Roman"/>
          <w:b w:val="false"/>
          <w:i w:val="false"/>
          <w:color w:val="000000"/>
          <w:sz w:val="28"/>
        </w:rPr>
        <w:t>
      3) использование пастбищ с учетом календарного графика;</w:t>
      </w:r>
    </w:p>
    <w:bookmarkEnd w:id="1305"/>
    <w:bookmarkStart w:name="z1426" w:id="1306"/>
    <w:p>
      <w:pPr>
        <w:spacing w:after="0"/>
        <w:ind w:left="0"/>
        <w:jc w:val="both"/>
      </w:pPr>
      <w:r>
        <w:rPr>
          <w:rFonts w:ascii="Times New Roman"/>
          <w:b w:val="false"/>
          <w:i w:val="false"/>
          <w:color w:val="000000"/>
          <w:sz w:val="28"/>
        </w:rPr>
        <w:t>
      4) принятие мер по предотвращению выбытия пастбищ из хозяйственного оборота, недопущение зарастания земель сорной и древесно-кустарниковой растительностью, а также захламления бытовыми и производственными отходами.</w:t>
      </w:r>
    </w:p>
    <w:bookmarkEnd w:id="1306"/>
    <w:bookmarkStart w:name="z1427" w:id="1307"/>
    <w:p>
      <w:pPr>
        <w:spacing w:after="0"/>
        <w:ind w:left="0"/>
        <w:jc w:val="both"/>
      </w:pPr>
      <w:r>
        <w:rPr>
          <w:rFonts w:ascii="Times New Roman"/>
          <w:b w:val="false"/>
          <w:i w:val="false"/>
          <w:color w:val="000000"/>
          <w:sz w:val="28"/>
        </w:rPr>
        <w:t>
      Предельно допустимая норма нагрузки на общую площадь пастбищ по Аккайынскому району</w:t>
      </w:r>
    </w:p>
    <w:bookmarkEnd w:id="1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Природная зона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Экологогеографический район (подзона)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пастбищ (преобладающий)</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пастбищного периода, дней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площади пастбищ на 1 голову сельскохозяйственных животных на восстановленных и деградированных угодьях,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Лесо-степная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Лесостеп-ной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308"/>
          <w:p>
            <w:pPr>
              <w:spacing w:after="20"/>
              <w:ind w:left="20"/>
              <w:jc w:val="both"/>
            </w:pPr>
            <w:r>
              <w:rPr>
                <w:rFonts w:ascii="Times New Roman"/>
                <w:b w:val="false"/>
                <w:i w:val="false"/>
                <w:color w:val="000000"/>
                <w:sz w:val="20"/>
              </w:rPr>
              <w:t>
Разнотравно-злаковые</w:t>
            </w:r>
          </w:p>
          <w:bookmarkEnd w:id="1308"/>
          <w:p>
            <w:pPr>
              <w:spacing w:after="20"/>
              <w:ind w:left="20"/>
              <w:jc w:val="both"/>
            </w:pPr>
            <w:r>
              <w:rPr>
                <w:rFonts w:ascii="Times New Roman"/>
                <w:b w:val="false"/>
                <w:i w:val="false"/>
                <w:color w:val="000000"/>
                <w:sz w:val="20"/>
              </w:rPr>
              <w:t>
с березово-осиновыми колками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