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bb317" w14:textId="26bb3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p>
      <w:pPr>
        <w:spacing w:after="0"/>
        <w:ind w:left="0"/>
        <w:jc w:val="both"/>
      </w:pPr>
      <w:r>
        <w:rPr>
          <w:rFonts w:ascii="Times New Roman"/>
          <w:b w:val="false"/>
          <w:i w:val="false"/>
          <w:color w:val="000000"/>
          <w:sz w:val="28"/>
        </w:rPr>
        <w:t>Решение Коллегии Евразийской экономической комиссии от 10 мая 2016 года № 39.</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Наименование с изменением, внесенным решением Коллегии Евразийской экономической комиссии от 19.12.2023 </w:t>
      </w:r>
      <w:r>
        <w:rPr>
          <w:rFonts w:ascii="Times New Roman"/>
          <w:b w:val="false"/>
          <w:i w:val="false"/>
          <w:color w:val="000000"/>
          <w:sz w:val="28"/>
        </w:rPr>
        <w:t>№ 176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Решение вступает в силу 08.11.2016 - сайт Евразийского экономического союза.</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в целях совершенствования механизмов формирования и ведения единого реестра выданных сертификатов соответствия и зарегистрированных деклараций о соответствии Коллегия Евразийской экономической комиссии </w:t>
      </w:r>
      <w:r>
        <w:rPr>
          <w:rFonts w:ascii="Times New Roman"/>
          <w:b/>
          <w:i w:val="false"/>
          <w:color w:val="000000"/>
          <w:sz w:val="28"/>
        </w:rPr>
        <w:t>решила: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союза)"в части, касающейся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союза)"в части, касающейся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союза)"в части, касающейся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решением Коллегии Евразийской экономической комиссии от 19.12.2023 </w:t>
      </w:r>
      <w:r>
        <w:rPr>
          <w:rFonts w:ascii="Times New Roman"/>
          <w:b w:val="false"/>
          <w:i w:val="false"/>
          <w:color w:val="000000"/>
          <w:sz w:val="28"/>
        </w:rPr>
        <w:t>№ 176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9" w:id="3"/>
    <w:p>
      <w:pPr>
        <w:spacing w:after="0"/>
        <w:ind w:left="0"/>
        <w:jc w:val="both"/>
      </w:pPr>
      <w:r>
        <w:rPr>
          <w:rFonts w:ascii="Times New Roman"/>
          <w:b w:val="false"/>
          <w:i w:val="false"/>
          <w:color w:val="000000"/>
          <w:sz w:val="28"/>
        </w:rPr>
        <w:t>
      3. Настоящее Решение вступает в силу по истечении 180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Коллегии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Евразийской экономической комиссии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Саркисян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11"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4"/>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23.09.2024 </w:t>
      </w:r>
      <w:r>
        <w:rPr>
          <w:rFonts w:ascii="Times New Roman"/>
          <w:b w:val="false"/>
          <w:i w:val="false"/>
          <w:color w:val="ff0000"/>
          <w:sz w:val="28"/>
        </w:rPr>
        <w:t>№ 109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695" w:id="5"/>
    <w:p>
      <w:pPr>
        <w:spacing w:after="0"/>
        <w:ind w:left="0"/>
        <w:jc w:val="left"/>
      </w:pPr>
      <w:r>
        <w:rPr>
          <w:rFonts w:ascii="Times New Roman"/>
          <w:b/>
          <w:i w:val="false"/>
          <w:color w:val="000000"/>
        </w:rPr>
        <w:t xml:space="preserve"> I. Общие положения</w:t>
      </w:r>
    </w:p>
    <w:bookmarkEnd w:id="5"/>
    <w:bookmarkStart w:name="z1696"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708" w:id="7"/>
    <w:p>
      <w:pPr>
        <w:spacing w:after="0"/>
        <w:ind w:left="0"/>
        <w:jc w:val="left"/>
      </w:pPr>
      <w:r>
        <w:rPr>
          <w:rFonts w:ascii="Times New Roman"/>
          <w:b/>
          <w:i w:val="false"/>
          <w:color w:val="000000"/>
        </w:rPr>
        <w:t xml:space="preserve"> II. Область применения</w:t>
      </w:r>
    </w:p>
    <w:bookmarkEnd w:id="7"/>
    <w:bookmarkStart w:name="z1709"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включая описание процедур, выполняемых в рамках этого общего процесса.</w:t>
      </w:r>
    </w:p>
    <w:bookmarkEnd w:id="8"/>
    <w:bookmarkStart w:name="z1710"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1711" w:id="10"/>
    <w:p>
      <w:pPr>
        <w:spacing w:after="0"/>
        <w:ind w:left="0"/>
        <w:jc w:val="left"/>
      </w:pPr>
      <w:r>
        <w:rPr>
          <w:rFonts w:ascii="Times New Roman"/>
          <w:b/>
          <w:i w:val="false"/>
          <w:color w:val="000000"/>
        </w:rPr>
        <w:t xml:space="preserve"> III. Основные понятия</w:t>
      </w:r>
    </w:p>
    <w:bookmarkEnd w:id="10"/>
    <w:bookmarkStart w:name="z1712"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1713"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p>
      <w:pPr>
        <w:spacing w:after="0"/>
        <w:ind w:left="0"/>
        <w:jc w:val="both"/>
      </w:pPr>
      <w:bookmarkStart w:name="z1714" w:id="13"/>
      <w:r>
        <w:rPr>
          <w:rFonts w:ascii="Times New Roman"/>
          <w:b w:val="false"/>
          <w:i w:val="false"/>
          <w:color w:val="000000"/>
          <w:sz w:val="28"/>
        </w:rPr>
        <w:t xml:space="preserve">
      "документ об оценке соответствия" – документ, подтверждающий соответствие объекта технического регулирования требованиям технических регламентов Евразийского экономического союза (технических регламентов Таможенного союза), или документ, выданный (принятый) в отношении продукции, включенной в единый перечень продукции, подлежащей обязательному подтверждению соответствия с выдачей сертификатов соответствия и деклараций </w:t>
      </w:r>
    </w:p>
    <w:bookmarkEnd w:id="13"/>
    <w:p>
      <w:pPr>
        <w:spacing w:after="0"/>
        <w:ind w:left="0"/>
        <w:jc w:val="both"/>
      </w:pPr>
      <w:r>
        <w:rPr>
          <w:rFonts w:ascii="Times New Roman"/>
          <w:b w:val="false"/>
          <w:i w:val="false"/>
          <w:color w:val="000000"/>
          <w:sz w:val="28"/>
        </w:rPr>
        <w:t>о соответствии по единой форме;</w:t>
      </w:r>
    </w:p>
    <w:bookmarkStart w:name="z1715" w:id="14"/>
    <w:p>
      <w:pPr>
        <w:spacing w:after="0"/>
        <w:ind w:left="0"/>
        <w:jc w:val="both"/>
      </w:pPr>
      <w:r>
        <w:rPr>
          <w:rFonts w:ascii="Times New Roman"/>
          <w:b w:val="false"/>
          <w:i w:val="false"/>
          <w:color w:val="000000"/>
          <w:sz w:val="28"/>
        </w:rPr>
        <w:t>
      "единый реестр выданных или принятых документов об оценке соответствия, единый реестр" – общий информационный ресурс, в котором содержатся сведения о выданных или принятых документах об оценке соответствия. Формирование и ведение единого реестра осуществляются Евразийской экономической комиссией в электронном виде с использованием средств интегрированной информационной системы Союза в рамках взаимодействия государств – членов Союза и Евразийской экономической комиссии на основании сведений из национальных частей единого реестра, представляемых в Евразийскую экономическую комиссию уполномоченными органами государств – членов Союза;</w:t>
      </w:r>
    </w:p>
    <w:bookmarkEnd w:id="14"/>
    <w:bookmarkStart w:name="z1716" w:id="15"/>
    <w:p>
      <w:pPr>
        <w:spacing w:after="0"/>
        <w:ind w:left="0"/>
        <w:jc w:val="both"/>
      </w:pPr>
      <w:r>
        <w:rPr>
          <w:rFonts w:ascii="Times New Roman"/>
          <w:b w:val="false"/>
          <w:i w:val="false"/>
          <w:color w:val="000000"/>
          <w:sz w:val="28"/>
        </w:rPr>
        <w:t>
      "заинтересованный орган государства-члена" – государственный орган (организация) государства – члена Союза, наделенный в соответствии с законодательством государства – члена Союза полномочиями по реализации государственной политики в отдельных сферах и заинтересованный в получении актуальных сведений о выданных или принятых документах об оценке соответствия для реализации возложенных на него полномочий, в том числе запрашивающий уполномоченный орган государства – члена Союза;</w:t>
      </w:r>
    </w:p>
    <w:bookmarkEnd w:id="15"/>
    <w:bookmarkStart w:name="z1717" w:id="16"/>
    <w:p>
      <w:pPr>
        <w:spacing w:after="0"/>
        <w:ind w:left="0"/>
        <w:jc w:val="both"/>
      </w:pPr>
      <w:r>
        <w:rPr>
          <w:rFonts w:ascii="Times New Roman"/>
          <w:b w:val="false"/>
          <w:i w:val="false"/>
          <w:color w:val="000000"/>
          <w:sz w:val="28"/>
        </w:rPr>
        <w:t>
      "запрашивающий уполномоченный орган государства-члена" – уполномоченный орган государства – члена Союза, получающий сведения о выданных или принятых документах об оценке соответствия из национальной части единого реестра сертификатов и деклараций другого государства – члена Союза;</w:t>
      </w:r>
    </w:p>
    <w:bookmarkEnd w:id="16"/>
    <w:bookmarkStart w:name="z1718" w:id="17"/>
    <w:p>
      <w:pPr>
        <w:spacing w:after="0"/>
        <w:ind w:left="0"/>
        <w:jc w:val="both"/>
      </w:pPr>
      <w:r>
        <w:rPr>
          <w:rFonts w:ascii="Times New Roman"/>
          <w:b w:val="false"/>
          <w:i w:val="false"/>
          <w:color w:val="000000"/>
          <w:sz w:val="28"/>
        </w:rPr>
        <w:t>
      "национальная часть единого реестра" – часть единого реестра, содержащаяся в информационной системе уполномоченного органа государства – члена Союза, в которой содержатся сведения о выданных или принятых документах об оценке соответствия. Формирование и ведение национальных частей единого реестра обеспечиваются уполномоченными органами государств – членов Союза в соответствии с законодательством государств – членов Союза;</w:t>
      </w:r>
    </w:p>
    <w:bookmarkEnd w:id="17"/>
    <w:bookmarkStart w:name="z1719" w:id="18"/>
    <w:p>
      <w:pPr>
        <w:spacing w:after="0"/>
        <w:ind w:left="0"/>
        <w:jc w:val="both"/>
      </w:pPr>
      <w:r>
        <w:rPr>
          <w:rFonts w:ascii="Times New Roman"/>
          <w:b w:val="false"/>
          <w:i w:val="false"/>
          <w:color w:val="000000"/>
          <w:sz w:val="28"/>
        </w:rPr>
        <w:t>
      "уполномоченный орган государства-члена" – государственный орган (организация) государства – члена Союза, обеспечивающий формирование и ведение национальной части единого реестра.</w:t>
      </w:r>
    </w:p>
    <w:bookmarkEnd w:id="18"/>
    <w:bookmarkStart w:name="z1720" w:id="19"/>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
    <w:bookmarkStart w:name="z1721" w:id="20"/>
    <w:p>
      <w:pPr>
        <w:spacing w:after="0"/>
        <w:ind w:left="0"/>
        <w:jc w:val="left"/>
      </w:pPr>
      <w:r>
        <w:rPr>
          <w:rFonts w:ascii="Times New Roman"/>
          <w:b/>
          <w:i w:val="false"/>
          <w:color w:val="000000"/>
        </w:rPr>
        <w:t xml:space="preserve"> IV. Основные сведения об общем процессе</w:t>
      </w:r>
    </w:p>
    <w:bookmarkEnd w:id="20"/>
    <w:bookmarkStart w:name="z1722" w:id="21"/>
    <w:p>
      <w:pPr>
        <w:spacing w:after="0"/>
        <w:ind w:left="0"/>
        <w:jc w:val="both"/>
      </w:pPr>
      <w:r>
        <w:rPr>
          <w:rFonts w:ascii="Times New Roman"/>
          <w:b w:val="false"/>
          <w:i w:val="false"/>
          <w:color w:val="000000"/>
          <w:sz w:val="28"/>
        </w:rPr>
        <w:t>
      5. Полное наименование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Общий процесс реализуется в части, касающейся единого реестра сертификатов и деклараций.</w:t>
      </w:r>
    </w:p>
    <w:bookmarkEnd w:id="21"/>
    <w:bookmarkStart w:name="z1723" w:id="22"/>
    <w:p>
      <w:pPr>
        <w:spacing w:after="0"/>
        <w:ind w:left="0"/>
        <w:jc w:val="both"/>
      </w:pPr>
      <w:r>
        <w:rPr>
          <w:rFonts w:ascii="Times New Roman"/>
          <w:b w:val="false"/>
          <w:i w:val="false"/>
          <w:color w:val="000000"/>
          <w:sz w:val="28"/>
        </w:rPr>
        <w:t>
      6. Кодовое обозначение общего процесса: P.TS.01, версия 2.0.0.</w:t>
      </w:r>
    </w:p>
    <w:bookmarkEnd w:id="22"/>
    <w:bookmarkStart w:name="z1724" w:id="23"/>
    <w:p>
      <w:pPr>
        <w:spacing w:after="0"/>
        <w:ind w:left="0"/>
        <w:jc w:val="left"/>
      </w:pPr>
      <w:r>
        <w:rPr>
          <w:rFonts w:ascii="Times New Roman"/>
          <w:b/>
          <w:i w:val="false"/>
          <w:color w:val="000000"/>
        </w:rPr>
        <w:t xml:space="preserve"> 1. Цель и задачи общего процесса</w:t>
      </w:r>
    </w:p>
    <w:bookmarkEnd w:id="23"/>
    <w:bookmarkStart w:name="z1725" w:id="24"/>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единых реестров выданных или принятых документов об оценке соответствия.</w:t>
      </w:r>
    </w:p>
    <w:bookmarkEnd w:id="24"/>
    <w:bookmarkStart w:name="z1726" w:id="25"/>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5"/>
    <w:bookmarkStart w:name="z1727" w:id="26"/>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средствами интегрированной информационной системы Союза (далее – интегрированная система) сведений из национальных частей единых реестров выданных или принятых документов об оценке соответствия и их опубликование на информационном портале Союза;</w:t>
      </w:r>
    </w:p>
    <w:bookmarkEnd w:id="26"/>
    <w:bookmarkStart w:name="z1728" w:id="27"/>
    <w:p>
      <w:pPr>
        <w:spacing w:after="0"/>
        <w:ind w:left="0"/>
        <w:jc w:val="both"/>
      </w:pPr>
      <w:r>
        <w:rPr>
          <w:rFonts w:ascii="Times New Roman"/>
          <w:b w:val="false"/>
          <w:i w:val="false"/>
          <w:color w:val="000000"/>
          <w:sz w:val="28"/>
        </w:rPr>
        <w:t>
      б) обеспечить возможность получения заинтересованными лицами сведений о выданных или принятых документах об оценке соответствия на информационном портале Союза;</w:t>
      </w:r>
    </w:p>
    <w:bookmarkEnd w:id="27"/>
    <w:bookmarkStart w:name="z1729" w:id="28"/>
    <w:p>
      <w:pPr>
        <w:spacing w:after="0"/>
        <w:ind w:left="0"/>
        <w:jc w:val="both"/>
      </w:pPr>
      <w:r>
        <w:rPr>
          <w:rFonts w:ascii="Times New Roman"/>
          <w:b w:val="false"/>
          <w:i w:val="false"/>
          <w:color w:val="000000"/>
          <w:sz w:val="28"/>
        </w:rPr>
        <w:t>
      в) обеспечить получение запрашивающими уполномоченными органами государств-членов средствами интегрированной системы сведений о выданных или принятых документах об оценке соответствия из национальных частей единого реестра;</w:t>
      </w:r>
    </w:p>
    <w:bookmarkEnd w:id="28"/>
    <w:bookmarkStart w:name="z1730" w:id="29"/>
    <w:p>
      <w:pPr>
        <w:spacing w:after="0"/>
        <w:ind w:left="0"/>
        <w:jc w:val="both"/>
      </w:pPr>
      <w:r>
        <w:rPr>
          <w:rFonts w:ascii="Times New Roman"/>
          <w:b w:val="false"/>
          <w:i w:val="false"/>
          <w:color w:val="000000"/>
          <w:sz w:val="28"/>
        </w:rPr>
        <w:t>
      г) обеспечить получение заинтересованными органами государств-членов средствами интегрированной системы сведений о выданных или принятых документах об оценке соответствия из единого реестра;</w:t>
      </w:r>
    </w:p>
    <w:bookmarkEnd w:id="29"/>
    <w:bookmarkStart w:name="z1731" w:id="30"/>
    <w:p>
      <w:pPr>
        <w:spacing w:after="0"/>
        <w:ind w:left="0"/>
        <w:jc w:val="both"/>
      </w:pPr>
      <w:r>
        <w:rPr>
          <w:rFonts w:ascii="Times New Roman"/>
          <w:b w:val="false"/>
          <w:i w:val="false"/>
          <w:color w:val="000000"/>
          <w:sz w:val="28"/>
        </w:rPr>
        <w:t>
      д) обеспечить использование участниками общего процесса единых классификаторов и справочников.</w:t>
      </w:r>
    </w:p>
    <w:bookmarkEnd w:id="30"/>
    <w:bookmarkStart w:name="z1732" w:id="31"/>
    <w:p>
      <w:pPr>
        <w:spacing w:after="0"/>
        <w:ind w:left="0"/>
        <w:jc w:val="left"/>
      </w:pPr>
      <w:r>
        <w:rPr>
          <w:rFonts w:ascii="Times New Roman"/>
          <w:b/>
          <w:i w:val="false"/>
          <w:color w:val="000000"/>
        </w:rPr>
        <w:t xml:space="preserve"> 2. Участники общего процесса</w:t>
      </w:r>
    </w:p>
    <w:bookmarkEnd w:id="31"/>
    <w:bookmarkStart w:name="z1733" w:id="32"/>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735" w:id="33"/>
    <w:p>
      <w:pPr>
        <w:spacing w:after="0"/>
        <w:ind w:left="0"/>
        <w:jc w:val="left"/>
      </w:pPr>
      <w:r>
        <w:rPr>
          <w:rFonts w:ascii="Times New Roman"/>
          <w:b/>
          <w:i w:val="false"/>
          <w:color w:val="000000"/>
        </w:rPr>
        <w:t xml:space="preserve"> Перечень участников общего процесса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обеспечивающий доступ к сведениям из национальных частей единого реестра сертификатов и деклараций на информационном портале Союза, получающий сведения из национальных частей единого реестра сертификатов и деклараций, обеспечивающий опубликование сведений на информационном портале Союза, а также представляющий сведения из единого реестра сертификатов и деклараций заинтересованным органам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 сертификатов и деклараций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(организация) государства-члена, осуществляющий формирование и ведение национальной части единого реестра сертификатов и деклараций и представляющий сведения из национальной части единого реестра сертификатов и деклараций в Комиссию, а также представляющий сведения о документе об оценке соответствия из национальной части единого реестра сертификатов и деклараций запрашивающим уполномоченным органам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и получающий сведения о документе об оценке соответствия из национальной части единого реестра сертификатов и деклараций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(организация) государства-члена, запрашивающий и получающий сведения о документе об оценке соответствия из единого реестра сертификатов и деклараций</w:t>
            </w:r>
          </w:p>
        </w:tc>
      </w:tr>
    </w:tbl>
    <w:bookmarkStart w:name="z1736" w:id="34"/>
    <w:p>
      <w:pPr>
        <w:spacing w:after="0"/>
        <w:ind w:left="0"/>
        <w:jc w:val="left"/>
      </w:pPr>
      <w:r>
        <w:rPr>
          <w:rFonts w:ascii="Times New Roman"/>
          <w:b/>
          <w:i w:val="false"/>
          <w:color w:val="000000"/>
        </w:rPr>
        <w:t xml:space="preserve"> 3. Структура общего процесса</w:t>
      </w:r>
    </w:p>
    <w:bookmarkEnd w:id="34"/>
    <w:bookmarkStart w:name="z1737"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1738" w:id="36"/>
    <w:p>
      <w:pPr>
        <w:spacing w:after="0"/>
        <w:ind w:left="0"/>
        <w:jc w:val="both"/>
      </w:pPr>
      <w:r>
        <w:rPr>
          <w:rFonts w:ascii="Times New Roman"/>
          <w:b w:val="false"/>
          <w:i w:val="false"/>
          <w:color w:val="000000"/>
          <w:sz w:val="28"/>
        </w:rPr>
        <w:t>
      а) процедуры формирования и ведения единого реестра сертификатов и деклараций;</w:t>
      </w:r>
    </w:p>
    <w:bookmarkEnd w:id="36"/>
    <w:bookmarkStart w:name="z1739" w:id="37"/>
    <w:p>
      <w:pPr>
        <w:spacing w:after="0"/>
        <w:ind w:left="0"/>
        <w:jc w:val="both"/>
      </w:pPr>
      <w:r>
        <w:rPr>
          <w:rFonts w:ascii="Times New Roman"/>
          <w:b w:val="false"/>
          <w:i w:val="false"/>
          <w:color w:val="000000"/>
          <w:sz w:val="28"/>
        </w:rPr>
        <w:t>
      б) процедуры получения сведений из национальной части единого реестра сертификатов и деклараций;</w:t>
      </w:r>
    </w:p>
    <w:bookmarkEnd w:id="37"/>
    <w:bookmarkStart w:name="z1740" w:id="38"/>
    <w:p>
      <w:pPr>
        <w:spacing w:after="0"/>
        <w:ind w:left="0"/>
        <w:jc w:val="both"/>
      </w:pPr>
      <w:r>
        <w:rPr>
          <w:rFonts w:ascii="Times New Roman"/>
          <w:b w:val="false"/>
          <w:i w:val="false"/>
          <w:color w:val="000000"/>
          <w:sz w:val="28"/>
        </w:rPr>
        <w:t>
      в) процедуры получения сведений из единого реестра сертификатов и деклараций.11. В рамках выполнения процедур общего процесса уполномоченные органы государств-членов осуществляют формирование и ведение национальных частей единого реестра сертификатов и деклараций, представляют сведения о документах об оценке соответствия из национальных частей единого реестра сертификатов и деклараций запрашивающим уполномоченным органам других государств-членов, а также представляют сведения из национальных частей единого реестра сертификатов и деклараций в Комиссию. Комиссия обрабатывает полученную информацию и обеспечивает опубликование данных сведений на информационном портале Союза, а также обеспечивает представление сведений из единого реестра сертификатов и деклараций заинтересованным органам государств-членов средствами интегрированной системы.</w:t>
      </w:r>
    </w:p>
    <w:bookmarkEnd w:id="38"/>
    <w:bookmarkStart w:name="z1741" w:id="39"/>
    <w:p>
      <w:pPr>
        <w:spacing w:after="0"/>
        <w:ind w:left="0"/>
        <w:jc w:val="both"/>
      </w:pPr>
      <w:r>
        <w:rPr>
          <w:rFonts w:ascii="Times New Roman"/>
          <w:b w:val="false"/>
          <w:i w:val="false"/>
          <w:color w:val="000000"/>
          <w:sz w:val="28"/>
        </w:rPr>
        <w:t>
      При формировании и ведении единого реестра сертификатов и деклараций выполняются следующие процедуры общего процесса, включенные в группу процедур формирования и ведения единого реестра сертификатов и деклараций:</w:t>
      </w:r>
    </w:p>
    <w:bookmarkEnd w:id="39"/>
    <w:bookmarkStart w:name="z1742" w:id="40"/>
    <w:p>
      <w:pPr>
        <w:spacing w:after="0"/>
        <w:ind w:left="0"/>
        <w:jc w:val="both"/>
      </w:pPr>
      <w:r>
        <w:rPr>
          <w:rFonts w:ascii="Times New Roman"/>
          <w:b w:val="false"/>
          <w:i w:val="false"/>
          <w:color w:val="000000"/>
          <w:sz w:val="28"/>
        </w:rPr>
        <w:t>
      а) представление сведений об обновлении национальной части единого реестра сертификатов и деклараций;</w:t>
      </w:r>
    </w:p>
    <w:bookmarkEnd w:id="40"/>
    <w:bookmarkStart w:name="z1743" w:id="41"/>
    <w:p>
      <w:pPr>
        <w:spacing w:after="0"/>
        <w:ind w:left="0"/>
        <w:jc w:val="both"/>
      </w:pPr>
      <w:r>
        <w:rPr>
          <w:rFonts w:ascii="Times New Roman"/>
          <w:b w:val="false"/>
          <w:i w:val="false"/>
          <w:color w:val="000000"/>
          <w:sz w:val="28"/>
        </w:rPr>
        <w:t>
      б) актуализация статусов документов с истекшим сроком действия в едином реестре сертификатов и деклараций.</w:t>
      </w:r>
    </w:p>
    <w:bookmarkEnd w:id="41"/>
    <w:bookmarkStart w:name="z1744" w:id="42"/>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утвержденным Решением Коллегии Евразийской экономической комиссии от 10 мая 2016 г. № 39 (далее – Регламент информационного взаимодействия между уполномоченными органами государств-членов и Комиссией).</w:t>
      </w:r>
    </w:p>
    <w:bookmarkEnd w:id="42"/>
    <w:bookmarkStart w:name="z1745" w:id="43"/>
    <w:p>
      <w:pPr>
        <w:spacing w:after="0"/>
        <w:ind w:left="0"/>
        <w:jc w:val="both"/>
      </w:pPr>
      <w:r>
        <w:rPr>
          <w:rFonts w:ascii="Times New Roman"/>
          <w:b w:val="false"/>
          <w:i w:val="false"/>
          <w:color w:val="000000"/>
          <w:sz w:val="28"/>
        </w:rPr>
        <w:t>
      При получении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 выполняется процедура "Получение сведений из национальной части единого реестра сертификатов и деклараций" (P.TS.01.PRC.002), включенная в группу процедур получения сведений из национальной части единого реестра сертификатов и деклараций.</w:t>
      </w:r>
    </w:p>
    <w:bookmarkEnd w:id="43"/>
    <w:bookmarkStart w:name="z1746" w:id="44"/>
    <w:p>
      <w:pPr>
        <w:spacing w:after="0"/>
        <w:ind w:left="0"/>
        <w:jc w:val="both"/>
      </w:pPr>
      <w:r>
        <w:rPr>
          <w:rFonts w:ascii="Times New Roman"/>
          <w:b w:val="false"/>
          <w:i w:val="false"/>
          <w:color w:val="000000"/>
          <w:sz w:val="28"/>
        </w:rPr>
        <w:t>
      Запрос и представление указанных сведений осуществляются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утвержденным Решением Коллегии Евразийской экономической комиссии от 10 мая 2016 г. № 39 (далее – Регламент информационного взаимодействия между уполномоченными органами государств-членов).</w:t>
      </w:r>
    </w:p>
    <w:bookmarkEnd w:id="44"/>
    <w:bookmarkStart w:name="z1747" w:id="45"/>
    <w:p>
      <w:pPr>
        <w:spacing w:after="0"/>
        <w:ind w:left="0"/>
        <w:jc w:val="both"/>
      </w:pPr>
      <w:r>
        <w:rPr>
          <w:rFonts w:ascii="Times New Roman"/>
          <w:b w:val="false"/>
          <w:i w:val="false"/>
          <w:color w:val="000000"/>
          <w:sz w:val="28"/>
        </w:rPr>
        <w:t>
      При получении заинтересованным органом государства-члена сведений из единого реестра сертификатов и деклараций выполняются следующие процедуры общего процесса, включенные в группу процедур получения сведений из единого реестра сертификатов и деклараций:</w:t>
      </w:r>
    </w:p>
    <w:bookmarkEnd w:id="45"/>
    <w:bookmarkStart w:name="z1748" w:id="46"/>
    <w:p>
      <w:pPr>
        <w:spacing w:after="0"/>
        <w:ind w:left="0"/>
        <w:jc w:val="both"/>
      </w:pPr>
      <w:r>
        <w:rPr>
          <w:rFonts w:ascii="Times New Roman"/>
          <w:b w:val="false"/>
          <w:i w:val="false"/>
          <w:color w:val="000000"/>
          <w:sz w:val="28"/>
        </w:rPr>
        <w:t>
      а) получение сведений о дате и времени обновления единого реестра сертификатов и деклараций;</w:t>
      </w:r>
    </w:p>
    <w:bookmarkEnd w:id="46"/>
    <w:bookmarkStart w:name="z1749" w:id="47"/>
    <w:p>
      <w:pPr>
        <w:spacing w:after="0"/>
        <w:ind w:left="0"/>
        <w:jc w:val="both"/>
      </w:pPr>
      <w:r>
        <w:rPr>
          <w:rFonts w:ascii="Times New Roman"/>
          <w:b w:val="false"/>
          <w:i w:val="false"/>
          <w:color w:val="000000"/>
          <w:sz w:val="28"/>
        </w:rPr>
        <w:t>
      б) получение сведений из единого реестра сертификатов и деклараций;</w:t>
      </w:r>
    </w:p>
    <w:bookmarkEnd w:id="47"/>
    <w:bookmarkStart w:name="z1750" w:id="48"/>
    <w:p>
      <w:pPr>
        <w:spacing w:after="0"/>
        <w:ind w:left="0"/>
        <w:jc w:val="both"/>
      </w:pPr>
      <w:r>
        <w:rPr>
          <w:rFonts w:ascii="Times New Roman"/>
          <w:b w:val="false"/>
          <w:i w:val="false"/>
          <w:color w:val="000000"/>
          <w:sz w:val="28"/>
        </w:rPr>
        <w:t>
      в) получение измененных сведений из единого реестра сертификатов и деклараций.</w:t>
      </w:r>
    </w:p>
    <w:bookmarkEnd w:id="48"/>
    <w:bookmarkStart w:name="z1751" w:id="49"/>
    <w:p>
      <w:pPr>
        <w:spacing w:after="0"/>
        <w:ind w:left="0"/>
        <w:jc w:val="both"/>
      </w:pPr>
      <w:r>
        <w:rPr>
          <w:rFonts w:ascii="Times New Roman"/>
          <w:b w:val="false"/>
          <w:i w:val="false"/>
          <w:color w:val="000000"/>
          <w:sz w:val="28"/>
        </w:rPr>
        <w:t>
      Запрос и представление указанных сведений осуществляются в соответствии с Регламентом информационного взаимодействия между уполномоченными органами государств-членов и Комиссией.</w:t>
      </w:r>
    </w:p>
    <w:bookmarkEnd w:id="49"/>
    <w:bookmarkStart w:name="z1752" w:id="50"/>
    <w:p>
      <w:pPr>
        <w:spacing w:after="0"/>
        <w:ind w:left="0"/>
        <w:jc w:val="both"/>
      </w:pPr>
      <w:r>
        <w:rPr>
          <w:rFonts w:ascii="Times New Roman"/>
          <w:b w:val="false"/>
          <w:i w:val="false"/>
          <w:color w:val="000000"/>
          <w:sz w:val="28"/>
        </w:rPr>
        <w:t>
      Формат и структура сведений, представляемых в рамках выполнения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End w:id="50"/>
    <w:bookmarkStart w:name="z1753" w:id="51"/>
    <w:p>
      <w:pPr>
        <w:spacing w:after="0"/>
        <w:ind w:left="0"/>
        <w:jc w:val="both"/>
      </w:pPr>
      <w:r>
        <w:rPr>
          <w:rFonts w:ascii="Times New Roman"/>
          <w:b w:val="false"/>
          <w:i w:val="false"/>
          <w:color w:val="000000"/>
          <w:sz w:val="28"/>
        </w:rPr>
        <w:t>
      Информационное взаимодействие между уполномоченными органами государств-членов и Комиссией, между уполномоченными органами государств-членов, а также между заинтересованными органами государств-членов и Комиссией осуществляется с использованием интегрированной системы. Доступ к сведениям из единого реестра сертификатов и деклараций для заинтересованных лиц осуществляется через информационный портал Союза.</w:t>
      </w:r>
    </w:p>
    <w:bookmarkEnd w:id="51"/>
    <w:bookmarkStart w:name="z1754" w:id="5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6" w:id="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53"/>
    <w:bookmarkStart w:name="z1757" w:id="5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4"/>
    <w:bookmarkStart w:name="z1758" w:id="5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5"/>
    <w:bookmarkStart w:name="z1759" w:id="56"/>
    <w:p>
      <w:pPr>
        <w:spacing w:after="0"/>
        <w:ind w:left="0"/>
        <w:jc w:val="left"/>
      </w:pPr>
      <w:r>
        <w:rPr>
          <w:rFonts w:ascii="Times New Roman"/>
          <w:b/>
          <w:i w:val="false"/>
          <w:color w:val="000000"/>
        </w:rPr>
        <w:t xml:space="preserve"> 4. Группа процедур формирования и ведения единого реестра сертификатов и деклараций</w:t>
      </w:r>
    </w:p>
    <w:bookmarkEnd w:id="56"/>
    <w:bookmarkStart w:name="z1760" w:id="57"/>
    <w:p>
      <w:pPr>
        <w:spacing w:after="0"/>
        <w:ind w:left="0"/>
        <w:jc w:val="both"/>
      </w:pPr>
      <w:r>
        <w:rPr>
          <w:rFonts w:ascii="Times New Roman"/>
          <w:b w:val="false"/>
          <w:i w:val="false"/>
          <w:color w:val="000000"/>
          <w:sz w:val="28"/>
        </w:rPr>
        <w:t>
      15. Процедуры формирования и ведения единого реестра сертификатов и деклараций выполняются при обновлении национальных частей единого реестра сертификатов и деклараций, а также при актуализации статусов документов об оценке соответствия с истекшим сроком действия, содержащихся в едином реестре сертификатов и деклараций.</w:t>
      </w:r>
    </w:p>
    <w:bookmarkEnd w:id="57"/>
    <w:bookmarkStart w:name="z1761" w:id="58"/>
    <w:p>
      <w:pPr>
        <w:spacing w:after="0"/>
        <w:ind w:left="0"/>
        <w:jc w:val="both"/>
      </w:pPr>
      <w:r>
        <w:rPr>
          <w:rFonts w:ascii="Times New Roman"/>
          <w:b w:val="false"/>
          <w:i w:val="false"/>
          <w:color w:val="000000"/>
          <w:sz w:val="28"/>
        </w:rPr>
        <w:t>
      При выполнении процедуры "Представление сведений об обновлении национальной части единого реестра сертификатов и деклараций" (P.TS.01.PRC.001) уполномоченные органы государств-членов представляют в Комиссию сведения о добавленных и измененных документах об оценке соответствия в национальной части единого реестра сертификатов и деклараций за установленный период.</w:t>
      </w:r>
    </w:p>
    <w:bookmarkEnd w:id="58"/>
    <w:bookmarkStart w:name="z1762" w:id="59"/>
    <w:p>
      <w:pPr>
        <w:spacing w:after="0"/>
        <w:ind w:left="0"/>
        <w:jc w:val="both"/>
      </w:pPr>
      <w:r>
        <w:rPr>
          <w:rFonts w:ascii="Times New Roman"/>
          <w:b w:val="false"/>
          <w:i w:val="false"/>
          <w:color w:val="000000"/>
          <w:sz w:val="28"/>
        </w:rPr>
        <w:t>
      При выполнении процедуры "Актуализация статусов документов с истекшим сроком действия в едином реестре сертификатов и деклараций" (P.TS.01.PRC.003) Комиссия осуществляет принудительное изменение статусов действия содержащихся в едином реестре сертификатов и деклараций документов со статусом "действует" и истекшим сроком действия и уведомляет об этом уполномоченные органы государств-членов, направившие соответствующие сведения из национальной части единого реестра сертификатов и деклараций в рамках выполнения процедуры "Представление сведений об обновлении национальной части единого реестра сертификатов и деклараций" (P.TS.01.PRC.001).</w:t>
      </w:r>
    </w:p>
    <w:bookmarkEnd w:id="59"/>
    <w:bookmarkStart w:name="z1763" w:id="60"/>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сертификатов и деклараций представлено на рисунке 2.</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4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формирования и ведения единого реестра сертификатов и деклараций</w:t>
      </w:r>
      <w:r>
        <w:br/>
      </w:r>
      <w:r>
        <w:rPr>
          <w:rFonts w:ascii="Times New Roman"/>
          <w:b w:val="false"/>
          <w:i w:val="false"/>
          <w:color w:val="000000"/>
          <w:sz w:val="28"/>
        </w:rPr>
        <w:t>
</w:t>
      </w:r>
    </w:p>
    <w:bookmarkStart w:name="z1765" w:id="61"/>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сертификатов и деклараций, приведен в таблице 2.</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767" w:id="62"/>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сертификатов и деклараций</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представляются сведения о добавленных и измененных документах об оценке соответствия в национальной части единого реестра сертификатов и деклараций за период для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статусов документов с истекшим сроком действия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Комиссия осуществляет принудительное изменение статусов содержащихся в едином реестре сертификатов и деклараций документов об оценке соответствия с истекшим сроком действия и уведомляет об этом уполномоченные органы государств-членов, представившие в единый реестр соответствующие сведения</w:t>
            </w:r>
          </w:p>
        </w:tc>
      </w:tr>
    </w:tbl>
    <w:bookmarkStart w:name="z1768" w:id="63"/>
    <w:p>
      <w:pPr>
        <w:spacing w:after="0"/>
        <w:ind w:left="0"/>
        <w:jc w:val="left"/>
      </w:pPr>
      <w:r>
        <w:rPr>
          <w:rFonts w:ascii="Times New Roman"/>
          <w:b/>
          <w:i w:val="false"/>
          <w:color w:val="000000"/>
        </w:rPr>
        <w:t xml:space="preserve"> 5. Группа процедур получения сведений из национальной части единого реестра сертификатов и деклараций</w:t>
      </w:r>
    </w:p>
    <w:bookmarkEnd w:id="63"/>
    <w:bookmarkStart w:name="z1769" w:id="64"/>
    <w:p>
      <w:pPr>
        <w:spacing w:after="0"/>
        <w:ind w:left="0"/>
        <w:jc w:val="both"/>
      </w:pPr>
      <w:r>
        <w:rPr>
          <w:rFonts w:ascii="Times New Roman"/>
          <w:b w:val="false"/>
          <w:i w:val="false"/>
          <w:color w:val="000000"/>
          <w:sz w:val="28"/>
        </w:rPr>
        <w:t>
      18. Процедуры получения сведений из национальной части единого реестра сертификатов и деклараций выполняются при получении соответствующего запроса от информационной системы запрашивающего уполномоченного органа другого государства-члена.</w:t>
      </w:r>
    </w:p>
    <w:bookmarkEnd w:id="64"/>
    <w:bookmarkStart w:name="z1770" w:id="65"/>
    <w:p>
      <w:pPr>
        <w:spacing w:after="0"/>
        <w:ind w:left="0"/>
        <w:jc w:val="both"/>
      </w:pPr>
      <w:r>
        <w:rPr>
          <w:rFonts w:ascii="Times New Roman"/>
          <w:b w:val="false"/>
          <w:i w:val="false"/>
          <w:color w:val="000000"/>
          <w:sz w:val="28"/>
        </w:rPr>
        <w:t>
      19. Приведенное описание группы процедур получения сведений из национальной части единого реестра сертификатов и деклараций представлено на рисунке 3.</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2"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получения сведений из национальной части единого реестра сертификатов и деклараций</w:t>
      </w:r>
    </w:p>
    <w:bookmarkEnd w:id="66"/>
    <w:bookmarkStart w:name="z1773" w:id="67"/>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национальной части единого реестра сертификатов и деклараций, приведен в таблице 3.</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775" w:id="68"/>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национальной части единого реестра сертификатов и деклараций</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w:t>
            </w:r>
          </w:p>
        </w:tc>
      </w:tr>
    </w:tbl>
    <w:bookmarkStart w:name="z1776" w:id="69"/>
    <w:p>
      <w:pPr>
        <w:spacing w:after="0"/>
        <w:ind w:left="0"/>
        <w:jc w:val="left"/>
      </w:pPr>
      <w:r>
        <w:rPr>
          <w:rFonts w:ascii="Times New Roman"/>
          <w:b/>
          <w:i w:val="false"/>
          <w:color w:val="000000"/>
        </w:rPr>
        <w:t xml:space="preserve"> 6. Группа процедур получения сведений из единого реестра сертификатов и деклараций</w:t>
      </w:r>
    </w:p>
    <w:bookmarkEnd w:id="69"/>
    <w:bookmarkStart w:name="z1777" w:id="70"/>
    <w:p>
      <w:pPr>
        <w:spacing w:after="0"/>
        <w:ind w:left="0"/>
        <w:jc w:val="both"/>
      </w:pPr>
      <w:r>
        <w:rPr>
          <w:rFonts w:ascii="Times New Roman"/>
          <w:b w:val="false"/>
          <w:i w:val="false"/>
          <w:color w:val="000000"/>
          <w:sz w:val="28"/>
        </w:rPr>
        <w:t>
      21. Процедуры получения сведений из единого реестра сертификатов и деклараций выполняются при получении соответствующего запроса от информационной системы заинтересованного органа государства-члена.</w:t>
      </w:r>
    </w:p>
    <w:bookmarkEnd w:id="70"/>
    <w:bookmarkStart w:name="z1778" w:id="71"/>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сертификатов и деклараций обрабатываются следующие виды запросов:</w:t>
      </w:r>
    </w:p>
    <w:bookmarkEnd w:id="71"/>
    <w:bookmarkStart w:name="z1779" w:id="72"/>
    <w:p>
      <w:pPr>
        <w:spacing w:after="0"/>
        <w:ind w:left="0"/>
        <w:jc w:val="both"/>
      </w:pPr>
      <w:r>
        <w:rPr>
          <w:rFonts w:ascii="Times New Roman"/>
          <w:b w:val="false"/>
          <w:i w:val="false"/>
          <w:color w:val="000000"/>
          <w:sz w:val="28"/>
        </w:rPr>
        <w:t>
      запрос сведений о дате и времени обновления единого реестра сертификатов и деклараций;</w:t>
      </w:r>
    </w:p>
    <w:bookmarkEnd w:id="72"/>
    <w:bookmarkStart w:name="z1780" w:id="73"/>
    <w:p>
      <w:pPr>
        <w:spacing w:after="0"/>
        <w:ind w:left="0"/>
        <w:jc w:val="both"/>
      </w:pPr>
      <w:r>
        <w:rPr>
          <w:rFonts w:ascii="Times New Roman"/>
          <w:b w:val="false"/>
          <w:i w:val="false"/>
          <w:color w:val="000000"/>
          <w:sz w:val="28"/>
        </w:rPr>
        <w:t>
      запрос сведений из единого реестра сертификатов и деклараций;</w:t>
      </w:r>
    </w:p>
    <w:bookmarkEnd w:id="73"/>
    <w:bookmarkStart w:name="z1781" w:id="74"/>
    <w:p>
      <w:pPr>
        <w:spacing w:after="0"/>
        <w:ind w:left="0"/>
        <w:jc w:val="both"/>
      </w:pPr>
      <w:r>
        <w:rPr>
          <w:rFonts w:ascii="Times New Roman"/>
          <w:b w:val="false"/>
          <w:i w:val="false"/>
          <w:color w:val="000000"/>
          <w:sz w:val="28"/>
        </w:rPr>
        <w:t>
      запрос измененных сведений из единого реестра сертификатов и деклараций.</w:t>
      </w:r>
    </w:p>
    <w:bookmarkEnd w:id="74"/>
    <w:bookmarkStart w:name="z1782" w:id="75"/>
    <w:p>
      <w:pPr>
        <w:spacing w:after="0"/>
        <w:ind w:left="0"/>
        <w:jc w:val="both"/>
      </w:pPr>
      <w:r>
        <w:rPr>
          <w:rFonts w:ascii="Times New Roman"/>
          <w:b w:val="false"/>
          <w:i w:val="false"/>
          <w:color w:val="000000"/>
          <w:sz w:val="28"/>
        </w:rPr>
        <w:t>
      Запрос сведений о дате и времени обновления единого реестра сертификатов и деклараций выполняется заинтересованным органом государства-члена в целях оценки необходимости синхронизации имеющихся в его информационной системе сведений о документах об оценке соответствия со сведениями, содержащимися в едином реестре сертификатов и деклараций и хранящимися в Комиссии. При осуществлении запроса выполняется процедура "Получение сведений о дате и времени обновления единого реестра сертификатов и деклараций" (P.TS.01.PRC.004).</w:t>
      </w:r>
    </w:p>
    <w:bookmarkEnd w:id="75"/>
    <w:bookmarkStart w:name="z1783" w:id="76"/>
    <w:p>
      <w:pPr>
        <w:spacing w:after="0"/>
        <w:ind w:left="0"/>
        <w:jc w:val="both"/>
      </w:pPr>
      <w:r>
        <w:rPr>
          <w:rFonts w:ascii="Times New Roman"/>
          <w:b w:val="false"/>
          <w:i w:val="false"/>
          <w:color w:val="000000"/>
          <w:sz w:val="28"/>
        </w:rPr>
        <w:t>
      Запрос сведений из единого реестра сертификатов и деклараций выполняется с целью получения заинтересованным органом государства-члена сведений о документах об оценке соответствия, содержащихся в едином реестре сертификатов и деклараций, актуальных на определенную дату (далее – актуальные сведения). Актуальные сведения из единого реестра сертификатов и деклараций могут запрашиваться как на текущую дату, так и по состоянию на дату, указанную в запросе.</w:t>
      </w:r>
    </w:p>
    <w:bookmarkEnd w:id="76"/>
    <w:bookmarkStart w:name="z1784" w:id="77"/>
    <w:p>
      <w:pPr>
        <w:spacing w:after="0"/>
        <w:ind w:left="0"/>
        <w:jc w:val="both"/>
      </w:pPr>
      <w:r>
        <w:rPr>
          <w:rFonts w:ascii="Times New Roman"/>
          <w:b w:val="false"/>
          <w:i w:val="false"/>
          <w:color w:val="000000"/>
          <w:sz w:val="28"/>
        </w:rPr>
        <w:t>
      В зависимости от условий запроса актуальные сведения из единого реестра сертификатов и деклараций представляются по конкретному документу об оценке соответствия, регистрационный номер которого указан в запросе, или по группе документов об оценке соответствия, отвечающих одному или более из следующих условий:</w:t>
      </w:r>
    </w:p>
    <w:bookmarkEnd w:id="77"/>
    <w:bookmarkStart w:name="z1785" w:id="78"/>
    <w:p>
      <w:pPr>
        <w:spacing w:after="0"/>
        <w:ind w:left="0"/>
        <w:jc w:val="both"/>
      </w:pPr>
      <w:r>
        <w:rPr>
          <w:rFonts w:ascii="Times New Roman"/>
          <w:b w:val="false"/>
          <w:i w:val="false"/>
          <w:color w:val="000000"/>
          <w:sz w:val="28"/>
        </w:rPr>
        <w:t>
      статус действия документа об оценке соответствия соответствует статусу действия, указанному в запросе;</w:t>
      </w:r>
    </w:p>
    <w:bookmarkEnd w:id="78"/>
    <w:bookmarkStart w:name="z1786" w:id="79"/>
    <w:p>
      <w:pPr>
        <w:spacing w:after="0"/>
        <w:ind w:left="0"/>
        <w:jc w:val="both"/>
      </w:pPr>
      <w:r>
        <w:rPr>
          <w:rFonts w:ascii="Times New Roman"/>
          <w:b w:val="false"/>
          <w:i w:val="false"/>
          <w:color w:val="000000"/>
          <w:sz w:val="28"/>
        </w:rPr>
        <w:t>
      дата начала срока действия документа об оценке соответствия находится в диапазоне дат, указанном в запросе;</w:t>
      </w:r>
    </w:p>
    <w:bookmarkEnd w:id="79"/>
    <w:bookmarkStart w:name="z1787" w:id="80"/>
    <w:p>
      <w:pPr>
        <w:spacing w:after="0"/>
        <w:ind w:left="0"/>
        <w:jc w:val="both"/>
      </w:pPr>
      <w:r>
        <w:rPr>
          <w:rFonts w:ascii="Times New Roman"/>
          <w:b w:val="false"/>
          <w:i w:val="false"/>
          <w:color w:val="000000"/>
          <w:sz w:val="28"/>
        </w:rPr>
        <w:t>
      код страны, в национальную часть единого реестра сертификатов и деклараций которого включен документ об оценке соответствия, совпадает с кодом страны, указанным в запросе;</w:t>
      </w:r>
    </w:p>
    <w:bookmarkEnd w:id="80"/>
    <w:bookmarkStart w:name="z1788" w:id="81"/>
    <w:p>
      <w:pPr>
        <w:spacing w:after="0"/>
        <w:ind w:left="0"/>
        <w:jc w:val="both"/>
      </w:pPr>
      <w:r>
        <w:rPr>
          <w:rFonts w:ascii="Times New Roman"/>
          <w:b w:val="false"/>
          <w:i w:val="false"/>
          <w:color w:val="000000"/>
          <w:sz w:val="28"/>
        </w:rPr>
        <w:t>
      вид документа об оценке соответствия соответствует коду вида документа об оценке соответствия, указанному в запросе;</w:t>
      </w:r>
    </w:p>
    <w:bookmarkEnd w:id="81"/>
    <w:bookmarkStart w:name="z1789" w:id="82"/>
    <w:p>
      <w:pPr>
        <w:spacing w:after="0"/>
        <w:ind w:left="0"/>
        <w:jc w:val="both"/>
      </w:pPr>
      <w:r>
        <w:rPr>
          <w:rFonts w:ascii="Times New Roman"/>
          <w:b w:val="false"/>
          <w:i w:val="false"/>
          <w:color w:val="000000"/>
          <w:sz w:val="28"/>
        </w:rPr>
        <w:t>
      обозначение технического регламента Союза совпадает с обозначением технического регламента Союза, указанным в запросе.</w:t>
      </w:r>
    </w:p>
    <w:bookmarkEnd w:id="82"/>
    <w:bookmarkStart w:name="z1790" w:id="83"/>
    <w:p>
      <w:pPr>
        <w:spacing w:after="0"/>
        <w:ind w:left="0"/>
        <w:jc w:val="both"/>
      </w:pPr>
      <w:r>
        <w:rPr>
          <w:rFonts w:ascii="Times New Roman"/>
          <w:b w:val="false"/>
          <w:i w:val="false"/>
          <w:color w:val="000000"/>
          <w:sz w:val="28"/>
        </w:rPr>
        <w:t>
      При осуществлении запроса выполняется процедура "Получение сведений из единого реестра сертификатов и деклараций" (P.TS.01.PRC.005).</w:t>
      </w:r>
    </w:p>
    <w:bookmarkEnd w:id="83"/>
    <w:bookmarkStart w:name="z1791" w:id="84"/>
    <w:p>
      <w:pPr>
        <w:spacing w:after="0"/>
        <w:ind w:left="0"/>
        <w:jc w:val="both"/>
      </w:pPr>
      <w:r>
        <w:rPr>
          <w:rFonts w:ascii="Times New Roman"/>
          <w:b w:val="false"/>
          <w:i w:val="false"/>
          <w:color w:val="000000"/>
          <w:sz w:val="28"/>
        </w:rPr>
        <w:t>
      Запрос измененных сведений из единого реестра сертификатов и деклараций выполняется с целью получения заинтересованным органом государства-члена измененных сведений о документах об оценке соответствия.</w:t>
      </w:r>
    </w:p>
    <w:bookmarkEnd w:id="84"/>
    <w:bookmarkStart w:name="z1792" w:id="85"/>
    <w:p>
      <w:pPr>
        <w:spacing w:after="0"/>
        <w:ind w:left="0"/>
        <w:jc w:val="both"/>
      </w:pPr>
      <w:r>
        <w:rPr>
          <w:rFonts w:ascii="Times New Roman"/>
          <w:b w:val="false"/>
          <w:i w:val="false"/>
          <w:color w:val="000000"/>
          <w:sz w:val="28"/>
        </w:rPr>
        <w:t>
      При запросе измененных сведений из единого реестра сертификатов и деклараций представляются актуальные сведения, которые были добавлены в единый реестр, а также актуальные сведения, в которые были внесены изменения в течение периода, указанного в запросе, или начиная с момента, указанного в запросе, до момента выполнения этого запроса. В зависимости от условий запроса измененные сведения из единого реестра представляются по конкретному государству-члену, по виду документа об оценке соответствия и (или) по обозначению технического регламента Союза.</w:t>
      </w:r>
    </w:p>
    <w:bookmarkEnd w:id="85"/>
    <w:bookmarkStart w:name="z1793" w:id="86"/>
    <w:p>
      <w:pPr>
        <w:spacing w:after="0"/>
        <w:ind w:left="0"/>
        <w:jc w:val="both"/>
      </w:pPr>
      <w:r>
        <w:rPr>
          <w:rFonts w:ascii="Times New Roman"/>
          <w:b w:val="false"/>
          <w:i w:val="false"/>
          <w:color w:val="000000"/>
          <w:sz w:val="28"/>
        </w:rPr>
        <w:t>
      При осуществлении запроса выполняется процедура "Получение измененных сведений из единого реестра сертификатов и деклараций" (P.TS.01.PRC.006).</w:t>
      </w:r>
    </w:p>
    <w:bookmarkEnd w:id="86"/>
    <w:p>
      <w:pPr>
        <w:spacing w:after="0"/>
        <w:ind w:left="0"/>
        <w:jc w:val="both"/>
      </w:pPr>
      <w:bookmarkStart w:name="z1794" w:id="87"/>
      <w:r>
        <w:rPr>
          <w:rFonts w:ascii="Times New Roman"/>
          <w:b w:val="false"/>
          <w:i w:val="false"/>
          <w:color w:val="000000"/>
          <w:sz w:val="28"/>
        </w:rPr>
        <w:t xml:space="preserve">
      Указанные процедуры могут выполняться последовательно (процедура "Получение сведений о дате и времени обновления единого реестра сертификатов и деклараций" (P.TS.01.PRC.004), затем процедура "Получение измененных сведений из единого реестра сертификатов </w:t>
      </w:r>
    </w:p>
    <w:bookmarkEnd w:id="87"/>
    <w:p>
      <w:pPr>
        <w:spacing w:after="0"/>
        <w:ind w:left="0"/>
        <w:jc w:val="both"/>
      </w:pPr>
      <w:r>
        <w:rPr>
          <w:rFonts w:ascii="Times New Roman"/>
          <w:b w:val="false"/>
          <w:i w:val="false"/>
          <w:color w:val="000000"/>
          <w:sz w:val="28"/>
        </w:rPr>
        <w:t>и деклараций" (P.TS.01.PRC.006)), либо каждая процедура может выполняться отдельно от других в зависимости от целей осуществления запроса.</w:t>
      </w:r>
    </w:p>
    <w:bookmarkStart w:name="z1795" w:id="88"/>
    <w:p>
      <w:pPr>
        <w:spacing w:after="0"/>
        <w:ind w:left="0"/>
        <w:jc w:val="both"/>
      </w:pPr>
      <w:r>
        <w:rPr>
          <w:rFonts w:ascii="Times New Roman"/>
          <w:b w:val="false"/>
          <w:i w:val="false"/>
          <w:color w:val="000000"/>
          <w:sz w:val="28"/>
        </w:rPr>
        <w:t>
      22. Приведенное описание группы процедур получения сведений из единого реестра сертификатов и деклараций представлено на рисунке 4.</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797" w:id="89"/>
    <w:p>
      <w:pPr>
        <w:spacing w:after="0"/>
        <w:ind w:left="0"/>
        <w:jc w:val="both"/>
      </w:pPr>
      <w:r>
        <w:rPr>
          <w:rFonts w:ascii="Times New Roman"/>
          <w:b w:val="false"/>
          <w:i w:val="false"/>
          <w:color w:val="000000"/>
          <w:sz w:val="28"/>
        </w:rPr>
        <w:t xml:space="preserve">
      </w:t>
      </w:r>
      <w:r>
        <w:rPr>
          <w:rFonts w:ascii="Times New Roman"/>
          <w:b/>
          <w:i w:val="false"/>
          <w:color w:val="000000"/>
          <w:sz w:val="28"/>
        </w:rPr>
        <w:t>Рис. 4. Общая схема группы процедур получения сведений из единого реестра сертификатов и деклараций</w:t>
      </w:r>
    </w:p>
    <w:bookmarkEnd w:id="89"/>
    <w:bookmarkStart w:name="z1798" w:id="90"/>
    <w:p>
      <w:pPr>
        <w:spacing w:after="0"/>
        <w:ind w:left="0"/>
        <w:jc w:val="both"/>
      </w:pPr>
      <w:r>
        <w:rPr>
          <w:rFonts w:ascii="Times New Roman"/>
          <w:b w:val="false"/>
          <w:i w:val="false"/>
          <w:color w:val="000000"/>
          <w:sz w:val="28"/>
        </w:rPr>
        <w:t>
      23. Перечень процедур общего процесса, входящих в группу процедур получения сведений из единого реестра сертификатов и деклараций, приведен в таблице 4.</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800" w:id="9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сертификатов и деклараций</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9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94"/>
          <w:p>
            <w:pPr>
              <w:spacing w:after="20"/>
              <w:ind w:left="20"/>
              <w:jc w:val="both"/>
            </w:pPr>
            <w:r>
              <w:rPr>
                <w:rFonts w:ascii="Times New Roman"/>
                <w:b w:val="false"/>
                <w:i w:val="false"/>
                <w:color w:val="000000"/>
                <w:sz w:val="20"/>
              </w:rPr>
              <w:t>
</w:t>
            </w:r>
            <w:r>
              <w:rPr>
                <w:rFonts w:ascii="Times New Roman"/>
                <w:b w:val="false"/>
                <w:i w:val="false"/>
                <w:color w:val="000000"/>
                <w:sz w:val="20"/>
              </w:rPr>
              <w:t>P.TS.01.PRC.004</w:t>
            </w:r>
          </w:p>
          <w:bookmarkEnd w:id="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Комиссией сведений о дате и времени обновления единого реестра сертификатов и деклараций </w:t>
            </w:r>
          </w:p>
          <w:p>
            <w:pPr>
              <w:spacing w:after="20"/>
              <w:ind w:left="20"/>
              <w:jc w:val="both"/>
            </w:pPr>
            <w:r>
              <w:rPr>
                <w:rFonts w:ascii="Times New Roman"/>
                <w:b w:val="false"/>
                <w:i w:val="false"/>
                <w:color w:val="000000"/>
                <w:sz w:val="20"/>
              </w:rPr>
              <w:t>по запросам от информационных систем заинтересованных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95"/>
          <w:p>
            <w:pPr>
              <w:spacing w:after="20"/>
              <w:ind w:left="20"/>
              <w:jc w:val="both"/>
            </w:pPr>
            <w:r>
              <w:rPr>
                <w:rFonts w:ascii="Times New Roman"/>
                <w:b w:val="false"/>
                <w:i w:val="false"/>
                <w:color w:val="000000"/>
                <w:sz w:val="20"/>
              </w:rPr>
              <w:t>
</w:t>
            </w:r>
            <w:r>
              <w:rPr>
                <w:rFonts w:ascii="Times New Roman"/>
                <w:b w:val="false"/>
                <w:i w:val="false"/>
                <w:color w:val="000000"/>
                <w:sz w:val="20"/>
              </w:rPr>
              <w:t>P.TS.01.PRC.005</w:t>
            </w:r>
          </w:p>
          <w:bookmarkEnd w:id="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Комиссией актуальных сведений из единого реестра сертификатов и деклараций </w:t>
            </w:r>
          </w:p>
          <w:p>
            <w:pPr>
              <w:spacing w:after="20"/>
              <w:ind w:left="20"/>
              <w:jc w:val="both"/>
            </w:pPr>
            <w:r>
              <w:rPr>
                <w:rFonts w:ascii="Times New Roman"/>
                <w:b w:val="false"/>
                <w:i w:val="false"/>
                <w:color w:val="000000"/>
                <w:sz w:val="20"/>
              </w:rPr>
              <w:t>по запросам от информационных систем заинтересованных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96"/>
          <w:p>
            <w:pPr>
              <w:spacing w:after="20"/>
              <w:ind w:left="20"/>
              <w:jc w:val="both"/>
            </w:pPr>
            <w:r>
              <w:rPr>
                <w:rFonts w:ascii="Times New Roman"/>
                <w:b w:val="false"/>
                <w:i w:val="false"/>
                <w:color w:val="000000"/>
                <w:sz w:val="20"/>
              </w:rPr>
              <w:t>
</w:t>
            </w:r>
            <w:r>
              <w:rPr>
                <w:rFonts w:ascii="Times New Roman"/>
                <w:b w:val="false"/>
                <w:i w:val="false"/>
                <w:color w:val="000000"/>
                <w:sz w:val="20"/>
              </w:rPr>
              <w:t>P.TS.01.PRC.006</w:t>
            </w:r>
          </w:p>
          <w:bookmarkEnd w:id="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для представления Комиссией измененных сведений из единого реестра сертификатов и деклараций по запросам от информационных систем заинтересованных органов государств-членов</w:t>
            </w:r>
          </w:p>
        </w:tc>
      </w:tr>
    </w:tbl>
    <w:bookmarkStart w:name="z1821" w:id="97"/>
    <w:p>
      <w:pPr>
        <w:spacing w:after="0"/>
        <w:ind w:left="0"/>
        <w:jc w:val="left"/>
      </w:pPr>
      <w:r>
        <w:rPr>
          <w:rFonts w:ascii="Times New Roman"/>
          <w:b/>
          <w:i w:val="false"/>
          <w:color w:val="000000"/>
        </w:rPr>
        <w:t xml:space="preserve"> V. Информационные объекты общего процесса</w:t>
      </w:r>
    </w:p>
    <w:bookmarkEnd w:id="97"/>
    <w:bookmarkStart w:name="z1822" w:id="98"/>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824" w:id="99"/>
    <w:p>
      <w:pPr>
        <w:spacing w:after="0"/>
        <w:ind w:left="0"/>
        <w:jc w:val="left"/>
      </w:pPr>
      <w:r>
        <w:rPr>
          <w:rFonts w:ascii="Times New Roman"/>
          <w:b/>
          <w:i w:val="false"/>
          <w:color w:val="000000"/>
        </w:rPr>
        <w:t xml:space="preserve"> Перечень информационных объектов</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0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02"/>
          <w:p>
            <w:pPr>
              <w:spacing w:after="20"/>
              <w:ind w:left="20"/>
              <w:jc w:val="both"/>
            </w:pPr>
            <w:r>
              <w:rPr>
                <w:rFonts w:ascii="Times New Roman"/>
                <w:b w:val="false"/>
                <w:i w:val="false"/>
                <w:color w:val="000000"/>
                <w:sz w:val="20"/>
              </w:rPr>
              <w:t>
</w:t>
            </w:r>
            <w:r>
              <w:rPr>
                <w:rFonts w:ascii="Times New Roman"/>
                <w:b w:val="false"/>
                <w:i w:val="false"/>
                <w:color w:val="000000"/>
                <w:sz w:val="20"/>
              </w:rPr>
              <w:t>P.TS.01.BEN.001</w:t>
            </w:r>
          </w:p>
          <w:bookmarkEnd w:id="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выданных или принятых документах </w:t>
            </w:r>
          </w:p>
          <w:p>
            <w:pPr>
              <w:spacing w:after="20"/>
              <w:ind w:left="20"/>
              <w:jc w:val="both"/>
            </w:pPr>
            <w:r>
              <w:rPr>
                <w:rFonts w:ascii="Times New Roman"/>
                <w:b w:val="false"/>
                <w:i w:val="false"/>
                <w:color w:val="000000"/>
                <w:sz w:val="20"/>
              </w:rPr>
              <w:t>об оценке соответствия, содержащиеся в национальных частях единого реестра сертификатов и деклараций</w:t>
            </w:r>
          </w:p>
        </w:tc>
      </w:tr>
    </w:tbl>
    <w:bookmarkStart w:name="z1837" w:id="103"/>
    <w:p>
      <w:pPr>
        <w:spacing w:after="0"/>
        <w:ind w:left="0"/>
        <w:jc w:val="left"/>
      </w:pPr>
      <w:r>
        <w:rPr>
          <w:rFonts w:ascii="Times New Roman"/>
          <w:b/>
          <w:i w:val="false"/>
          <w:color w:val="000000"/>
        </w:rPr>
        <w:t xml:space="preserve"> VI. Ответственность участников общего процесса</w:t>
      </w:r>
    </w:p>
    <w:bookmarkEnd w:id="103"/>
    <w:bookmarkStart w:name="z1838" w:id="104"/>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04"/>
    <w:bookmarkStart w:name="z1839" w:id="105"/>
    <w:p>
      <w:pPr>
        <w:spacing w:after="0"/>
        <w:ind w:left="0"/>
        <w:jc w:val="left"/>
      </w:pPr>
      <w:r>
        <w:rPr>
          <w:rFonts w:ascii="Times New Roman"/>
          <w:b/>
          <w:i w:val="false"/>
          <w:color w:val="000000"/>
        </w:rPr>
        <w:t xml:space="preserve"> VII. Справочники и классификаторы общего процесса</w:t>
      </w:r>
    </w:p>
    <w:bookmarkEnd w:id="105"/>
    <w:bookmarkStart w:name="z1840" w:id="106"/>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842" w:id="10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0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10"/>
          <w:p>
            <w:pPr>
              <w:spacing w:after="20"/>
              <w:ind w:left="20"/>
              <w:jc w:val="both"/>
            </w:pPr>
            <w:r>
              <w:rPr>
                <w:rFonts w:ascii="Times New Roman"/>
                <w:b w:val="false"/>
                <w:i w:val="false"/>
                <w:color w:val="000000"/>
                <w:sz w:val="20"/>
              </w:rPr>
              <w:t>
</w:t>
            </w:r>
            <w:r>
              <w:rPr>
                <w:rFonts w:ascii="Times New Roman"/>
                <w:b w:val="false"/>
                <w:i w:val="false"/>
                <w:color w:val="000000"/>
                <w:sz w:val="20"/>
              </w:rPr>
              <w:t>P.CLS.001</w:t>
            </w:r>
          </w:p>
          <w:bookmarkEnd w:id="1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11"/>
          <w:p>
            <w:pPr>
              <w:spacing w:after="20"/>
              <w:ind w:left="20"/>
              <w:jc w:val="both"/>
            </w:pPr>
            <w:r>
              <w:rPr>
                <w:rFonts w:ascii="Times New Roman"/>
                <w:b w:val="false"/>
                <w:i w:val="false"/>
                <w:color w:val="000000"/>
                <w:sz w:val="20"/>
              </w:rPr>
              <w:t>
</w:t>
            </w:r>
            <w:r>
              <w:rPr>
                <w:rFonts w:ascii="Times New Roman"/>
                <w:b w:val="false"/>
                <w:i w:val="false"/>
                <w:color w:val="000000"/>
                <w:sz w:val="20"/>
              </w:rPr>
              <w:t>P.CLS.003</w:t>
            </w:r>
          </w:p>
          <w:bookmarkEnd w:id="1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единая Товарная номенклатура внешнеэкономической деятельности Евразийского экономического союза </w:t>
            </w:r>
          </w:p>
          <w:p>
            <w:pPr>
              <w:spacing w:after="20"/>
              <w:ind w:left="20"/>
              <w:jc w:val="both"/>
            </w:pPr>
            <w:r>
              <w:rPr>
                <w:rFonts w:ascii="Times New Roman"/>
                <w:b w:val="false"/>
                <w:i w:val="false"/>
                <w:color w:val="000000"/>
                <w:sz w:val="20"/>
              </w:rPr>
              <w:t>(ТН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товаров, основанный на Гармонизированной системе описания </w:t>
            </w:r>
          </w:p>
          <w:p>
            <w:pPr>
              <w:spacing w:after="20"/>
              <w:ind w:left="20"/>
              <w:jc w:val="both"/>
            </w:pPr>
            <w:r>
              <w:rPr>
                <w:rFonts w:ascii="Times New Roman"/>
                <w:b w:val="false"/>
                <w:i w:val="false"/>
                <w:color w:val="000000"/>
                <w:sz w:val="20"/>
              </w:rPr>
              <w:t>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12"/>
          <w:p>
            <w:pPr>
              <w:spacing w:after="20"/>
              <w:ind w:left="20"/>
              <w:jc w:val="both"/>
            </w:pPr>
            <w:r>
              <w:rPr>
                <w:rFonts w:ascii="Times New Roman"/>
                <w:b w:val="false"/>
                <w:i w:val="false"/>
                <w:color w:val="000000"/>
                <w:sz w:val="20"/>
              </w:rPr>
              <w:t>
</w:t>
            </w:r>
            <w:r>
              <w:rPr>
                <w:rFonts w:ascii="Times New Roman"/>
                <w:b w:val="false"/>
                <w:i w:val="false"/>
                <w:color w:val="000000"/>
                <w:sz w:val="20"/>
              </w:rPr>
              <w:t>P.CLS.008</w:t>
            </w:r>
          </w:p>
          <w:bookmarkEnd w:id="1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13"/>
          <w:p>
            <w:pPr>
              <w:spacing w:after="20"/>
              <w:ind w:left="20"/>
              <w:jc w:val="both"/>
            </w:pPr>
            <w:r>
              <w:rPr>
                <w:rFonts w:ascii="Times New Roman"/>
                <w:b w:val="false"/>
                <w:i w:val="false"/>
                <w:color w:val="000000"/>
                <w:sz w:val="20"/>
              </w:rPr>
              <w:t>
</w:t>
            </w:r>
            <w:r>
              <w:rPr>
                <w:rFonts w:ascii="Times New Roman"/>
                <w:b w:val="false"/>
                <w:i w:val="false"/>
                <w:color w:val="000000"/>
                <w:sz w:val="20"/>
              </w:rPr>
              <w:t>P.CLS.024</w:t>
            </w:r>
          </w:p>
          <w:bookmarkEnd w:id="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14"/>
          <w:p>
            <w:pPr>
              <w:spacing w:after="20"/>
              <w:ind w:left="20"/>
              <w:jc w:val="both"/>
            </w:pPr>
            <w:r>
              <w:rPr>
                <w:rFonts w:ascii="Times New Roman"/>
                <w:b w:val="false"/>
                <w:i w:val="false"/>
                <w:color w:val="000000"/>
                <w:sz w:val="20"/>
              </w:rPr>
              <w:t>
</w:t>
            </w:r>
            <w:r>
              <w:rPr>
                <w:rFonts w:ascii="Times New Roman"/>
                <w:b w:val="false"/>
                <w:i w:val="false"/>
                <w:color w:val="000000"/>
                <w:sz w:val="20"/>
              </w:rPr>
              <w:t>P.CLS.026</w:t>
            </w:r>
          </w:p>
          <w:bookmarkEnd w:id="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органов Союза, органов государственной власти и управления государств-членов, а также уполномоченных ими организаций </w:t>
            </w:r>
          </w:p>
          <w:p>
            <w:pPr>
              <w:spacing w:after="20"/>
              <w:ind w:left="20"/>
              <w:jc w:val="both"/>
            </w:pPr>
            <w:r>
              <w:rPr>
                <w:rFonts w:ascii="Times New Roman"/>
                <w:b w:val="false"/>
                <w:i w:val="false"/>
                <w:color w:val="000000"/>
                <w:sz w:val="20"/>
              </w:rPr>
              <w:t>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P.CLS.048 </w:t>
            </w:r>
          </w:p>
          <w:bookmarkEnd w:id="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16"/>
          <w:p>
            <w:pPr>
              <w:spacing w:after="20"/>
              <w:ind w:left="20"/>
              <w:jc w:val="both"/>
            </w:pPr>
            <w:r>
              <w:rPr>
                <w:rFonts w:ascii="Times New Roman"/>
                <w:b w:val="false"/>
                <w:i w:val="false"/>
                <w:color w:val="000000"/>
                <w:sz w:val="20"/>
              </w:rPr>
              <w:t>
</w:t>
            </w:r>
            <w:r>
              <w:rPr>
                <w:rFonts w:ascii="Times New Roman"/>
                <w:b w:val="false"/>
                <w:i w:val="false"/>
                <w:color w:val="000000"/>
                <w:sz w:val="20"/>
              </w:rPr>
              <w:t>P.CLS.056</w:t>
            </w:r>
          </w:p>
          <w:bookmarkEnd w:id="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технических регламентов Евразийского экономического союза (технических регламентов Таможенного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обозначений, наименований технических регламентов Союза (технических регламентов Таможенного союза), </w:t>
            </w:r>
          </w:p>
          <w:p>
            <w:pPr>
              <w:spacing w:after="20"/>
              <w:ind w:left="20"/>
              <w:jc w:val="both"/>
            </w:pPr>
            <w:r>
              <w:rPr>
                <w:rFonts w:ascii="Times New Roman"/>
                <w:b w:val="false"/>
                <w:i w:val="false"/>
                <w:color w:val="000000"/>
                <w:sz w:val="20"/>
              </w:rPr>
              <w:t>а также кодов форм и схем оценки соответствия, установленных техническими регламентами Союза (техническими регламентами Таможенного союза) (применяется в соответствии с Решением Коллегии Комиссии от 2 апреля 2019 г. №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17"/>
          <w:p>
            <w:pPr>
              <w:spacing w:after="20"/>
              <w:ind w:left="20"/>
              <w:jc w:val="both"/>
            </w:pPr>
            <w:r>
              <w:rPr>
                <w:rFonts w:ascii="Times New Roman"/>
                <w:b w:val="false"/>
                <w:i w:val="false"/>
                <w:color w:val="000000"/>
                <w:sz w:val="20"/>
              </w:rPr>
              <w:t>
</w:t>
            </w:r>
            <w:r>
              <w:rPr>
                <w:rFonts w:ascii="Times New Roman"/>
                <w:b w:val="false"/>
                <w:i w:val="false"/>
                <w:color w:val="000000"/>
                <w:sz w:val="20"/>
              </w:rPr>
              <w:t>P.CLS.057</w:t>
            </w:r>
          </w:p>
          <w:bookmarkEnd w:id="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документов об оценке соответствия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об оценке соответствия (утвержден Решением Коллегии Комиссии от 27 сентября 2016 г. №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18"/>
          <w:p>
            <w:pPr>
              <w:spacing w:after="20"/>
              <w:ind w:left="20"/>
              <w:jc w:val="both"/>
            </w:pPr>
            <w:r>
              <w:rPr>
                <w:rFonts w:ascii="Times New Roman"/>
                <w:b w:val="false"/>
                <w:i w:val="false"/>
                <w:color w:val="000000"/>
                <w:sz w:val="20"/>
              </w:rPr>
              <w:t>
</w:t>
            </w:r>
            <w:r>
              <w:rPr>
                <w:rFonts w:ascii="Times New Roman"/>
                <w:b w:val="false"/>
                <w:i w:val="false"/>
                <w:color w:val="000000"/>
                <w:sz w:val="20"/>
              </w:rPr>
              <w:t>P.CLS.059</w:t>
            </w:r>
          </w:p>
          <w:bookmarkEnd w:id="1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объектов технического регулирования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объектов технического регулирования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19"/>
          <w:p>
            <w:pPr>
              <w:spacing w:after="20"/>
              <w:ind w:left="20"/>
              <w:jc w:val="both"/>
            </w:pPr>
            <w:r>
              <w:rPr>
                <w:rFonts w:ascii="Times New Roman"/>
                <w:b w:val="false"/>
                <w:i w:val="false"/>
                <w:color w:val="000000"/>
                <w:sz w:val="20"/>
              </w:rPr>
              <w:t>
</w:t>
            </w:r>
            <w:r>
              <w:rPr>
                <w:rFonts w:ascii="Times New Roman"/>
                <w:b w:val="false"/>
                <w:i w:val="false"/>
                <w:color w:val="000000"/>
                <w:sz w:val="20"/>
              </w:rPr>
              <w:t>P.CLS.068</w:t>
            </w:r>
          </w:p>
          <w:bookmarkEnd w:id="1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идентификаторов </w:t>
            </w:r>
          </w:p>
          <w:p>
            <w:pPr>
              <w:spacing w:after="20"/>
              <w:ind w:left="20"/>
              <w:jc w:val="both"/>
            </w:pPr>
            <w:r>
              <w:rPr>
                <w:rFonts w:ascii="Times New Roman"/>
                <w:b w:val="false"/>
                <w:i w:val="false"/>
                <w:color w:val="000000"/>
                <w:sz w:val="20"/>
              </w:rPr>
              <w:t>и наименований методов идентификации хозяйствующих субъектов при их государственной регистрации (применяется в соответствии с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0"/>
          <w:p>
            <w:pPr>
              <w:spacing w:after="20"/>
              <w:ind w:left="20"/>
              <w:jc w:val="both"/>
            </w:pPr>
            <w:r>
              <w:rPr>
                <w:rFonts w:ascii="Times New Roman"/>
                <w:b w:val="false"/>
                <w:i w:val="false"/>
                <w:color w:val="000000"/>
                <w:sz w:val="20"/>
              </w:rPr>
              <w:t>
</w:t>
            </w:r>
            <w:r>
              <w:rPr>
                <w:rFonts w:ascii="Times New Roman"/>
                <w:b w:val="false"/>
                <w:i w:val="false"/>
                <w:color w:val="000000"/>
                <w:sz w:val="20"/>
              </w:rPr>
              <w:t>P.CLS.099</w:t>
            </w:r>
          </w:p>
          <w:bookmarkEnd w:id="1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в том числе в соответствии с международными и региональными стандартами, наименований, условных обозначений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1"/>
          <w:p>
            <w:pPr>
              <w:spacing w:after="20"/>
              <w:ind w:left="20"/>
              <w:jc w:val="both"/>
            </w:pPr>
            <w:r>
              <w:rPr>
                <w:rFonts w:ascii="Times New Roman"/>
                <w:b w:val="false"/>
                <w:i w:val="false"/>
                <w:color w:val="000000"/>
                <w:sz w:val="20"/>
              </w:rPr>
              <w:t>
</w:t>
            </w:r>
            <w:r>
              <w:rPr>
                <w:rFonts w:ascii="Times New Roman"/>
                <w:b w:val="false"/>
                <w:i w:val="false"/>
                <w:color w:val="000000"/>
                <w:sz w:val="20"/>
              </w:rPr>
              <w:t>P.TS.01.CLS.002</w:t>
            </w:r>
          </w:p>
          <w:bookmarkEnd w:id="1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Союза</w:t>
            </w:r>
          </w:p>
        </w:tc>
      </w:tr>
    </w:tbl>
    <w:bookmarkStart w:name="z1913" w:id="122"/>
    <w:p>
      <w:pPr>
        <w:spacing w:after="0"/>
        <w:ind w:left="0"/>
        <w:jc w:val="left"/>
      </w:pPr>
      <w:r>
        <w:rPr>
          <w:rFonts w:ascii="Times New Roman"/>
          <w:b/>
          <w:i w:val="false"/>
          <w:color w:val="000000"/>
        </w:rPr>
        <w:t xml:space="preserve"> VIII. Процедуры общего процесса</w:t>
      </w:r>
    </w:p>
    <w:bookmarkEnd w:id="122"/>
    <w:bookmarkStart w:name="z1914" w:id="123"/>
    <w:p>
      <w:pPr>
        <w:spacing w:after="0"/>
        <w:ind w:left="0"/>
        <w:jc w:val="left"/>
      </w:pPr>
      <w:r>
        <w:rPr>
          <w:rFonts w:ascii="Times New Roman"/>
          <w:b/>
          <w:i w:val="false"/>
          <w:color w:val="000000"/>
        </w:rPr>
        <w:t xml:space="preserve"> 1. Процедуры формирования и ведения единого реестра </w:t>
      </w:r>
      <w:r>
        <w:br/>
      </w:r>
      <w:r>
        <w:rPr>
          <w:rFonts w:ascii="Times New Roman"/>
          <w:b/>
          <w:i w:val="false"/>
          <w:color w:val="000000"/>
        </w:rPr>
        <w:t>сертификатов и деклараций</w:t>
      </w:r>
    </w:p>
    <w:bookmarkEnd w:id="123"/>
    <w:p>
      <w:pPr>
        <w:spacing w:after="0"/>
        <w:ind w:left="0"/>
        <w:jc w:val="both"/>
      </w:pPr>
      <w:bookmarkStart w:name="z1915" w:id="124"/>
      <w:r>
        <w:rPr>
          <w:rFonts w:ascii="Times New Roman"/>
          <w:b w:val="false"/>
          <w:i w:val="false"/>
          <w:color w:val="000000"/>
          <w:sz w:val="28"/>
        </w:rPr>
        <w:t xml:space="preserve">
      Процедура "Представление сведений об обновлении </w:t>
      </w:r>
    </w:p>
    <w:bookmarkEnd w:id="124"/>
    <w:p>
      <w:pPr>
        <w:spacing w:after="0"/>
        <w:ind w:left="0"/>
        <w:jc w:val="both"/>
      </w:pPr>
      <w:r>
        <w:rPr>
          <w:rFonts w:ascii="Times New Roman"/>
          <w:b w:val="false"/>
          <w:i w:val="false"/>
          <w:color w:val="000000"/>
          <w:sz w:val="28"/>
        </w:rPr>
        <w:t xml:space="preserve">национальной части единого реестра </w:t>
      </w:r>
    </w:p>
    <w:p>
      <w:pPr>
        <w:spacing w:after="0"/>
        <w:ind w:left="0"/>
        <w:jc w:val="both"/>
      </w:pPr>
      <w:r>
        <w:rPr>
          <w:rFonts w:ascii="Times New Roman"/>
          <w:b w:val="false"/>
          <w:i w:val="false"/>
          <w:color w:val="000000"/>
          <w:sz w:val="28"/>
        </w:rPr>
        <w:t>сертификатов и деклараций" (P.TS.01.PRC.001)</w:t>
      </w:r>
    </w:p>
    <w:bookmarkStart w:name="z1916" w:id="125"/>
    <w:p>
      <w:pPr>
        <w:spacing w:after="0"/>
        <w:ind w:left="0"/>
        <w:jc w:val="both"/>
      </w:pPr>
      <w:r>
        <w:rPr>
          <w:rFonts w:ascii="Times New Roman"/>
          <w:b w:val="false"/>
          <w:i w:val="false"/>
          <w:color w:val="000000"/>
          <w:sz w:val="28"/>
        </w:rPr>
        <w:t>
      27. Схема выполнения процедуры "Представление сведений об обновлении национальной части единого реестра сертификатов и деклараций" (P.TS.01.PRC.001) представлена на рисунке 5.</w:t>
      </w:r>
    </w:p>
    <w:bookmarkEnd w:id="125"/>
    <w:bookmarkStart w:name="z1917"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07200"/>
                    </a:xfrm>
                    <a:prstGeom prst="rect">
                      <a:avLst/>
                    </a:prstGeom>
                  </pic:spPr>
                </pic:pic>
              </a:graphicData>
            </a:graphic>
          </wp:inline>
        </w:drawing>
      </w:r>
    </w:p>
    <w:p>
      <w:pPr>
        <w:spacing w:after="0"/>
        <w:ind w:left="0"/>
        <w:jc w:val="left"/>
      </w:pPr>
      <w:r>
        <w:rPr>
          <w:rFonts w:ascii="Times New Roman"/>
          <w:b/>
          <w:i w:val="false"/>
          <w:color w:val="000000"/>
          <w:sz w:val="28"/>
        </w:rPr>
        <w:t>Рис. 5. Схема выполнения процедуры "Представление сведений об обновлении национальной части единого реестра сертификатов и деклараций" (P.TS.01.PRC.001)</w:t>
      </w:r>
      <w:r>
        <w:br/>
      </w:r>
      <w:r>
        <w:rPr>
          <w:rFonts w:ascii="Times New Roman"/>
          <w:b w:val="false"/>
          <w:i w:val="false"/>
          <w:color w:val="000000"/>
          <w:sz w:val="28"/>
        </w:rPr>
        <w:t>
</w:t>
      </w:r>
    </w:p>
    <w:bookmarkStart w:name="z1918" w:id="127"/>
    <w:p>
      <w:pPr>
        <w:spacing w:after="0"/>
        <w:ind w:left="0"/>
        <w:jc w:val="both"/>
      </w:pPr>
      <w:r>
        <w:rPr>
          <w:rFonts w:ascii="Times New Roman"/>
          <w:b w:val="false"/>
          <w:i w:val="false"/>
          <w:color w:val="000000"/>
          <w:sz w:val="28"/>
        </w:rPr>
        <w:t>
      28. Процедура "Представление сведений об обновлении национальной части единого реестра сертификатов и деклараций" (P.TS.01.PRC.001) выполняется каждые 15 минут с момента предыдущего представления сведений об обновлении национальной части единого реестра сертификатов и деклараций.</w:t>
      </w:r>
    </w:p>
    <w:bookmarkEnd w:id="127"/>
    <w:bookmarkStart w:name="z1919" w:id="128"/>
    <w:p>
      <w:pPr>
        <w:spacing w:after="0"/>
        <w:ind w:left="0"/>
        <w:jc w:val="both"/>
      </w:pPr>
      <w:r>
        <w:rPr>
          <w:rFonts w:ascii="Times New Roman"/>
          <w:b w:val="false"/>
          <w:i w:val="false"/>
          <w:color w:val="000000"/>
          <w:sz w:val="28"/>
        </w:rPr>
        <w:t>
      29. Первой выполняется операция "Представление сведений об обновлении национальной части единого реестра сертификатов и деклараций" (P.TS.01.OPR.001), по результатам выполнения которой уполномоченный орган государства-члена направляет в Комиссию сведения о добавленных и измененных документах об оценке соответствия с момента последнего представления сведений об обновлении национальной части единого реестра сертификатов и деклараций (далее – сведения об обновлении национальной части единого реестра сертификатов и деклараций). В случае отсутствия изменений в национальной части единого реестра сертификатов и деклараций с момента последнего представления сведений об обновлении национальной части единого реестра сертификатов и деклараций уполномоченный орган государства-члена направляет в Комиссию уведомление об отсутствии изменений.</w:t>
      </w:r>
    </w:p>
    <w:bookmarkEnd w:id="128"/>
    <w:bookmarkStart w:name="z1920" w:id="129"/>
    <w:p>
      <w:pPr>
        <w:spacing w:after="0"/>
        <w:ind w:left="0"/>
        <w:jc w:val="both"/>
      </w:pPr>
      <w:r>
        <w:rPr>
          <w:rFonts w:ascii="Times New Roman"/>
          <w:b w:val="false"/>
          <w:i w:val="false"/>
          <w:color w:val="000000"/>
          <w:sz w:val="28"/>
        </w:rPr>
        <w:t>
      30. При поступлении в Комиссию сведений об обновлении национальной части единого реестра сертификатов и деклараций или уведомления об отсутствии изменений выполняется операция "Прием и обработка сведений об обновлении национальной части единого реестра сертификатов и деклараций" (P.TS.01.OPR.002), по результатам выполнения которой Комиссия получает указанные сведения или уведомление об отсутствии изменений, выполняет их обработку и направляет в уполномоченный орган государства-члена уведомление о результатах обработки представленных сведений или уведомление об отсутствии изменений.</w:t>
      </w:r>
    </w:p>
    <w:bookmarkEnd w:id="129"/>
    <w:bookmarkStart w:name="z1921" w:id="130"/>
    <w:p>
      <w:pPr>
        <w:spacing w:after="0"/>
        <w:ind w:left="0"/>
        <w:jc w:val="both"/>
      </w:pPr>
      <w:r>
        <w:rPr>
          <w:rFonts w:ascii="Times New Roman"/>
          <w:b w:val="false"/>
          <w:i w:val="false"/>
          <w:color w:val="000000"/>
          <w:sz w:val="28"/>
        </w:rPr>
        <w:t>
      31. При поступлении в уполномоченный орган государства-члена уведомления о результатах обработки сведений выполняется операция "Получение уведомления об обработке представленных сведений" (P.TS.01.OPR.003),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30"/>
    <w:bookmarkStart w:name="z1922" w:id="131"/>
    <w:p>
      <w:pPr>
        <w:spacing w:after="0"/>
        <w:ind w:left="0"/>
        <w:jc w:val="both"/>
      </w:pPr>
      <w:r>
        <w:rPr>
          <w:rFonts w:ascii="Times New Roman"/>
          <w:b w:val="false"/>
          <w:i w:val="false"/>
          <w:color w:val="000000"/>
          <w:sz w:val="28"/>
        </w:rPr>
        <w:t>
      32. В случае выполнения операции "Прием и обработка сведений об обновлении национальной части единого реестра сертификатов и деклараций" (P.TS.01.OPR.002) выполняется операция "Опубликование обновленных сведений на информационном портале Союза" (P.TS.01.OPR.004), по результатам выполнения которой Комиссия обеспечивает опубликование сведений об обновлении национальной части единого реестра сертификатов и деклараций на информационном портале Союза.</w:t>
      </w:r>
    </w:p>
    <w:bookmarkEnd w:id="131"/>
    <w:bookmarkStart w:name="z1923" w:id="132"/>
    <w:p>
      <w:pPr>
        <w:spacing w:after="0"/>
        <w:ind w:left="0"/>
        <w:jc w:val="both"/>
      </w:pPr>
      <w:r>
        <w:rPr>
          <w:rFonts w:ascii="Times New Roman"/>
          <w:b w:val="false"/>
          <w:i w:val="false"/>
          <w:color w:val="000000"/>
          <w:sz w:val="28"/>
        </w:rPr>
        <w:t>
      33. Результатом выполнения процедуры "Представление сведений об обновлении национальной части единого реестра сертификатов и деклараций" (P.TS.01.PRC.001) является опубликование сведений об обновлении национальной части единого реестра сертификатов и деклараций на информационном портале Союза или получение уведомления об отсутствии указанных сведений.</w:t>
      </w:r>
    </w:p>
    <w:bookmarkEnd w:id="132"/>
    <w:bookmarkStart w:name="z1924" w:id="133"/>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"Представление сведений об обновлении национальной части единого реестра сертификатов и деклараций" (P.TS.01.PRC.001), приведен в таблице 7.</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926" w:id="13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обновлении национальной части единого реестра сертификатов и деклараций" (P.TS.01.PRC.001)</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3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37"/>
          <w:p>
            <w:pPr>
              <w:spacing w:after="20"/>
              <w:ind w:left="20"/>
              <w:jc w:val="both"/>
            </w:pPr>
            <w:r>
              <w:rPr>
                <w:rFonts w:ascii="Times New Roman"/>
                <w:b w:val="false"/>
                <w:i w:val="false"/>
                <w:color w:val="000000"/>
                <w:sz w:val="20"/>
              </w:rPr>
              <w:t>
</w:t>
            </w:r>
            <w:r>
              <w:rPr>
                <w:rFonts w:ascii="Times New Roman"/>
                <w:b w:val="false"/>
                <w:i w:val="false"/>
                <w:color w:val="000000"/>
                <w:sz w:val="20"/>
              </w:rPr>
              <w:t>P.TS.01.OPR.001</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38"/>
          <w:p>
            <w:pPr>
              <w:spacing w:after="20"/>
              <w:ind w:left="20"/>
              <w:jc w:val="both"/>
            </w:pPr>
            <w:r>
              <w:rPr>
                <w:rFonts w:ascii="Times New Roman"/>
                <w:b w:val="false"/>
                <w:i w:val="false"/>
                <w:color w:val="000000"/>
                <w:sz w:val="20"/>
              </w:rPr>
              <w:t>
</w:t>
            </w:r>
            <w:r>
              <w:rPr>
                <w:rFonts w:ascii="Times New Roman"/>
                <w:b w:val="false"/>
                <w:i w:val="false"/>
                <w:color w:val="000000"/>
                <w:sz w:val="20"/>
              </w:rPr>
              <w:t>P.TS.01.OPR.002</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9"/>
          <w:p>
            <w:pPr>
              <w:spacing w:after="20"/>
              <w:ind w:left="20"/>
              <w:jc w:val="both"/>
            </w:pPr>
            <w:r>
              <w:rPr>
                <w:rFonts w:ascii="Times New Roman"/>
                <w:b w:val="false"/>
                <w:i w:val="false"/>
                <w:color w:val="000000"/>
                <w:sz w:val="20"/>
              </w:rPr>
              <w:t>
</w:t>
            </w:r>
            <w:r>
              <w:rPr>
                <w:rFonts w:ascii="Times New Roman"/>
                <w:b w:val="false"/>
                <w:i w:val="false"/>
                <w:color w:val="000000"/>
                <w:sz w:val="20"/>
              </w:rPr>
              <w:t>P.TS.01.OPR.003</w:t>
            </w:r>
          </w:p>
          <w:bookmarkEnd w:id="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40"/>
          <w:p>
            <w:pPr>
              <w:spacing w:after="20"/>
              <w:ind w:left="20"/>
              <w:jc w:val="both"/>
            </w:pPr>
            <w:r>
              <w:rPr>
                <w:rFonts w:ascii="Times New Roman"/>
                <w:b w:val="false"/>
                <w:i w:val="false"/>
                <w:color w:val="000000"/>
                <w:sz w:val="20"/>
              </w:rPr>
              <w:t>
</w:t>
            </w:r>
            <w:r>
              <w:rPr>
                <w:rFonts w:ascii="Times New Roman"/>
                <w:b w:val="false"/>
                <w:i w:val="false"/>
                <w:color w:val="000000"/>
                <w:sz w:val="20"/>
              </w:rPr>
              <w:t>P.TS.01.OPR.004</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952" w:id="141"/>
    <w:p>
      <w:pPr>
        <w:spacing w:after="0"/>
        <w:ind w:left="0"/>
        <w:jc w:val="left"/>
      </w:pPr>
      <w:r>
        <w:rPr>
          <w:rFonts w:ascii="Times New Roman"/>
          <w:b/>
          <w:i w:val="false"/>
          <w:color w:val="000000"/>
        </w:rPr>
        <w:t xml:space="preserve"> Описание операции "Представление сведений об обновлении национальной части единого реестра сертификатов и деклараций" (P.TS.01.OPR.001)</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4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каждые 15 минут с момента последнего представления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обновлении национальной части единого реестра сертификатов и деклараций в Комиссию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государств-членов и Комиссией для опубликования </w:t>
            </w:r>
          </w:p>
          <w:p>
            <w:pPr>
              <w:spacing w:after="20"/>
              <w:ind w:left="20"/>
              <w:jc w:val="both"/>
            </w:pPr>
            <w:r>
              <w:rPr>
                <w:rFonts w:ascii="Times New Roman"/>
                <w:b w:val="false"/>
                <w:i w:val="false"/>
                <w:color w:val="000000"/>
                <w:sz w:val="20"/>
              </w:rPr>
              <w:t xml:space="preserve">на информационном портале Союза. При передаче сведений о добавленных документах в национальную часть единого реестра сертификатов и деклараций дата и время их обновления не заполняются. </w:t>
            </w:r>
          </w:p>
          <w:p>
            <w:pPr>
              <w:spacing w:after="20"/>
              <w:ind w:left="20"/>
              <w:jc w:val="both"/>
            </w:pPr>
            <w:r>
              <w:rPr>
                <w:rFonts w:ascii="Times New Roman"/>
                <w:b w:val="false"/>
                <w:i w:val="false"/>
                <w:color w:val="000000"/>
                <w:sz w:val="20"/>
              </w:rPr>
              <w:t xml:space="preserve">При передаче сведений об измененных документах в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дата и время их обновления заполняются обязательно. В случае отсутствия добавленных или измененных документов исполнитель направляет уведомление об отсутствии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или уведомление об отсутствии изменений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990" w:id="151"/>
    <w:p>
      <w:pPr>
        <w:spacing w:after="0"/>
        <w:ind w:left="0"/>
        <w:jc w:val="left"/>
      </w:pPr>
      <w:r>
        <w:rPr>
          <w:rFonts w:ascii="Times New Roman"/>
          <w:b/>
          <w:i w:val="false"/>
          <w:color w:val="000000"/>
        </w:rPr>
        <w:t xml:space="preserve"> Описание операции "Прием и обработка сведений об обновлении национальной части единого реестра сертификатов и деклараций" (P.TS.01.OPR.002)</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и деклараций (операция "Представление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5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5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60"/>
          <w:p>
            <w:pPr>
              <w:spacing w:after="20"/>
              <w:ind w:left="20"/>
              <w:jc w:val="both"/>
            </w:pPr>
            <w:r>
              <w:rPr>
                <w:rFonts w:ascii="Times New Roman"/>
                <w:b w:val="false"/>
                <w:i w:val="false"/>
                <w:color w:val="000000"/>
                <w:sz w:val="20"/>
              </w:rPr>
              <w:t xml:space="preserve">
исполнитель принимает сведения и проверяет их </w:t>
            </w:r>
          </w:p>
          <w:bookmarkEnd w:id="160"/>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Комиссией. 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сведений о добавленных документах в национальную часть единого реестра сертификатов и деклараций осуществляет их включение в сведения для опубликования на информационном портале Союза, заполняет дату и время обновления включенных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получении сведений об измененных документах в национальной части единого реестра сертификатов и деклараций осуществляет их включение в сведения для опубликования на информационном портале Союза, заполняет дату и время обновления измененных сведений, а также заполняет конечную дату и период действия измененяемых сведений </w:t>
            </w:r>
          </w:p>
          <w:p>
            <w:pPr>
              <w:spacing w:after="20"/>
              <w:ind w:left="20"/>
              <w:jc w:val="both"/>
            </w:pPr>
            <w:r>
              <w:rPr>
                <w:rFonts w:ascii="Times New Roman"/>
                <w:b w:val="false"/>
                <w:i w:val="false"/>
                <w:color w:val="000000"/>
                <w:sz w:val="20"/>
              </w:rPr>
              <w:t>на информационном портале Союза значением начальной даты и периода действия полученных измененных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формирует ссылку на сведения, содержащиеся в едином реестре органов по оценке соответствия Союза (в том числе органов по сертификации, испытательных лабораторий (центров));</w:t>
            </w:r>
          </w:p>
          <w:p>
            <w:pPr>
              <w:spacing w:after="20"/>
              <w:ind w:left="20"/>
              <w:jc w:val="both"/>
            </w:pPr>
            <w:r>
              <w:rPr>
                <w:rFonts w:ascii="Times New Roman"/>
                <w:b w:val="false"/>
                <w:i w:val="false"/>
                <w:color w:val="000000"/>
                <w:sz w:val="20"/>
              </w:rPr>
              <w:t xml:space="preserve">
уведомляет уполномоченный орган государства-члена о результатах обработки сведений с указанием кода результата обработки сведений, соответствующего добавлению сведений, или изменению сведений, или отсутствию сведений,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или уведомление об отсутствии изменений обработаны, уполномоченному органу государства-члена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032" w:id="162"/>
    <w:p>
      <w:pPr>
        <w:spacing w:after="0"/>
        <w:ind w:left="0"/>
        <w:jc w:val="left"/>
      </w:pPr>
      <w:r>
        <w:rPr>
          <w:rFonts w:ascii="Times New Roman"/>
          <w:b/>
          <w:i w:val="false"/>
          <w:color w:val="000000"/>
        </w:rPr>
        <w:t xml:space="preserve"> Описание операции "Получение уведомления об обработке представленных сведений" (P.TS.01.OPR.003)</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6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представленных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6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6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и деклараций (операция "Прием </w:t>
            </w:r>
          </w:p>
          <w:p>
            <w:pPr>
              <w:spacing w:after="20"/>
              <w:ind w:left="20"/>
              <w:jc w:val="both"/>
            </w:pPr>
            <w:r>
              <w:rPr>
                <w:rFonts w:ascii="Times New Roman"/>
                <w:b w:val="false"/>
                <w:i w:val="false"/>
                <w:color w:val="000000"/>
                <w:sz w:val="20"/>
              </w:rPr>
              <w:t>и обработка сведений об обновлении национальной части единого реестра сертификатов и деклараций"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6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7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об обработке представленных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7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обновленных в национальной части единого реестра сертификатов и деклараций,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70" w:id="172"/>
    <w:p>
      <w:pPr>
        <w:spacing w:after="0"/>
        <w:ind w:left="0"/>
        <w:jc w:val="left"/>
      </w:pPr>
      <w:r>
        <w:rPr>
          <w:rFonts w:ascii="Times New Roman"/>
          <w:b/>
          <w:i w:val="false"/>
          <w:color w:val="000000"/>
        </w:rPr>
        <w:t xml:space="preserve"> Описание операции "Опубликование обновленных сведений </w:t>
      </w:r>
      <w:r>
        <w:br/>
      </w:r>
      <w:r>
        <w:rPr>
          <w:rFonts w:ascii="Times New Roman"/>
          <w:b/>
          <w:i w:val="false"/>
          <w:color w:val="000000"/>
        </w:rPr>
        <w:t>на информационном портале Союза" (P.TS.01.OPR.004)</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приема и обработки сведений </w:t>
            </w:r>
          </w:p>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(операция "Прием и обработка сведений об обновлении национальной части единого реестра сертификатов и деклараций"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опубликованию на информационном портале Союза подлежат только сведения, дата и время окончания периода действия которых не заполнены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опубликованы на информационном портале Союза</w:t>
            </w:r>
          </w:p>
        </w:tc>
      </w:tr>
    </w:tbl>
    <w:bookmarkStart w:name="z2107" w:id="182"/>
    <w:p>
      <w:pPr>
        <w:spacing w:after="0"/>
        <w:ind w:left="0"/>
        <w:jc w:val="both"/>
      </w:pPr>
      <w:r>
        <w:rPr>
          <w:rFonts w:ascii="Times New Roman"/>
          <w:b w:val="false"/>
          <w:i w:val="false"/>
          <w:color w:val="000000"/>
          <w:sz w:val="28"/>
        </w:rPr>
        <w:t>
      Процедура "Актуализация статусов документов с истекшим сроком действия в едином реестре сертификатов и деклараций" (P.TS.01.PRC.003)</w:t>
      </w:r>
    </w:p>
    <w:bookmarkEnd w:id="182"/>
    <w:bookmarkStart w:name="z2108" w:id="183"/>
    <w:p>
      <w:pPr>
        <w:spacing w:after="0"/>
        <w:ind w:left="0"/>
        <w:jc w:val="both"/>
      </w:pPr>
      <w:r>
        <w:rPr>
          <w:rFonts w:ascii="Times New Roman"/>
          <w:b w:val="false"/>
          <w:i w:val="false"/>
          <w:color w:val="000000"/>
          <w:sz w:val="28"/>
        </w:rPr>
        <w:t>
      35. Схема выполнения процедуры "Актуализация статусов документов с истекшим сроком действия в едином реестре сертификатов и деклараций" (P.TS.01.PRC.003) представлена на рисунке 6.</w:t>
      </w:r>
    </w:p>
    <w:bookmarkEnd w:id="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0" w:id="184"/>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процедуры "Актуализация статусов документов с истекшим сроком действия в едином реестре сертификатов и деклараций" (P.TS.01.PRC.003)</w:t>
      </w:r>
    </w:p>
    <w:bookmarkEnd w:id="184"/>
    <w:bookmarkStart w:name="z2111" w:id="185"/>
    <w:p>
      <w:pPr>
        <w:spacing w:after="0"/>
        <w:ind w:left="0"/>
        <w:jc w:val="both"/>
      </w:pPr>
      <w:r>
        <w:rPr>
          <w:rFonts w:ascii="Times New Roman"/>
          <w:b w:val="false"/>
          <w:i w:val="false"/>
          <w:color w:val="000000"/>
          <w:sz w:val="28"/>
        </w:rPr>
        <w:t>
      36. Процедура "Актуализация статусов документов с истекшим сроком действия в едином реестре сертификатов и деклараций" (P.TS.01.PRC.003) выполняется ежедневно 1 раз в день в целях обеспечения актуальности сведений единого реестра сертификатов и деклараций.</w:t>
      </w:r>
    </w:p>
    <w:bookmarkEnd w:id="185"/>
    <w:bookmarkStart w:name="z2112" w:id="186"/>
    <w:p>
      <w:pPr>
        <w:spacing w:after="0"/>
        <w:ind w:left="0"/>
        <w:jc w:val="both"/>
      </w:pPr>
      <w:r>
        <w:rPr>
          <w:rFonts w:ascii="Times New Roman"/>
          <w:b w:val="false"/>
          <w:i w:val="false"/>
          <w:color w:val="000000"/>
          <w:sz w:val="28"/>
        </w:rPr>
        <w:t>
      37. Первой выполняется операция "Изменение статусов документов с истекшим сроком действия в едином реестре сертификатов и деклараций" (P.TS.01.OPR.008), по результатам выполнения которой Комиссия осуществляет принудительное изменение статусов действия содержащихся в едином реестре сертификатов и деклараций документов об оценке соответствия со статусом "действует" и истекшим сроком действия на статус "архивный".</w:t>
      </w:r>
    </w:p>
    <w:bookmarkEnd w:id="186"/>
    <w:bookmarkStart w:name="z2113" w:id="187"/>
    <w:p>
      <w:pPr>
        <w:spacing w:after="0"/>
        <w:ind w:left="0"/>
        <w:jc w:val="both"/>
      </w:pPr>
      <w:r>
        <w:rPr>
          <w:rFonts w:ascii="Times New Roman"/>
          <w:b w:val="false"/>
          <w:i w:val="false"/>
          <w:color w:val="000000"/>
          <w:sz w:val="28"/>
        </w:rPr>
        <w:t>
      Если документы об оценке соответствия со статусом "действует" и истекшим сроком действия отсутствуют в едином реестре сертификатов и деклараций, положения, указанные в пунктах 38-41 настоящего Регламента не применяются. Результатом выполнения процедуры "Актуализация статусов документов с истекшим сроком действия в едином реестре сертификатов и деклараций" (P.TS.01.PRC.003) в этом случае является подтверждение факта, что статусы документов об оценке соответствия в едином реестре сертификатов и деклараций находятся в актуализированном состоянии.</w:t>
      </w:r>
    </w:p>
    <w:bookmarkEnd w:id="187"/>
    <w:bookmarkStart w:name="z2114" w:id="188"/>
    <w:p>
      <w:pPr>
        <w:spacing w:after="0"/>
        <w:ind w:left="0"/>
        <w:jc w:val="both"/>
      </w:pPr>
      <w:r>
        <w:rPr>
          <w:rFonts w:ascii="Times New Roman"/>
          <w:b w:val="false"/>
          <w:i w:val="false"/>
          <w:color w:val="000000"/>
          <w:sz w:val="28"/>
        </w:rPr>
        <w:t>
      38. Для каждого документа об оценке соответствия, статус действия которого принудительно изменен в едином реестре сертификатов и деклараций, выполняется операция "Направление сведений об изменении статуса документа в едином реестре сертификатов и деклараций" (P.TS.01.OPR.009), по результатам выполнения которой Комиссия направляет сведения об изменении статуса действия документа в едином реестре сертификатов и деклараций уполномоченному органу государства-члена, представившему сведения о соответствующем документе в единый реестр сертификатов и деклараций.</w:t>
      </w:r>
    </w:p>
    <w:bookmarkEnd w:id="188"/>
    <w:bookmarkStart w:name="z2115" w:id="189"/>
    <w:p>
      <w:pPr>
        <w:spacing w:after="0"/>
        <w:ind w:left="0"/>
        <w:jc w:val="both"/>
      </w:pPr>
      <w:r>
        <w:rPr>
          <w:rFonts w:ascii="Times New Roman"/>
          <w:b w:val="false"/>
          <w:i w:val="false"/>
          <w:color w:val="000000"/>
          <w:sz w:val="28"/>
        </w:rPr>
        <w:t>
      39. При получении уполномоченным органом государства-члена сведений об изменении статуса документа об оценке соответствия в едином реестре сертификатов и деклараций, выполняется операция "Прием сведений об изменении статуса документа в едином реестре сертификатов и деклараций" (P.TS.01.OPR.010), по результатам выполнения которой уполномоченный орган государства-члена получает указанные сведения.</w:t>
      </w:r>
    </w:p>
    <w:bookmarkEnd w:id="189"/>
    <w:bookmarkStart w:name="z2116" w:id="190"/>
    <w:p>
      <w:pPr>
        <w:spacing w:after="0"/>
        <w:ind w:left="0"/>
        <w:jc w:val="both"/>
      </w:pPr>
      <w:r>
        <w:rPr>
          <w:rFonts w:ascii="Times New Roman"/>
          <w:b w:val="false"/>
          <w:i w:val="false"/>
          <w:color w:val="000000"/>
          <w:sz w:val="28"/>
        </w:rPr>
        <w:t>
      40. Результатом выполнения процедуры "Актуализация статусов документов с истекшим сроком действия в едином реестре сертификатов и деклараций" (P.TS.01.PRC.003) является актуализация статусов документов об оценке соответствия в едином реестре сертификатов и деклараций и уведомление уполномоченных органов государств-членов об изменении соответствующих статусов.</w:t>
      </w:r>
    </w:p>
    <w:bookmarkEnd w:id="190"/>
    <w:bookmarkStart w:name="z2117" w:id="191"/>
    <w:p>
      <w:pPr>
        <w:spacing w:after="0"/>
        <w:ind w:left="0"/>
        <w:jc w:val="both"/>
      </w:pPr>
      <w:r>
        <w:rPr>
          <w:rFonts w:ascii="Times New Roman"/>
          <w:b w:val="false"/>
          <w:i w:val="false"/>
          <w:color w:val="000000"/>
          <w:sz w:val="28"/>
        </w:rPr>
        <w:t>
      41. Перечень операций общего процесса, выполняемых в рамках процедуры "Актуализация статусов документов с истекшим сроком действия в едином реестре сертификатов и деклараций" (P.TS.01.PRC.003), приведен в таблице 12.</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119" w:id="192"/>
    <w:p>
      <w:pPr>
        <w:spacing w:after="0"/>
        <w:ind w:left="0"/>
        <w:jc w:val="left"/>
      </w:pPr>
      <w:r>
        <w:rPr>
          <w:rFonts w:ascii="Times New Roman"/>
          <w:b/>
          <w:i w:val="false"/>
          <w:color w:val="000000"/>
        </w:rPr>
        <w:t xml:space="preserve"> Перечень операций общего процесса, выполняемых в рамках процедуры "Актуализация статусов документов с истекшим сроком действия в едином реестре сертификатов и деклараций" (P.TS.01.PRC.003)</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9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95"/>
          <w:p>
            <w:pPr>
              <w:spacing w:after="20"/>
              <w:ind w:left="20"/>
              <w:jc w:val="both"/>
            </w:pPr>
            <w:r>
              <w:rPr>
                <w:rFonts w:ascii="Times New Roman"/>
                <w:b w:val="false"/>
                <w:i w:val="false"/>
                <w:color w:val="000000"/>
                <w:sz w:val="20"/>
              </w:rPr>
              <w:t>
</w:t>
            </w:r>
            <w:r>
              <w:rPr>
                <w:rFonts w:ascii="Times New Roman"/>
                <w:b w:val="false"/>
                <w:i w:val="false"/>
                <w:color w:val="000000"/>
                <w:sz w:val="20"/>
              </w:rPr>
              <w:t>P.TS.01.OPR.008</w:t>
            </w:r>
          </w:p>
          <w:bookmarkEnd w:id="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статусов документов </w:t>
            </w:r>
          </w:p>
          <w:p>
            <w:pPr>
              <w:spacing w:after="20"/>
              <w:ind w:left="20"/>
              <w:jc w:val="both"/>
            </w:pPr>
            <w:r>
              <w:rPr>
                <w:rFonts w:ascii="Times New Roman"/>
                <w:b w:val="false"/>
                <w:i w:val="false"/>
                <w:color w:val="000000"/>
                <w:sz w:val="20"/>
              </w:rPr>
              <w:t>с истекшим сроком действия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96"/>
          <w:p>
            <w:pPr>
              <w:spacing w:after="20"/>
              <w:ind w:left="20"/>
              <w:jc w:val="both"/>
            </w:pPr>
            <w:r>
              <w:rPr>
                <w:rFonts w:ascii="Times New Roman"/>
                <w:b w:val="false"/>
                <w:i w:val="false"/>
                <w:color w:val="000000"/>
                <w:sz w:val="20"/>
              </w:rPr>
              <w:t>
</w:t>
            </w:r>
            <w:r>
              <w:rPr>
                <w:rFonts w:ascii="Times New Roman"/>
                <w:b w:val="false"/>
                <w:i w:val="false"/>
                <w:color w:val="000000"/>
                <w:sz w:val="20"/>
              </w:rPr>
              <w:t>P.TS.01.OPR.009</w:t>
            </w:r>
          </w:p>
          <w:bookmarkEnd w:id="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97"/>
          <w:p>
            <w:pPr>
              <w:spacing w:after="20"/>
              <w:ind w:left="20"/>
              <w:jc w:val="both"/>
            </w:pPr>
            <w:r>
              <w:rPr>
                <w:rFonts w:ascii="Times New Roman"/>
                <w:b w:val="false"/>
                <w:i w:val="false"/>
                <w:color w:val="000000"/>
                <w:sz w:val="20"/>
              </w:rPr>
              <w:t>
</w:t>
            </w:r>
            <w:r>
              <w:rPr>
                <w:rFonts w:ascii="Times New Roman"/>
                <w:b w:val="false"/>
                <w:i w:val="false"/>
                <w:color w:val="000000"/>
                <w:sz w:val="20"/>
              </w:rPr>
              <w:t>P.TS.01.OPR.010</w:t>
            </w:r>
          </w:p>
          <w:bookmarkEnd w:id="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141" w:id="198"/>
    <w:p>
      <w:pPr>
        <w:spacing w:after="0"/>
        <w:ind w:left="0"/>
        <w:jc w:val="left"/>
      </w:pPr>
      <w:r>
        <w:rPr>
          <w:rFonts w:ascii="Times New Roman"/>
          <w:b/>
          <w:i w:val="false"/>
          <w:color w:val="000000"/>
        </w:rPr>
        <w:t xml:space="preserve"> Описание операции "Изменение статусов документов с истекшим сроком действия в едином реестре сертификатов и деклараций" (P.TS.01.OPR.008)</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2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2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2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статусов документов с истекшим сроком действия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2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ежедневно 1 раз в день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наличии содержащихся в едином реестре сертификатов и деклараций документов </w:t>
            </w:r>
          </w:p>
          <w:p>
            <w:pPr>
              <w:spacing w:after="20"/>
              <w:ind w:left="20"/>
              <w:jc w:val="both"/>
            </w:pPr>
            <w:r>
              <w:rPr>
                <w:rFonts w:ascii="Times New Roman"/>
                <w:b w:val="false"/>
                <w:i w:val="false"/>
                <w:color w:val="000000"/>
                <w:sz w:val="20"/>
              </w:rPr>
              <w:t>об оценке соответствия со статусом "действует", истекшим сроком действия и незаполненной конечной датой периода действия записи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2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207"/>
          <w:p>
            <w:pPr>
              <w:spacing w:after="20"/>
              <w:ind w:left="20"/>
              <w:jc w:val="both"/>
            </w:pPr>
            <w:r>
              <w:rPr>
                <w:rFonts w:ascii="Times New Roman"/>
                <w:b w:val="false"/>
                <w:i w:val="false"/>
                <w:color w:val="000000"/>
                <w:sz w:val="20"/>
              </w:rPr>
              <w:t>
для каждого документа со статусом "действует", истекшим сроком действия и незаполненной конечной датой периода действия записи (изменяемая запись) осуществляется принудительное изменение статуса действия документа:</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конечная дата периода действия изменяемой записи заполняется текущей датой и временем;</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формируется новая (измененная) запись, все реквизиты которой совпадают с реквизитами изменяемой записи за исключением статуса действия и технологических характеристик записи;</w:t>
            </w:r>
          </w:p>
          <w:p>
            <w:pPr>
              <w:spacing w:after="20"/>
              <w:ind w:left="20"/>
              <w:jc w:val="both"/>
            </w:pPr>
            <w:r>
              <w:rPr>
                <w:rFonts w:ascii="Times New Roman"/>
                <w:b w:val="false"/>
                <w:i w:val="false"/>
                <w:color w:val="000000"/>
                <w:sz w:val="20"/>
              </w:rPr>
              <w:t>
для измененной записи устанавливается статус действия "архивный", заполняется дата и время обновления сведений, а также заполняется начальная дата периода действия записи значением конечной даты периода действия изменяемой записи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2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статусы действия документов об оценке соответствия в едином реестре сертификатов и деклараций, актуализированы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182" w:id="209"/>
    <w:p>
      <w:pPr>
        <w:spacing w:after="0"/>
        <w:ind w:left="0"/>
        <w:jc w:val="left"/>
      </w:pPr>
      <w:r>
        <w:rPr>
          <w:rFonts w:ascii="Times New Roman"/>
          <w:b/>
          <w:i w:val="false"/>
          <w:color w:val="000000"/>
        </w:rPr>
        <w:t xml:space="preserve"> Описание операции "Направление сведений об изменении статуса документа в едином реестре сертификатов и деклараций" (P.TS.01.OPR.009)</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2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2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2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2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принудительном изменении статуса документа в едином реестре сертификатов </w:t>
            </w:r>
          </w:p>
          <w:p>
            <w:pPr>
              <w:spacing w:after="20"/>
              <w:ind w:left="20"/>
              <w:jc w:val="both"/>
            </w:pPr>
            <w:r>
              <w:rPr>
                <w:rFonts w:ascii="Times New Roman"/>
                <w:b w:val="false"/>
                <w:i w:val="false"/>
                <w:color w:val="000000"/>
                <w:sz w:val="20"/>
              </w:rPr>
              <w:t xml:space="preserve">и деклараций на "архивный" (операция "Изменение статусов документов с истекшим сроком действия </w:t>
            </w:r>
          </w:p>
          <w:p>
            <w:pPr>
              <w:spacing w:after="20"/>
              <w:ind w:left="20"/>
              <w:jc w:val="both"/>
            </w:pPr>
            <w:r>
              <w:rPr>
                <w:rFonts w:ascii="Times New Roman"/>
                <w:b w:val="false"/>
                <w:i w:val="false"/>
                <w:color w:val="000000"/>
                <w:sz w:val="20"/>
              </w:rPr>
              <w:t>в едином реестре сертификатов и деклараций" (P.TS.01.OPR.008))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2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направляемых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2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изменении статуса документа об оценке соответствия в едином реестре сертификатов и деклараций </w:t>
            </w:r>
          </w:p>
          <w:p>
            <w:pPr>
              <w:spacing w:after="20"/>
              <w:ind w:left="20"/>
              <w:jc w:val="both"/>
            </w:pPr>
            <w:r>
              <w:rPr>
                <w:rFonts w:ascii="Times New Roman"/>
                <w:b w:val="false"/>
                <w:i w:val="false"/>
                <w:color w:val="000000"/>
                <w:sz w:val="20"/>
              </w:rPr>
              <w:t xml:space="preserve">в уполномоченный орган государства-члена, представивший сведения о соответствующем документе об оценке соответствия в единый реестр сертификатов и деклараций в рамках выполнения процедуры "Представление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 xml:space="preserve">и деклараций" (P.TS.01.PRC.001),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2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об оценке соответствия в едином реестре сертификатов </w:t>
            </w:r>
          </w:p>
          <w:p>
            <w:pPr>
              <w:spacing w:after="20"/>
              <w:ind w:left="20"/>
              <w:jc w:val="both"/>
            </w:pPr>
            <w:r>
              <w:rPr>
                <w:rFonts w:ascii="Times New Roman"/>
                <w:b w:val="false"/>
                <w:i w:val="false"/>
                <w:color w:val="000000"/>
                <w:sz w:val="20"/>
              </w:rPr>
              <w:t xml:space="preserve">и деклараций направлены в уполномоченный орган государства-члена, представивший сведения </w:t>
            </w:r>
          </w:p>
          <w:p>
            <w:pPr>
              <w:spacing w:after="20"/>
              <w:ind w:left="20"/>
              <w:jc w:val="both"/>
            </w:pPr>
            <w:r>
              <w:rPr>
                <w:rFonts w:ascii="Times New Roman"/>
                <w:b w:val="false"/>
                <w:i w:val="false"/>
                <w:color w:val="000000"/>
                <w:sz w:val="20"/>
              </w:rPr>
              <w:t xml:space="preserve">о соответствующем документе об оценке соответствия в единый реестр сертификатов </w:t>
            </w:r>
          </w:p>
          <w:p>
            <w:pPr>
              <w:spacing w:after="20"/>
              <w:ind w:left="20"/>
              <w:jc w:val="both"/>
            </w:pPr>
            <w:r>
              <w:rPr>
                <w:rFonts w:ascii="Times New Roman"/>
                <w:b w:val="false"/>
                <w:i w:val="false"/>
                <w:color w:val="000000"/>
                <w:sz w:val="20"/>
              </w:rPr>
              <w:t>и деклараций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220" w:id="219"/>
    <w:p>
      <w:pPr>
        <w:spacing w:after="0"/>
        <w:ind w:left="0"/>
        <w:jc w:val="left"/>
      </w:pPr>
      <w:r>
        <w:rPr>
          <w:rFonts w:ascii="Times New Roman"/>
          <w:b/>
          <w:i w:val="false"/>
          <w:color w:val="000000"/>
        </w:rPr>
        <w:t xml:space="preserve"> Описание операции "Прием сведений об изменении </w:t>
      </w:r>
      <w:r>
        <w:br/>
      </w:r>
      <w:r>
        <w:rPr>
          <w:rFonts w:ascii="Times New Roman"/>
          <w:b/>
          <w:i w:val="false"/>
          <w:color w:val="000000"/>
        </w:rPr>
        <w:t>статуса документа в едином реестре сертификатов и деклараций" (P.TS.01.OPR.010)</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2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2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2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2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22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об изменении статуса документа об оценке соответствия в едином реестре сертификатов и деклараций (операция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22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2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обновляет статус действия соответствующего документа об оценке соответствия в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22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об оценке соответствия в едином реестре сертификатов </w:t>
            </w:r>
          </w:p>
          <w:p>
            <w:pPr>
              <w:spacing w:after="20"/>
              <w:ind w:left="20"/>
              <w:jc w:val="both"/>
            </w:pPr>
            <w:r>
              <w:rPr>
                <w:rFonts w:ascii="Times New Roman"/>
                <w:b w:val="false"/>
                <w:i w:val="false"/>
                <w:color w:val="000000"/>
                <w:sz w:val="20"/>
              </w:rPr>
              <w:t>и деклараций получены</w:t>
            </w:r>
          </w:p>
        </w:tc>
      </w:tr>
    </w:tbl>
    <w:bookmarkStart w:name="z2257" w:id="229"/>
    <w:p>
      <w:pPr>
        <w:spacing w:after="0"/>
        <w:ind w:left="0"/>
        <w:jc w:val="left"/>
      </w:pPr>
      <w:r>
        <w:rPr>
          <w:rFonts w:ascii="Times New Roman"/>
          <w:b/>
          <w:i w:val="false"/>
          <w:color w:val="000000"/>
        </w:rPr>
        <w:t xml:space="preserve"> 2. Процедуры получения сведений из национальной части единого реестра сертификатов и деклараций</w:t>
      </w:r>
    </w:p>
    <w:bookmarkEnd w:id="229"/>
    <w:bookmarkStart w:name="z2258" w:id="230"/>
    <w:p>
      <w:pPr>
        <w:spacing w:after="0"/>
        <w:ind w:left="0"/>
        <w:jc w:val="left"/>
      </w:pPr>
      <w:r>
        <w:rPr>
          <w:rFonts w:ascii="Times New Roman"/>
          <w:b/>
          <w:i w:val="false"/>
          <w:color w:val="000000"/>
        </w:rPr>
        <w:t xml:space="preserve"> Процедура "Получение сведений из национальной части </w:t>
      </w:r>
      <w:r>
        <w:br/>
      </w:r>
      <w:r>
        <w:rPr>
          <w:rFonts w:ascii="Times New Roman"/>
          <w:b/>
          <w:i w:val="false"/>
          <w:color w:val="000000"/>
        </w:rPr>
        <w:t>единого реестра сертификатов и деклараций" (P.TS.01.PRC.002)</w:t>
      </w:r>
    </w:p>
    <w:bookmarkEnd w:id="230"/>
    <w:bookmarkStart w:name="z2259" w:id="231"/>
    <w:p>
      <w:pPr>
        <w:spacing w:after="0"/>
        <w:ind w:left="0"/>
        <w:jc w:val="both"/>
      </w:pPr>
      <w:r>
        <w:rPr>
          <w:rFonts w:ascii="Times New Roman"/>
          <w:b w:val="false"/>
          <w:i w:val="false"/>
          <w:color w:val="000000"/>
          <w:sz w:val="28"/>
        </w:rPr>
        <w:t>
      42. Схема выполнения процедуры "Получение сведений из национальной части единого реестра сертификатов и деклараций" (P.TS.01.PRC.002) представлена на рисунке 7.</w:t>
      </w:r>
    </w:p>
    <w:bookmarkEnd w:id="231"/>
    <w:bookmarkStart w:name="z2260"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1" w:id="23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7. Схема выполнения процедуры </w:t>
      </w:r>
      <w:r>
        <w:rPr>
          <w:rFonts w:ascii="Times New Roman"/>
          <w:b/>
          <w:i w:val="false"/>
          <w:color w:val="000000"/>
          <w:sz w:val="28"/>
        </w:rPr>
        <w:t>"Получение сведений из национальной части единого реестра сертификатов и деклараций" (P.TS.01.PRC.002)</w:t>
      </w:r>
    </w:p>
    <w:bookmarkEnd w:id="233"/>
    <w:bookmarkStart w:name="z2262" w:id="234"/>
    <w:p>
      <w:pPr>
        <w:spacing w:after="0"/>
        <w:ind w:left="0"/>
        <w:jc w:val="both"/>
      </w:pPr>
      <w:r>
        <w:rPr>
          <w:rFonts w:ascii="Times New Roman"/>
          <w:b w:val="false"/>
          <w:i w:val="false"/>
          <w:color w:val="000000"/>
          <w:sz w:val="28"/>
        </w:rPr>
        <w:t>
      43. Процедура "Получение сведений из национальной части единого реестра сертификатов и деклараций" (P.TS.01.PRC.002) выполняется при необходимости получения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w:t>
      </w:r>
    </w:p>
    <w:bookmarkEnd w:id="234"/>
    <w:bookmarkStart w:name="z2263" w:id="235"/>
    <w:p>
      <w:pPr>
        <w:spacing w:after="0"/>
        <w:ind w:left="0"/>
        <w:jc w:val="both"/>
      </w:pPr>
      <w:r>
        <w:rPr>
          <w:rFonts w:ascii="Times New Roman"/>
          <w:b w:val="false"/>
          <w:i w:val="false"/>
          <w:color w:val="000000"/>
          <w:sz w:val="28"/>
        </w:rPr>
        <w:t>
      44. Первой выполняется операция "Запрос сведений из национальной части единого реестра сертификатов и деклараций" (P.TS.01.OPR.005), по результатам выполнения которой запрашивающий уполномоченный орган государства-члена направляет в уполномоченный орган другого государства-члена запрос на представление сведений.</w:t>
      </w:r>
    </w:p>
    <w:bookmarkEnd w:id="235"/>
    <w:p>
      <w:pPr>
        <w:spacing w:after="0"/>
        <w:ind w:left="0"/>
        <w:jc w:val="both"/>
      </w:pPr>
      <w:bookmarkStart w:name="z2264" w:id="236"/>
      <w:r>
        <w:rPr>
          <w:rFonts w:ascii="Times New Roman"/>
          <w:b w:val="false"/>
          <w:i w:val="false"/>
          <w:color w:val="000000"/>
          <w:sz w:val="28"/>
        </w:rPr>
        <w:t xml:space="preserve">
      45. При получении уполномоченным органом государства-члена запроса на представление сведений выполняется операция "Обработка </w:t>
      </w:r>
    </w:p>
    <w:bookmarkEnd w:id="236"/>
    <w:p>
      <w:pPr>
        <w:spacing w:after="0"/>
        <w:ind w:left="0"/>
        <w:jc w:val="both"/>
      </w:pPr>
      <w:r>
        <w:rPr>
          <w:rFonts w:ascii="Times New Roman"/>
          <w:b w:val="false"/>
          <w:i w:val="false"/>
          <w:color w:val="000000"/>
          <w:sz w:val="28"/>
        </w:rPr>
        <w:t xml:space="preserve">и представление сведений из национальной части единого реестра сертификатов и деклараций" (P.TS.01.OPR.006), по результатам выполнения которой уполномоченный орган государства-члена направляет запрашивающему уполномоченному органу государства-члена сведения из национальной части единого реестра сертификатов </w:t>
      </w:r>
    </w:p>
    <w:p>
      <w:pPr>
        <w:spacing w:after="0"/>
        <w:ind w:left="0"/>
        <w:jc w:val="both"/>
      </w:pPr>
      <w:r>
        <w:rPr>
          <w:rFonts w:ascii="Times New Roman"/>
          <w:b w:val="false"/>
          <w:i w:val="false"/>
          <w:color w:val="000000"/>
          <w:sz w:val="28"/>
        </w:rPr>
        <w:t xml:space="preserve">и деклараций. В случае отсутствия запрашиваемых сведений </w:t>
      </w:r>
    </w:p>
    <w:p>
      <w:pPr>
        <w:spacing w:after="0"/>
        <w:ind w:left="0"/>
        <w:jc w:val="both"/>
      </w:pPr>
      <w:r>
        <w:rPr>
          <w:rFonts w:ascii="Times New Roman"/>
          <w:b w:val="false"/>
          <w:i w:val="false"/>
          <w:color w:val="000000"/>
          <w:sz w:val="28"/>
        </w:rPr>
        <w:t>в национальной части единого реестра сертификатов и деклараций уполномоченный орган государства-члена направляет запрашивающему уполномоченному органу государства-члена уведомление об отсутствии сведений.</w:t>
      </w:r>
    </w:p>
    <w:p>
      <w:pPr>
        <w:spacing w:after="0"/>
        <w:ind w:left="0"/>
        <w:jc w:val="both"/>
      </w:pPr>
      <w:bookmarkStart w:name="z2265" w:id="237"/>
      <w:r>
        <w:rPr>
          <w:rFonts w:ascii="Times New Roman"/>
          <w:b w:val="false"/>
          <w:i w:val="false"/>
          <w:color w:val="000000"/>
          <w:sz w:val="28"/>
        </w:rPr>
        <w:t xml:space="preserve">
      46. При получении запрашивающим уполномоченным органом государства-члена сведений из национальной части единого реестра сертификатов и деклараций другого государства-члена или уведомления </w:t>
      </w:r>
    </w:p>
    <w:bookmarkEnd w:id="237"/>
    <w:p>
      <w:pPr>
        <w:spacing w:after="0"/>
        <w:ind w:left="0"/>
        <w:jc w:val="both"/>
      </w:pPr>
      <w:r>
        <w:rPr>
          <w:rFonts w:ascii="Times New Roman"/>
          <w:b w:val="false"/>
          <w:i w:val="false"/>
          <w:color w:val="000000"/>
          <w:sz w:val="28"/>
        </w:rPr>
        <w:t xml:space="preserve">об отсутствии сведений выполняется операция "Прием и обработка сведений из национальной части единого реестра сертификатов </w:t>
      </w:r>
    </w:p>
    <w:p>
      <w:pPr>
        <w:spacing w:after="0"/>
        <w:ind w:left="0"/>
        <w:jc w:val="both"/>
      </w:pPr>
      <w:r>
        <w:rPr>
          <w:rFonts w:ascii="Times New Roman"/>
          <w:b w:val="false"/>
          <w:i w:val="false"/>
          <w:color w:val="000000"/>
          <w:sz w:val="28"/>
        </w:rPr>
        <w:t xml:space="preserve">и деклараций" (P.TS.01 .OPR.007), по результатам выполнения которой осуществляется прием и обработка представленных сведений </w:t>
      </w:r>
    </w:p>
    <w:p>
      <w:pPr>
        <w:spacing w:after="0"/>
        <w:ind w:left="0"/>
        <w:jc w:val="both"/>
      </w:pPr>
      <w:r>
        <w:rPr>
          <w:rFonts w:ascii="Times New Roman"/>
          <w:b w:val="false"/>
          <w:i w:val="false"/>
          <w:color w:val="000000"/>
          <w:sz w:val="28"/>
        </w:rPr>
        <w:t>или уведомления об отсутствии сведений.</w:t>
      </w:r>
    </w:p>
    <w:p>
      <w:pPr>
        <w:spacing w:after="0"/>
        <w:ind w:left="0"/>
        <w:jc w:val="both"/>
      </w:pPr>
      <w:bookmarkStart w:name="z2266" w:id="238"/>
      <w:r>
        <w:rPr>
          <w:rFonts w:ascii="Times New Roman"/>
          <w:b w:val="false"/>
          <w:i w:val="false"/>
          <w:color w:val="000000"/>
          <w:sz w:val="28"/>
        </w:rPr>
        <w:t xml:space="preserve">
      47. Результатом выполнения процедуры "Получение сведений </w:t>
      </w:r>
    </w:p>
    <w:bookmarkEnd w:id="238"/>
    <w:p>
      <w:pPr>
        <w:spacing w:after="0"/>
        <w:ind w:left="0"/>
        <w:jc w:val="both"/>
      </w:pPr>
      <w:r>
        <w:rPr>
          <w:rFonts w:ascii="Times New Roman"/>
          <w:b w:val="false"/>
          <w:i w:val="false"/>
          <w:color w:val="000000"/>
          <w:sz w:val="28"/>
        </w:rPr>
        <w:t>из национальной части единого реестра сертификатов и деклараций" (P.TS.01.PRC.002) является получение запрашивающим уполномоченным органом государства-члена сведений из национальной части единого реестра сертификатов и деклараций или получение уведомления об отсутствии сведений.</w:t>
      </w:r>
    </w:p>
    <w:bookmarkStart w:name="z2267" w:id="239"/>
    <w:p>
      <w:pPr>
        <w:spacing w:after="0"/>
        <w:ind w:left="0"/>
        <w:jc w:val="both"/>
      </w:pPr>
      <w:r>
        <w:rPr>
          <w:rFonts w:ascii="Times New Roman"/>
          <w:b w:val="false"/>
          <w:i w:val="false"/>
          <w:color w:val="000000"/>
          <w:sz w:val="28"/>
        </w:rPr>
        <w:t>
      48. Перечень операций общего процесса, выполняемых в рамках процедуры "Получение сведений из национальной части единого реестра сертификатов и деклараций" (P.TS.01.PRC.002), приведен в таблице 16.</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269" w:id="24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национальной части единого реестра сертификатов и деклараций" (P.TS.01.PRC.002)</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241"/>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2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243"/>
          <w:p>
            <w:pPr>
              <w:spacing w:after="20"/>
              <w:ind w:left="20"/>
              <w:jc w:val="both"/>
            </w:pPr>
            <w:r>
              <w:rPr>
                <w:rFonts w:ascii="Times New Roman"/>
                <w:b w:val="false"/>
                <w:i w:val="false"/>
                <w:color w:val="000000"/>
                <w:sz w:val="20"/>
              </w:rPr>
              <w:t>
</w:t>
            </w:r>
            <w:r>
              <w:rPr>
                <w:rFonts w:ascii="Times New Roman"/>
                <w:b w:val="false"/>
                <w:i w:val="false"/>
                <w:color w:val="000000"/>
                <w:sz w:val="20"/>
              </w:rPr>
              <w:t>P.TS.01.OPR.005</w:t>
            </w:r>
          </w:p>
          <w:bookmarkEnd w:id="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44"/>
          <w:p>
            <w:pPr>
              <w:spacing w:after="20"/>
              <w:ind w:left="20"/>
              <w:jc w:val="both"/>
            </w:pPr>
            <w:r>
              <w:rPr>
                <w:rFonts w:ascii="Times New Roman"/>
                <w:b w:val="false"/>
                <w:i w:val="false"/>
                <w:color w:val="000000"/>
                <w:sz w:val="20"/>
              </w:rPr>
              <w:t>
</w:t>
            </w:r>
            <w:r>
              <w:rPr>
                <w:rFonts w:ascii="Times New Roman"/>
                <w:b w:val="false"/>
                <w:i w:val="false"/>
                <w:color w:val="000000"/>
                <w:sz w:val="20"/>
              </w:rPr>
              <w:t>P.TS.01.OPR.006</w:t>
            </w:r>
          </w:p>
          <w:bookmarkEnd w:id="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245"/>
          <w:p>
            <w:pPr>
              <w:spacing w:after="20"/>
              <w:ind w:left="20"/>
              <w:jc w:val="both"/>
            </w:pPr>
            <w:r>
              <w:rPr>
                <w:rFonts w:ascii="Times New Roman"/>
                <w:b w:val="false"/>
                <w:i w:val="false"/>
                <w:color w:val="000000"/>
                <w:sz w:val="20"/>
              </w:rPr>
              <w:t>
</w:t>
            </w:r>
            <w:r>
              <w:rPr>
                <w:rFonts w:ascii="Times New Roman"/>
                <w:b w:val="false"/>
                <w:i w:val="false"/>
                <w:color w:val="000000"/>
                <w:sz w:val="20"/>
              </w:rPr>
              <w:t>P.TS.01.OPR.007</w:t>
            </w:r>
          </w:p>
          <w:bookmarkEnd w:id="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291" w:id="246"/>
    <w:p>
      <w:pPr>
        <w:spacing w:after="0"/>
        <w:ind w:left="0"/>
        <w:jc w:val="left"/>
      </w:pPr>
      <w:r>
        <w:rPr>
          <w:rFonts w:ascii="Times New Roman"/>
          <w:b/>
          <w:i w:val="false"/>
          <w:color w:val="000000"/>
        </w:rPr>
        <w:t xml:space="preserve"> Описание операции "Запрос сведений из национальной части </w:t>
      </w:r>
      <w:r>
        <w:br/>
      </w:r>
      <w:r>
        <w:rPr>
          <w:rFonts w:ascii="Times New Roman"/>
          <w:b/>
          <w:i w:val="false"/>
          <w:color w:val="000000"/>
        </w:rPr>
        <w:t>единого реестра сертификатов и деклараций" (P.TS.01.OPR.005)</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24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2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национальной части единого реестра сертификатов и деклараций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5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5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уполномоченному органу государства-члена запрос на представление сведений из национальной части единого реестра сертификатов и деклараций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5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 запрос на получение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329" w:id="256"/>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из национальной части единого реестра сертификатов и деклараций" (P.TS.01.OPR.006)</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5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26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6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национальной части единого реестра сертификатов и деклараций (операция "Запрос сведений из национальной части единого реестра сертификатов и деклараций" (P.TS.01.OPR.005))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26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Требуется авторизация, сведения запрашиваются только запрашивающими уполномоченными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6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При успешном выполнении проверки исполнитель направляет сведения из национальной части единого реестра сертификатов и деклараций или уведомление об отсутствии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6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запрашивающему уполномоченному органу государства-члена представлены сведения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другого государства-члена или направлено уведомление об отсутствии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367" w:id="266"/>
    <w:p>
      <w:pPr>
        <w:spacing w:after="0"/>
        <w:ind w:left="0"/>
        <w:jc w:val="left"/>
      </w:pPr>
      <w:r>
        <w:rPr>
          <w:rFonts w:ascii="Times New Roman"/>
          <w:b/>
          <w:i w:val="false"/>
          <w:color w:val="000000"/>
        </w:rPr>
        <w:t xml:space="preserve"> Описание операции "Прием и обработка сведений из национальной части единого реестра сертификатов и деклараций" (P.TS.01.OPR.007)</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или уведомления об отсутствии сведений (операция "Обработка и представление сведений из национальной части единого реестра сертификатов и деклараций" (P.TS.01.OPR.006))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или уведомление </w:t>
            </w:r>
          </w:p>
          <w:p>
            <w:pPr>
              <w:spacing w:after="20"/>
              <w:ind w:left="20"/>
              <w:jc w:val="both"/>
            </w:pPr>
            <w:r>
              <w:rPr>
                <w:rFonts w:ascii="Times New Roman"/>
                <w:b w:val="false"/>
                <w:i w:val="false"/>
                <w:color w:val="000000"/>
                <w:sz w:val="20"/>
              </w:rPr>
              <w:t>об отсутствии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7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единого реестра сертификатов и деклараций другого государства-члена или уведомление об отсутствии сведений получены</w:t>
            </w:r>
          </w:p>
        </w:tc>
      </w:tr>
    </w:tbl>
    <w:bookmarkStart w:name="z2404" w:id="276"/>
    <w:p>
      <w:pPr>
        <w:spacing w:after="0"/>
        <w:ind w:left="0"/>
        <w:jc w:val="left"/>
      </w:pPr>
      <w:r>
        <w:rPr>
          <w:rFonts w:ascii="Times New Roman"/>
          <w:b/>
          <w:i w:val="false"/>
          <w:color w:val="000000"/>
        </w:rPr>
        <w:t xml:space="preserve"> 3. Процедуры получения сведений из единого реестра </w:t>
      </w:r>
      <w:r>
        <w:br/>
      </w:r>
      <w:r>
        <w:rPr>
          <w:rFonts w:ascii="Times New Roman"/>
          <w:b/>
          <w:i w:val="false"/>
          <w:color w:val="000000"/>
        </w:rPr>
        <w:t>сертификатов и деклараций</w:t>
      </w:r>
    </w:p>
    <w:bookmarkEnd w:id="276"/>
    <w:bookmarkStart w:name="z2405" w:id="277"/>
    <w:p>
      <w:pPr>
        <w:spacing w:after="0"/>
        <w:ind w:left="0"/>
        <w:jc w:val="left"/>
      </w:pPr>
      <w:r>
        <w:rPr>
          <w:rFonts w:ascii="Times New Roman"/>
          <w:b/>
          <w:i w:val="false"/>
          <w:color w:val="000000"/>
        </w:rPr>
        <w:t xml:space="preserve"> Процедура "Получение сведений о дате и времени обновления единого реестра сертификатов и деклараций" (P.TS.01.PRC.004)</w:t>
      </w:r>
    </w:p>
    <w:bookmarkEnd w:id="277"/>
    <w:bookmarkStart w:name="z2406" w:id="278"/>
    <w:p>
      <w:pPr>
        <w:spacing w:after="0"/>
        <w:ind w:left="0"/>
        <w:jc w:val="both"/>
      </w:pPr>
      <w:r>
        <w:rPr>
          <w:rFonts w:ascii="Times New Roman"/>
          <w:b w:val="false"/>
          <w:i w:val="false"/>
          <w:color w:val="000000"/>
          <w:sz w:val="28"/>
        </w:rPr>
        <w:t>
      49. Схема выполнения процедуры "Получение сведений о дате и времени обновления единого реестра сертификатов и деклараций" (P.TS.01.PRC.004) представлена на рисунке 8.</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6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408" w:id="279"/>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"Получение сведений о дате и времени обновления единого реестра сертификатов и деклараций" (P.TS.01.PRC.004)</w:t>
      </w:r>
    </w:p>
    <w:bookmarkEnd w:id="279"/>
    <w:bookmarkStart w:name="z2409" w:id="280"/>
    <w:p>
      <w:pPr>
        <w:spacing w:after="0"/>
        <w:ind w:left="0"/>
        <w:jc w:val="both"/>
      </w:pPr>
      <w:r>
        <w:rPr>
          <w:rFonts w:ascii="Times New Roman"/>
          <w:b w:val="false"/>
          <w:i w:val="false"/>
          <w:color w:val="000000"/>
          <w:sz w:val="28"/>
        </w:rPr>
        <w:t>
      50. Процедура "Получение сведений о дате и времени обновления единого реестра сертификатов и деклараций" (P.TS.01.PRC.004) выполняется заинтересованным органом государства-члена при возникновении необходимости получения сведений о состоянии (дате и времени последнего обновления) единого реестра сертификатов и деклараций.</w:t>
      </w:r>
    </w:p>
    <w:bookmarkEnd w:id="280"/>
    <w:bookmarkStart w:name="z2410" w:id="281"/>
    <w:p>
      <w:pPr>
        <w:spacing w:after="0"/>
        <w:ind w:left="0"/>
        <w:jc w:val="both"/>
      </w:pPr>
      <w:r>
        <w:rPr>
          <w:rFonts w:ascii="Times New Roman"/>
          <w:b w:val="false"/>
          <w:i w:val="false"/>
          <w:color w:val="000000"/>
          <w:sz w:val="28"/>
        </w:rPr>
        <w:t>
      51. Первой выполняется операция "Запрос сведений о дате и времени обновления единого реестра сертификатов и деклараций" (P.TS.01.OPR.011), по результатам выполнения которой заинтересованным органом государства-члена формируется и направляется в Комиссию запрос на представление сведений о дате и времени обновления единого реестра сертификатов и деклараций.</w:t>
      </w:r>
    </w:p>
    <w:bookmarkEnd w:id="281"/>
    <w:bookmarkStart w:name="z2411" w:id="282"/>
    <w:p>
      <w:pPr>
        <w:spacing w:after="0"/>
        <w:ind w:left="0"/>
        <w:jc w:val="both"/>
      </w:pPr>
      <w:r>
        <w:rPr>
          <w:rFonts w:ascii="Times New Roman"/>
          <w:b w:val="false"/>
          <w:i w:val="false"/>
          <w:color w:val="000000"/>
          <w:sz w:val="28"/>
        </w:rPr>
        <w:t>
      52. При поступлении в Комиссию запроса на представление сведений о дате и времени обновления единого реестра сертификатов и деклараций выполняется операция "Обработка и представление сведений о дате и времени обновления единого реестра сертификатов и деклараций" (P.TS.01.OPR.012), по результатам выполнения которой Комиссией формируются и представляются в заинтересованный орган государства-члена сведения о дате и времени обновления единого реестра сертификатов и деклараций.</w:t>
      </w:r>
    </w:p>
    <w:bookmarkEnd w:id="282"/>
    <w:bookmarkStart w:name="z2412" w:id="283"/>
    <w:p>
      <w:pPr>
        <w:spacing w:after="0"/>
        <w:ind w:left="0"/>
        <w:jc w:val="both"/>
      </w:pPr>
      <w:r>
        <w:rPr>
          <w:rFonts w:ascii="Times New Roman"/>
          <w:b w:val="false"/>
          <w:i w:val="false"/>
          <w:color w:val="000000"/>
          <w:sz w:val="28"/>
        </w:rPr>
        <w:t>
      53. При поступлении в заинтересованный орган государства-члена сведений о дате и времени обновления единого реестра сертификатов и деклараций выполняется операция "Прием и обработка сведений о дате и времени обновления единого реестра сертификатов и деклараций" (P.TS.01.OPR.013).</w:t>
      </w:r>
    </w:p>
    <w:bookmarkEnd w:id="283"/>
    <w:bookmarkStart w:name="z2413" w:id="284"/>
    <w:p>
      <w:pPr>
        <w:spacing w:after="0"/>
        <w:ind w:left="0"/>
        <w:jc w:val="both"/>
      </w:pPr>
      <w:r>
        <w:rPr>
          <w:rFonts w:ascii="Times New Roman"/>
          <w:b w:val="false"/>
          <w:i w:val="false"/>
          <w:color w:val="000000"/>
          <w:sz w:val="28"/>
        </w:rPr>
        <w:t>
      54. Результатом выполнения процедуры "Получение сведений о дате и времени обновления единого реестра сертификатов и деклараций" (P.TS.01.PRC.004) является получение заинтересованным органом государства-члена сведений о дате и времени обновления единого реестра сертификатов и деклараций.</w:t>
      </w:r>
    </w:p>
    <w:bookmarkEnd w:id="284"/>
    <w:bookmarkStart w:name="z2414" w:id="285"/>
    <w:p>
      <w:pPr>
        <w:spacing w:after="0"/>
        <w:ind w:left="0"/>
        <w:jc w:val="both"/>
      </w:pPr>
      <w:r>
        <w:rPr>
          <w:rFonts w:ascii="Times New Roman"/>
          <w:b w:val="false"/>
          <w:i w:val="false"/>
          <w:color w:val="000000"/>
          <w:sz w:val="28"/>
        </w:rPr>
        <w:t>
      55. Перечень операций общего процесса, выполняемых в рамках процедуры "Получение сведений о дате и времени обновления единого реестра сертификатов и деклараций" (P.TS.01.PRC.004), приведен в таблице 20.</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416" w:id="28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сертификатов и деклараций" (P.TS.01.PRC.004)</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8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89"/>
          <w:p>
            <w:pPr>
              <w:spacing w:after="20"/>
              <w:ind w:left="20"/>
              <w:jc w:val="both"/>
            </w:pPr>
            <w:r>
              <w:rPr>
                <w:rFonts w:ascii="Times New Roman"/>
                <w:b w:val="false"/>
                <w:i w:val="false"/>
                <w:color w:val="000000"/>
                <w:sz w:val="20"/>
              </w:rPr>
              <w:t>
</w:t>
            </w:r>
            <w:r>
              <w:rPr>
                <w:rFonts w:ascii="Times New Roman"/>
                <w:b w:val="false"/>
                <w:i w:val="false"/>
                <w:color w:val="000000"/>
                <w:sz w:val="20"/>
              </w:rPr>
              <w:t>P.TS.01.OPR.011</w:t>
            </w:r>
          </w:p>
          <w:bookmarkEnd w:id="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90"/>
          <w:p>
            <w:pPr>
              <w:spacing w:after="20"/>
              <w:ind w:left="20"/>
              <w:jc w:val="both"/>
            </w:pPr>
            <w:r>
              <w:rPr>
                <w:rFonts w:ascii="Times New Roman"/>
                <w:b w:val="false"/>
                <w:i w:val="false"/>
                <w:color w:val="000000"/>
                <w:sz w:val="20"/>
              </w:rPr>
              <w:t>
</w:t>
            </w:r>
            <w:r>
              <w:rPr>
                <w:rFonts w:ascii="Times New Roman"/>
                <w:b w:val="false"/>
                <w:i w:val="false"/>
                <w:color w:val="000000"/>
                <w:sz w:val="20"/>
              </w:rPr>
              <w:t>P.TS.01.OPR.012</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91"/>
          <w:p>
            <w:pPr>
              <w:spacing w:after="20"/>
              <w:ind w:left="20"/>
              <w:jc w:val="both"/>
            </w:pPr>
            <w:r>
              <w:rPr>
                <w:rFonts w:ascii="Times New Roman"/>
                <w:b w:val="false"/>
                <w:i w:val="false"/>
                <w:color w:val="000000"/>
                <w:sz w:val="20"/>
              </w:rPr>
              <w:t>
</w:t>
            </w:r>
            <w:r>
              <w:rPr>
                <w:rFonts w:ascii="Times New Roman"/>
                <w:b w:val="false"/>
                <w:i w:val="false"/>
                <w:color w:val="000000"/>
                <w:sz w:val="20"/>
              </w:rPr>
              <w:t>P.TS.01.OPR.013</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438" w:id="292"/>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сертификатов и деклараций" (P.TS.01.OPR.011)</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9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заинтересованным органом государства-члена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9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30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в Комиссию запрос </w:t>
            </w:r>
          </w:p>
          <w:p>
            <w:pPr>
              <w:spacing w:after="20"/>
              <w:ind w:left="20"/>
              <w:jc w:val="both"/>
            </w:pPr>
            <w:r>
              <w:rPr>
                <w:rFonts w:ascii="Times New Roman"/>
                <w:b w:val="false"/>
                <w:i w:val="false"/>
                <w:color w:val="000000"/>
                <w:sz w:val="20"/>
              </w:rPr>
              <w:t xml:space="preserve">на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 xml:space="preserve">и деклараций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30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направлен запрос на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476" w:id="302"/>
    <w:p>
      <w:pPr>
        <w:spacing w:after="0"/>
        <w:ind w:left="0"/>
        <w:jc w:val="left"/>
      </w:pPr>
      <w:r>
        <w:rPr>
          <w:rFonts w:ascii="Times New Roman"/>
          <w:b/>
          <w:i w:val="false"/>
          <w:color w:val="000000"/>
        </w:rPr>
        <w:t xml:space="preserve"> Описание операции "Обработка и представление сведений о дате </w:t>
      </w:r>
      <w:r>
        <w:br/>
      </w:r>
      <w:r>
        <w:rPr>
          <w:rFonts w:ascii="Times New Roman"/>
          <w:b/>
          <w:i w:val="false"/>
          <w:color w:val="000000"/>
        </w:rPr>
        <w:t>и времени обновления единого реестра сертификатов и деклараций" (P.TS.01.OPR.012)</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30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3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3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30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30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30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запроса </w:t>
            </w:r>
          </w:p>
          <w:p>
            <w:pPr>
              <w:spacing w:after="20"/>
              <w:ind w:left="20"/>
              <w:jc w:val="both"/>
            </w:pPr>
            <w:r>
              <w:rPr>
                <w:rFonts w:ascii="Times New Roman"/>
                <w:b w:val="false"/>
                <w:i w:val="false"/>
                <w:color w:val="000000"/>
                <w:sz w:val="20"/>
              </w:rPr>
              <w:t xml:space="preserve">на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 xml:space="preserve">и деклараций (операция "Запрос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30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Требуется авторизация, сведения запрашиваются только заинтересованными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31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ответ на запрос, содержащий дату и время последнего обновления единого реестра сертификатов и деклараций,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31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 представлены заинтересованному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514" w:id="312"/>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сертификатов и деклараций" (P.TS.01.OPR.013)</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31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3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3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31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3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31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представлении Комиссией сведений о дате и времени обновления единого реестра сертификатов и деклараций (операция "Обработка </w:t>
            </w:r>
          </w:p>
          <w:p>
            <w:pPr>
              <w:spacing w:after="20"/>
              <w:ind w:left="20"/>
              <w:jc w:val="both"/>
            </w:pPr>
            <w:r>
              <w:rPr>
                <w:rFonts w:ascii="Times New Roman"/>
                <w:b w:val="false"/>
                <w:i w:val="false"/>
                <w:color w:val="000000"/>
                <w:sz w:val="20"/>
              </w:rPr>
              <w:t xml:space="preserve">и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31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32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полученные сведения о дате и времени обновления единого реестра сертификатов и деклараций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32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заинтересованным органом государства-члена получены сведения о дате и времени обновления единого реестра сертификатов и деклараций</w:t>
            </w:r>
          </w:p>
        </w:tc>
      </w:tr>
    </w:tbl>
    <w:bookmarkStart w:name="z2551" w:id="322"/>
    <w:p>
      <w:pPr>
        <w:spacing w:after="0"/>
        <w:ind w:left="0"/>
        <w:jc w:val="left"/>
      </w:pPr>
      <w:r>
        <w:rPr>
          <w:rFonts w:ascii="Times New Roman"/>
          <w:b/>
          <w:i w:val="false"/>
          <w:color w:val="000000"/>
        </w:rPr>
        <w:t xml:space="preserve"> Процедура "Получение сведений из единого реестра сертификатов </w:t>
      </w:r>
      <w:r>
        <w:br/>
      </w:r>
      <w:r>
        <w:rPr>
          <w:rFonts w:ascii="Times New Roman"/>
          <w:b/>
          <w:i w:val="false"/>
          <w:color w:val="000000"/>
        </w:rPr>
        <w:t>и деклараций" (P.TS.01.PRC.005)</w:t>
      </w:r>
    </w:p>
    <w:bookmarkEnd w:id="322"/>
    <w:bookmarkStart w:name="z2552" w:id="323"/>
    <w:p>
      <w:pPr>
        <w:spacing w:after="0"/>
        <w:ind w:left="0"/>
        <w:jc w:val="both"/>
      </w:pPr>
      <w:r>
        <w:rPr>
          <w:rFonts w:ascii="Times New Roman"/>
          <w:b w:val="false"/>
          <w:i w:val="false"/>
          <w:color w:val="000000"/>
          <w:sz w:val="28"/>
        </w:rPr>
        <w:t>
      56. Схема выполнения процедуры "Получение сведений из единого реестра сертификатов и деклараций" (P.TS.01.PRC.005) представлена на рисунке 9.</w:t>
      </w:r>
    </w:p>
    <w:bookmarkEnd w:id="323"/>
    <w:bookmarkStart w:name="z2553"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 w:id="325"/>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процедуры "Получение сведений из единого реестра сертификатов и деклараций" (P.TS.01.PRC.005)</w:t>
      </w:r>
    </w:p>
    <w:bookmarkEnd w:id="325"/>
    <w:bookmarkStart w:name="z2555" w:id="326"/>
    <w:p>
      <w:pPr>
        <w:spacing w:after="0"/>
        <w:ind w:left="0"/>
        <w:jc w:val="both"/>
      </w:pPr>
      <w:r>
        <w:rPr>
          <w:rFonts w:ascii="Times New Roman"/>
          <w:b w:val="false"/>
          <w:i w:val="false"/>
          <w:color w:val="000000"/>
          <w:sz w:val="28"/>
        </w:rPr>
        <w:t>
      57. Процедура "Получение сведений из единого реестра сертификатов и деклараций" (P.TS.01.PRC.005) выполняется при необходимости получения заинтересованным органом государства-члена актуальных сведений из единого реестра сертификатов и деклараций.</w:t>
      </w:r>
    </w:p>
    <w:bookmarkEnd w:id="326"/>
    <w:bookmarkStart w:name="z2556" w:id="327"/>
    <w:p>
      <w:pPr>
        <w:spacing w:after="0"/>
        <w:ind w:left="0"/>
        <w:jc w:val="both"/>
      </w:pPr>
      <w:r>
        <w:rPr>
          <w:rFonts w:ascii="Times New Roman"/>
          <w:b w:val="false"/>
          <w:i w:val="false"/>
          <w:color w:val="000000"/>
          <w:sz w:val="28"/>
        </w:rPr>
        <w:t>
      58. Первой выполняется операция "Запрос сведений из единого реестра сертификатов и деклараций" (P.TS.01.OPR.014), по результатам выполнения которой заинтересованный орган государства-члена направляет в Комиссию запрос на представление сведений.</w:t>
      </w:r>
    </w:p>
    <w:bookmarkEnd w:id="327"/>
    <w:bookmarkStart w:name="z2557" w:id="328"/>
    <w:p>
      <w:pPr>
        <w:spacing w:after="0"/>
        <w:ind w:left="0"/>
        <w:jc w:val="both"/>
      </w:pPr>
      <w:r>
        <w:rPr>
          <w:rFonts w:ascii="Times New Roman"/>
          <w:b w:val="false"/>
          <w:i w:val="false"/>
          <w:color w:val="000000"/>
          <w:sz w:val="28"/>
        </w:rPr>
        <w:t>
      59. При получении Комиссией запроса на представление сведений выполняется операция "Обработка и представление сведений из единого реестра сертификатов и деклараций" (P.TS.01.OPR.015), по результатам выполнения которой Комиссия направляет заинтересованному органу государства-члена сведения из единого реестра сертификатов и деклараций или уведомление о невозможности представления сведений, удовлетворяющих параметрам запроса. Уведомление о невозможности представления сведений направляется в следующих случаях:</w:t>
      </w:r>
    </w:p>
    <w:bookmarkEnd w:id="328"/>
    <w:bookmarkStart w:name="z2558" w:id="329"/>
    <w:p>
      <w:pPr>
        <w:spacing w:after="0"/>
        <w:ind w:left="0"/>
        <w:jc w:val="both"/>
      </w:pPr>
      <w:r>
        <w:rPr>
          <w:rFonts w:ascii="Times New Roman"/>
          <w:b w:val="false"/>
          <w:i w:val="false"/>
          <w:color w:val="000000"/>
          <w:sz w:val="28"/>
        </w:rPr>
        <w:t>
      в связи с отсутствием в едином реестре сертификатов и деклараций сведений, удовлетворяющих параметрам запроса;</w:t>
      </w:r>
    </w:p>
    <w:bookmarkEnd w:id="329"/>
    <w:bookmarkStart w:name="z2559" w:id="330"/>
    <w:p>
      <w:pPr>
        <w:spacing w:after="0"/>
        <w:ind w:left="0"/>
        <w:jc w:val="both"/>
      </w:pPr>
      <w:r>
        <w:rPr>
          <w:rFonts w:ascii="Times New Roman"/>
          <w:b w:val="false"/>
          <w:i w:val="false"/>
          <w:color w:val="000000"/>
          <w:sz w:val="28"/>
        </w:rPr>
        <w:t xml:space="preserve">
      в связи с превышением объема запрошенных сведений ограничения по объему передачи данных, установленного </w:t>
      </w:r>
      <w:r>
        <w:rPr>
          <w:rFonts w:ascii="Times New Roman"/>
          <w:b w:val="false"/>
          <w:i w:val="false"/>
          <w:color w:val="000000"/>
          <w:sz w:val="28"/>
        </w:rPr>
        <w:t>Правилами</w:t>
      </w:r>
      <w:r>
        <w:rPr>
          <w:rFonts w:ascii="Times New Roman"/>
          <w:b w:val="false"/>
          <w:i w:val="false"/>
          <w:color w:val="000000"/>
          <w:sz w:val="28"/>
        </w:rPr>
        <w:t xml:space="preserve"> электронного обмена данными в интегрированной системе, утвержденными решением Коллегии Комиссии от 27 января 2015 г. № 5 (далее – допустимый объем).</w:t>
      </w:r>
    </w:p>
    <w:bookmarkEnd w:id="330"/>
    <w:bookmarkStart w:name="z2560" w:id="331"/>
    <w:p>
      <w:pPr>
        <w:spacing w:after="0"/>
        <w:ind w:left="0"/>
        <w:jc w:val="both"/>
      </w:pPr>
      <w:r>
        <w:rPr>
          <w:rFonts w:ascii="Times New Roman"/>
          <w:b w:val="false"/>
          <w:i w:val="false"/>
          <w:color w:val="000000"/>
          <w:sz w:val="28"/>
        </w:rPr>
        <w:t>
      60. При получении заинтересованным органом государства-члена сведений из единого реестра сертификатов и деклараций или уведомления о невозможности представления сведений, удовлетворяющих параметрам запроса, выполняется операция "Прием и обработка сведений из единого реестра сертификатов и деклараций" (P.TS.01.OPR.016), по результатам выполнения которой осуществляется прием и обработка представленных сведений или уведомления о невозможности представления сведений.</w:t>
      </w:r>
    </w:p>
    <w:bookmarkEnd w:id="331"/>
    <w:bookmarkStart w:name="z2561" w:id="332"/>
    <w:p>
      <w:pPr>
        <w:spacing w:after="0"/>
        <w:ind w:left="0"/>
        <w:jc w:val="both"/>
      </w:pPr>
      <w:r>
        <w:rPr>
          <w:rFonts w:ascii="Times New Roman"/>
          <w:b w:val="false"/>
          <w:i w:val="false"/>
          <w:color w:val="000000"/>
          <w:sz w:val="28"/>
        </w:rPr>
        <w:t>
      61. Результатом выполнения процедуры "Получение сведений из единого реестра сертификатов и деклараций" (P.TS.01.PRC.005) является получение заинтересованным органом государства-члена сведений единого реестра сертификатов и деклараций или получение уведомления о невозможности представления сведений, удовлетворяющих параметрам запроса.</w:t>
      </w:r>
    </w:p>
    <w:bookmarkEnd w:id="332"/>
    <w:bookmarkStart w:name="z2562" w:id="333"/>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единого реестра сертификатов и деклараций" (P.TS.01.PRC.005), приведен в таблице 24.</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564" w:id="33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сертификатов и деклараций" (P.TS.01.PRC.005)</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33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3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337"/>
          <w:p>
            <w:pPr>
              <w:spacing w:after="20"/>
              <w:ind w:left="20"/>
              <w:jc w:val="both"/>
            </w:pPr>
            <w:r>
              <w:rPr>
                <w:rFonts w:ascii="Times New Roman"/>
                <w:b w:val="false"/>
                <w:i w:val="false"/>
                <w:color w:val="000000"/>
                <w:sz w:val="20"/>
              </w:rPr>
              <w:t>
</w:t>
            </w:r>
            <w:r>
              <w:rPr>
                <w:rFonts w:ascii="Times New Roman"/>
                <w:b w:val="false"/>
                <w:i w:val="false"/>
                <w:color w:val="000000"/>
                <w:sz w:val="20"/>
              </w:rPr>
              <w:t>P.TS.01.OPR.014</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338"/>
          <w:p>
            <w:pPr>
              <w:spacing w:after="20"/>
              <w:ind w:left="20"/>
              <w:jc w:val="both"/>
            </w:pPr>
            <w:r>
              <w:rPr>
                <w:rFonts w:ascii="Times New Roman"/>
                <w:b w:val="false"/>
                <w:i w:val="false"/>
                <w:color w:val="000000"/>
                <w:sz w:val="20"/>
              </w:rPr>
              <w:t>
</w:t>
            </w:r>
            <w:r>
              <w:rPr>
                <w:rFonts w:ascii="Times New Roman"/>
                <w:b w:val="false"/>
                <w:i w:val="false"/>
                <w:color w:val="000000"/>
                <w:sz w:val="20"/>
              </w:rPr>
              <w:t>P.TS.01.OPR.015</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339"/>
          <w:p>
            <w:pPr>
              <w:spacing w:after="20"/>
              <w:ind w:left="20"/>
              <w:jc w:val="both"/>
            </w:pPr>
            <w:r>
              <w:rPr>
                <w:rFonts w:ascii="Times New Roman"/>
                <w:b w:val="false"/>
                <w:i w:val="false"/>
                <w:color w:val="000000"/>
                <w:sz w:val="20"/>
              </w:rPr>
              <w:t>
</w:t>
            </w:r>
            <w:r>
              <w:rPr>
                <w:rFonts w:ascii="Times New Roman"/>
                <w:b w:val="false"/>
                <w:i w:val="false"/>
                <w:color w:val="000000"/>
                <w:sz w:val="20"/>
              </w:rPr>
              <w:t>P.TS.01.OPR.016</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586" w:id="340"/>
    <w:p>
      <w:pPr>
        <w:spacing w:after="0"/>
        <w:ind w:left="0"/>
        <w:jc w:val="left"/>
      </w:pPr>
      <w:r>
        <w:rPr>
          <w:rFonts w:ascii="Times New Roman"/>
          <w:b/>
          <w:i w:val="false"/>
          <w:color w:val="000000"/>
        </w:rPr>
        <w:t xml:space="preserve"> Описание операции "Запрос сведений из единого реестра сертификатов </w:t>
      </w:r>
      <w:r>
        <w:br/>
      </w:r>
      <w:r>
        <w:rPr>
          <w:rFonts w:ascii="Times New Roman"/>
          <w:b/>
          <w:i w:val="false"/>
          <w:color w:val="000000"/>
        </w:rPr>
        <w:t>и деклараций" (P.TS.01.OPR.014)</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34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3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3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3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34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34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 сертификатов и деклараций посредством интегрированной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34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34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349"/>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из единого реестра сертификатов и деклараций в соответствии </w:t>
            </w:r>
          </w:p>
          <w:bookmarkEnd w:id="349"/>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а) по конкретному документу об оценке соответствия, указав в запросе регистрационный номер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по группе документов, указав в запросе одно </w:t>
            </w:r>
          </w:p>
          <w:p>
            <w:pPr>
              <w:spacing w:after="20"/>
              <w:ind w:left="20"/>
              <w:jc w:val="both"/>
            </w:pPr>
            <w:r>
              <w:rPr>
                <w:rFonts w:ascii="Times New Roman"/>
                <w:b w:val="false"/>
                <w:i w:val="false"/>
                <w:color w:val="000000"/>
                <w:sz w:val="20"/>
              </w:rPr>
              <w:t>или более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действия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диапазон дат начала действия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об оценке соответствия;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обозначение технического регламента Союза.</w:t>
            </w:r>
          </w:p>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 xml:space="preserve">и деклараций (в случаях "а" и "б") запрашиваются </w:t>
            </w:r>
          </w:p>
          <w:p>
            <w:pPr>
              <w:spacing w:after="20"/>
              <w:ind w:left="20"/>
              <w:jc w:val="both"/>
            </w:pPr>
            <w:r>
              <w:rPr>
                <w:rFonts w:ascii="Times New Roman"/>
                <w:b w:val="false"/>
                <w:i w:val="false"/>
                <w:color w:val="000000"/>
                <w:sz w:val="20"/>
              </w:rPr>
              <w:t>по состоянию на дату, указанную в запросе, или на текущую дату, если дата не указана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3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 запрос на получение сведений из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632" w:id="351"/>
    <w:p>
      <w:pPr>
        <w:spacing w:after="0"/>
        <w:ind w:left="0"/>
        <w:jc w:val="left"/>
      </w:pPr>
      <w:r>
        <w:rPr>
          <w:rFonts w:ascii="Times New Roman"/>
          <w:b/>
          <w:i w:val="false"/>
          <w:color w:val="000000"/>
        </w:rPr>
        <w:t xml:space="preserve"> Описание операции "Обработка и представление сведений из единого реестра сертификатов и деклараций" (P.TS.01.OPR.015)</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3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3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3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3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3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3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запроса на представление сведений из единого реестра сертификатов и деклараций (операция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(P.TS.01.OPR.014))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35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запрашиваются только заинтересованными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35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360"/>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w:t>
            </w:r>
          </w:p>
          <w:bookmarkEnd w:id="360"/>
          <w:p>
            <w:pPr>
              <w:spacing w:after="20"/>
              <w:ind w:left="20"/>
              <w:jc w:val="both"/>
            </w:pPr>
            <w:r>
              <w:rPr>
                <w:rFonts w:ascii="Times New Roman"/>
                <w:b w:val="false"/>
                <w:i w:val="false"/>
                <w:color w:val="000000"/>
                <w:sz w:val="20"/>
              </w:rPr>
              <w:t xml:space="preserve">и Комиссией. В случае успешного выполнения проверки исполнитель формирует и направляет ответ на запрос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 в котором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 сведениями из единого реестра сертификатов </w:t>
            </w:r>
          </w:p>
          <w:p>
            <w:pPr>
              <w:spacing w:after="20"/>
              <w:ind w:left="20"/>
              <w:jc w:val="both"/>
            </w:pPr>
            <w:r>
              <w:rPr>
                <w:rFonts w:ascii="Times New Roman"/>
                <w:b w:val="false"/>
                <w:i w:val="false"/>
                <w:color w:val="000000"/>
                <w:sz w:val="20"/>
              </w:rPr>
              <w:t>и деклараций,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отсутствием в едином реестре сертификатов </w:t>
            </w:r>
          </w:p>
          <w:p>
            <w:pPr>
              <w:spacing w:after="20"/>
              <w:ind w:left="20"/>
              <w:jc w:val="both"/>
            </w:pPr>
            <w:r>
              <w:rPr>
                <w:rFonts w:ascii="Times New Roman"/>
                <w:b w:val="false"/>
                <w:i w:val="false"/>
                <w:color w:val="000000"/>
                <w:sz w:val="20"/>
              </w:rPr>
              <w:t>и деклараций сведений, удовлетворяющих параметрам запроса, в уведомлении указывается код результата обработки сведений, соответствующий отсутствию запрашиваемых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превышением запрошенными сведениями допустимого объема, в уведомлении указывается код результата обработки сведений, соответствующий невозможности предоставления запрошенных сведений с пояснением причины (превышение запрошенными сведениями допустимого объема). </w:t>
            </w:r>
          </w:p>
          <w:p>
            <w:pPr>
              <w:spacing w:after="20"/>
              <w:ind w:left="20"/>
              <w:jc w:val="both"/>
            </w:pPr>
            <w:r>
              <w:rPr>
                <w:rFonts w:ascii="Times New Roman"/>
                <w:b w:val="false"/>
                <w:i w:val="false"/>
                <w:color w:val="000000"/>
                <w:sz w:val="20"/>
              </w:rPr>
              <w:t xml:space="preserve">В ответных сообщениях представляются сведения </w:t>
            </w:r>
          </w:p>
          <w:p>
            <w:pPr>
              <w:spacing w:after="20"/>
              <w:ind w:left="20"/>
              <w:jc w:val="both"/>
            </w:pPr>
            <w:r>
              <w:rPr>
                <w:rFonts w:ascii="Times New Roman"/>
                <w:b w:val="false"/>
                <w:i w:val="false"/>
                <w:color w:val="000000"/>
                <w:sz w:val="20"/>
              </w:rPr>
              <w:t>из единого реестра сертификатов и деклараций, удовлетворяющие параметрам запроса. При этом: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запросе не указана дата, представляются актуальные сведения на текущую дату </w:t>
            </w:r>
          </w:p>
          <w:p>
            <w:pPr>
              <w:spacing w:after="20"/>
              <w:ind w:left="20"/>
              <w:jc w:val="both"/>
            </w:pPr>
            <w:r>
              <w:rPr>
                <w:rFonts w:ascii="Times New Roman"/>
                <w:b w:val="false"/>
                <w:i w:val="false"/>
                <w:color w:val="000000"/>
                <w:sz w:val="20"/>
              </w:rPr>
              <w:t>(с незаполненной конечной датой периода действия записи);</w:t>
            </w:r>
          </w:p>
          <w:p>
            <w:pPr>
              <w:spacing w:after="20"/>
              <w:ind w:left="20"/>
              <w:jc w:val="both"/>
            </w:pPr>
            <w:r>
              <w:rPr>
                <w:rFonts w:ascii="Times New Roman"/>
                <w:b w:val="false"/>
                <w:i w:val="false"/>
                <w:color w:val="000000"/>
                <w:sz w:val="20"/>
              </w:rPr>
              <w:t xml:space="preserve">
если в запросе указана дата, представляются сведения, актуальные по состоянию на дату, указанную в запросе, то есть сведения, для которых начальная дата периода действия записи меньше указанной в запросе, а конечная дата периода действия записи больше указанной в запросе либо </w:t>
            </w:r>
          </w:p>
          <w:p>
            <w:pPr>
              <w:spacing w:after="20"/>
              <w:ind w:left="20"/>
              <w:jc w:val="both"/>
            </w:pPr>
            <w:r>
              <w:rPr>
                <w:rFonts w:ascii="Times New Roman"/>
                <w:b w:val="false"/>
                <w:i w:val="false"/>
                <w:color w:val="000000"/>
                <w:sz w:val="20"/>
              </w:rPr>
              <w:t>не задана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3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заинтересованному органу государства-члена представлены сведения из единого реестра сертификатов и деклараций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676" w:id="362"/>
    <w:p>
      <w:pPr>
        <w:spacing w:after="0"/>
        <w:ind w:left="0"/>
        <w:jc w:val="left"/>
      </w:pPr>
      <w:r>
        <w:rPr>
          <w:rFonts w:ascii="Times New Roman"/>
          <w:b/>
          <w:i w:val="false"/>
          <w:color w:val="000000"/>
        </w:rPr>
        <w:t xml:space="preserve"> Описание операции "Прием и обработка сведений из единого реестра сертификатов и деклараций" (P.TS.01.OPR.016)</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36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3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3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3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36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36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сертификатов и деклараций или уведомления о невозможности представления сведений, удовлетворяющих параметрам запроса (операция "Обработка и представление сведений из единого реестра сертификатов и деклараций" (P.TS.01.OPR.015))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36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37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371"/>
          <w:p>
            <w:pPr>
              <w:spacing w:after="20"/>
              <w:ind w:left="20"/>
              <w:jc w:val="both"/>
            </w:pPr>
            <w:r>
              <w:rPr>
                <w:rFonts w:ascii="Times New Roman"/>
                <w:b w:val="false"/>
                <w:i w:val="false"/>
                <w:color w:val="000000"/>
                <w:sz w:val="20"/>
              </w:rPr>
              <w:t xml:space="preserve">
исполнитель принимает полученные сведения </w:t>
            </w:r>
          </w:p>
          <w:bookmarkEnd w:id="371"/>
          <w:p>
            <w:pPr>
              <w:spacing w:after="20"/>
              <w:ind w:left="20"/>
              <w:jc w:val="both"/>
            </w:pPr>
            <w:r>
              <w:rPr>
                <w:rFonts w:ascii="Times New Roman"/>
                <w:b w:val="false"/>
                <w:i w:val="false"/>
                <w:color w:val="000000"/>
                <w:sz w:val="20"/>
              </w:rPr>
              <w:t xml:space="preserve">или уведомление о невозможности представления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p>
            <w:pPr>
              <w:spacing w:after="20"/>
              <w:ind w:left="20"/>
              <w:jc w:val="both"/>
            </w:pPr>
            <w:r>
              <w:rPr>
                <w:rFonts w:ascii="Times New Roman"/>
                <w:b w:val="false"/>
                <w:i w:val="false"/>
                <w:color w:val="000000"/>
                <w:sz w:val="20"/>
              </w:rPr>
              <w:t xml:space="preserve">
При получении уведомления о невозможности представления сведений, удовлетворяющих параметрам запроса, в связи с превышением запрошенными сведениями допустимого объема исполнитель может сформировать два (или более) новых запроса, указав в них дополнительные условия (например, диапазон дат начала действия документа) таким образом, чтобы запрошенные сведения </w:t>
            </w:r>
          </w:p>
          <w:p>
            <w:pPr>
              <w:spacing w:after="20"/>
              <w:ind w:left="20"/>
              <w:jc w:val="both"/>
            </w:pPr>
            <w:r>
              <w:rPr>
                <w:rFonts w:ascii="Times New Roman"/>
                <w:b w:val="false"/>
                <w:i w:val="false"/>
                <w:color w:val="000000"/>
                <w:sz w:val="20"/>
              </w:rPr>
              <w:t xml:space="preserve">по каждому новому запросу не превышали допустимый объем и в совокупности соответствовали сведениям, сформированным в ответ </w:t>
            </w:r>
          </w:p>
          <w:p>
            <w:pPr>
              <w:spacing w:after="20"/>
              <w:ind w:left="20"/>
              <w:jc w:val="both"/>
            </w:pPr>
            <w:r>
              <w:rPr>
                <w:rFonts w:ascii="Times New Roman"/>
                <w:b w:val="false"/>
                <w:i w:val="false"/>
                <w:color w:val="000000"/>
                <w:sz w:val="20"/>
              </w:rPr>
              <w:t>на первоначальный запрос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37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и деклараций или уведомление о невозможности представления сведений, удовлетворяющих параметрам запроса, получены</w:t>
            </w:r>
          </w:p>
        </w:tc>
      </w:tr>
    </w:tbl>
    <w:bookmarkStart w:name="z2714" w:id="373"/>
    <w:p>
      <w:pPr>
        <w:spacing w:after="0"/>
        <w:ind w:left="0"/>
        <w:jc w:val="left"/>
      </w:pPr>
      <w:r>
        <w:rPr>
          <w:rFonts w:ascii="Times New Roman"/>
          <w:b/>
          <w:i w:val="false"/>
          <w:color w:val="000000"/>
        </w:rPr>
        <w:t xml:space="preserve"> Процедура "Получение измененных сведений из единого реестра сертификатов и деклараций" (P.TS.01.PRC.006)</w:t>
      </w:r>
    </w:p>
    <w:bookmarkEnd w:id="373"/>
    <w:bookmarkStart w:name="z2715" w:id="374"/>
    <w:p>
      <w:pPr>
        <w:spacing w:after="0"/>
        <w:ind w:left="0"/>
        <w:jc w:val="both"/>
      </w:pPr>
      <w:r>
        <w:rPr>
          <w:rFonts w:ascii="Times New Roman"/>
          <w:b w:val="false"/>
          <w:i w:val="false"/>
          <w:color w:val="000000"/>
          <w:sz w:val="28"/>
        </w:rPr>
        <w:t>
      63. Схема выполнения процедуры "Получение измененных сведений из единого реестра сертификатов и деклараций" (P.TS.01.PRC.006) представлена на рисунке 10.</w:t>
      </w:r>
    </w:p>
    <w:bookmarkEnd w:id="374"/>
    <w:bookmarkStart w:name="z2716"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7" w:id="376"/>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процедуры "Получение измененных сведений из единого реестра сертификатов и деклараций" (P.</w:t>
      </w:r>
      <w:r>
        <w:rPr>
          <w:rFonts w:ascii="Times New Roman"/>
          <w:b/>
          <w:i w:val="false"/>
          <w:color w:val="000000"/>
          <w:sz w:val="28"/>
        </w:rPr>
        <w:t>TS</w:t>
      </w:r>
      <w:r>
        <w:rPr>
          <w:rFonts w:ascii="Times New Roman"/>
          <w:b/>
          <w:i w:val="false"/>
          <w:color w:val="000000"/>
          <w:sz w:val="28"/>
        </w:rPr>
        <w:t>.01.PRC.006)</w:t>
      </w:r>
    </w:p>
    <w:bookmarkEnd w:id="376"/>
    <w:bookmarkStart w:name="z2718" w:id="377"/>
    <w:p>
      <w:pPr>
        <w:spacing w:after="0"/>
        <w:ind w:left="0"/>
        <w:jc w:val="both"/>
      </w:pPr>
      <w:r>
        <w:rPr>
          <w:rFonts w:ascii="Times New Roman"/>
          <w:b w:val="false"/>
          <w:i w:val="false"/>
          <w:color w:val="000000"/>
          <w:sz w:val="28"/>
        </w:rPr>
        <w:t>
      64. Процедура "Получение измененных сведений из единого реестра сертификатов и деклараций" (P.TS.01.PRC.006) выполняется заинтересованным органом государства-члена в целях получения сведений из единого реестра сертификатов и деклараций, включение или изменение которых произошло в течение периода, указанного в запросе, или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сведений о дате и времени обновления единого реестра сертификатов и деклараций" (P.TS.01.PRC.004) выявлено, что дата и время последнего получения заинтересованным органом государства-члена сведений из единого реестра сертификатов и деклараций являются более ранними, чем дата и время последнего обновления единого реестра.</w:t>
      </w:r>
    </w:p>
    <w:bookmarkEnd w:id="377"/>
    <w:bookmarkStart w:name="z2719" w:id="378"/>
    <w:p>
      <w:pPr>
        <w:spacing w:after="0"/>
        <w:ind w:left="0"/>
        <w:jc w:val="both"/>
      </w:pPr>
      <w:r>
        <w:rPr>
          <w:rFonts w:ascii="Times New Roman"/>
          <w:b w:val="false"/>
          <w:i w:val="false"/>
          <w:color w:val="000000"/>
          <w:sz w:val="28"/>
        </w:rPr>
        <w:t>
      65. Первой выполняется операция "Запрос измененных сведений из единого реестра сертификатов и деклараций" (P.TS.01.OPR.017), по результатам выполнения которой заинтересованным органом государства-члена формируется и направляется в Комиссию запрос на представление измененных сведений из единого реестра сертификатов и деклараций.</w:t>
      </w:r>
    </w:p>
    <w:bookmarkEnd w:id="378"/>
    <w:bookmarkStart w:name="z2720" w:id="379"/>
    <w:p>
      <w:pPr>
        <w:spacing w:after="0"/>
        <w:ind w:left="0"/>
        <w:jc w:val="both"/>
      </w:pPr>
      <w:r>
        <w:rPr>
          <w:rFonts w:ascii="Times New Roman"/>
          <w:b w:val="false"/>
          <w:i w:val="false"/>
          <w:color w:val="000000"/>
          <w:sz w:val="28"/>
        </w:rPr>
        <w:t>
      66. При поступлении в Комиссию запроса на представление измененных сведений из единого реестра сертификатов и деклараций выполняется операция "Обработка и представление измененных сведений из единого реестра сертификатов и деклараций" (P.TS.01.OPR.018), по результатам выполнения которой Комиссией формируются и представляются в заинтересованный орган государства-члена измененные сведения из единого реестра сертификатов и деклараций или уведомление о невозможности представления сведений, удовлетворяющих параметрам запроса.</w:t>
      </w:r>
    </w:p>
    <w:bookmarkEnd w:id="379"/>
    <w:bookmarkStart w:name="z2721" w:id="380"/>
    <w:p>
      <w:pPr>
        <w:spacing w:after="0"/>
        <w:ind w:left="0"/>
        <w:jc w:val="both"/>
      </w:pPr>
      <w:r>
        <w:rPr>
          <w:rFonts w:ascii="Times New Roman"/>
          <w:b w:val="false"/>
          <w:i w:val="false"/>
          <w:color w:val="000000"/>
          <w:sz w:val="28"/>
        </w:rPr>
        <w:t>
      Уведомление о невозможности представления сведений направляется в следующих случаях:</w:t>
      </w:r>
    </w:p>
    <w:bookmarkEnd w:id="380"/>
    <w:bookmarkStart w:name="z2722" w:id="381"/>
    <w:p>
      <w:pPr>
        <w:spacing w:after="0"/>
        <w:ind w:left="0"/>
        <w:jc w:val="both"/>
      </w:pPr>
      <w:r>
        <w:rPr>
          <w:rFonts w:ascii="Times New Roman"/>
          <w:b w:val="false"/>
          <w:i w:val="false"/>
          <w:color w:val="000000"/>
          <w:sz w:val="28"/>
        </w:rPr>
        <w:t>
      в связи с отсутствием в едином реестре сертификатов и деклараций сведений, удовлетворяющих параметрам запроса;</w:t>
      </w:r>
    </w:p>
    <w:bookmarkEnd w:id="381"/>
    <w:bookmarkStart w:name="z2723" w:id="382"/>
    <w:p>
      <w:pPr>
        <w:spacing w:after="0"/>
        <w:ind w:left="0"/>
        <w:jc w:val="both"/>
      </w:pPr>
      <w:r>
        <w:rPr>
          <w:rFonts w:ascii="Times New Roman"/>
          <w:b w:val="false"/>
          <w:i w:val="false"/>
          <w:color w:val="000000"/>
          <w:sz w:val="28"/>
        </w:rPr>
        <w:t>
      в связи с превышением объема запрошенных сведений допустимого объема.</w:t>
      </w:r>
    </w:p>
    <w:bookmarkEnd w:id="382"/>
    <w:bookmarkStart w:name="z2724" w:id="383"/>
    <w:p>
      <w:pPr>
        <w:spacing w:after="0"/>
        <w:ind w:left="0"/>
        <w:jc w:val="both"/>
      </w:pPr>
      <w:r>
        <w:rPr>
          <w:rFonts w:ascii="Times New Roman"/>
          <w:b w:val="false"/>
          <w:i w:val="false"/>
          <w:color w:val="000000"/>
          <w:sz w:val="28"/>
        </w:rPr>
        <w:t>
      67. При поступлении в заинтересованный орган государства-члена измененных сведений из единого реестра сертификатов и деклараций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сертификатов и деклараций" (P.TS.01.OPR.019).</w:t>
      </w:r>
    </w:p>
    <w:bookmarkEnd w:id="383"/>
    <w:bookmarkStart w:name="z2725" w:id="384"/>
    <w:p>
      <w:pPr>
        <w:spacing w:after="0"/>
        <w:ind w:left="0"/>
        <w:jc w:val="both"/>
      </w:pPr>
      <w:r>
        <w:rPr>
          <w:rFonts w:ascii="Times New Roman"/>
          <w:b w:val="false"/>
          <w:i w:val="false"/>
          <w:color w:val="000000"/>
          <w:sz w:val="28"/>
        </w:rPr>
        <w:t>
      68. Результатом выполнения процедуры "Получение измененных сведений из единого реестра сертификатов и деклараций" (P.TS.01.PRC.006) является получение заинтересованным органом государства-члена измененных сведений из единого реестра сертификатов и деклараций или уведомления о невозможности представления сведений, удовлетворяющих параметрам запроса.</w:t>
      </w:r>
    </w:p>
    <w:bookmarkEnd w:id="384"/>
    <w:bookmarkStart w:name="z2726" w:id="385"/>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"Получение измененных сведений из единого реестра сертификатов и деклараций" (P.TS.01.PRC.006), приведен в таблице 28.</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728" w:id="38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сертификатов и деклараций" (P.TS.01.PRC.006)</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38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3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389"/>
          <w:p>
            <w:pPr>
              <w:spacing w:after="20"/>
              <w:ind w:left="20"/>
              <w:jc w:val="both"/>
            </w:pPr>
            <w:r>
              <w:rPr>
                <w:rFonts w:ascii="Times New Roman"/>
                <w:b w:val="false"/>
                <w:i w:val="false"/>
                <w:color w:val="000000"/>
                <w:sz w:val="20"/>
              </w:rPr>
              <w:t>
</w:t>
            </w:r>
            <w:r>
              <w:rPr>
                <w:rFonts w:ascii="Times New Roman"/>
                <w:b w:val="false"/>
                <w:i w:val="false"/>
                <w:color w:val="000000"/>
                <w:sz w:val="20"/>
              </w:rPr>
              <w:t>P.TS.01.OPR.017</w:t>
            </w:r>
          </w:p>
          <w:bookmarkEnd w:id="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 xml:space="preserve">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390"/>
          <w:p>
            <w:pPr>
              <w:spacing w:after="20"/>
              <w:ind w:left="20"/>
              <w:jc w:val="both"/>
            </w:pPr>
            <w:r>
              <w:rPr>
                <w:rFonts w:ascii="Times New Roman"/>
                <w:b w:val="false"/>
                <w:i w:val="false"/>
                <w:color w:val="000000"/>
                <w:sz w:val="20"/>
              </w:rPr>
              <w:t>
</w:t>
            </w:r>
            <w:r>
              <w:rPr>
                <w:rFonts w:ascii="Times New Roman"/>
                <w:b w:val="false"/>
                <w:i w:val="false"/>
                <w:color w:val="000000"/>
                <w:sz w:val="20"/>
              </w:rPr>
              <w:t>P.TS.01.OPR.018</w:t>
            </w:r>
          </w:p>
          <w:bookmarkEnd w:id="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391"/>
          <w:p>
            <w:pPr>
              <w:spacing w:after="20"/>
              <w:ind w:left="20"/>
              <w:jc w:val="both"/>
            </w:pPr>
            <w:r>
              <w:rPr>
                <w:rFonts w:ascii="Times New Roman"/>
                <w:b w:val="false"/>
                <w:i w:val="false"/>
                <w:color w:val="000000"/>
                <w:sz w:val="20"/>
              </w:rPr>
              <w:t>
</w:t>
            </w:r>
            <w:r>
              <w:rPr>
                <w:rFonts w:ascii="Times New Roman"/>
                <w:b w:val="false"/>
                <w:i w:val="false"/>
                <w:color w:val="000000"/>
                <w:sz w:val="20"/>
              </w:rPr>
              <w:t>P.TS.01.OPR.019</w:t>
            </w:r>
          </w:p>
          <w:bookmarkEnd w:id="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750" w:id="392"/>
    <w:p>
      <w:pPr>
        <w:spacing w:after="0"/>
        <w:ind w:left="0"/>
        <w:jc w:val="left"/>
      </w:pPr>
      <w:r>
        <w:rPr>
          <w:rFonts w:ascii="Times New Roman"/>
          <w:b/>
          <w:i w:val="false"/>
          <w:color w:val="000000"/>
        </w:rPr>
        <w:t xml:space="preserve"> Описание операции "Запрос измененных сведений из единого реестра сертификатов и деклараций" (P.TS.01.OPR.017)</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39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3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3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3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3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3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заинтересованным органом государства-члена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39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40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401"/>
          <w:p>
            <w:pPr>
              <w:spacing w:after="20"/>
              <w:ind w:left="20"/>
              <w:jc w:val="both"/>
            </w:pPr>
            <w:r>
              <w:rPr>
                <w:rFonts w:ascii="Times New Roman"/>
                <w:b w:val="false"/>
                <w:i w:val="false"/>
                <w:color w:val="000000"/>
                <w:sz w:val="20"/>
              </w:rPr>
              <w:t xml:space="preserve">
исполнитель направляет в Комиссию запрос </w:t>
            </w:r>
          </w:p>
          <w:bookmarkEnd w:id="401"/>
          <w:p>
            <w:pPr>
              <w:spacing w:after="20"/>
              <w:ind w:left="20"/>
              <w:jc w:val="both"/>
            </w:pPr>
            <w:r>
              <w:rPr>
                <w:rFonts w:ascii="Times New Roman"/>
                <w:b w:val="false"/>
                <w:i w:val="false"/>
                <w:color w:val="000000"/>
                <w:sz w:val="20"/>
              </w:rPr>
              <w:t xml:space="preserve">на представление измененных сведений из единого реестра сертификатов и деклараций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государств-членов и Комиссией. При необходимости представления сведений, добавленных </w:t>
            </w:r>
          </w:p>
          <w:p>
            <w:pPr>
              <w:spacing w:after="20"/>
              <w:ind w:left="20"/>
              <w:jc w:val="both"/>
            </w:pPr>
            <w:r>
              <w:rPr>
                <w:rFonts w:ascii="Times New Roman"/>
                <w:b w:val="false"/>
                <w:i w:val="false"/>
                <w:color w:val="000000"/>
                <w:sz w:val="20"/>
              </w:rPr>
              <w:t xml:space="preserve">или измененных в едином реестре в течение определенного периода времени, в запросе указывается соответствующий период времени. </w:t>
            </w:r>
          </w:p>
          <w:p>
            <w:pPr>
              <w:spacing w:after="20"/>
              <w:ind w:left="20"/>
              <w:jc w:val="both"/>
            </w:pPr>
            <w:r>
              <w:rPr>
                <w:rFonts w:ascii="Times New Roman"/>
                <w:b w:val="false"/>
                <w:i w:val="false"/>
                <w:color w:val="000000"/>
                <w:sz w:val="20"/>
              </w:rPr>
              <w:t xml:space="preserve">Для запроса сведений, включение или изменение которых произошло начиная с момента, указанного </w:t>
            </w:r>
          </w:p>
          <w:p>
            <w:pPr>
              <w:spacing w:after="20"/>
              <w:ind w:left="20"/>
              <w:jc w:val="both"/>
            </w:pPr>
            <w:r>
              <w:rPr>
                <w:rFonts w:ascii="Times New Roman"/>
                <w:b w:val="false"/>
                <w:i w:val="false"/>
                <w:color w:val="000000"/>
                <w:sz w:val="20"/>
              </w:rPr>
              <w:t xml:space="preserve">в запросе, до момента выполнения этого запроса, </w:t>
            </w:r>
          </w:p>
          <w:p>
            <w:pPr>
              <w:spacing w:after="20"/>
              <w:ind w:left="20"/>
              <w:jc w:val="both"/>
            </w:pPr>
            <w:r>
              <w:rPr>
                <w:rFonts w:ascii="Times New Roman"/>
                <w:b w:val="false"/>
                <w:i w:val="false"/>
                <w:color w:val="000000"/>
                <w:sz w:val="20"/>
              </w:rPr>
              <w:t>в запросе указывается начальная дата и время.</w:t>
            </w:r>
          </w:p>
          <w:p>
            <w:pPr>
              <w:spacing w:after="20"/>
              <w:ind w:left="20"/>
              <w:jc w:val="both"/>
            </w:pPr>
            <w:r>
              <w:rPr>
                <w:rFonts w:ascii="Times New Roman"/>
                <w:b w:val="false"/>
                <w:i w:val="false"/>
                <w:color w:val="000000"/>
                <w:sz w:val="20"/>
              </w:rPr>
              <w:t xml:space="preserve">
При возникновении необходимости запроса измененных сведений по конкретному государству-члену в запросе указывается код страны. </w:t>
            </w:r>
          </w:p>
          <w:p>
            <w:pPr>
              <w:spacing w:after="20"/>
              <w:ind w:left="20"/>
              <w:jc w:val="both"/>
            </w:pPr>
            <w:r>
              <w:rPr>
                <w:rFonts w:ascii="Times New Roman"/>
                <w:b w:val="false"/>
                <w:i w:val="false"/>
                <w:color w:val="000000"/>
                <w:sz w:val="20"/>
              </w:rPr>
              <w:t xml:space="preserve">Для получения измененных сведений по виду документа об оценке соответствия и (или) </w:t>
            </w:r>
          </w:p>
          <w:p>
            <w:pPr>
              <w:spacing w:after="20"/>
              <w:ind w:left="20"/>
              <w:jc w:val="both"/>
            </w:pPr>
            <w:r>
              <w:rPr>
                <w:rFonts w:ascii="Times New Roman"/>
                <w:b w:val="false"/>
                <w:i w:val="false"/>
                <w:color w:val="000000"/>
                <w:sz w:val="20"/>
              </w:rPr>
              <w:t xml:space="preserve">по техническому регламенту Союза в запросе соответственно указывается код вида документа </w:t>
            </w:r>
          </w:p>
          <w:p>
            <w:pPr>
              <w:spacing w:after="20"/>
              <w:ind w:left="20"/>
              <w:jc w:val="both"/>
            </w:pPr>
            <w:r>
              <w:rPr>
                <w:rFonts w:ascii="Times New Roman"/>
                <w:b w:val="false"/>
                <w:i w:val="false"/>
                <w:color w:val="000000"/>
                <w:sz w:val="20"/>
              </w:rPr>
              <w:t>об оценке соответствия и (или) обозначение технического регламента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40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направлен запрос на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789" w:id="403"/>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сертификатов и деклараций" (P.TS.01.OPR.018)</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4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4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4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4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4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4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запроса </w:t>
            </w:r>
          </w:p>
          <w:p>
            <w:pPr>
              <w:spacing w:after="20"/>
              <w:ind w:left="20"/>
              <w:jc w:val="both"/>
            </w:pPr>
            <w:r>
              <w:rPr>
                <w:rFonts w:ascii="Times New Roman"/>
                <w:b w:val="false"/>
                <w:i w:val="false"/>
                <w:color w:val="000000"/>
                <w:sz w:val="20"/>
              </w:rPr>
              <w:t>на представление измененных сведений из единого реестра сертификатов и деклараций (операция "Запрос измененных сведений из единого реестра сертификатов и деклараций" (P.TS.01.OPR.017))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4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и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Требуется авторизация, сведения запрашиваются только заинтересованными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4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412"/>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направляет ответ на запрос </w:t>
            </w:r>
          </w:p>
          <w:bookmarkEnd w:id="412"/>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добавленными и измененными сведениями </w:t>
            </w:r>
          </w:p>
          <w:p>
            <w:pPr>
              <w:spacing w:after="20"/>
              <w:ind w:left="20"/>
              <w:jc w:val="both"/>
            </w:pPr>
            <w:r>
              <w:rPr>
                <w:rFonts w:ascii="Times New Roman"/>
                <w:b w:val="false"/>
                <w:i w:val="false"/>
                <w:color w:val="000000"/>
                <w:sz w:val="20"/>
              </w:rPr>
              <w:t xml:space="preserve">из единого реестра сертификатов и деклараций, </w:t>
            </w:r>
          </w:p>
          <w:p>
            <w:pPr>
              <w:spacing w:after="20"/>
              <w:ind w:left="20"/>
              <w:jc w:val="both"/>
            </w:pPr>
            <w:r>
              <w:rPr>
                <w:rFonts w:ascii="Times New Roman"/>
                <w:b w:val="false"/>
                <w:i w:val="false"/>
                <w:color w:val="000000"/>
                <w:sz w:val="20"/>
              </w:rPr>
              <w:t>за период или начиная с даты и времени обновления,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отсутствием в едином реестре сведений, удовлетворяющих параметрам запроса, </w:t>
            </w:r>
          </w:p>
          <w:p>
            <w:pPr>
              <w:spacing w:after="20"/>
              <w:ind w:left="20"/>
              <w:jc w:val="both"/>
            </w:pPr>
            <w:r>
              <w:rPr>
                <w:rFonts w:ascii="Times New Roman"/>
                <w:b w:val="false"/>
                <w:i w:val="false"/>
                <w:color w:val="000000"/>
                <w:sz w:val="20"/>
              </w:rPr>
              <w:t xml:space="preserve">в уведомлении указывается 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xml:space="preserve">
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превышением запрошенными сведениями допустимого объема, в уведомлении указывается код результата обработки сведений, соответствующий невозможности предоставления запрошенных сведений с пояснением причины (превышение запрошенными сведениями допустимого объема). </w:t>
            </w:r>
          </w:p>
          <w:p>
            <w:pPr>
              <w:spacing w:after="20"/>
              <w:ind w:left="20"/>
              <w:jc w:val="both"/>
            </w:pPr>
            <w:r>
              <w:rPr>
                <w:rFonts w:ascii="Times New Roman"/>
                <w:b w:val="false"/>
                <w:i w:val="false"/>
                <w:color w:val="000000"/>
                <w:sz w:val="20"/>
              </w:rPr>
              <w:t xml:space="preserve">В ответном сообщении измененные сведения </w:t>
            </w:r>
          </w:p>
          <w:p>
            <w:pPr>
              <w:spacing w:after="20"/>
              <w:ind w:left="20"/>
              <w:jc w:val="both"/>
            </w:pPr>
            <w:r>
              <w:rPr>
                <w:rFonts w:ascii="Times New Roman"/>
                <w:b w:val="false"/>
                <w:i w:val="false"/>
                <w:color w:val="000000"/>
                <w:sz w:val="20"/>
              </w:rPr>
              <w:t xml:space="preserve">из единого реестра сертификатов и деклараций представляются по всем государствам-членам </w:t>
            </w:r>
          </w:p>
          <w:p>
            <w:pPr>
              <w:spacing w:after="20"/>
              <w:ind w:left="20"/>
              <w:jc w:val="both"/>
            </w:pPr>
            <w:r>
              <w:rPr>
                <w:rFonts w:ascii="Times New Roman"/>
                <w:b w:val="false"/>
                <w:i w:val="false"/>
                <w:color w:val="000000"/>
                <w:sz w:val="20"/>
              </w:rPr>
              <w:t xml:space="preserve">(по конкретному государству-члену), по виду документа об оценке соответствия и (или) </w:t>
            </w:r>
          </w:p>
          <w:p>
            <w:pPr>
              <w:spacing w:after="20"/>
              <w:ind w:left="20"/>
              <w:jc w:val="both"/>
            </w:pPr>
            <w:r>
              <w:rPr>
                <w:rFonts w:ascii="Times New Roman"/>
                <w:b w:val="false"/>
                <w:i w:val="false"/>
                <w:color w:val="000000"/>
                <w:sz w:val="20"/>
              </w:rPr>
              <w:t xml:space="preserve">по техническому регламенту Союза в зависимости </w:t>
            </w:r>
          </w:p>
          <w:p>
            <w:pPr>
              <w:spacing w:after="20"/>
              <w:ind w:left="20"/>
              <w:jc w:val="both"/>
            </w:pPr>
            <w:r>
              <w:rPr>
                <w:rFonts w:ascii="Times New Roman"/>
                <w:b w:val="false"/>
                <w:i w:val="false"/>
                <w:color w:val="000000"/>
                <w:sz w:val="20"/>
              </w:rPr>
              <w:t>от условий, указанных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41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заинтересованному органу государства-члена представлены измененные сведения из единого реестра сертификатов и деклараций или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832" w:id="414"/>
    <w:p>
      <w:pPr>
        <w:spacing w:after="0"/>
        <w:ind w:left="0"/>
        <w:jc w:val="left"/>
      </w:pPr>
      <w:r>
        <w:rPr>
          <w:rFonts w:ascii="Times New Roman"/>
          <w:b/>
          <w:i w:val="false"/>
          <w:color w:val="000000"/>
        </w:rPr>
        <w:t xml:space="preserve"> Описание операции "Прием и обработка измененных сведений </w:t>
      </w:r>
      <w:r>
        <w:br/>
      </w:r>
      <w:r>
        <w:rPr>
          <w:rFonts w:ascii="Times New Roman"/>
          <w:b/>
          <w:i w:val="false"/>
          <w:color w:val="000000"/>
        </w:rPr>
        <w:t>из единого реестра сертификатов и деклараций" (P.TS.01.OPR.019)</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41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4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4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4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4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заинтересованным органом государства-члена измененных сведений </w:t>
            </w:r>
          </w:p>
          <w:p>
            <w:pPr>
              <w:spacing w:after="20"/>
              <w:ind w:left="20"/>
              <w:jc w:val="both"/>
            </w:pPr>
            <w:r>
              <w:rPr>
                <w:rFonts w:ascii="Times New Roman"/>
                <w:b w:val="false"/>
                <w:i w:val="false"/>
                <w:color w:val="000000"/>
                <w:sz w:val="20"/>
              </w:rPr>
              <w:t xml:space="preserve">из единого реестра сертификатов и деклараций </w:t>
            </w:r>
          </w:p>
          <w:p>
            <w:pPr>
              <w:spacing w:after="20"/>
              <w:ind w:left="20"/>
              <w:jc w:val="both"/>
            </w:pPr>
            <w:r>
              <w:rPr>
                <w:rFonts w:ascii="Times New Roman"/>
                <w:b w:val="false"/>
                <w:i w:val="false"/>
                <w:color w:val="000000"/>
                <w:sz w:val="20"/>
              </w:rPr>
              <w:t xml:space="preserve">или уведомления о невозможности представления сведений, удовлетворяющих параметрам запроса (операция "Обработка и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4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4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423"/>
          <w:p>
            <w:pPr>
              <w:spacing w:after="20"/>
              <w:ind w:left="20"/>
              <w:jc w:val="both"/>
            </w:pPr>
            <w:r>
              <w:rPr>
                <w:rFonts w:ascii="Times New Roman"/>
                <w:b w:val="false"/>
                <w:i w:val="false"/>
                <w:color w:val="000000"/>
                <w:sz w:val="20"/>
              </w:rPr>
              <w:t xml:space="preserve">
исполнитель принимает полученные сведения </w:t>
            </w:r>
          </w:p>
          <w:bookmarkEnd w:id="423"/>
          <w:p>
            <w:pPr>
              <w:spacing w:after="20"/>
              <w:ind w:left="20"/>
              <w:jc w:val="both"/>
            </w:pPr>
            <w:r>
              <w:rPr>
                <w:rFonts w:ascii="Times New Roman"/>
                <w:b w:val="false"/>
                <w:i w:val="false"/>
                <w:color w:val="000000"/>
                <w:sz w:val="20"/>
              </w:rPr>
              <w:t xml:space="preserve">или уведомление о невозможности представления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p>
            <w:pPr>
              <w:spacing w:after="20"/>
              <w:ind w:left="20"/>
              <w:jc w:val="both"/>
            </w:pPr>
            <w:r>
              <w:rPr>
                <w:rFonts w:ascii="Times New Roman"/>
                <w:b w:val="false"/>
                <w:i w:val="false"/>
                <w:color w:val="000000"/>
                <w:sz w:val="20"/>
              </w:rPr>
              <w:t xml:space="preserve">
При получении уведомления о невозможности представления сведений, удовлетворяющих параметрам запроса, в связи с превышением запрошенными сведениями допустимого объема исполнитель может сформировать два (или более) новых запроса, указав в них дополнительные условия (например, период времени изменения сведений) таким образом, чтобы запрошенные сведения </w:t>
            </w:r>
          </w:p>
          <w:p>
            <w:pPr>
              <w:spacing w:after="20"/>
              <w:ind w:left="20"/>
              <w:jc w:val="both"/>
            </w:pPr>
            <w:r>
              <w:rPr>
                <w:rFonts w:ascii="Times New Roman"/>
                <w:b w:val="false"/>
                <w:i w:val="false"/>
                <w:color w:val="000000"/>
                <w:sz w:val="20"/>
              </w:rPr>
              <w:t xml:space="preserve">по каждому новому запросу не превышали допустимый объем и в совокупности соответствовали сведениям, сформированным в ответ </w:t>
            </w:r>
          </w:p>
          <w:p>
            <w:pPr>
              <w:spacing w:after="20"/>
              <w:ind w:left="20"/>
              <w:jc w:val="both"/>
            </w:pPr>
            <w:r>
              <w:rPr>
                <w:rFonts w:ascii="Times New Roman"/>
                <w:b w:val="false"/>
                <w:i w:val="false"/>
                <w:color w:val="000000"/>
                <w:sz w:val="20"/>
              </w:rPr>
              <w:t>на первоначальный запрос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42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получены измененные сведения из единого реестра сертификатов и деклараций или уведомление </w:t>
            </w:r>
          </w:p>
          <w:p>
            <w:pPr>
              <w:spacing w:after="20"/>
              <w:ind w:left="20"/>
              <w:jc w:val="both"/>
            </w:pPr>
            <w:r>
              <w:rPr>
                <w:rFonts w:ascii="Times New Roman"/>
                <w:b w:val="false"/>
                <w:i w:val="false"/>
                <w:color w:val="000000"/>
                <w:sz w:val="20"/>
              </w:rPr>
              <w:t>о невозможности представления сведений, удовлетворяющих параметрам запроса</w:t>
            </w:r>
          </w:p>
        </w:tc>
      </w:tr>
    </w:tbl>
    <w:bookmarkStart w:name="z2870" w:id="425"/>
    <w:p>
      <w:pPr>
        <w:spacing w:after="0"/>
        <w:ind w:left="0"/>
        <w:jc w:val="left"/>
      </w:pPr>
      <w:r>
        <w:rPr>
          <w:rFonts w:ascii="Times New Roman"/>
          <w:b/>
          <w:i w:val="false"/>
          <w:color w:val="000000"/>
        </w:rPr>
        <w:t xml:space="preserve"> IX. Порядок действий в нештатных ситуациях</w:t>
      </w:r>
    </w:p>
    <w:bookmarkEnd w:id="425"/>
    <w:bookmarkStart w:name="z2871" w:id="426"/>
    <w:p>
      <w:pPr>
        <w:spacing w:after="0"/>
        <w:ind w:left="0"/>
        <w:jc w:val="both"/>
      </w:pPr>
      <w:r>
        <w:rPr>
          <w:rFonts w:ascii="Times New Roman"/>
          <w:b w:val="false"/>
          <w:i w:val="false"/>
          <w:color w:val="000000"/>
          <w:sz w:val="28"/>
        </w:rPr>
        <w:t>
      70.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26"/>
    <w:bookmarkStart w:name="z2872" w:id="427"/>
    <w:p>
      <w:pPr>
        <w:spacing w:after="0"/>
        <w:ind w:left="0"/>
        <w:jc w:val="both"/>
      </w:pPr>
      <w:r>
        <w:rPr>
          <w:rFonts w:ascii="Times New Roman"/>
          <w:b w:val="false"/>
          <w:i w:val="false"/>
          <w:color w:val="000000"/>
          <w:sz w:val="28"/>
        </w:rPr>
        <w:t>
      71. В случае возникновения ошибок структурного и форматно-логического контроля уполномоченный (заинтересованный)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(заинтересованный) орган государства-члена принимает необходимые меры для устранения выявленной ошибки в порядке, предусмотренном разделом VIII Регламента информационного взаимодействия между уполномоченными органами государств-членов и Комиссией или Регламента информационного взаимодействия между уполномоченными органами государств-членов.</w:t>
      </w:r>
    </w:p>
    <w:bookmarkEnd w:id="427"/>
    <w:bookmarkStart w:name="z2873" w:id="428"/>
    <w:p>
      <w:pPr>
        <w:spacing w:after="0"/>
        <w:ind w:left="0"/>
        <w:jc w:val="both"/>
      </w:pPr>
      <w:r>
        <w:rPr>
          <w:rFonts w:ascii="Times New Roman"/>
          <w:b w:val="false"/>
          <w:i w:val="false"/>
          <w:color w:val="000000"/>
          <w:sz w:val="28"/>
        </w:rPr>
        <w:t>
      72. В целях разрешения нештатных ситуаций государства-члены информируют друг друга и Комиссию об уполномоченных (заинтересованных)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10 мая 2016 г. № 39 </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23 сентября 2024 г. № 109)</w:t>
            </w:r>
          </w:p>
        </w:tc>
      </w:tr>
    </w:tbl>
    <w:bookmarkStart w:name="z103" w:id="429"/>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429"/>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23.09.2024 </w:t>
      </w:r>
      <w:r>
        <w:rPr>
          <w:rFonts w:ascii="Times New Roman"/>
          <w:b w:val="false"/>
          <w:i w:val="false"/>
          <w:color w:val="ff0000"/>
          <w:sz w:val="28"/>
        </w:rPr>
        <w:t>№ 109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74" w:id="430"/>
    <w:p>
      <w:pPr>
        <w:spacing w:after="0"/>
        <w:ind w:left="0"/>
        <w:jc w:val="left"/>
      </w:pPr>
      <w:r>
        <w:rPr>
          <w:rFonts w:ascii="Times New Roman"/>
          <w:b/>
          <w:i w:val="false"/>
          <w:color w:val="000000"/>
        </w:rPr>
        <w:t xml:space="preserve"> I. Общие положения</w:t>
      </w:r>
    </w:p>
    <w:bookmarkEnd w:id="430"/>
    <w:bookmarkStart w:name="z2875" w:id="431"/>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887" w:id="432"/>
    <w:p>
      <w:pPr>
        <w:spacing w:after="0"/>
        <w:ind w:left="0"/>
        <w:jc w:val="left"/>
      </w:pPr>
      <w:r>
        <w:rPr>
          <w:rFonts w:ascii="Times New Roman"/>
          <w:b/>
          <w:i w:val="false"/>
          <w:color w:val="000000"/>
        </w:rPr>
        <w:t xml:space="preserve"> II. Область применения</w:t>
      </w:r>
    </w:p>
    <w:bookmarkEnd w:id="432"/>
    <w:bookmarkStart w:name="z2888" w:id="43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а также своей роли при их выполнении.</w:t>
      </w:r>
    </w:p>
    <w:bookmarkEnd w:id="433"/>
    <w:bookmarkStart w:name="z2889" w:id="43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34"/>
    <w:bookmarkStart w:name="z2890" w:id="43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35"/>
    <w:bookmarkStart w:name="z2891" w:id="436"/>
    <w:p>
      <w:pPr>
        <w:spacing w:after="0"/>
        <w:ind w:left="0"/>
        <w:jc w:val="left"/>
      </w:pPr>
      <w:r>
        <w:rPr>
          <w:rFonts w:ascii="Times New Roman"/>
          <w:b/>
          <w:i w:val="false"/>
          <w:color w:val="000000"/>
        </w:rPr>
        <w:t xml:space="preserve"> III. Основные понятия</w:t>
      </w:r>
    </w:p>
    <w:bookmarkEnd w:id="436"/>
    <w:bookmarkStart w:name="z2892" w:id="437"/>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37"/>
    <w:bookmarkStart w:name="z2893" w:id="43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438"/>
    <w:bookmarkStart w:name="z2894" w:id="439"/>
    <w:p>
      <w:pPr>
        <w:spacing w:after="0"/>
        <w:ind w:left="0"/>
        <w:jc w:val="left"/>
      </w:pPr>
      <w:r>
        <w:rPr>
          <w:rFonts w:ascii="Times New Roman"/>
          <w:b/>
          <w:i w:val="false"/>
          <w:color w:val="000000"/>
        </w:rPr>
        <w:t xml:space="preserve"> IV. Основные сведения об информационном </w:t>
      </w:r>
      <w:r>
        <w:br/>
      </w:r>
      <w:r>
        <w:rPr>
          <w:rFonts w:ascii="Times New Roman"/>
          <w:b/>
          <w:i w:val="false"/>
          <w:color w:val="000000"/>
        </w:rPr>
        <w:t>взаимодействии в рамках общего процесса</w:t>
      </w:r>
    </w:p>
    <w:bookmarkEnd w:id="439"/>
    <w:bookmarkStart w:name="z2895" w:id="440"/>
    <w:p>
      <w:pPr>
        <w:spacing w:after="0"/>
        <w:ind w:left="0"/>
        <w:jc w:val="left"/>
      </w:pPr>
      <w:r>
        <w:rPr>
          <w:rFonts w:ascii="Times New Roman"/>
          <w:b/>
          <w:i w:val="false"/>
          <w:color w:val="000000"/>
        </w:rPr>
        <w:t xml:space="preserve"> 1. Участники информационного взаимодействия</w:t>
      </w:r>
    </w:p>
    <w:bookmarkEnd w:id="440"/>
    <w:bookmarkStart w:name="z2896" w:id="44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898" w:id="44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44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4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Владелец данных </w:t>
            </w:r>
          </w:p>
          <w:bookmarkEnd w:id="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из национальной части единого реестра сертификатов и деклараций в Евразийскую экономическую комиссию для опубликования на информационном портале Союза, получает уведомления об изменении в едином реестре статусов документов об оценке соответствия, сведения о которых он представил в единый реестр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Координатор </w:t>
            </w:r>
          </w:p>
          <w:bookmarkEnd w:id="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сведения из национальной части единого реестра сертификатов и деклараций и обеспечивает их опубликование </w:t>
            </w:r>
          </w:p>
          <w:p>
            <w:pPr>
              <w:spacing w:after="20"/>
              <w:ind w:left="20"/>
              <w:jc w:val="both"/>
            </w:pPr>
            <w:r>
              <w:rPr>
                <w:rFonts w:ascii="Times New Roman"/>
                <w:b w:val="false"/>
                <w:i w:val="false"/>
                <w:color w:val="000000"/>
                <w:sz w:val="20"/>
              </w:rPr>
              <w:t xml:space="preserve">на информационном портале Союза, уведомляет уполномоченный орган, представивший сведения </w:t>
            </w:r>
          </w:p>
          <w:p>
            <w:pPr>
              <w:spacing w:after="20"/>
              <w:ind w:left="20"/>
              <w:jc w:val="both"/>
            </w:pPr>
            <w:r>
              <w:rPr>
                <w:rFonts w:ascii="Times New Roman"/>
                <w:b w:val="false"/>
                <w:i w:val="false"/>
                <w:color w:val="000000"/>
                <w:sz w:val="20"/>
              </w:rPr>
              <w:t xml:space="preserve">о документе об оценке соответствия в единый реестр сертификатов и деклараций, </w:t>
            </w:r>
          </w:p>
          <w:p>
            <w:pPr>
              <w:spacing w:after="20"/>
              <w:ind w:left="20"/>
              <w:jc w:val="both"/>
            </w:pPr>
            <w:r>
              <w:rPr>
                <w:rFonts w:ascii="Times New Roman"/>
                <w:b w:val="false"/>
                <w:i w:val="false"/>
                <w:color w:val="000000"/>
                <w:sz w:val="20"/>
              </w:rPr>
              <w:t xml:space="preserve">об изменении статуса документа в едином реестре, а также представляет сведения </w:t>
            </w:r>
          </w:p>
          <w:p>
            <w:pPr>
              <w:spacing w:after="20"/>
              <w:ind w:left="20"/>
              <w:jc w:val="both"/>
            </w:pPr>
            <w:r>
              <w:rPr>
                <w:rFonts w:ascii="Times New Roman"/>
                <w:b w:val="false"/>
                <w:i w:val="false"/>
                <w:color w:val="000000"/>
                <w:sz w:val="20"/>
              </w:rPr>
              <w:t>из единого реестра сертификатов и деклараций заинтересованным органам государств – членов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447"/>
          <w:p>
            <w:pPr>
              <w:spacing w:after="20"/>
              <w:ind w:left="20"/>
              <w:jc w:val="both"/>
            </w:pPr>
            <w:r>
              <w:rPr>
                <w:rFonts w:ascii="Times New Roman"/>
                <w:b w:val="false"/>
                <w:i w:val="false"/>
                <w:color w:val="000000"/>
                <w:sz w:val="20"/>
              </w:rPr>
              <w:t>
</w:t>
            </w:r>
            <w:r>
              <w:rPr>
                <w:rFonts w:ascii="Times New Roman"/>
                <w:b w:val="false"/>
                <w:i w:val="false"/>
                <w:color w:val="000000"/>
                <w:sz w:val="20"/>
              </w:rPr>
              <w:t>Потребитель сведений</w:t>
            </w:r>
          </w:p>
          <w:bookmarkEnd w:id="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запросов и получение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 – члена Союза (P.TS.01.ACT.004)</w:t>
            </w:r>
          </w:p>
        </w:tc>
      </w:tr>
    </w:tbl>
    <w:bookmarkStart w:name="z2919" w:id="448"/>
    <w:p>
      <w:pPr>
        <w:spacing w:after="0"/>
        <w:ind w:left="0"/>
        <w:jc w:val="left"/>
      </w:pPr>
      <w:r>
        <w:rPr>
          <w:rFonts w:ascii="Times New Roman"/>
          <w:b/>
          <w:i w:val="false"/>
          <w:color w:val="000000"/>
        </w:rPr>
        <w:t xml:space="preserve"> 2. Структура информационного взаимодействия</w:t>
      </w:r>
    </w:p>
    <w:bookmarkEnd w:id="448"/>
    <w:bookmarkStart w:name="z2920" w:id="44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и (или) заинтересованными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 сгруппированными по их назначению:</w:t>
      </w:r>
    </w:p>
    <w:bookmarkEnd w:id="449"/>
    <w:bookmarkStart w:name="z2921" w:id="450"/>
    <w:p>
      <w:pPr>
        <w:spacing w:after="0"/>
        <w:ind w:left="0"/>
        <w:jc w:val="both"/>
      </w:pPr>
      <w:r>
        <w:rPr>
          <w:rFonts w:ascii="Times New Roman"/>
          <w:b w:val="false"/>
          <w:i w:val="false"/>
          <w:color w:val="000000"/>
          <w:sz w:val="28"/>
        </w:rPr>
        <w:t>
      информационное взаимодействие при формировании и ведении единого реестра сертификатов и деклараций;</w:t>
      </w:r>
    </w:p>
    <w:bookmarkEnd w:id="450"/>
    <w:bookmarkStart w:name="z2922" w:id="451"/>
    <w:p>
      <w:pPr>
        <w:spacing w:after="0"/>
        <w:ind w:left="0"/>
        <w:jc w:val="both"/>
      </w:pPr>
      <w:r>
        <w:rPr>
          <w:rFonts w:ascii="Times New Roman"/>
          <w:b w:val="false"/>
          <w:i w:val="false"/>
          <w:color w:val="000000"/>
          <w:sz w:val="28"/>
        </w:rPr>
        <w:t>
      информационное взаимодействие при получении сведений из единого реестра сертификатов и деклараций.</w:t>
      </w:r>
    </w:p>
    <w:bookmarkEnd w:id="451"/>
    <w:bookmarkStart w:name="z2923" w:id="45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25" w:id="453"/>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w:t>
      </w:r>
    </w:p>
    <w:bookmarkEnd w:id="453"/>
    <w:p>
      <w:pPr>
        <w:spacing w:after="0"/>
        <w:ind w:left="0"/>
        <w:jc w:val="both"/>
      </w:pPr>
      <w:r>
        <w:rPr>
          <w:rFonts w:ascii="Times New Roman"/>
          <w:b/>
          <w:i w:val="false"/>
          <w:color w:val="000000"/>
          <w:sz w:val="28"/>
        </w:rPr>
        <w:t>между уполномоченными органами государств-членов и Комиссией</w:t>
      </w:r>
    </w:p>
    <w:bookmarkStart w:name="z2926" w:id="454"/>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454"/>
    <w:bookmarkStart w:name="z2927" w:id="45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55"/>
    <w:bookmarkStart w:name="z2928" w:id="456"/>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End w:id="456"/>
    <w:bookmarkStart w:name="z2929" w:id="457"/>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57"/>
    <w:bookmarkStart w:name="z2930" w:id="458"/>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w:t>
      </w:r>
    </w:p>
    <w:bookmarkEnd w:id="458"/>
    <w:bookmarkStart w:name="z2931" w:id="459"/>
    <w:p>
      <w:pPr>
        <w:spacing w:after="0"/>
        <w:ind w:left="0"/>
        <w:jc w:val="both"/>
      </w:pPr>
      <w:r>
        <w:rPr>
          <w:rFonts w:ascii="Times New Roman"/>
          <w:b w:val="false"/>
          <w:i w:val="false"/>
          <w:color w:val="000000"/>
          <w:sz w:val="28"/>
        </w:rPr>
        <w:t>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w:t>
      </w:r>
    </w:p>
    <w:bookmarkEnd w:id="459"/>
    <w:bookmarkStart w:name="z2932" w:id="46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60"/>
    <w:bookmarkStart w:name="z2933" w:id="461"/>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 сертификатов и деклараций</w:t>
      </w:r>
    </w:p>
    <w:bookmarkEnd w:id="461"/>
    <w:bookmarkStart w:name="z2934" w:id="462"/>
    <w:p>
      <w:pPr>
        <w:spacing w:after="0"/>
        <w:ind w:left="0"/>
        <w:jc w:val="both"/>
      </w:pPr>
      <w:r>
        <w:rPr>
          <w:rFonts w:ascii="Times New Roman"/>
          <w:b w:val="false"/>
          <w:i w:val="false"/>
          <w:color w:val="000000"/>
          <w:sz w:val="28"/>
        </w:rPr>
        <w:t>
      13. Схема выполнения транзакций общего процесса при формировании и ведении единого реестра сертификатов и деклараций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36" w:id="463"/>
      <w:r>
        <w:rPr>
          <w:rFonts w:ascii="Times New Roman"/>
          <w:b w:val="false"/>
          <w:i w:val="false"/>
          <w:color w:val="000000"/>
          <w:sz w:val="28"/>
        </w:rPr>
        <w:t xml:space="preserve">
      </w:t>
      </w:r>
      <w:r>
        <w:rPr>
          <w:rFonts w:ascii="Times New Roman"/>
          <w:b/>
          <w:i w:val="false"/>
          <w:color w:val="000000"/>
          <w:sz w:val="28"/>
        </w:rPr>
        <w:t xml:space="preserve">Рис. 2. Схема выполнения транзакций общего процесса </w:t>
      </w:r>
    </w:p>
    <w:bookmarkEnd w:id="463"/>
    <w:p>
      <w:pPr>
        <w:spacing w:after="0"/>
        <w:ind w:left="0"/>
        <w:jc w:val="both"/>
      </w:pPr>
      <w:r>
        <w:rPr>
          <w:rFonts w:ascii="Times New Roman"/>
          <w:b/>
          <w:i w:val="false"/>
          <w:color w:val="000000"/>
          <w:sz w:val="28"/>
        </w:rPr>
        <w:t>при формировании и ведении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38" w:id="464"/>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 сертификатов и деклараций</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4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4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4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 (P.TS.01.PRC.001)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46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469"/>
          <w:p>
            <w:pPr>
              <w:spacing w:after="20"/>
              <w:ind w:left="20"/>
              <w:jc w:val="both"/>
            </w:pPr>
            <w:r>
              <w:rPr>
                <w:rFonts w:ascii="Times New Roman"/>
                <w:b w:val="false"/>
                <w:i w:val="false"/>
                <w:color w:val="000000"/>
                <w:sz w:val="20"/>
              </w:rPr>
              <w:t xml:space="preserve">
Представление сведений </w:t>
            </w:r>
          </w:p>
          <w:bookmarkEnd w:id="469"/>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(P.TS.01.OPR.001).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 (P.TS.01.OPR.003)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47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4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471"/>
          <w:p>
            <w:pPr>
              <w:spacing w:after="20"/>
              <w:ind w:left="20"/>
              <w:jc w:val="both"/>
            </w:pPr>
            <w:r>
              <w:rPr>
                <w:rFonts w:ascii="Times New Roman"/>
                <w:b w:val="false"/>
                <w:i w:val="false"/>
                <w:color w:val="000000"/>
                <w:sz w:val="20"/>
              </w:rPr>
              <w:t xml:space="preserve">
Представление сведений </w:t>
            </w:r>
          </w:p>
          <w:bookmarkEnd w:id="471"/>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(P.TS.01.OPR.001).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 (P.TS.01.OPR.003)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уведомления </w:t>
            </w:r>
          </w:p>
          <w:p>
            <w:pPr>
              <w:spacing w:after="20"/>
              <w:ind w:left="20"/>
              <w:jc w:val="both"/>
            </w:pPr>
            <w:r>
              <w:rPr>
                <w:rFonts w:ascii="Times New Roman"/>
                <w:b w:val="false"/>
                <w:i w:val="false"/>
                <w:color w:val="000000"/>
                <w:sz w:val="20"/>
              </w:rPr>
              <w:t xml:space="preserve">об отсутствии изменений </w:t>
            </w:r>
          </w:p>
          <w:p>
            <w:pPr>
              <w:spacing w:after="20"/>
              <w:ind w:left="20"/>
              <w:jc w:val="both"/>
            </w:pPr>
            <w:r>
              <w:rPr>
                <w:rFonts w:ascii="Times New Roman"/>
                <w:b w:val="false"/>
                <w:i w:val="false"/>
                <w:color w:val="000000"/>
                <w:sz w:val="20"/>
              </w:rPr>
              <w:t xml:space="preserve">в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4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статусов документов с истекшим сроком действия в едином реестре сертификатов и деклараций (P.TS.01.PRC.003)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47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w:t>
            </w:r>
          </w:p>
          <w:p>
            <w:pPr>
              <w:spacing w:after="20"/>
              <w:ind w:left="20"/>
              <w:jc w:val="both"/>
            </w:pPr>
            <w:r>
              <w:rPr>
                <w:rFonts w:ascii="Times New Roman"/>
                <w:b w:val="false"/>
                <w:i w:val="false"/>
                <w:color w:val="000000"/>
                <w:sz w:val="20"/>
              </w:rPr>
              <w:t xml:space="preserve">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w:t>
            </w:r>
          </w:p>
          <w:p>
            <w:pPr>
              <w:spacing w:after="20"/>
              <w:ind w:left="20"/>
              <w:jc w:val="both"/>
            </w:pPr>
            <w:r>
              <w:rPr>
                <w:rFonts w:ascii="Times New Roman"/>
                <w:b w:val="false"/>
                <w:i w:val="false"/>
                <w:color w:val="000000"/>
                <w:sz w:val="20"/>
              </w:rPr>
              <w:t xml:space="preserve">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об изменении статуса документа </w:t>
            </w:r>
          </w:p>
          <w:p>
            <w:pPr>
              <w:spacing w:after="20"/>
              <w:ind w:left="20"/>
              <w:jc w:val="both"/>
            </w:pPr>
            <w:r>
              <w:rPr>
                <w:rFonts w:ascii="Times New Roman"/>
                <w:b w:val="false"/>
                <w:i w:val="false"/>
                <w:color w:val="000000"/>
                <w:sz w:val="20"/>
              </w:rPr>
              <w:t xml:space="preserve">в едином реестре сертификатов </w:t>
            </w:r>
          </w:p>
          <w:p>
            <w:pPr>
              <w:spacing w:after="20"/>
              <w:ind w:left="20"/>
              <w:jc w:val="both"/>
            </w:pPr>
            <w:r>
              <w:rPr>
                <w:rFonts w:ascii="Times New Roman"/>
                <w:b w:val="false"/>
                <w:i w:val="false"/>
                <w:color w:val="000000"/>
                <w:sz w:val="20"/>
              </w:rPr>
              <w:t>и деклараций (P.TS.01.TRN.004)</w:t>
            </w:r>
          </w:p>
        </w:tc>
      </w:tr>
    </w:tbl>
    <w:bookmarkStart w:name="z2982" w:id="474"/>
    <w:p>
      <w:pPr>
        <w:spacing w:after="0"/>
        <w:ind w:left="0"/>
        <w:jc w:val="left"/>
      </w:pPr>
      <w:r>
        <w:rPr>
          <w:rFonts w:ascii="Times New Roman"/>
          <w:b/>
          <w:i w:val="false"/>
          <w:color w:val="000000"/>
        </w:rPr>
        <w:t xml:space="preserve"> 2. Информационное взаимодействие при получении сведений </w:t>
      </w:r>
      <w:r>
        <w:br/>
      </w:r>
      <w:r>
        <w:rPr>
          <w:rFonts w:ascii="Times New Roman"/>
          <w:b/>
          <w:i w:val="false"/>
          <w:color w:val="000000"/>
        </w:rPr>
        <w:t>из единого реестра сертификатов и деклараций</w:t>
      </w:r>
    </w:p>
    <w:bookmarkEnd w:id="474"/>
    <w:bookmarkStart w:name="z2983" w:id="475"/>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из единого реестра сертификатов и деклараций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708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85" w:id="476"/>
      <w:r>
        <w:rPr>
          <w:rFonts w:ascii="Times New Roman"/>
          <w:b w:val="false"/>
          <w:i w:val="false"/>
          <w:color w:val="000000"/>
          <w:sz w:val="28"/>
        </w:rPr>
        <w:t xml:space="preserve">
      </w:t>
      </w:r>
      <w:r>
        <w:rPr>
          <w:rFonts w:ascii="Times New Roman"/>
          <w:b/>
          <w:i w:val="false"/>
          <w:color w:val="000000"/>
          <w:sz w:val="28"/>
        </w:rPr>
        <w:t xml:space="preserve">Рис. 3. Схема выполнения транзакций общего процесса при получении сведений </w:t>
      </w:r>
    </w:p>
    <w:bookmarkEnd w:id="476"/>
    <w:p>
      <w:pPr>
        <w:spacing w:after="0"/>
        <w:ind w:left="0"/>
        <w:jc w:val="both"/>
      </w:pPr>
      <w:r>
        <w:rPr>
          <w:rFonts w:ascii="Times New Roman"/>
          <w:b/>
          <w:i w:val="false"/>
          <w:color w:val="000000"/>
          <w:sz w:val="28"/>
        </w:rPr>
        <w:t>из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87" w:id="477"/>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 сертификатов и деклараций</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47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4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4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сертификатов и деклараций (P.TS.01.PRC.004)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48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482"/>
          <w:p>
            <w:pPr>
              <w:spacing w:after="20"/>
              <w:ind w:left="20"/>
              <w:jc w:val="both"/>
            </w:pPr>
            <w:r>
              <w:rPr>
                <w:rFonts w:ascii="Times New Roman"/>
                <w:b w:val="false"/>
                <w:i w:val="false"/>
                <w:color w:val="000000"/>
                <w:sz w:val="20"/>
              </w:rPr>
              <w:t xml:space="preserve">
Запрос сведений о дате </w:t>
            </w:r>
          </w:p>
          <w:bookmarkEnd w:id="482"/>
          <w:p>
            <w:pPr>
              <w:spacing w:after="20"/>
              <w:ind w:left="20"/>
              <w:jc w:val="both"/>
            </w:pPr>
            <w:r>
              <w:rPr>
                <w:rFonts w:ascii="Times New Roman"/>
                <w:b w:val="false"/>
                <w:i w:val="false"/>
                <w:color w:val="000000"/>
                <w:sz w:val="20"/>
              </w:rPr>
              <w:t>и времени обновления единого реестра сертификатов и деклараций (P.TS.01.OPR.011).</w:t>
            </w:r>
          </w:p>
          <w:p>
            <w:pPr>
              <w:spacing w:after="20"/>
              <w:ind w:left="20"/>
              <w:jc w:val="both"/>
            </w:pPr>
            <w:r>
              <w:rPr>
                <w:rFonts w:ascii="Times New Roman"/>
                <w:b w:val="false"/>
                <w:i w:val="false"/>
                <w:color w:val="000000"/>
                <w:sz w:val="20"/>
              </w:rPr>
              <w:t xml:space="preserve">
Прием и обработка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и деклараций (P.TS.01.BEN.001): </w:t>
            </w:r>
          </w:p>
          <w:p>
            <w:pPr>
              <w:spacing w:after="20"/>
              <w:ind w:left="20"/>
              <w:jc w:val="both"/>
            </w:pPr>
            <w:r>
              <w:rPr>
                <w:rFonts w:ascii="Times New Roman"/>
                <w:b w:val="false"/>
                <w:i w:val="false"/>
                <w:color w:val="000000"/>
                <w:sz w:val="20"/>
              </w:rPr>
              <w:t>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4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сертификатов и деклараций (P.TS.01.PRC.005)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484"/>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485"/>
          <w:p>
            <w:pPr>
              <w:spacing w:after="20"/>
              <w:ind w:left="20"/>
              <w:jc w:val="both"/>
            </w:pPr>
            <w:r>
              <w:rPr>
                <w:rFonts w:ascii="Times New Roman"/>
                <w:b w:val="false"/>
                <w:i w:val="false"/>
                <w:color w:val="000000"/>
                <w:sz w:val="20"/>
              </w:rPr>
              <w:t xml:space="preserve">
Запрос сведений из единого реестра сертификатов </w:t>
            </w:r>
          </w:p>
          <w:bookmarkEnd w:id="485"/>
          <w:p>
            <w:pPr>
              <w:spacing w:after="20"/>
              <w:ind w:left="20"/>
              <w:jc w:val="both"/>
            </w:pPr>
            <w:r>
              <w:rPr>
                <w:rFonts w:ascii="Times New Roman"/>
                <w:b w:val="false"/>
                <w:i w:val="false"/>
                <w:color w:val="000000"/>
                <w:sz w:val="20"/>
              </w:rPr>
              <w:t>и деклараций (P.TS.01.OPR.014).</w:t>
            </w:r>
          </w:p>
          <w:p>
            <w:pPr>
              <w:spacing w:after="20"/>
              <w:ind w:left="20"/>
              <w:jc w:val="both"/>
            </w:pPr>
            <w:r>
              <w:rPr>
                <w:rFonts w:ascii="Times New Roman"/>
                <w:b w:val="false"/>
                <w:i w:val="false"/>
                <w:color w:val="000000"/>
                <w:sz w:val="20"/>
              </w:rPr>
              <w:t xml:space="preserve">
Прием и обработка сведений из единого реестра сертификатов </w:t>
            </w:r>
          </w:p>
          <w:p>
            <w:pPr>
              <w:spacing w:after="20"/>
              <w:ind w:left="20"/>
              <w:jc w:val="both"/>
            </w:pPr>
            <w:r>
              <w:rPr>
                <w:rFonts w:ascii="Times New Roman"/>
                <w:b w:val="false"/>
                <w:i w:val="false"/>
                <w:color w:val="000000"/>
                <w:sz w:val="20"/>
              </w:rPr>
              <w:t>и деклараций (P.TS.01.OPR.016)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из единого реестра сертификатов </w:t>
            </w:r>
          </w:p>
          <w:p>
            <w:pPr>
              <w:spacing w:after="20"/>
              <w:ind w:left="20"/>
              <w:jc w:val="both"/>
            </w:pPr>
            <w:r>
              <w:rPr>
                <w:rFonts w:ascii="Times New Roman"/>
                <w:b w:val="false"/>
                <w:i w:val="false"/>
                <w:color w:val="000000"/>
                <w:sz w:val="20"/>
              </w:rPr>
              <w:t>и деклараций (P.TS.01.OPR.015)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486"/>
          <w:p>
            <w:pPr>
              <w:spacing w:after="20"/>
              <w:ind w:left="20"/>
              <w:jc w:val="both"/>
            </w:pPr>
            <w:r>
              <w:rPr>
                <w:rFonts w:ascii="Times New Roman"/>
                <w:b w:val="false"/>
                <w:i w:val="false"/>
                <w:color w:val="000000"/>
                <w:sz w:val="20"/>
              </w:rPr>
              <w:t xml:space="preserve">
единый реестр сертификатов </w:t>
            </w:r>
          </w:p>
          <w:bookmarkEnd w:id="486"/>
          <w:p>
            <w:pPr>
              <w:spacing w:after="20"/>
              <w:ind w:left="20"/>
              <w:jc w:val="both"/>
            </w:pPr>
            <w:r>
              <w:rPr>
                <w:rFonts w:ascii="Times New Roman"/>
                <w:b w:val="false"/>
                <w:i w:val="false"/>
                <w:color w:val="000000"/>
                <w:sz w:val="20"/>
              </w:rPr>
              <w:t>и деклараций (P.TS.01.BEN.001): сведения не могут быть представлены,</w:t>
            </w:r>
          </w:p>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 единого реестра сертификатов </w:t>
            </w:r>
          </w:p>
          <w:p>
            <w:pPr>
              <w:spacing w:after="20"/>
              <w:ind w:left="20"/>
              <w:jc w:val="both"/>
            </w:pPr>
            <w:r>
              <w:rPr>
                <w:rFonts w:ascii="Times New Roman"/>
                <w:b w:val="false"/>
                <w:i w:val="false"/>
                <w:color w:val="000000"/>
                <w:sz w:val="20"/>
              </w:rPr>
              <w:t>и деклараций (P.TS.01.TRN.006)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4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 (P.TS.01.PRC.006)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48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4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489"/>
          <w:p>
            <w:pPr>
              <w:spacing w:after="20"/>
              <w:ind w:left="20"/>
              <w:jc w:val="both"/>
            </w:pPr>
            <w:r>
              <w:rPr>
                <w:rFonts w:ascii="Times New Roman"/>
                <w:b w:val="false"/>
                <w:i w:val="false"/>
                <w:color w:val="000000"/>
                <w:sz w:val="20"/>
              </w:rPr>
              <w:t xml:space="preserve">
Запрос измененных сведений из единого реестра сертификатов </w:t>
            </w:r>
          </w:p>
          <w:bookmarkEnd w:id="489"/>
          <w:p>
            <w:pPr>
              <w:spacing w:after="20"/>
              <w:ind w:left="20"/>
              <w:jc w:val="both"/>
            </w:pPr>
            <w:r>
              <w:rPr>
                <w:rFonts w:ascii="Times New Roman"/>
                <w:b w:val="false"/>
                <w:i w:val="false"/>
                <w:color w:val="000000"/>
                <w:sz w:val="20"/>
              </w:rPr>
              <w:t>и деклараций (P.TS.01.OPR.017).</w:t>
            </w:r>
          </w:p>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 (P.TS.01.OPR.019)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490"/>
          <w:p>
            <w:pPr>
              <w:spacing w:after="20"/>
              <w:ind w:left="20"/>
              <w:jc w:val="both"/>
            </w:pPr>
            <w:r>
              <w:rPr>
                <w:rFonts w:ascii="Times New Roman"/>
                <w:b w:val="false"/>
                <w:i w:val="false"/>
                <w:color w:val="000000"/>
                <w:sz w:val="20"/>
              </w:rPr>
              <w:t xml:space="preserve">
единый реестр сертификатов </w:t>
            </w:r>
          </w:p>
          <w:bookmarkEnd w:id="490"/>
          <w:p>
            <w:pPr>
              <w:spacing w:after="20"/>
              <w:ind w:left="20"/>
              <w:jc w:val="both"/>
            </w:pPr>
            <w:r>
              <w:rPr>
                <w:rFonts w:ascii="Times New Roman"/>
                <w:b w:val="false"/>
                <w:i w:val="false"/>
                <w:color w:val="000000"/>
                <w:sz w:val="20"/>
              </w:rPr>
              <w:t>и деклараций (P.TS.01.BEN.001): сведения не могут быть представлены,</w:t>
            </w:r>
          </w:p>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(P.TS.01.TRN.007)</w:t>
            </w:r>
          </w:p>
        </w:tc>
      </w:tr>
    </w:tbl>
    <w:bookmarkStart w:name="z3037" w:id="491"/>
    <w:p>
      <w:pPr>
        <w:spacing w:after="0"/>
        <w:ind w:left="0"/>
        <w:jc w:val="left"/>
      </w:pPr>
      <w:r>
        <w:rPr>
          <w:rFonts w:ascii="Times New Roman"/>
          <w:b/>
          <w:i w:val="false"/>
          <w:color w:val="000000"/>
        </w:rPr>
        <w:t xml:space="preserve"> VI. Описание сообщений общего процесса</w:t>
      </w:r>
    </w:p>
    <w:bookmarkEnd w:id="491"/>
    <w:bookmarkStart w:name="z3038" w:id="492"/>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40" w:id="493"/>
    <w:p>
      <w:pPr>
        <w:spacing w:after="0"/>
        <w:ind w:left="0"/>
        <w:jc w:val="left"/>
      </w:pPr>
      <w:r>
        <w:rPr>
          <w:rFonts w:ascii="Times New Roman"/>
          <w:b/>
          <w:i w:val="false"/>
          <w:color w:val="000000"/>
        </w:rPr>
        <w:t xml:space="preserve"> Перечень сообщений общего процесса</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49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4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496"/>
          <w:p>
            <w:pPr>
              <w:spacing w:after="20"/>
              <w:ind w:left="20"/>
              <w:jc w:val="both"/>
            </w:pPr>
            <w:r>
              <w:rPr>
                <w:rFonts w:ascii="Times New Roman"/>
                <w:b w:val="false"/>
                <w:i w:val="false"/>
                <w:color w:val="000000"/>
                <w:sz w:val="20"/>
              </w:rPr>
              <w:t>
</w:t>
            </w:r>
            <w:r>
              <w:rPr>
                <w:rFonts w:ascii="Times New Roman"/>
                <w:b w:val="false"/>
                <w:i w:val="false"/>
                <w:color w:val="000000"/>
                <w:sz w:val="20"/>
              </w:rPr>
              <w:t>P.TS.01.MSG.001</w:t>
            </w:r>
          </w:p>
          <w:bookmarkEnd w:id="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497"/>
          <w:p>
            <w:pPr>
              <w:spacing w:after="20"/>
              <w:ind w:left="20"/>
              <w:jc w:val="both"/>
            </w:pPr>
            <w:r>
              <w:rPr>
                <w:rFonts w:ascii="Times New Roman"/>
                <w:b w:val="false"/>
                <w:i w:val="false"/>
                <w:color w:val="000000"/>
                <w:sz w:val="20"/>
              </w:rPr>
              <w:t>
</w:t>
            </w:r>
            <w:r>
              <w:rPr>
                <w:rFonts w:ascii="Times New Roman"/>
                <w:b w:val="false"/>
                <w:i w:val="false"/>
                <w:color w:val="000000"/>
                <w:sz w:val="20"/>
              </w:rPr>
              <w:t>P.TS.01.MSG.002</w:t>
            </w:r>
          </w:p>
          <w:bookmarkEnd w:id="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отсутствии изменений в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498"/>
          <w:p>
            <w:pPr>
              <w:spacing w:after="20"/>
              <w:ind w:left="20"/>
              <w:jc w:val="both"/>
            </w:pPr>
            <w:r>
              <w:rPr>
                <w:rFonts w:ascii="Times New Roman"/>
                <w:b w:val="false"/>
                <w:i w:val="false"/>
                <w:color w:val="000000"/>
                <w:sz w:val="20"/>
              </w:rPr>
              <w:t>
</w:t>
            </w:r>
            <w:r>
              <w:rPr>
                <w:rFonts w:ascii="Times New Roman"/>
                <w:b w:val="false"/>
                <w:i w:val="false"/>
                <w:color w:val="000000"/>
                <w:sz w:val="20"/>
              </w:rPr>
              <w:t>P.TS.01.MSG.003</w:t>
            </w:r>
          </w:p>
          <w:bookmarkEnd w:id="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499"/>
          <w:p>
            <w:pPr>
              <w:spacing w:after="20"/>
              <w:ind w:left="20"/>
              <w:jc w:val="both"/>
            </w:pPr>
            <w:r>
              <w:rPr>
                <w:rFonts w:ascii="Times New Roman"/>
                <w:b w:val="false"/>
                <w:i w:val="false"/>
                <w:color w:val="000000"/>
                <w:sz w:val="20"/>
              </w:rPr>
              <w:t>
</w:t>
            </w:r>
            <w:r>
              <w:rPr>
                <w:rFonts w:ascii="Times New Roman"/>
                <w:b w:val="false"/>
                <w:i w:val="false"/>
                <w:color w:val="000000"/>
                <w:sz w:val="20"/>
              </w:rPr>
              <w:t>P.TS.01.MSG.007</w:t>
            </w:r>
          </w:p>
          <w:bookmarkEnd w:id="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500"/>
          <w:p>
            <w:pPr>
              <w:spacing w:after="20"/>
              <w:ind w:left="20"/>
              <w:jc w:val="both"/>
            </w:pPr>
            <w:r>
              <w:rPr>
                <w:rFonts w:ascii="Times New Roman"/>
                <w:b w:val="false"/>
                <w:i w:val="false"/>
                <w:color w:val="000000"/>
                <w:sz w:val="20"/>
              </w:rPr>
              <w:t>
</w:t>
            </w:r>
            <w:r>
              <w:rPr>
                <w:rFonts w:ascii="Times New Roman"/>
                <w:b w:val="false"/>
                <w:i w:val="false"/>
                <w:color w:val="000000"/>
                <w:sz w:val="20"/>
              </w:rPr>
              <w:t>P.TS.01.MSG.008</w:t>
            </w:r>
          </w:p>
          <w:bookmarkEnd w:id="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501"/>
          <w:p>
            <w:pPr>
              <w:spacing w:after="20"/>
              <w:ind w:left="20"/>
              <w:jc w:val="both"/>
            </w:pPr>
            <w:r>
              <w:rPr>
                <w:rFonts w:ascii="Times New Roman"/>
                <w:b w:val="false"/>
                <w:i w:val="false"/>
                <w:color w:val="000000"/>
                <w:sz w:val="20"/>
              </w:rPr>
              <w:t>
</w:t>
            </w:r>
            <w:r>
              <w:rPr>
                <w:rFonts w:ascii="Times New Roman"/>
                <w:b w:val="false"/>
                <w:i w:val="false"/>
                <w:color w:val="000000"/>
                <w:sz w:val="20"/>
              </w:rPr>
              <w:t>P.TS.01.MSG.009</w:t>
            </w:r>
          </w:p>
          <w:bookmarkEnd w:id="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502"/>
          <w:p>
            <w:pPr>
              <w:spacing w:after="20"/>
              <w:ind w:left="20"/>
              <w:jc w:val="both"/>
            </w:pPr>
            <w:r>
              <w:rPr>
                <w:rFonts w:ascii="Times New Roman"/>
                <w:b w:val="false"/>
                <w:i w:val="false"/>
                <w:color w:val="000000"/>
                <w:sz w:val="20"/>
              </w:rPr>
              <w:t>
</w:t>
            </w:r>
            <w:r>
              <w:rPr>
                <w:rFonts w:ascii="Times New Roman"/>
                <w:b w:val="false"/>
                <w:i w:val="false"/>
                <w:color w:val="000000"/>
                <w:sz w:val="20"/>
              </w:rPr>
              <w:t>P.TS.01.MSG.010</w:t>
            </w:r>
          </w:p>
          <w:bookmarkEnd w:id="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503"/>
          <w:p>
            <w:pPr>
              <w:spacing w:after="20"/>
              <w:ind w:left="20"/>
              <w:jc w:val="both"/>
            </w:pPr>
            <w:r>
              <w:rPr>
                <w:rFonts w:ascii="Times New Roman"/>
                <w:b w:val="false"/>
                <w:i w:val="false"/>
                <w:color w:val="000000"/>
                <w:sz w:val="20"/>
              </w:rPr>
              <w:t>
</w:t>
            </w:r>
            <w:r>
              <w:rPr>
                <w:rFonts w:ascii="Times New Roman"/>
                <w:b w:val="false"/>
                <w:i w:val="false"/>
                <w:color w:val="000000"/>
                <w:sz w:val="20"/>
              </w:rPr>
              <w:t>P.TS.01.MSG.011</w:t>
            </w:r>
          </w:p>
          <w:bookmarkEnd w:id="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504"/>
          <w:p>
            <w:pPr>
              <w:spacing w:after="20"/>
              <w:ind w:left="20"/>
              <w:jc w:val="both"/>
            </w:pPr>
            <w:r>
              <w:rPr>
                <w:rFonts w:ascii="Times New Roman"/>
                <w:b w:val="false"/>
                <w:i w:val="false"/>
                <w:color w:val="000000"/>
                <w:sz w:val="20"/>
              </w:rPr>
              <w:t>
</w:t>
            </w:r>
            <w:r>
              <w:rPr>
                <w:rFonts w:ascii="Times New Roman"/>
                <w:b w:val="false"/>
                <w:i w:val="false"/>
                <w:color w:val="000000"/>
                <w:sz w:val="20"/>
              </w:rPr>
              <w:t>P.TS.01.MSG.012</w:t>
            </w:r>
          </w:p>
          <w:bookmarkEnd w:id="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505"/>
          <w:p>
            <w:pPr>
              <w:spacing w:after="20"/>
              <w:ind w:left="20"/>
              <w:jc w:val="both"/>
            </w:pPr>
            <w:r>
              <w:rPr>
                <w:rFonts w:ascii="Times New Roman"/>
                <w:b w:val="false"/>
                <w:i w:val="false"/>
                <w:color w:val="000000"/>
                <w:sz w:val="20"/>
              </w:rPr>
              <w:t>
</w:t>
            </w:r>
            <w:r>
              <w:rPr>
                <w:rFonts w:ascii="Times New Roman"/>
                <w:b w:val="false"/>
                <w:i w:val="false"/>
                <w:color w:val="000000"/>
                <w:sz w:val="20"/>
              </w:rPr>
              <w:t>P.TS.01.MSG.013</w:t>
            </w:r>
          </w:p>
          <w:bookmarkEnd w:id="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506"/>
          <w:p>
            <w:pPr>
              <w:spacing w:after="20"/>
              <w:ind w:left="20"/>
              <w:jc w:val="both"/>
            </w:pPr>
            <w:r>
              <w:rPr>
                <w:rFonts w:ascii="Times New Roman"/>
                <w:b w:val="false"/>
                <w:i w:val="false"/>
                <w:color w:val="000000"/>
                <w:sz w:val="20"/>
              </w:rPr>
              <w:t>
</w:t>
            </w:r>
            <w:r>
              <w:rPr>
                <w:rFonts w:ascii="Times New Roman"/>
                <w:b w:val="false"/>
                <w:i w:val="false"/>
                <w:color w:val="000000"/>
                <w:sz w:val="20"/>
              </w:rPr>
              <w:t>P.TS.01.MSG.014</w:t>
            </w:r>
          </w:p>
          <w:bookmarkEnd w:id="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bl>
    <w:bookmarkStart w:name="z3093" w:id="507"/>
    <w:p>
      <w:pPr>
        <w:spacing w:after="0"/>
        <w:ind w:left="0"/>
        <w:jc w:val="left"/>
      </w:pPr>
      <w:r>
        <w:rPr>
          <w:rFonts w:ascii="Times New Roman"/>
          <w:b/>
          <w:i w:val="false"/>
          <w:color w:val="000000"/>
        </w:rPr>
        <w:t xml:space="preserve"> VII. Описание транзакций общего процесса</w:t>
      </w:r>
    </w:p>
    <w:bookmarkEnd w:id="507"/>
    <w:bookmarkStart w:name="z3094" w:id="508"/>
    <w:p>
      <w:pPr>
        <w:spacing w:after="0"/>
        <w:ind w:left="0"/>
        <w:jc w:val="left"/>
      </w:pPr>
      <w:r>
        <w:rPr>
          <w:rFonts w:ascii="Times New Roman"/>
          <w:b/>
          <w:i w:val="false"/>
          <w:color w:val="000000"/>
        </w:rPr>
        <w:t xml:space="preserve"> 1. Транзакция общего процесса "Передача сведений об обновлении национальной части единого реестра сертификатов и деклараций" (P.TS.01.TRN.001)</w:t>
      </w:r>
    </w:p>
    <w:bookmarkEnd w:id="508"/>
    <w:bookmarkStart w:name="z3095" w:id="509"/>
    <w:p>
      <w:pPr>
        <w:spacing w:after="0"/>
        <w:ind w:left="0"/>
        <w:jc w:val="both"/>
      </w:pPr>
      <w:r>
        <w:rPr>
          <w:rFonts w:ascii="Times New Roman"/>
          <w:b w:val="false"/>
          <w:i w:val="false"/>
          <w:color w:val="000000"/>
          <w:sz w:val="28"/>
        </w:rPr>
        <w:t>
      16. Транзакция общего процесса "Передача сведений об обновлении национальной части единого реестра сертификатов и деклараций" (P.TS.01.TRN.001) выполняется для передачи инициатором респонденту сведений о документах об оценке соответствия, измененных или вновь включенных в национальную часть единого реестра сертификатов и деклараций.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509"/>
    <w:bookmarkStart w:name="z3096"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70300"/>
                    </a:xfrm>
                    <a:prstGeom prst="rect">
                      <a:avLst/>
                    </a:prstGeom>
                  </pic:spPr>
                </pic:pic>
              </a:graphicData>
            </a:graphic>
          </wp:inline>
        </w:drawing>
      </w:r>
    </w:p>
    <w:p>
      <w:pPr>
        <w:spacing w:after="0"/>
        <w:ind w:left="0"/>
        <w:jc w:val="left"/>
      </w:pPr>
      <w:r>
        <w:rPr>
          <w:rFonts w:ascii="Times New Roman"/>
          <w:b/>
          <w:i w:val="false"/>
          <w:color w:val="000000"/>
          <w:sz w:val="28"/>
        </w:rPr>
        <w:t xml:space="preserve">Рис. 4. Схема выполнения транзакции общего процесса "Передача сведений </w:t>
      </w:r>
      <w:r>
        <w:br/>
      </w:r>
      <w:r>
        <w:rPr>
          <w:rFonts w:ascii="Times New Roman"/>
          <w:b/>
          <w:i w:val="false"/>
          <w:color w:val="000000"/>
          <w:sz w:val="28"/>
        </w:rPr>
        <w:t>об обновлении национальной части единого реестра сертификатов и деклараций" (P.TS.01.TRN.001)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098" w:id="511"/>
    <w:p>
      <w:pPr>
        <w:spacing w:after="0"/>
        <w:ind w:left="0"/>
        <w:jc w:val="left"/>
      </w:pPr>
      <w:r>
        <w:rPr>
          <w:rFonts w:ascii="Times New Roman"/>
          <w:b/>
          <w:i w:val="false"/>
          <w:color w:val="000000"/>
        </w:rPr>
        <w:t xml:space="preserve"> Описание транзакции общего процесса "Передача сведений </w:t>
      </w:r>
      <w:r>
        <w:br/>
      </w:r>
      <w:r>
        <w:rPr>
          <w:rFonts w:ascii="Times New Roman"/>
          <w:b/>
          <w:i w:val="false"/>
          <w:color w:val="000000"/>
        </w:rPr>
        <w:t xml:space="preserve">об обновлении национальной части единого реестра сертификатов </w:t>
      </w:r>
      <w:r>
        <w:br/>
      </w:r>
      <w:r>
        <w:rPr>
          <w:rFonts w:ascii="Times New Roman"/>
          <w:b/>
          <w:i w:val="false"/>
          <w:color w:val="000000"/>
        </w:rPr>
        <w:t>и деклараций" (P.TS.01.TRN.001)</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51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5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5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51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51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51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51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51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52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52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52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52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(P.TS.01.MSG.001)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52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525"/>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P.TS.01.MSG.001;</w:t>
            </w:r>
          </w:p>
          <w:bookmarkEnd w:id="525"/>
          <w:p>
            <w:pPr>
              <w:spacing w:after="20"/>
              <w:ind w:left="20"/>
              <w:jc w:val="both"/>
            </w:pPr>
            <w:r>
              <w:rPr>
                <w:rFonts w:ascii="Times New Roman"/>
                <w:b w:val="false"/>
                <w:i w:val="false"/>
                <w:color w:val="000000"/>
                <w:sz w:val="20"/>
              </w:rPr>
              <w:t>
нет – для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88" w:id="526"/>
    <w:p>
      <w:pPr>
        <w:spacing w:after="0"/>
        <w:ind w:left="0"/>
        <w:jc w:val="left"/>
      </w:pPr>
      <w:r>
        <w:rPr>
          <w:rFonts w:ascii="Times New Roman"/>
          <w:b/>
          <w:i w:val="false"/>
          <w:color w:val="000000"/>
        </w:rPr>
        <w:t xml:space="preserve"> 2. Транзакция общего процесса "Передача уведомления об отсутствии изменений в национальной части единого реестра сертификатов </w:t>
      </w:r>
      <w:r>
        <w:br/>
      </w:r>
      <w:r>
        <w:rPr>
          <w:rFonts w:ascii="Times New Roman"/>
          <w:b/>
          <w:i w:val="false"/>
          <w:color w:val="000000"/>
        </w:rPr>
        <w:t>и деклараций" (P.TS.01.TRN.002)</w:t>
      </w:r>
    </w:p>
    <w:bookmarkEnd w:id="526"/>
    <w:bookmarkStart w:name="z3189" w:id="527"/>
    <w:p>
      <w:pPr>
        <w:spacing w:after="0"/>
        <w:ind w:left="0"/>
        <w:jc w:val="both"/>
      </w:pPr>
      <w:r>
        <w:rPr>
          <w:rFonts w:ascii="Times New Roman"/>
          <w:b w:val="false"/>
          <w:i w:val="false"/>
          <w:color w:val="000000"/>
          <w:sz w:val="28"/>
        </w:rPr>
        <w:t>
      17. Транзакция общего процесса "Передача уведомления об отсутствии изменений в национальной части единого реестра сертификатов и деклараций" (P.TS.01.TRN.002) выполняется для передачи инициатором респонденту сведений об отсутствии изменений в национальной части единого реестра сертификатов и деклараций.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527"/>
    <w:bookmarkStart w:name="z3190"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191" w:id="529"/>
      <w:r>
        <w:rPr>
          <w:rFonts w:ascii="Times New Roman"/>
          <w:b w:val="false"/>
          <w:i w:val="false"/>
          <w:color w:val="000000"/>
          <w:sz w:val="28"/>
        </w:rPr>
        <w:t xml:space="preserve">
      </w:t>
      </w:r>
      <w:r>
        <w:rPr>
          <w:rFonts w:ascii="Times New Roman"/>
          <w:b/>
          <w:i w:val="false"/>
          <w:color w:val="000000"/>
          <w:sz w:val="28"/>
        </w:rPr>
        <w:t xml:space="preserve">Рис. 5. Схема выполнения транзакции общего процесса "Передача уведомления об отсутствии изменений в национальной части </w:t>
      </w:r>
    </w:p>
    <w:bookmarkEnd w:id="529"/>
    <w:p>
      <w:pPr>
        <w:spacing w:after="0"/>
        <w:ind w:left="0"/>
        <w:jc w:val="both"/>
      </w:pPr>
      <w:r>
        <w:rPr>
          <w:rFonts w:ascii="Times New Roman"/>
          <w:b/>
          <w:i w:val="false"/>
          <w:color w:val="000000"/>
          <w:sz w:val="28"/>
        </w:rPr>
        <w:t>единого реестра сертификатов и деклараций" (P.TS.01.TRN.002)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193" w:id="530"/>
    <w:p>
      <w:pPr>
        <w:spacing w:after="0"/>
        <w:ind w:left="0"/>
        <w:jc w:val="left"/>
      </w:pPr>
      <w:r>
        <w:rPr>
          <w:rFonts w:ascii="Times New Roman"/>
          <w:b/>
          <w:i w:val="false"/>
          <w:color w:val="000000"/>
        </w:rPr>
        <w:t xml:space="preserve"> Описание транзакции общего процесса "Передача уведомления об отсутствии изменений в национальной части единого реестра сертификатов и деклараций" (P.TS.01.TRN.002)</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53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5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5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53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уведомления об отсутствии изменений </w:t>
            </w:r>
          </w:p>
          <w:p>
            <w:pPr>
              <w:spacing w:after="20"/>
              <w:ind w:left="20"/>
              <w:jc w:val="both"/>
            </w:pPr>
            <w:r>
              <w:rPr>
                <w:rFonts w:ascii="Times New Roman"/>
                <w:b w:val="false"/>
                <w:i w:val="false"/>
                <w:color w:val="000000"/>
                <w:sz w:val="20"/>
              </w:rPr>
              <w:t>в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53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53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5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5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53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54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54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54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отсутствии изменений </w:t>
            </w:r>
          </w:p>
          <w:p>
            <w:pPr>
              <w:spacing w:after="20"/>
              <w:ind w:left="20"/>
              <w:jc w:val="both"/>
            </w:pPr>
            <w:r>
              <w:rPr>
                <w:rFonts w:ascii="Times New Roman"/>
                <w:b w:val="false"/>
                <w:i w:val="false"/>
                <w:color w:val="000000"/>
                <w:sz w:val="20"/>
              </w:rPr>
              <w:t>в национальной части единого реестра сертификатов и деклараций (P.TS.01.MSG.002)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54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544"/>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P.TS.01.MSG.002;</w:t>
            </w:r>
          </w:p>
          <w:bookmarkEnd w:id="544"/>
          <w:p>
            <w:pPr>
              <w:spacing w:after="20"/>
              <w:ind w:left="20"/>
              <w:jc w:val="both"/>
            </w:pPr>
            <w:r>
              <w:rPr>
                <w:rFonts w:ascii="Times New Roman"/>
                <w:b w:val="false"/>
                <w:i w:val="false"/>
                <w:color w:val="000000"/>
                <w:sz w:val="20"/>
              </w:rPr>
              <w:t>
нет – для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83" w:id="545"/>
    <w:p>
      <w:pPr>
        <w:spacing w:after="0"/>
        <w:ind w:left="0"/>
        <w:jc w:val="left"/>
      </w:pPr>
      <w:r>
        <w:rPr>
          <w:rFonts w:ascii="Times New Roman"/>
          <w:b/>
          <w:i w:val="false"/>
          <w:color w:val="000000"/>
        </w:rPr>
        <w:t xml:space="preserve"> 3. Транзакция общего процесса "Уведомление об изменении статуса документа в едином реестре сертификатов и деклараций" (P.TS.01.TRN.004)</w:t>
      </w:r>
    </w:p>
    <w:bookmarkEnd w:id="545"/>
    <w:bookmarkStart w:name="z3284" w:id="546"/>
    <w:p>
      <w:pPr>
        <w:spacing w:after="0"/>
        <w:ind w:left="0"/>
        <w:jc w:val="both"/>
      </w:pPr>
      <w:r>
        <w:rPr>
          <w:rFonts w:ascii="Times New Roman"/>
          <w:b w:val="false"/>
          <w:i w:val="false"/>
          <w:color w:val="000000"/>
          <w:sz w:val="28"/>
        </w:rPr>
        <w:t>
      18. Транзакция общего процесса "Уведомление об изменении статуса документа в едином реестре сертификатов и деклараций" (P.TS.01.TRN.004)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6" w:id="547"/>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"Уведомление об изменении статуса документа в едином реестре сертификатов и деклараций" (P.TS.01.TRN.004)</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288" w:id="548"/>
    <w:p>
      <w:pPr>
        <w:spacing w:after="0"/>
        <w:ind w:left="0"/>
        <w:jc w:val="left"/>
      </w:pPr>
      <w:r>
        <w:rPr>
          <w:rFonts w:ascii="Times New Roman"/>
          <w:b/>
          <w:i w:val="false"/>
          <w:color w:val="000000"/>
        </w:rPr>
        <w:t xml:space="preserve"> Описание транзакции общего процесса "Уведомление об изменении статуса документа в едином реестре сертификатов и деклараций" (P.TS.01.TRN.004)</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5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5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5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5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5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5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5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5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55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об изменении статуса документа 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55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55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56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 (P.TS.01.MSG.007)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56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77" w:id="562"/>
    <w:p>
      <w:pPr>
        <w:spacing w:after="0"/>
        <w:ind w:left="0"/>
        <w:jc w:val="left"/>
      </w:pPr>
      <w:r>
        <w:rPr>
          <w:rFonts w:ascii="Times New Roman"/>
          <w:b/>
          <w:i w:val="false"/>
          <w:color w:val="000000"/>
        </w:rPr>
        <w:t xml:space="preserve"> 4. Транзакция общего процесса "Получение сведений о дате и времени обновления единого реестра сертификатов и деклараций" (P.TS.01.TRN.005)</w:t>
      </w:r>
    </w:p>
    <w:bookmarkEnd w:id="562"/>
    <w:bookmarkStart w:name="z3378" w:id="563"/>
    <w:p>
      <w:pPr>
        <w:spacing w:after="0"/>
        <w:ind w:left="0"/>
        <w:jc w:val="both"/>
      </w:pPr>
      <w:r>
        <w:rPr>
          <w:rFonts w:ascii="Times New Roman"/>
          <w:b w:val="false"/>
          <w:i w:val="false"/>
          <w:color w:val="000000"/>
          <w:sz w:val="28"/>
        </w:rPr>
        <w:t>
      19. Транзакция общего процесса "Получение сведений о дате и времени обновления единого реестра сертификатов и деклараций" (P.TS.01.TRN.005) выполняется для представления респондентом по запросу инициатора сведений о дате и времени последнего обновления единого реестра сертификатов и деклараций.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0" w:id="564"/>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"Получение сведений о дате и времени обновления единого реестра сертификатов и деклараций" (P.TS.01.TRN.005)</w:t>
      </w:r>
    </w:p>
    <w:bookmarkEnd w:id="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382" w:id="565"/>
    <w:p>
      <w:pPr>
        <w:spacing w:after="0"/>
        <w:ind w:left="0"/>
        <w:jc w:val="left"/>
      </w:pPr>
      <w:r>
        <w:rPr>
          <w:rFonts w:ascii="Times New Roman"/>
          <w:b/>
          <w:i w:val="false"/>
          <w:color w:val="000000"/>
        </w:rPr>
        <w:t xml:space="preserve"> Описание транзакции общего процесса "Получение сведений о дате и времени обновления единого реестра сертификатов и деклараций" (P.TS.01.TRN.005)</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56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5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5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5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5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5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5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5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5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57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57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57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 (P.TS.01.MSG.008)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 (P.TS.01.MSG.009)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57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71" w:id="579"/>
    <w:p>
      <w:pPr>
        <w:spacing w:after="0"/>
        <w:ind w:left="0"/>
        <w:jc w:val="left"/>
      </w:pPr>
      <w:r>
        <w:rPr>
          <w:rFonts w:ascii="Times New Roman"/>
          <w:b/>
          <w:i w:val="false"/>
          <w:color w:val="000000"/>
        </w:rPr>
        <w:t xml:space="preserve"> 5. Транзакция общего процесса "Получение сведений из единого реестра сертификатов и деклараций" (P.TS.01.TRN.006)</w:t>
      </w:r>
    </w:p>
    <w:bookmarkEnd w:id="579"/>
    <w:bookmarkStart w:name="z3472" w:id="580"/>
    <w:p>
      <w:pPr>
        <w:spacing w:after="0"/>
        <w:ind w:left="0"/>
        <w:jc w:val="both"/>
      </w:pPr>
      <w:r>
        <w:rPr>
          <w:rFonts w:ascii="Times New Roman"/>
          <w:b w:val="false"/>
          <w:i w:val="false"/>
          <w:color w:val="000000"/>
          <w:sz w:val="28"/>
        </w:rPr>
        <w:t>
      20. Транзакция общего процесса "Получение сведений из единого реестра сертификатов и деклараций" (P.TS.01.TRN.006) выполняется для представления респондентом по запросу инициатора сведений из единого реестра сертификатов и деклараций.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4" w:id="581"/>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"Получение сведений из единого реестра сертификатов и деклараций" (P.TS.01.TRN.006)</w:t>
      </w:r>
    </w:p>
    <w:bookmarkEnd w:id="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476" w:id="582"/>
    <w:p>
      <w:pPr>
        <w:spacing w:after="0"/>
        <w:ind w:left="0"/>
        <w:jc w:val="left"/>
      </w:pPr>
      <w:r>
        <w:rPr>
          <w:rFonts w:ascii="Times New Roman"/>
          <w:b/>
          <w:i w:val="false"/>
          <w:color w:val="000000"/>
        </w:rPr>
        <w:t xml:space="preserve"> Описание транзакции общего процесса "Получение сведений из единого реестра сертификатов и деклараций" (P.TS.01.TRN.006)</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58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5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5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58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 w:id="5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58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58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59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59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59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593"/>
          <w:p>
            <w:pPr>
              <w:spacing w:after="20"/>
              <w:ind w:left="20"/>
              <w:jc w:val="both"/>
            </w:pPr>
            <w:r>
              <w:rPr>
                <w:rFonts w:ascii="Times New Roman"/>
                <w:b w:val="false"/>
                <w:i w:val="false"/>
                <w:color w:val="000000"/>
                <w:sz w:val="20"/>
              </w:rPr>
              <w:t>
единый реестр сертификатов и деклараций (P.TS.01.BEN.001): сведения не могут быть представлены</w:t>
            </w:r>
          </w:p>
          <w:bookmarkEnd w:id="593"/>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8" w:id="59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59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(P.TS.01.MSG.010)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596"/>
          <w:p>
            <w:pPr>
              <w:spacing w:after="20"/>
              <w:ind w:left="20"/>
              <w:jc w:val="both"/>
            </w:pPr>
            <w:r>
              <w:rPr>
                <w:rFonts w:ascii="Times New Roman"/>
                <w:b w:val="false"/>
                <w:i w:val="false"/>
                <w:color w:val="000000"/>
                <w:sz w:val="20"/>
              </w:rPr>
              <w:t>
уведомление о невозможности представления сведений (P.TS.01.MSG.012)</w:t>
            </w:r>
          </w:p>
          <w:bookmarkEnd w:id="596"/>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и деклараций (P.TS.01.MSG.011)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59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67" w:id="598"/>
    <w:p>
      <w:pPr>
        <w:spacing w:after="0"/>
        <w:ind w:left="0"/>
        <w:jc w:val="left"/>
      </w:pPr>
      <w:r>
        <w:rPr>
          <w:rFonts w:ascii="Times New Roman"/>
          <w:b/>
          <w:i w:val="false"/>
          <w:color w:val="000000"/>
        </w:rPr>
        <w:t xml:space="preserve"> 6. Транзакция общего процесса "Получение измененных сведений </w:t>
      </w:r>
      <w:r>
        <w:br/>
      </w:r>
      <w:r>
        <w:rPr>
          <w:rFonts w:ascii="Times New Roman"/>
          <w:b/>
          <w:i w:val="false"/>
          <w:color w:val="000000"/>
        </w:rPr>
        <w:t>из единого реестра сертификатов и деклараций" (P.TS.01.TRN.007)</w:t>
      </w:r>
    </w:p>
    <w:bookmarkEnd w:id="598"/>
    <w:bookmarkStart w:name="z3568" w:id="599"/>
    <w:p>
      <w:pPr>
        <w:spacing w:after="0"/>
        <w:ind w:left="0"/>
        <w:jc w:val="both"/>
      </w:pPr>
      <w:r>
        <w:rPr>
          <w:rFonts w:ascii="Times New Roman"/>
          <w:b w:val="false"/>
          <w:i w:val="false"/>
          <w:color w:val="000000"/>
          <w:sz w:val="28"/>
        </w:rPr>
        <w:t>
      21. Транзакция общего процесса "Получение измененных сведений из единого реестра сертификатов и деклараций" (P.TS.01.TRN.007) выполняется для представления респондентом по запросу инициатора измененных сведений из единого реестра сертификатов и деклараций.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 w:id="600"/>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"Получение измененных сведений из единого реестра сертификатов и деклараций" (P.TS.01.TRN.007)</w:t>
      </w:r>
    </w:p>
    <w:bookmarkEnd w:id="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572" w:id="601"/>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единого реестра сертификатов и деклараций" (P.TS.01.TRN.007)</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60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6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6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6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6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6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6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6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6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61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612"/>
          <w:p>
            <w:pPr>
              <w:spacing w:after="20"/>
              <w:ind w:left="20"/>
              <w:jc w:val="both"/>
            </w:pPr>
            <w:r>
              <w:rPr>
                <w:rFonts w:ascii="Times New Roman"/>
                <w:b w:val="false"/>
                <w:i w:val="false"/>
                <w:color w:val="000000"/>
                <w:sz w:val="20"/>
              </w:rPr>
              <w:t>
единый реестр сертификатов и деклараций (P.TS.01.BEN.001): сведения не могут быть представлены</w:t>
            </w:r>
          </w:p>
          <w:bookmarkEnd w:id="612"/>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61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61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 (P.TS.01.MSG.013)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615"/>
          <w:p>
            <w:pPr>
              <w:spacing w:after="20"/>
              <w:ind w:left="20"/>
              <w:jc w:val="both"/>
            </w:pPr>
            <w:r>
              <w:rPr>
                <w:rFonts w:ascii="Times New Roman"/>
                <w:b w:val="false"/>
                <w:i w:val="false"/>
                <w:color w:val="000000"/>
                <w:sz w:val="20"/>
              </w:rPr>
              <w:t>
уведомление о невозможности представления сведений (P.TS.01.MSG.012)</w:t>
            </w:r>
          </w:p>
          <w:bookmarkEnd w:id="615"/>
          <w:p>
            <w:pPr>
              <w:spacing w:after="20"/>
              <w:ind w:left="20"/>
              <w:jc w:val="both"/>
            </w:pPr>
            <w:r>
              <w:rPr>
                <w:rFonts w:ascii="Times New Roman"/>
                <w:b w:val="false"/>
                <w:i w:val="false"/>
                <w:color w:val="000000"/>
                <w:sz w:val="20"/>
              </w:rPr>
              <w:t>
измененные сведения из единого реестра сертификатов и деклараций (P.TS.01.MSG.014)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61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63" w:id="617"/>
    <w:p>
      <w:pPr>
        <w:spacing w:after="0"/>
        <w:ind w:left="0"/>
        <w:jc w:val="left"/>
      </w:pPr>
      <w:r>
        <w:rPr>
          <w:rFonts w:ascii="Times New Roman"/>
          <w:b/>
          <w:i w:val="false"/>
          <w:color w:val="000000"/>
        </w:rPr>
        <w:t xml:space="preserve"> VIII. Порядок действий в нештатных ситуациях</w:t>
      </w:r>
    </w:p>
    <w:bookmarkEnd w:id="617"/>
    <w:bookmarkStart w:name="z3664" w:id="618"/>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11.</w:t>
      </w:r>
    </w:p>
    <w:bookmarkEnd w:id="618"/>
    <w:bookmarkStart w:name="z3665" w:id="619"/>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6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667" w:id="620"/>
    <w:p>
      <w:pPr>
        <w:spacing w:after="0"/>
        <w:ind w:left="0"/>
        <w:jc w:val="left"/>
      </w:pPr>
      <w:r>
        <w:rPr>
          <w:rFonts w:ascii="Times New Roman"/>
          <w:b/>
          <w:i w:val="false"/>
          <w:color w:val="000000"/>
        </w:rPr>
        <w:t xml:space="preserve"> Действия в нештатных ситуациях</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621"/>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6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623"/>
          <w:p>
            <w:pPr>
              <w:spacing w:after="20"/>
              <w:ind w:left="20"/>
              <w:jc w:val="both"/>
            </w:pPr>
            <w:r>
              <w:rPr>
                <w:rFonts w:ascii="Times New Roman"/>
                <w:b w:val="false"/>
                <w:i w:val="false"/>
                <w:color w:val="000000"/>
                <w:sz w:val="20"/>
              </w:rPr>
              <w:t>
</w:t>
            </w:r>
            <w:r>
              <w:rPr>
                <w:rFonts w:ascii="Times New Roman"/>
                <w:b w:val="false"/>
                <w:i w:val="false"/>
                <w:color w:val="000000"/>
                <w:sz w:val="20"/>
              </w:rPr>
              <w:t>P.EXC.001</w:t>
            </w:r>
          </w:p>
          <w:bookmarkEnd w:id="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односторонней транзакции не получил подтверждения получения сообщения после истечения согласованного времени </w:t>
            </w:r>
          </w:p>
          <w:p>
            <w:pPr>
              <w:spacing w:after="20"/>
              <w:ind w:left="20"/>
              <w:jc w:val="both"/>
            </w:pPr>
            <w:r>
              <w:rPr>
                <w:rFonts w:ascii="Times New Roman"/>
                <w:b w:val="false"/>
                <w:i w:val="false"/>
                <w:color w:val="000000"/>
                <w:sz w:val="20"/>
              </w:rPr>
              <w:t>и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который было отправлено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624"/>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625"/>
          <w:p>
            <w:pPr>
              <w:spacing w:after="20"/>
              <w:ind w:left="20"/>
              <w:jc w:val="both"/>
            </w:pPr>
            <w:r>
              <w:rPr>
                <w:rFonts w:ascii="Times New Roman"/>
                <w:b w:val="false"/>
                <w:i w:val="false"/>
                <w:color w:val="000000"/>
                <w:sz w:val="20"/>
              </w:rPr>
              <w:t>
</w:t>
            </w:r>
            <w:r>
              <w:rPr>
                <w:rFonts w:ascii="Times New Roman"/>
                <w:b w:val="false"/>
                <w:i w:val="false"/>
                <w:color w:val="000000"/>
                <w:sz w:val="20"/>
              </w:rPr>
              <w:t>P.EXC.003</w:t>
            </w:r>
          </w:p>
          <w:bookmarkEnd w:id="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односторонней транзакции не смог обработать сообщение после того, как отправил инициатору подтверждение его получения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системная ошибка программного обеспечения </w:t>
            </w:r>
          </w:p>
          <w:p>
            <w:pPr>
              <w:spacing w:after="20"/>
              <w:ind w:left="20"/>
              <w:jc w:val="both"/>
            </w:pPr>
            <w:r>
              <w:rPr>
                <w:rFonts w:ascii="Times New Roman"/>
                <w:b w:val="false"/>
                <w:i w:val="false"/>
                <w:color w:val="000000"/>
                <w:sz w:val="20"/>
              </w:rPr>
              <w:t>на стороне респондента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626"/>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627"/>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627"/>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w:t>
            </w:r>
          </w:p>
          <w:p>
            <w:pPr>
              <w:spacing w:after="20"/>
              <w:ind w:left="20"/>
              <w:jc w:val="both"/>
            </w:pPr>
            <w:r>
              <w:rPr>
                <w:rFonts w:ascii="Times New Roman"/>
                <w:b w:val="false"/>
                <w:i w:val="false"/>
                <w:color w:val="000000"/>
                <w:sz w:val="20"/>
              </w:rPr>
              <w:t>и XML-схемы электронных документов (сведений) обновлены, необходимо направить запрос в службу поддержки принимающего участника</w:t>
            </w:r>
          </w:p>
        </w:tc>
      </w:tr>
    </w:tbl>
    <w:bookmarkStart w:name="z3699" w:id="62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28"/>
    <w:bookmarkStart w:name="z3700" w:id="629"/>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из единого реестра сертификатов и деклараций" (R.TR.TS.01.001), передаваемых в сообщении "Сведения об обновлении национальной части единого реестра сертификатов и деклараций" (P.TS.01.MSG.001), приведены в таблице 12.</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702" w:id="6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из единого реестра сертификатов и деклараций" (R.TR.TS.01.001), передаваемых в сообщении "Сведения об обновлении национальной части единого реестра сертификатов и деклараций" (P.TS.01.MSG.001)</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631"/>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6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в составе сложного реквизита "Технологические характеристики записи общего ресурса" (ccdo:ResourceItemStatusDetails) не заполнен, сведения из единого реестра сертификатов и деклараций, опубликованные на информационном портале Союза, не должны содержать запись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6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в составе сложного реквизита "Технологические характеристики записи общего ресурса" (ccdo:ResourceItemStatusDetails) заполнен, сведения из единого реестра сертификатов и деклараций, опубликованные на информационном портале Союза, должны содержать запись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значения реквизита "Начальная дата и время" (csdo:StartDateTime)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6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6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636"/>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(ccdo:AddressV4Details) должно соответствовать коду из перечня видов адреса в реестре нормативно-справочной информации Союза, соответствующее месту нахождения (адресу юридического лица) или адресу места осуществления деятельности.</w:t>
            </w:r>
          </w:p>
          <w:bookmarkEnd w:id="636"/>
          <w:p>
            <w:pPr>
              <w:spacing w:after="20"/>
              <w:ind w:left="20"/>
              <w:jc w:val="both"/>
            </w:pPr>
            <w:r>
              <w:rPr>
                <w:rFonts w:ascii="Times New Roman"/>
                <w:b w:val="false"/>
                <w:i w:val="false"/>
                <w:color w:val="000000"/>
                <w:sz w:val="20"/>
              </w:rPr>
              <w:t>
До момента включения в состав ресурсов единой системы нормативно-справочной информации Союза указанного перечня реквизит "Код вида адреса" (csdo:AddressKindCode) в составе сложного реквизита "Адрес" (ccdo:AddressV4Details) может содержать одно из следующих значений:</w:t>
            </w:r>
          </w:p>
          <w:p>
            <w:pPr>
              <w:spacing w:after="20"/>
              <w:ind w:left="20"/>
              <w:jc w:val="both"/>
            </w:pPr>
            <w:r>
              <w:rPr>
                <w:rFonts w:ascii="Times New Roman"/>
                <w:b w:val="false"/>
                <w:i w:val="false"/>
                <w:color w:val="000000"/>
                <w:sz w:val="20"/>
              </w:rPr>
              <w:t>"01" – место нахождения (адрес регистрации)</w:t>
            </w:r>
          </w:p>
          <w:p>
            <w:pPr>
              <w:spacing w:after="20"/>
              <w:ind w:left="20"/>
              <w:jc w:val="both"/>
            </w:pPr>
            <w:r>
              <w:rPr>
                <w:rFonts w:ascii="Times New Roman"/>
                <w:b w:val="false"/>
                <w:i w:val="false"/>
                <w:color w:val="000000"/>
                <w:sz w:val="20"/>
              </w:rPr>
              <w:t>"02" – место осуществления деятельности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63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63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только следующие значения из перечня видов средств (каналов) связи, утвержденного Решением Коллегии Комиссии от 6 декабря 2022 г. № 192:</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"AO" – единый указатель ресурса Всемирной паутины (URL) (адрес сайта в информационно-телекоммуникационной сети "Интернет")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63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связи" (csdo:CommunicationChannelName) в составе сложного реквизита "Контактный реквизит" (ccdo:CommunicationDetails)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64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64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передаваемом сообщении не должно содержаться сложных реквизитов "Документ об оценке соответствия" (trcdo:ConformityDocDetails), совпадающих между собой по значению реквизита "Номер документа" (csdo:DocId)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64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об оценке соответствия" (trsdo:ConformityDocKindCode) и "Признак электронного документа" (csdo:EDocIndicatorCode) в составе сложного реквизита "Документ об оценке соответствия" (trcdo:ConformityDocDetails)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64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"Документ об оценке соответствия" (trcdo:ConformityDocDetails) должен содержать значение, соответствующее шаблону "(ЕАЭС|ТС).+" (символы "ЕАЭС" и "ТС" печатаются с использованием букв кириллицы)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64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документа" (csdo:DocCreationDate) в составе сложного реквизита "Документ об оценке соответствия" (trcdo:ConformityDocDetails)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64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не менее 1 значения в составе хотя бы одного из следующих реквизитов:</w:t>
            </w:r>
          </w:p>
          <w:p>
            <w:pPr>
              <w:spacing w:after="20"/>
              <w:ind w:left="20"/>
              <w:jc w:val="both"/>
            </w:pPr>
            <w:r>
              <w:rPr>
                <w:rFonts w:ascii="Times New Roman"/>
                <w:b w:val="false"/>
                <w:i w:val="false"/>
                <w:color w:val="000000"/>
                <w:sz w:val="20"/>
              </w:rPr>
              <w:t>"Продукт" (trcdo:ProductV2Details)</w:t>
            </w:r>
          </w:p>
          <w:p>
            <w:pPr>
              <w:spacing w:after="20"/>
              <w:ind w:left="20"/>
              <w:jc w:val="both"/>
            </w:pPr>
            <w:r>
              <w:rPr>
                <w:rFonts w:ascii="Times New Roman"/>
                <w:b w:val="false"/>
                <w:i w:val="false"/>
                <w:color w:val="000000"/>
                <w:sz w:val="20"/>
              </w:rPr>
              <w:t>"Единица продукта" (trcdo:ProductInstanceDetails)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64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"Орган по сертификации" (trcdo:ConformityAuthorityV2Details), реквизиты "Наименование подразделения хозяйствующего субъекта" (csdo:BusinessEntityUnitName), "Адрес" (ccdo:AddressV4Details) и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64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соответствует значению "05" или "15", при этом реквизит "Признак электронного документа" (csdo:EDocIndicatorCode) содержит значение, отличное от "ЭД"-в электронной форме, реквизит "Номер бланка документа" (csdo:FormNumberId) в составе сложного реквизита "Документ об оценке соответствия" (trcdo:ConformityDocDetails)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 w:id="64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соответствует значению "05" или "15", при этом реквизит "Признак электронного документа" (csdo:EDocIndicatorCode) содержит значение, отличное от "ЭД"-в электронной форме, тогда если представлен сложный реквизит "Приложение к документу" (trcdo:DocAnnexDetails), реквизит "Номер бланка документа" (csdo:FormNumberId)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64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действия документа" (trsdo:DocStatusCode) в составе сложного реквизита "Статус действия документа" (trcdo:DocStatusDetails)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65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действия документа" (trsdo:DocStatusCode) в составе сложного реквизита "Статус действия документа" (trcdo:DocStatusDetails) должно соответствовать одному</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приостановлен;</w:t>
            </w:r>
          </w:p>
          <w:p>
            <w:pPr>
              <w:spacing w:after="20"/>
              <w:ind w:left="20"/>
              <w:jc w:val="both"/>
            </w:pPr>
            <w:r>
              <w:rPr>
                <w:rFonts w:ascii="Times New Roman"/>
                <w:b w:val="false"/>
                <w:i w:val="false"/>
                <w:color w:val="000000"/>
                <w:sz w:val="20"/>
              </w:rPr>
              <w:t>"03" – прекращен;</w:t>
            </w:r>
          </w:p>
          <w:p>
            <w:pPr>
              <w:spacing w:after="20"/>
              <w:ind w:left="20"/>
              <w:jc w:val="both"/>
            </w:pPr>
            <w:r>
              <w:rPr>
                <w:rFonts w:ascii="Times New Roman"/>
                <w:b w:val="false"/>
                <w:i w:val="false"/>
                <w:color w:val="000000"/>
                <w:sz w:val="20"/>
              </w:rPr>
              <w:t>"05" – возобновлен;</w:t>
            </w:r>
          </w:p>
          <w:p>
            <w:pPr>
              <w:spacing w:after="20"/>
              <w:ind w:left="20"/>
              <w:jc w:val="both"/>
            </w:pPr>
            <w:r>
              <w:rPr>
                <w:rFonts w:ascii="Times New Roman"/>
                <w:b w:val="false"/>
                <w:i w:val="false"/>
                <w:color w:val="000000"/>
                <w:sz w:val="20"/>
              </w:rPr>
              <w:t>"09" – архивный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65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действия документа" (trsdo:DocStatusCode) в составе сложного реквизита "Статус действия документа" (trcdo:DocStatusDetails) содержит значение "02", "03", "05" или "09", реквизит "Начальная дата" (csdo:StartDate) в составе сложного реквизита "Статус действия документа" (trcdo:DocStatusDetails)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65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65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или единичному изделию, реквизит "Единица продукта" (trcdo:ProductInstanceDetails) в составе сложного реквизита "Продукт" (trcdo:ProductV2Details) должен содержать не менее 1 значения, при этом, если реквизит "Код вида объекта технического регулирования" (trsdo:TechnicalRegulationObjectKindCode) содержит значение, соответствующее единичному изделию, реквизит "Идентификатор единицы продукта (csdo:ProductInstanceId)" в составе реквизита "Единица продукта" (trcdo:ProductInstanceDetails)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654"/>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или единичному изделию, реквизит "Реквизиты товаросопроводительной документации" (trcdo:ShippingDocReferenceDetails) в составе сложного реквизита "Продукт" (trcdo:ProductV2Details)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655"/>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"Признак включения продукции в единый перечень" (trsdo:SingleListProductIndicator) содержит значение "ложь", реквизит "Обозначение технического регламента Союза" (trsdo:TechnicalRegulationId)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656"/>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657"/>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идентификатора метода идентификации хозяйствующих субъектов (атрибут kindId)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утвержденного Решением Коллегии Комиссии от 10 марта 2020 года №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658"/>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"Европейский номер товара" (trsdo:EANCommodityId) в составе сложного реквизита "Продукт" (trcdo:ProductV2Details)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659"/>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его значение должно соответствовать коду страны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66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справочника (классификатора)" (атрибут codeListId) в его составе должно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661"/>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w:t>
            </w:r>
          </w:p>
          <w:p>
            <w:pPr>
              <w:spacing w:after="20"/>
              <w:ind w:left="20"/>
              <w:jc w:val="both"/>
            </w:pPr>
            <w:r>
              <w:rPr>
                <w:rFonts w:ascii="Times New Roman"/>
                <w:b w:val="false"/>
                <w:i w:val="false"/>
                <w:color w:val="000000"/>
                <w:sz w:val="20"/>
              </w:rPr>
              <w:t>в составе сложного реквизита "Единица продукта" (trcdo:ProductInstanceDetails) заполнен, значение атрибута "Единица измерения" (атрибут measurementUnitCode) в его составе должно соответствовать кодовому обозначению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 октября 2020 г. №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662"/>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w:t>
            </w:r>
          </w:p>
          <w:p>
            <w:pPr>
              <w:spacing w:after="20"/>
              <w:ind w:left="20"/>
              <w:jc w:val="both"/>
            </w:pPr>
            <w:r>
              <w:rPr>
                <w:rFonts w:ascii="Times New Roman"/>
                <w:b w:val="false"/>
                <w:i w:val="false"/>
                <w:color w:val="000000"/>
                <w:sz w:val="20"/>
              </w:rPr>
              <w:t>в составе сложного реквизита "Единица продукта" (trcdo:ProductInstanceDetails) заполнен, значение атрибута "Идентификатор справочника (классификатора)" (атрибут measurementUnitCodeListId) в его составе должно соответствовать значению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663"/>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664"/>
          <w:p>
            <w:pPr>
              <w:spacing w:after="20"/>
              <w:ind w:left="20"/>
              <w:jc w:val="both"/>
            </w:pPr>
            <w:r>
              <w:rPr>
                <w:rFonts w:ascii="Times New Roman"/>
                <w:b w:val="false"/>
                <w:i w:val="false"/>
                <w:color w:val="000000"/>
                <w:sz w:val="20"/>
              </w:rPr>
              <w:t>
значение реквизита "Код вида объекта технического регулирования"</w:t>
            </w:r>
          </w:p>
          <w:bookmarkEnd w:id="664"/>
          <w:p>
            <w:pPr>
              <w:spacing w:after="20"/>
              <w:ind w:left="20"/>
              <w:jc w:val="both"/>
            </w:pPr>
            <w:r>
              <w:rPr>
                <w:rFonts w:ascii="Times New Roman"/>
                <w:b w:val="false"/>
                <w:i w:val="false"/>
                <w:color w:val="000000"/>
                <w:sz w:val="20"/>
              </w:rPr>
              <w:t>(trsdo:TechnicalRegulationObjectKindCode) должно соответствовать коду из классификатора видов объектов технического регулирования, содержащегося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классификатора реквизит "Код вида объекта технического регулирования" (trsdo:TechnicalRegulationObjectKindCode) должен принимать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серийный выпуск;</w:t>
            </w:r>
          </w:p>
          <w:p>
            <w:pPr>
              <w:spacing w:after="20"/>
              <w:ind w:left="20"/>
              <w:jc w:val="both"/>
            </w:pPr>
            <w:r>
              <w:rPr>
                <w:rFonts w:ascii="Times New Roman"/>
                <w:b w:val="false"/>
                <w:i w:val="false"/>
                <w:color w:val="000000"/>
                <w:sz w:val="20"/>
              </w:rPr>
              <w:t>
</w:t>
            </w:r>
            <w:r>
              <w:rPr>
                <w:rFonts w:ascii="Times New Roman"/>
                <w:b w:val="false"/>
                <w:i w:val="false"/>
                <w:color w:val="000000"/>
                <w:sz w:val="20"/>
              </w:rPr>
              <w:t>"2" – партия;</w:t>
            </w:r>
          </w:p>
          <w:p>
            <w:pPr>
              <w:spacing w:after="20"/>
              <w:ind w:left="20"/>
              <w:jc w:val="both"/>
            </w:pPr>
            <w:r>
              <w:rPr>
                <w:rFonts w:ascii="Times New Roman"/>
                <w:b w:val="false"/>
                <w:i w:val="false"/>
                <w:color w:val="000000"/>
                <w:sz w:val="20"/>
              </w:rPr>
              <w:t>
"3" – единичное изделие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665"/>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об оценке соответствия" (trsdo:ConformityDocKindCode) в составе сложного реквизита "Документ об оценке соответствия" (trcdo:ConformityDocDetails)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666"/>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в составе сложного реквизита "Документ об оценке соответствия" (trcdo:ConformityDocDetails),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667"/>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(ccdo:AddressV4Details), передаваемого в составе сложного реквизита "Заявитель" (trcdo:ApplicantV2Details), должны быть заполнены реквизиты: "Код страны" (csdo:UnifiedCountryCode) и "Регион" (csdo:RegionName), 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668"/>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669"/>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"Изготовитель" (trcdo:ManufacturerDetails)" должен передаваться один реквизит "Адрес" (ccdo:AddressV4Details), имеющий в своем составе реквизит "Код вида адреса" (csdo:AddressKindCode), содержащий значение "1", а также может передаваться произвольное количество реквизитов "Адрес" (ccdo:AddressV4Details), имеющих в своем составе реквизит "Код вида адреса" (csdo:AddressKindCode), содержащий значение "2". При этом если реквизит "Признак совпадения адреса" (trsdo:AddressMatchIndicator) принимает значение "0"-адреса не совпадают, как минимум один реквизит "Адрес" (ccdo:AddressV4Details), имеющий в своем составе реквизит "Код вида адреса" (csdo:AddressKindCode), содержащий значение "2", должен быть представлен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670"/>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"Заявитель" (trcdo:ApplicantV2Details) должен передаваться один реквизит "Адрес" (ccdo:AddressV4Details), имеющий в своем составе реквизит "Код вида адреса" (csdo:AddressKindCode), содержащий значение "1". При этом может передаваться произвольное количество реквизитов "Адрес" (ccdo:AddressV4Details), имеющих в своем составе реквизит "Код вида адреса" (csdo:AddressKindCode), содержащий значение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671"/>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схемы сертификации" (trsdo:CertificationSchemeCode), его значение должно соответствовать одному из значений, указанных в реквизите "Код схемы оценки соответствия, установленной техническим регламентом"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 w:id="672"/>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заполнен реквизит "Описание схемы сертификации" (trsdo:CertificationSchemeText), реквизит "Обозначение технического регламента Союза" (trsdo:TechnicalRegulationId) должен содержать значение "ТР ТС 018/2011"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673"/>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реквизит "Размер партии" (trsdo:BatchSizeText) в составе сложного реквизита "Продукт" (trcdo:ProductV2Details)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674"/>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содержит значение "10", должен быть заполнен реквизит "Орган по сертификации" (trcdo:ConformityAuthorityV2Details) либо реквизит "Уполномоченный орган государства-члена" (trcdo:UnifiedAuthorityDetails)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675"/>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содержит значение "05" или "15", должен быть заполнен реквизит "Орган по сертификации" (trcdo:ConformityAuthorityV2Details), реквизит "Уполномоченный орган государства-члена" (trcdo:UnifiedAuthorityDetails) при этом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676"/>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677"/>
          <w:p>
            <w:pPr>
              <w:spacing w:after="20"/>
              <w:ind w:left="20"/>
              <w:jc w:val="both"/>
            </w:pPr>
            <w:r>
              <w:rPr>
                <w:rFonts w:ascii="Times New Roman"/>
                <w:b w:val="false"/>
                <w:i w:val="false"/>
                <w:color w:val="000000"/>
                <w:sz w:val="20"/>
              </w:rPr>
              <w:t>
если заполнен реквизит "Код вида документа, подтверждающего соответствие" (trsdo:ComplianceDocKindCode) в составе сложного реквизита "Сведения о документе, подтверждающем соответствие" (trcdo:ComplianceDocDetails), он должен принимать одно из следующих значений:</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"01" – протокол исследований (испытаний) и измерений;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акт анализа состояния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сертификат системы менеджмента;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заключение об исследовании проекта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"05" – заключение об исследовании типа продукции;</w:t>
            </w:r>
          </w:p>
          <w:p>
            <w:pPr>
              <w:spacing w:after="20"/>
              <w:ind w:left="20"/>
              <w:jc w:val="both"/>
            </w:pPr>
            <w:r>
              <w:rPr>
                <w:rFonts w:ascii="Times New Roman"/>
                <w:b w:val="false"/>
                <w:i w:val="false"/>
                <w:color w:val="000000"/>
                <w:sz w:val="20"/>
              </w:rPr>
              <w:t>
"99" – иной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678"/>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принимает значение "05", "15" или "20", в составе сложного реквизита "Сведения о документе, подтверждающем соответствие" (trcdo:ComplianceDocDetails), если он представлен, должно выполняться следующее требование: если реквизит "Код вида документа, подтверждающего соответствие" (trsdo:ComplianceDocKindCode) принимает значение "01", реквизит "Признак аккредитованной лаборатории" (trsdo:AccreditedLaboratoryIndicator) должен содержать значение "истина"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679"/>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документе, подтверждающем соответствие" (trcdo:ComplianceDocDetails), в его составе должно выполняться следующее требование: если реквизит "Признак аккредитованной лаборатории" (trsdo:AccreditedLaboratoryIndicator) содержит значение "истина", реквизиты "Регистрационный номер аттестата аккредитации (уникальный номер записи об аккредитации)" (trsdo:AccreditationCertificateId) и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680"/>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681"/>
          <w:p>
            <w:pPr>
              <w:spacing w:after="20"/>
              <w:ind w:left="20"/>
              <w:jc w:val="both"/>
            </w:pPr>
            <w:r>
              <w:rPr>
                <w:rFonts w:ascii="Times New Roman"/>
                <w:b w:val="false"/>
                <w:i w:val="false"/>
                <w:color w:val="000000"/>
                <w:sz w:val="20"/>
              </w:rPr>
              <w:t>
если заполнен сложный реквизит "Орган по сертификации" (trcdo:ConformityAuthorityV2Details) и введен в действие общий процесс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сведения из единого реестра органов по оценке соответствия Союза, опубликованные на информационном портале Союза, должны содержать запись, удовлетворяющую следующим требованиям:</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реквизита записи, содержащего регистрационный номер аттестата аккредитации (уникальный номер записи об аккредитации), должно совпадать со значением реквизита "Регистрационный номер аттестата аккредитации (уникальный номер записи об аккредитации)" (trsdo:AccreditationCertificateId) в составе сложного реквизита "Орган по сертификации" (trcdo:ConformityAuthorityV2Details);</w:t>
            </w:r>
          </w:p>
          <w:p>
            <w:pPr>
              <w:spacing w:after="20"/>
              <w:ind w:left="20"/>
              <w:jc w:val="both"/>
            </w:pPr>
            <w:r>
              <w:rPr>
                <w:rFonts w:ascii="Times New Roman"/>
                <w:b w:val="false"/>
                <w:i w:val="false"/>
                <w:color w:val="000000"/>
                <w:sz w:val="20"/>
              </w:rPr>
              <w:t>
статус записи в едином реестре органов по оценке соответствия Союза должен соответствовать значению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682"/>
          <w:p>
            <w:pPr>
              <w:spacing w:after="20"/>
              <w:ind w:left="20"/>
              <w:jc w:val="both"/>
            </w:pPr>
            <w:r>
              <w:rPr>
                <w:rFonts w:ascii="Times New Roman"/>
                <w:b w:val="false"/>
                <w:i w:val="false"/>
                <w:color w:val="000000"/>
                <w:sz w:val="20"/>
              </w:rPr>
              <w:t>
</w:t>
            </w:r>
            <w:r>
              <w:rPr>
                <w:rFonts w:ascii="Times New Roman"/>
                <w:b w:val="false"/>
                <w:i w:val="false"/>
                <w:color w:val="000000"/>
                <w:sz w:val="20"/>
              </w:rPr>
              <w:t>50</w:t>
            </w:r>
          </w:p>
          <w:bookmarkEnd w:id="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683"/>
          <w:p>
            <w:pPr>
              <w:spacing w:after="20"/>
              <w:ind w:left="20"/>
              <w:jc w:val="both"/>
            </w:pPr>
            <w:r>
              <w:rPr>
                <w:rFonts w:ascii="Times New Roman"/>
                <w:b w:val="false"/>
                <w:i w:val="false"/>
                <w:color w:val="000000"/>
                <w:sz w:val="20"/>
              </w:rPr>
              <w:t>
если в составе сложного реквизита "Сведения о документе, подтверждающем соответствие" (trcdo:ComplianceDocDetails) реквизит "Признак аккредитованной лаборатории" (trsdo:AccreditedLaboratoryIndicator) содержит значение "истина" и введен в действие общий процесс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сведения из единого реестра органов по оценке соответствия Союза, опубликованные на информационном портале Союза, должны содержать запись, удовлетворяющую следующим требованиям:</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реквизита записи, содержащего регистрационный номер аттестата аккредитации (уникальный номер записи об аккредитации), должно совпадать со значением реквизита "Регистрационный номер аттестата аккредитации (уникальный номер записи об аккредитации)" (trsdo:AccreditationCertificateId) в составе сложного реквизита "Сведения о документе, подтверждающем соответствие" (trcdo:ComplianceDocDetails);</w:t>
            </w:r>
          </w:p>
          <w:p>
            <w:pPr>
              <w:spacing w:after="20"/>
              <w:ind w:left="20"/>
              <w:jc w:val="both"/>
            </w:pPr>
            <w:r>
              <w:rPr>
                <w:rFonts w:ascii="Times New Roman"/>
                <w:b w:val="false"/>
                <w:i w:val="false"/>
                <w:color w:val="000000"/>
                <w:sz w:val="20"/>
              </w:rPr>
              <w:t>
статус записи в едином реестре органов по оценке соответствия Союза на дату, указанную в реквизите "Дата документа" (csdo:DocCreationDate) в составе сложного реквизита "Сведения о документе, подтверждающем соответствие" (trcdo:ComplianceDocDetails), должен соответствовать значению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684"/>
          <w:p>
            <w:pPr>
              <w:spacing w:after="20"/>
              <w:ind w:left="20"/>
              <w:jc w:val="both"/>
            </w:pPr>
            <w:r>
              <w:rPr>
                <w:rFonts w:ascii="Times New Roman"/>
                <w:b w:val="false"/>
                <w:i w:val="false"/>
                <w:color w:val="000000"/>
                <w:sz w:val="20"/>
              </w:rPr>
              <w:t>
</w:t>
            </w:r>
            <w:r>
              <w:rPr>
                <w:rFonts w:ascii="Times New Roman"/>
                <w:b w:val="false"/>
                <w:i w:val="false"/>
                <w:color w:val="000000"/>
                <w:sz w:val="20"/>
              </w:rPr>
              <w:t>51</w:t>
            </w:r>
          </w:p>
          <w:bookmarkEnd w:id="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стандарта" (trsdo:StandardCode), его значение должно соответствовать коду из перечня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Союза,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685"/>
          <w:p>
            <w:pPr>
              <w:spacing w:after="20"/>
              <w:ind w:left="20"/>
              <w:jc w:val="both"/>
            </w:pPr>
            <w:r>
              <w:rPr>
                <w:rFonts w:ascii="Times New Roman"/>
                <w:b w:val="false"/>
                <w:i w:val="false"/>
                <w:color w:val="000000"/>
                <w:sz w:val="20"/>
              </w:rPr>
              <w:t>
</w:t>
            </w:r>
            <w:r>
              <w:rPr>
                <w:rFonts w:ascii="Times New Roman"/>
                <w:b w:val="false"/>
                <w:i w:val="false"/>
                <w:color w:val="000000"/>
                <w:sz w:val="20"/>
              </w:rPr>
              <w:t>52</w:t>
            </w:r>
          </w:p>
          <w:bookmarkEnd w:id="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"Дата истечения срока действия документа" (csdo:DocValidityDate) в составе сложного реквизита "Документ об оценке соответствия" (trcdo:ConformityDocDetails) меньше, чем текущая дата, реквизит "Код статуса действия документа" (trsdo:DocStatusCode) в составе сложного реквизита "Статус действия документа" (trcdo:DocStatusDetails) не может принимать значение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686"/>
          <w:p>
            <w:pPr>
              <w:spacing w:after="20"/>
              <w:ind w:left="20"/>
              <w:jc w:val="both"/>
            </w:pPr>
            <w:r>
              <w:rPr>
                <w:rFonts w:ascii="Times New Roman"/>
                <w:b w:val="false"/>
                <w:i w:val="false"/>
                <w:color w:val="000000"/>
                <w:sz w:val="20"/>
              </w:rPr>
              <w:t>
</w:t>
            </w:r>
            <w:r>
              <w:rPr>
                <w:rFonts w:ascii="Times New Roman"/>
                <w:b w:val="false"/>
                <w:i w:val="false"/>
                <w:color w:val="000000"/>
                <w:sz w:val="20"/>
              </w:rPr>
              <w:t>53</w:t>
            </w:r>
          </w:p>
          <w:bookmarkEnd w:id="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"15" или "20", реквизит "Дата истечения срока действия документа" (csdo:DocValidityDate)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687"/>
          <w:p>
            <w:pPr>
              <w:spacing w:after="20"/>
              <w:ind w:left="20"/>
              <w:jc w:val="both"/>
            </w:pPr>
            <w:r>
              <w:rPr>
                <w:rFonts w:ascii="Times New Roman"/>
                <w:b w:val="false"/>
                <w:i w:val="false"/>
                <w:color w:val="000000"/>
                <w:sz w:val="20"/>
              </w:rPr>
              <w:t>
</w:t>
            </w:r>
            <w:r>
              <w:rPr>
                <w:rFonts w:ascii="Times New Roman"/>
                <w:b w:val="false"/>
                <w:i w:val="false"/>
                <w:color w:val="000000"/>
                <w:sz w:val="20"/>
              </w:rPr>
              <w:t>54</w:t>
            </w:r>
          </w:p>
          <w:bookmarkEnd w:id="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"05" или "15", реквизит "Должностное лицо" (ccdo:OfficerDetails) в составе сложного реквизита "Орган по сертификации" (trcdo:ConformityAuthorityV2Details)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688"/>
          <w:p>
            <w:pPr>
              <w:spacing w:after="20"/>
              <w:ind w:left="20"/>
              <w:jc w:val="both"/>
            </w:pPr>
            <w:r>
              <w:rPr>
                <w:rFonts w:ascii="Times New Roman"/>
                <w:b w:val="false"/>
                <w:i w:val="false"/>
                <w:color w:val="000000"/>
                <w:sz w:val="20"/>
              </w:rPr>
              <w:t>
</w:t>
            </w:r>
            <w:r>
              <w:rPr>
                <w:rFonts w:ascii="Times New Roman"/>
                <w:b w:val="false"/>
                <w:i w:val="false"/>
                <w:color w:val="000000"/>
                <w:sz w:val="20"/>
              </w:rPr>
              <w:t>55</w:t>
            </w:r>
          </w:p>
          <w:bookmarkEnd w:id="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"05" или "15", должен быть заполнен один или более реквизитов "ФИО" (ccdo:FullNameDetails)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689"/>
          <w:p>
            <w:pPr>
              <w:spacing w:after="20"/>
              <w:ind w:left="20"/>
              <w:jc w:val="both"/>
            </w:pPr>
            <w:r>
              <w:rPr>
                <w:rFonts w:ascii="Times New Roman"/>
                <w:b w:val="false"/>
                <w:i w:val="false"/>
                <w:color w:val="000000"/>
                <w:sz w:val="20"/>
              </w:rPr>
              <w:t>
</w:t>
            </w:r>
            <w:r>
              <w:rPr>
                <w:rFonts w:ascii="Times New Roman"/>
                <w:b w:val="false"/>
                <w:i w:val="false"/>
                <w:color w:val="000000"/>
                <w:sz w:val="20"/>
              </w:rPr>
              <w:t>56</w:t>
            </w:r>
          </w:p>
          <w:bookmarkEnd w:id="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"Уполномоченный орган государства-члена" (trcdo:UnifiedAuthorityDetails), реквизиты "Наименование уполномоченного органа" (csdo:AuthorityName), "Адрес" (ccdo:AddressV4Details) и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 w:id="690"/>
          <w:p>
            <w:pPr>
              <w:spacing w:after="20"/>
              <w:ind w:left="20"/>
              <w:jc w:val="both"/>
            </w:pPr>
            <w:r>
              <w:rPr>
                <w:rFonts w:ascii="Times New Roman"/>
                <w:b w:val="false"/>
                <w:i w:val="false"/>
                <w:color w:val="000000"/>
                <w:sz w:val="20"/>
              </w:rPr>
              <w:t>
</w:t>
            </w:r>
            <w:r>
              <w:rPr>
                <w:rFonts w:ascii="Times New Roman"/>
                <w:b w:val="false"/>
                <w:i w:val="false"/>
                <w:color w:val="000000"/>
                <w:sz w:val="20"/>
              </w:rPr>
              <w:t>57</w:t>
            </w:r>
          </w:p>
          <w:bookmarkEnd w:id="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должен быть заполнен реквизит "Код схемы сертификации" (trsdo:CertificationSchemeCode) либо реквизит "Описание схемы сертификации" (trsdo:CertificationSchemeText)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691"/>
          <w:p>
            <w:pPr>
              <w:spacing w:after="20"/>
              <w:ind w:left="20"/>
              <w:jc w:val="both"/>
            </w:pPr>
            <w:r>
              <w:rPr>
                <w:rFonts w:ascii="Times New Roman"/>
                <w:b w:val="false"/>
                <w:i w:val="false"/>
                <w:color w:val="000000"/>
                <w:sz w:val="20"/>
              </w:rPr>
              <w:t>
</w:t>
            </w:r>
            <w:r>
              <w:rPr>
                <w:rFonts w:ascii="Times New Roman"/>
                <w:b w:val="false"/>
                <w:i w:val="false"/>
                <w:color w:val="000000"/>
                <w:sz w:val="20"/>
              </w:rPr>
              <w:t>58</w:t>
            </w:r>
          </w:p>
          <w:bookmarkEnd w:id="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об оценке соответствия" (trsdo:ConformityDocKindCode) принимает значение "05" или "10", в составе сложного реквизита "Сведения о документе, подтверждающем соответствие" (trcdo:ComplianceDocDetails), если он представлен, должны быть заполнены реквизиты "Дата документа" (csdo:DocCreationDate), "Номер документа" (csdo:DocId) и "Наименование подразделения хозяйствующего субъекта" (csdo:BusinessEntityUnitName)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692"/>
          <w:p>
            <w:pPr>
              <w:spacing w:after="20"/>
              <w:ind w:left="20"/>
              <w:jc w:val="both"/>
            </w:pPr>
            <w:r>
              <w:rPr>
                <w:rFonts w:ascii="Times New Roman"/>
                <w:b w:val="false"/>
                <w:i w:val="false"/>
                <w:color w:val="000000"/>
                <w:sz w:val="20"/>
              </w:rPr>
              <w:t>
</w:t>
            </w:r>
            <w:r>
              <w:rPr>
                <w:rFonts w:ascii="Times New Roman"/>
                <w:b w:val="false"/>
                <w:i w:val="false"/>
                <w:color w:val="000000"/>
                <w:sz w:val="20"/>
              </w:rPr>
              <w:t>59</w:t>
            </w:r>
          </w:p>
          <w:bookmarkEnd w:id="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"Признак включения продукции в единый перечень" (trsdo:SingleListProductIndicator) содержит значение "истина", реквизит "Сведения о документе" (trcdo:DocInformationV2Details) должен содержать не менее 1 значения, при этом реквизит "Наименование документа" (csdo:DocName)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693"/>
          <w:p>
            <w:pPr>
              <w:spacing w:after="20"/>
              <w:ind w:left="20"/>
              <w:jc w:val="both"/>
            </w:pPr>
            <w:r>
              <w:rPr>
                <w:rFonts w:ascii="Times New Roman"/>
                <w:b w:val="false"/>
                <w:i w:val="false"/>
                <w:color w:val="000000"/>
                <w:sz w:val="20"/>
              </w:rPr>
              <w:t>
</w:t>
            </w:r>
            <w:r>
              <w:rPr>
                <w:rFonts w:ascii="Times New Roman"/>
                <w:b w:val="false"/>
                <w:i w:val="false"/>
                <w:color w:val="000000"/>
                <w:sz w:val="20"/>
              </w:rPr>
              <w:t>60</w:t>
            </w:r>
          </w:p>
          <w:bookmarkEnd w:id="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"Лицо, принявшее декларацию" (trcdo:DeclaringOfficerDetails) в составе сложного реквизита "Заявитель" (trcdo:ApplicantV2Details)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694"/>
          <w:p>
            <w:pPr>
              <w:spacing w:after="20"/>
              <w:ind w:left="20"/>
              <w:jc w:val="both"/>
            </w:pPr>
            <w:r>
              <w:rPr>
                <w:rFonts w:ascii="Times New Roman"/>
                <w:b w:val="false"/>
                <w:i w:val="false"/>
                <w:color w:val="000000"/>
                <w:sz w:val="20"/>
              </w:rPr>
              <w:t>
</w:t>
            </w:r>
            <w:r>
              <w:rPr>
                <w:rFonts w:ascii="Times New Roman"/>
                <w:b w:val="false"/>
                <w:i w:val="false"/>
                <w:color w:val="000000"/>
                <w:sz w:val="20"/>
              </w:rPr>
              <w:t>61</w:t>
            </w:r>
          </w:p>
          <w:bookmarkEnd w:id="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"Должностное лицо" (ccdo:OfficerDetails) в составе сложного реквизита "Орган по сертификации" (trcdo:ConformityAuthorityV2Details)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695"/>
          <w:p>
            <w:pPr>
              <w:spacing w:after="20"/>
              <w:ind w:left="20"/>
              <w:jc w:val="both"/>
            </w:pPr>
            <w:r>
              <w:rPr>
                <w:rFonts w:ascii="Times New Roman"/>
                <w:b w:val="false"/>
                <w:i w:val="false"/>
                <w:color w:val="000000"/>
                <w:sz w:val="20"/>
              </w:rPr>
              <w:t>
</w:t>
            </w:r>
            <w:r>
              <w:rPr>
                <w:rFonts w:ascii="Times New Roman"/>
                <w:b w:val="false"/>
                <w:i w:val="false"/>
                <w:color w:val="000000"/>
                <w:sz w:val="20"/>
              </w:rPr>
              <w:t>62</w:t>
            </w:r>
          </w:p>
          <w:bookmarkEnd w:id="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"Руководитель организации" (trcdo:OfficerDetails) в составе сложного реквизита "Уполномоченный орган государства-члена" (trcdo:UnifiedAuthorityDetails)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8" w:id="696"/>
          <w:p>
            <w:pPr>
              <w:spacing w:after="20"/>
              <w:ind w:left="20"/>
              <w:jc w:val="both"/>
            </w:pPr>
            <w:r>
              <w:rPr>
                <w:rFonts w:ascii="Times New Roman"/>
                <w:b w:val="false"/>
                <w:i w:val="false"/>
                <w:color w:val="000000"/>
                <w:sz w:val="20"/>
              </w:rPr>
              <w:t>
</w:t>
            </w:r>
            <w:r>
              <w:rPr>
                <w:rFonts w:ascii="Times New Roman"/>
                <w:b w:val="false"/>
                <w:i w:val="false"/>
                <w:color w:val="000000"/>
                <w:sz w:val="20"/>
              </w:rPr>
              <w:t>63</w:t>
            </w:r>
          </w:p>
          <w:bookmarkEnd w:id="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любого заполненного реквизита "Порядковый номер изготовителя" (trsdo:ManufacturerRefOrdinal) в составе сложных реквизитов "Единица продукта" (trcdo:ProductInstanceDetails) и "Продукт" (trcdo:ProductV2Details) (далее – ссылка на изготовителя) должен существовать ровно один экземпляр реквизита "Изготовитель" (trcdo:ManufacturerDetails), содержащий заполненный реквизит "Порядковый номер изготовителя" (trsdo:ManufacturerRefOrdinal), значение которого совпадает со значением соответствующей ссылки на изготовителя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1" w:id="697"/>
          <w:p>
            <w:pPr>
              <w:spacing w:after="20"/>
              <w:ind w:left="20"/>
              <w:jc w:val="both"/>
            </w:pPr>
            <w:r>
              <w:rPr>
                <w:rFonts w:ascii="Times New Roman"/>
                <w:b w:val="false"/>
                <w:i w:val="false"/>
                <w:color w:val="000000"/>
                <w:sz w:val="20"/>
              </w:rPr>
              <w:t>
</w:t>
            </w:r>
            <w:r>
              <w:rPr>
                <w:rFonts w:ascii="Times New Roman"/>
                <w:b w:val="false"/>
                <w:i w:val="false"/>
                <w:color w:val="000000"/>
                <w:sz w:val="20"/>
              </w:rPr>
              <w:t>64</w:t>
            </w:r>
          </w:p>
          <w:bookmarkEnd w:id="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сложного реквизита "Адрес" (ccdo:AddressV4Details) в составе сложного реквизита "Заявитель" (trcdo:ApplicantV2Details) должно соответствовать коду одного из государств-членов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698"/>
          <w:p>
            <w:pPr>
              <w:spacing w:after="20"/>
              <w:ind w:left="20"/>
              <w:jc w:val="both"/>
            </w:pPr>
            <w:r>
              <w:rPr>
                <w:rFonts w:ascii="Times New Roman"/>
                <w:b w:val="false"/>
                <w:i w:val="false"/>
                <w:color w:val="000000"/>
                <w:sz w:val="20"/>
              </w:rPr>
              <w:t>
</w:t>
            </w:r>
            <w:r>
              <w:rPr>
                <w:rFonts w:ascii="Times New Roman"/>
                <w:b w:val="false"/>
                <w:i w:val="false"/>
                <w:color w:val="000000"/>
                <w:sz w:val="20"/>
              </w:rPr>
              <w:t>65</w:t>
            </w:r>
          </w:p>
          <w:bookmarkEnd w:id="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из единого реестра сертификатов и деклараций, опубликованные на информационном портале Союза, содержат актуальную запись (с незаполненной конечной датой и временем действия записи)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и статусом действия документа, соответствующим значению "09 – архивный", тогда реквизит "Код статуса действия документа" (trsdo:DocStatusCode) в составе сложного реквизита "Статус действия документа" (trcdo:DocStatusDetails) должен содержать значение "03 – прекращен"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699"/>
          <w:p>
            <w:pPr>
              <w:spacing w:after="20"/>
              <w:ind w:left="20"/>
              <w:jc w:val="both"/>
            </w:pPr>
            <w:r>
              <w:rPr>
                <w:rFonts w:ascii="Times New Roman"/>
                <w:b w:val="false"/>
                <w:i w:val="false"/>
                <w:color w:val="000000"/>
                <w:sz w:val="20"/>
              </w:rPr>
              <w:t>
</w:t>
            </w:r>
            <w:r>
              <w:rPr>
                <w:rFonts w:ascii="Times New Roman"/>
                <w:b w:val="false"/>
                <w:i w:val="false"/>
                <w:color w:val="000000"/>
                <w:sz w:val="20"/>
              </w:rPr>
              <w:t>66</w:t>
            </w:r>
          </w:p>
          <w:bookmarkEnd w:id="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"Дата истечения срока действия документа" (csdo:DocValidityDate) в составе сложного реквизита "Документ </w:t>
            </w:r>
          </w:p>
          <w:p>
            <w:pPr>
              <w:spacing w:after="20"/>
              <w:ind w:left="20"/>
              <w:jc w:val="both"/>
            </w:pPr>
            <w:r>
              <w:rPr>
                <w:rFonts w:ascii="Times New Roman"/>
                <w:b w:val="false"/>
                <w:i w:val="false"/>
                <w:color w:val="000000"/>
                <w:sz w:val="20"/>
              </w:rPr>
              <w:t xml:space="preserve">об оценке соответствия" (trcdo:ConformityDocDetails) заполнен, сведения из единого реестра сертификатов и деклараций, опубликованные </w:t>
            </w:r>
          </w:p>
          <w:p>
            <w:pPr>
              <w:spacing w:after="20"/>
              <w:ind w:left="20"/>
              <w:jc w:val="both"/>
            </w:pPr>
            <w:r>
              <w:rPr>
                <w:rFonts w:ascii="Times New Roman"/>
                <w:b w:val="false"/>
                <w:i w:val="false"/>
                <w:color w:val="000000"/>
                <w:sz w:val="20"/>
              </w:rPr>
              <w:t xml:space="preserve">на информационном портале Союза, не должны содержать запись </w:t>
            </w:r>
          </w:p>
          <w:p>
            <w:pPr>
              <w:spacing w:after="20"/>
              <w:ind w:left="20"/>
              <w:jc w:val="both"/>
            </w:pPr>
            <w:r>
              <w:rPr>
                <w:rFonts w:ascii="Times New Roman"/>
                <w:b w:val="false"/>
                <w:i w:val="false"/>
                <w:color w:val="000000"/>
                <w:sz w:val="20"/>
              </w:rPr>
              <w:t>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и незаполненным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 в которой реквизит "Дата истечения срока действия документа" (csdo:DocValidityDate) в составе сложного реквизита "Документ об оценке соответствия" (trcdo:ConformityDocDetails) не заполнен или содержит значение, отличное от значения соответствующего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700"/>
          <w:p>
            <w:pPr>
              <w:spacing w:after="20"/>
              <w:ind w:left="20"/>
              <w:jc w:val="both"/>
            </w:pPr>
            <w:r>
              <w:rPr>
                <w:rFonts w:ascii="Times New Roman"/>
                <w:b w:val="false"/>
                <w:i w:val="false"/>
                <w:color w:val="000000"/>
                <w:sz w:val="20"/>
              </w:rPr>
              <w:t>
</w:t>
            </w:r>
            <w:r>
              <w:rPr>
                <w:rFonts w:ascii="Times New Roman"/>
                <w:b w:val="false"/>
                <w:i w:val="false"/>
                <w:color w:val="000000"/>
                <w:sz w:val="20"/>
              </w:rPr>
              <w:t>67</w:t>
            </w:r>
          </w:p>
          <w:bookmarkEnd w:id="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"Идентификатор хозяйствующего субъекта" (csdo:BusinessEntityId) и "Контактный реквизит" (ccdo:CommunicationDetails) в составе сложного реквизита "Заявитель" (trcdo:ApplicantV2Details)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3" w:id="701"/>
          <w:p>
            <w:pPr>
              <w:spacing w:after="20"/>
              <w:ind w:left="20"/>
              <w:jc w:val="both"/>
            </w:pPr>
            <w:r>
              <w:rPr>
                <w:rFonts w:ascii="Times New Roman"/>
                <w:b w:val="false"/>
                <w:i w:val="false"/>
                <w:color w:val="000000"/>
                <w:sz w:val="20"/>
              </w:rPr>
              <w:t>
</w:t>
            </w:r>
            <w:r>
              <w:rPr>
                <w:rFonts w:ascii="Times New Roman"/>
                <w:b w:val="false"/>
                <w:i w:val="false"/>
                <w:color w:val="000000"/>
                <w:sz w:val="20"/>
              </w:rPr>
              <w:t>68</w:t>
            </w:r>
          </w:p>
          <w:bookmarkEnd w:id="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документе, подтверждающем соответствие" (trcdo:ComplianceDocDetails), реквизиты "Код вида документа, подтверждающего соответствие" (trsdo:ComplianceDocKindCode) и "Признак аккредитованной лаборатории" (trsdo:AccreditedLaboratoryIndicator)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702"/>
          <w:p>
            <w:pPr>
              <w:spacing w:after="20"/>
              <w:ind w:left="20"/>
              <w:jc w:val="both"/>
            </w:pPr>
            <w:r>
              <w:rPr>
                <w:rFonts w:ascii="Times New Roman"/>
                <w:b w:val="false"/>
                <w:i w:val="false"/>
                <w:color w:val="000000"/>
                <w:sz w:val="20"/>
              </w:rPr>
              <w:t>
</w:t>
            </w:r>
            <w:r>
              <w:rPr>
                <w:rFonts w:ascii="Times New Roman"/>
                <w:b w:val="false"/>
                <w:i w:val="false"/>
                <w:color w:val="000000"/>
                <w:sz w:val="20"/>
              </w:rPr>
              <w:t>69</w:t>
            </w:r>
          </w:p>
          <w:bookmarkEnd w:id="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совпадения адреса" (trsdo:AddressMatchIndicator) в составе сложного реквизита "Изготовитель" (trcdo:ManufacturerDetails) должен быть заполнен</w:t>
            </w:r>
          </w:p>
        </w:tc>
      </w:tr>
    </w:tbl>
    <w:bookmarkStart w:name="z3919" w:id="703"/>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"Состояние актуализации общего ресурса" (R.007), передаваемых в сообщении "Сведения об отсутствии изменений в национальной части единого реестра сертификатов и деклараций" (P.TS.01.MSG.002), приведены в таблице 13.</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921" w:id="70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"Сведения об отсутствии изменений в национальной части единого реестра сертификатов и деклараций" (P.TS.01.MSG.002)</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2" w:id="705"/>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7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7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7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4" w:id="7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значение "2021"</w:t>
            </w:r>
          </w:p>
        </w:tc>
      </w:tr>
    </w:tbl>
    <w:bookmarkStart w:name="z3937" w:id="710"/>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сведений из единого реестра сертификатов" (P.TS.01.MSG.010), приведены в таблице 14.</w:t>
      </w:r>
    </w:p>
    <w:bookmarkEnd w:id="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3939" w:id="7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сведений из единого реестра сертификатов" (P.TS.01.MSG.010)</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712"/>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 w:id="7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71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"Номер документа" (csdo:DocId), должен быть заполнен реквизит "Код страны" (csdo:UnifiedCountryCode), при этом реквизиты "Код вида документа об оценке соответствия" (trsdo:ConformityDocKindCode), "Обозначение технического регламента Союза" (trsdo:TechnicalRegulationId), "Код статуса действия документа" (trsdo:DocStatusCode) и "Период" (ccdo:PeriodDetails)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71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заполнен реквизит "Номер документа" (csdo:DocId), должен быть заполнен один или более из следующих реквизитов: "Код страны" (csdo:UnifiedCountryCode), "Код вида документа об оценке соответствия" (trsdo:ConformityDocKindCode), "Обозначение технического регламента Союза" (trsdo:TechnicalRegulationId), "Код статуса действия документа" (trsdo:DocStatusCode) и (или) "Период" (ccdo:PeriodDetails)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71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и время" (bdt:DateTimeType),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71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его значение должно соответствовать коду государства-члена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71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то значение атрибута "Идентификатор справочника (классификатора)" (атрибут codeListId) в его составе должно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71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"Номер документа" (csdo:DocId), он должен содержать значение, соответствующее шаблону "(ЕАЭС|ТС).+" (символы "ЕАЭС" и "ТС" печатаются с использованием букв кириллицы)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4" w:id="72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об оценке соответствия" (trsdo:ConformityDocKindCode), его значение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72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72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статуса действия документа" (trsdo:DocStatusCode), его значение должно соответствовать одному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приостановлен;</w:t>
            </w:r>
          </w:p>
          <w:p>
            <w:pPr>
              <w:spacing w:after="20"/>
              <w:ind w:left="20"/>
              <w:jc w:val="both"/>
            </w:pPr>
            <w:r>
              <w:rPr>
                <w:rFonts w:ascii="Times New Roman"/>
                <w:b w:val="false"/>
                <w:i w:val="false"/>
                <w:color w:val="000000"/>
                <w:sz w:val="20"/>
              </w:rPr>
              <w:t>"03" – прекращен;</w:t>
            </w:r>
          </w:p>
          <w:p>
            <w:pPr>
              <w:spacing w:after="20"/>
              <w:ind w:left="20"/>
              <w:jc w:val="both"/>
            </w:pPr>
            <w:r>
              <w:rPr>
                <w:rFonts w:ascii="Times New Roman"/>
                <w:b w:val="false"/>
                <w:i w:val="false"/>
                <w:color w:val="000000"/>
                <w:sz w:val="20"/>
              </w:rPr>
              <w:t>"05" – возобновлен;</w:t>
            </w:r>
          </w:p>
          <w:p>
            <w:pPr>
              <w:spacing w:after="20"/>
              <w:ind w:left="20"/>
              <w:jc w:val="both"/>
            </w:pPr>
            <w:r>
              <w:rPr>
                <w:rFonts w:ascii="Times New Roman"/>
                <w:b w:val="false"/>
                <w:i w:val="false"/>
                <w:color w:val="000000"/>
                <w:sz w:val="20"/>
              </w:rPr>
              <w:t>"09" – архивный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72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"Период" (ccdo:PeriodDetails), реквизиты "Начальная дата и время" (csdo:StartDateTime) и "Конечная дата </w:t>
            </w:r>
          </w:p>
          <w:p>
            <w:pPr>
              <w:spacing w:after="20"/>
              <w:ind w:left="20"/>
              <w:jc w:val="both"/>
            </w:pPr>
            <w:r>
              <w:rPr>
                <w:rFonts w:ascii="Times New Roman"/>
                <w:b w:val="false"/>
                <w:i w:val="false"/>
                <w:color w:val="000000"/>
                <w:sz w:val="20"/>
              </w:rPr>
              <w:t xml:space="preserve">и время" (csdo:EndDateTime) в его составе должны быть заполнены, </w:t>
            </w:r>
          </w:p>
          <w:p>
            <w:pPr>
              <w:spacing w:after="20"/>
              <w:ind w:left="20"/>
              <w:jc w:val="both"/>
            </w:pPr>
            <w:r>
              <w:rPr>
                <w:rFonts w:ascii="Times New Roman"/>
                <w:b w:val="false"/>
                <w:i w:val="false"/>
                <w:color w:val="000000"/>
                <w:sz w:val="20"/>
              </w:rPr>
              <w:t>при этом значение реквизита "Конечная дата и время" (csdo:EndDateTime) должно быть больше, чем значение реквизита "Начальная дата и время" (csdo:StartDateTime)</w:t>
            </w:r>
          </w:p>
        </w:tc>
      </w:tr>
    </w:tbl>
    <w:bookmarkStart w:name="z3976" w:id="724"/>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измененных сведений из единого реестра сертификатов и деклараций" (P.TS.01.MSG.013), приведены в таблице 15.</w:t>
      </w:r>
    </w:p>
    <w:bookmarkEnd w:id="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3978" w:id="72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измененных сведений из единого реестра сертификатов и деклараций" (P.TS.01.MSG.013)</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726"/>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7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"Дата и время обновления" (csdo:UpdateDateTime), "Номер документа" (csdo:DocId), "Код статуса действия документа" (trsdo:DocStatusCode) и "Период" (ccdo:PeriodDetails) не заполняются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7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7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"Конечная дата и время" (csdo:EndDateTime), </w:t>
            </w:r>
          </w:p>
          <w:p>
            <w:pPr>
              <w:spacing w:after="20"/>
              <w:ind w:left="20"/>
              <w:jc w:val="both"/>
            </w:pPr>
            <w:r>
              <w:rPr>
                <w:rFonts w:ascii="Times New Roman"/>
                <w:b w:val="false"/>
                <w:i w:val="false"/>
                <w:color w:val="000000"/>
                <w:sz w:val="20"/>
              </w:rPr>
              <w:t>его значение должно быть больше, чем значение реквизита "Начальная дата и время" (csdo:StartDateTime)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7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и время" (bdt:DateTimeType),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7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 xml:space="preserve">его значение должно соответствовать коду государства-члена </w:t>
            </w:r>
          </w:p>
          <w:p>
            <w:pPr>
              <w:spacing w:after="20"/>
              <w:ind w:left="20"/>
              <w:jc w:val="both"/>
            </w:pPr>
            <w:r>
              <w:rPr>
                <w:rFonts w:ascii="Times New Roman"/>
                <w:b w:val="false"/>
                <w:i w:val="false"/>
                <w:color w:val="000000"/>
                <w:sz w:val="20"/>
              </w:rPr>
              <w:t>из классификатора стран мира, применяемого в соответствии с Решением Комиссии Таможенного союза от 20 сентября 2010 г. № 378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73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то значение атрибута "Идентификатор справочника (классификатора)" (атрибут codeListId) в его составе должно содержать значение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7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об оценке соответствия" (trsdo:ConformityDocKindCode), его значение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73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10 мая 2016 г. № 39 </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23 сентября 2024 г. № 109)</w:t>
            </w:r>
          </w:p>
        </w:tc>
      </w:tr>
    </w:tbl>
    <w:bookmarkStart w:name="z154" w:id="73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735"/>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23.09.2024 </w:t>
      </w:r>
      <w:r>
        <w:rPr>
          <w:rFonts w:ascii="Times New Roman"/>
          <w:b w:val="false"/>
          <w:i w:val="false"/>
          <w:color w:val="ff0000"/>
          <w:sz w:val="28"/>
        </w:rPr>
        <w:t>№ 109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015" w:id="736"/>
    <w:p>
      <w:pPr>
        <w:spacing w:after="0"/>
        <w:ind w:left="0"/>
        <w:jc w:val="left"/>
      </w:pPr>
      <w:r>
        <w:rPr>
          <w:rFonts w:ascii="Times New Roman"/>
          <w:b/>
          <w:i w:val="false"/>
          <w:color w:val="000000"/>
        </w:rPr>
        <w:t xml:space="preserve"> I. Общие положения</w:t>
      </w:r>
    </w:p>
    <w:bookmarkEnd w:id="736"/>
    <w:bookmarkStart w:name="z4016" w:id="73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7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028" w:id="738"/>
    <w:p>
      <w:pPr>
        <w:spacing w:after="0"/>
        <w:ind w:left="0"/>
        <w:jc w:val="left"/>
      </w:pPr>
      <w:r>
        <w:rPr>
          <w:rFonts w:ascii="Times New Roman"/>
          <w:b/>
          <w:i w:val="false"/>
          <w:color w:val="000000"/>
        </w:rPr>
        <w:t xml:space="preserve"> II. Область применения</w:t>
      </w:r>
    </w:p>
    <w:bookmarkEnd w:id="738"/>
    <w:bookmarkStart w:name="z4029" w:id="73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а также своей роли при их выполнении.</w:t>
      </w:r>
    </w:p>
    <w:bookmarkEnd w:id="739"/>
    <w:bookmarkStart w:name="z4030" w:id="74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740"/>
    <w:bookmarkStart w:name="z4031" w:id="74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741"/>
    <w:bookmarkStart w:name="z4032" w:id="742"/>
    <w:p>
      <w:pPr>
        <w:spacing w:after="0"/>
        <w:ind w:left="0"/>
        <w:jc w:val="left"/>
      </w:pPr>
      <w:r>
        <w:rPr>
          <w:rFonts w:ascii="Times New Roman"/>
          <w:b/>
          <w:i w:val="false"/>
          <w:color w:val="000000"/>
        </w:rPr>
        <w:t xml:space="preserve"> III. Основные понятия</w:t>
      </w:r>
    </w:p>
    <w:bookmarkEnd w:id="742"/>
    <w:bookmarkStart w:name="z4033" w:id="743"/>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743"/>
    <w:bookmarkStart w:name="z4034" w:id="74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744"/>
    <w:bookmarkStart w:name="z4035" w:id="74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745"/>
    <w:bookmarkStart w:name="z4036" w:id="746"/>
    <w:p>
      <w:pPr>
        <w:spacing w:after="0"/>
        <w:ind w:left="0"/>
        <w:jc w:val="left"/>
      </w:pPr>
      <w:r>
        <w:rPr>
          <w:rFonts w:ascii="Times New Roman"/>
          <w:b/>
          <w:i w:val="false"/>
          <w:color w:val="000000"/>
        </w:rPr>
        <w:t xml:space="preserve"> 1. Участники информационного взаимодействия</w:t>
      </w:r>
    </w:p>
    <w:bookmarkEnd w:id="746"/>
    <w:bookmarkStart w:name="z4037" w:id="74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039" w:id="74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74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7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7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Владелец сведений </w:t>
            </w:r>
          </w:p>
          <w:bookmarkEnd w:id="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w:t>
            </w:r>
          </w:p>
          <w:p>
            <w:pPr>
              <w:spacing w:after="20"/>
              <w:ind w:left="20"/>
              <w:jc w:val="both"/>
            </w:pPr>
            <w:r>
              <w:rPr>
                <w:rFonts w:ascii="Times New Roman"/>
                <w:b w:val="false"/>
                <w:i w:val="false"/>
                <w:color w:val="000000"/>
                <w:sz w:val="20"/>
              </w:rPr>
              <w:t xml:space="preserve">о документе об оценке соответствия из национальной части единого реестра сертификатов и деклараций </w:t>
            </w:r>
          </w:p>
          <w:p>
            <w:pPr>
              <w:spacing w:after="20"/>
              <w:ind w:left="20"/>
              <w:jc w:val="both"/>
            </w:pPr>
            <w:r>
              <w:rPr>
                <w:rFonts w:ascii="Times New Roman"/>
                <w:b w:val="false"/>
                <w:i w:val="false"/>
                <w:color w:val="000000"/>
                <w:sz w:val="20"/>
              </w:rPr>
              <w:t>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7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Потребитель сведений </w:t>
            </w:r>
          </w:p>
          <w:bookmarkEnd w:id="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запрос через интегрированную информационную систему Союза и получает сведения </w:t>
            </w:r>
          </w:p>
          <w:p>
            <w:pPr>
              <w:spacing w:after="20"/>
              <w:ind w:left="20"/>
              <w:jc w:val="both"/>
            </w:pPr>
            <w:r>
              <w:rPr>
                <w:rFonts w:ascii="Times New Roman"/>
                <w:b w:val="false"/>
                <w:i w:val="false"/>
                <w:color w:val="000000"/>
                <w:sz w:val="20"/>
              </w:rPr>
              <w:t>о документе об оценке соответствия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 – члена Союза (P.TS.01.ACT.003)</w:t>
            </w:r>
          </w:p>
        </w:tc>
      </w:tr>
    </w:tbl>
    <w:bookmarkStart w:name="z4056" w:id="753"/>
    <w:p>
      <w:pPr>
        <w:spacing w:after="0"/>
        <w:ind w:left="0"/>
        <w:jc w:val="left"/>
      </w:pPr>
      <w:r>
        <w:rPr>
          <w:rFonts w:ascii="Times New Roman"/>
          <w:b/>
          <w:i w:val="false"/>
          <w:color w:val="000000"/>
        </w:rPr>
        <w:t xml:space="preserve"> 2. Структура информационного взаимодействия</w:t>
      </w:r>
    </w:p>
    <w:bookmarkEnd w:id="753"/>
    <w:bookmarkStart w:name="z4057" w:id="754"/>
    <w:p>
      <w:pPr>
        <w:spacing w:after="0"/>
        <w:ind w:left="0"/>
        <w:jc w:val="both"/>
      </w:pPr>
      <w:r>
        <w:rPr>
          <w:rFonts w:ascii="Times New Roman"/>
          <w:b w:val="false"/>
          <w:i w:val="false"/>
          <w:color w:val="000000"/>
          <w:sz w:val="28"/>
        </w:rPr>
        <w:t>
      7. Информационное взаимодействие при получении сведений из национальных частей единого реестра сертификатов и деклараций осуществляется между уполномоченными органами государств – членов Союза (далее – уполномоченные органы государств-членов) в соответствии с процедурой общего процесса "Получение сведений из национальной части единого реестра сертификатов и деклараций".</w:t>
      </w:r>
    </w:p>
    <w:bookmarkEnd w:id="754"/>
    <w:bookmarkStart w:name="z4058" w:id="75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7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0" w:id="7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государств-членов</w:t>
      </w:r>
    </w:p>
    <w:bookmarkEnd w:id="756"/>
    <w:bookmarkStart w:name="z4061" w:id="757"/>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757"/>
    <w:p>
      <w:pPr>
        <w:spacing w:after="0"/>
        <w:ind w:left="0"/>
        <w:jc w:val="both"/>
      </w:pPr>
      <w:bookmarkStart w:name="z4062" w:id="758"/>
      <w:r>
        <w:rPr>
          <w:rFonts w:ascii="Times New Roman"/>
          <w:b w:val="false"/>
          <w:i w:val="false"/>
          <w:color w:val="000000"/>
          <w:sz w:val="28"/>
        </w:rPr>
        <w:t xml:space="preserve">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w:t>
      </w:r>
    </w:p>
    <w:bookmarkEnd w:id="758"/>
    <w:p>
      <w:pPr>
        <w:spacing w:after="0"/>
        <w:ind w:left="0"/>
        <w:jc w:val="both"/>
      </w:pPr>
      <w:r>
        <w:rPr>
          <w:rFonts w:ascii="Times New Roman"/>
          <w:b w:val="false"/>
          <w:i w:val="false"/>
          <w:color w:val="000000"/>
          <w:sz w:val="28"/>
        </w:rPr>
        <w:t>и соответствующими таким операциям транзакциями общего процесса.</w:t>
      </w:r>
    </w:p>
    <w:p>
      <w:pPr>
        <w:spacing w:after="0"/>
        <w:ind w:left="0"/>
        <w:jc w:val="both"/>
      </w:pPr>
      <w:bookmarkStart w:name="z4063" w:id="759"/>
      <w:r>
        <w:rPr>
          <w:rFonts w:ascii="Times New Roman"/>
          <w:b w:val="false"/>
          <w:i w:val="false"/>
          <w:color w:val="000000"/>
          <w:sz w:val="28"/>
        </w:rPr>
        <w:t xml:space="preserve">
      10. При выполнении транзакции общего процесса инициатор </w:t>
      </w:r>
    </w:p>
    <w:bookmarkEnd w:id="759"/>
    <w:p>
      <w:pPr>
        <w:spacing w:after="0"/>
        <w:ind w:left="0"/>
        <w:jc w:val="both"/>
      </w:pPr>
      <w:r>
        <w:rPr>
          <w:rFonts w:ascii="Times New Roman"/>
          <w:b w:val="false"/>
          <w:i w:val="false"/>
          <w:color w:val="000000"/>
          <w:sz w:val="28"/>
        </w:rPr>
        <w:t>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Start w:name="z4064" w:id="76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760"/>
    <w:bookmarkStart w:name="z4065" w:id="76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761"/>
    <w:bookmarkStart w:name="z4066" w:id="762"/>
    <w:p>
      <w:pPr>
        <w:spacing w:after="0"/>
        <w:ind w:left="0"/>
        <w:jc w:val="left"/>
      </w:pPr>
      <w:r>
        <w:rPr>
          <w:rFonts w:ascii="Times New Roman"/>
          <w:b/>
          <w:i w:val="false"/>
          <w:color w:val="000000"/>
        </w:rPr>
        <w:t xml:space="preserve"> 1. Информационное взаимодействие при получении сведений </w:t>
      </w:r>
      <w:r>
        <w:br/>
      </w:r>
      <w:r>
        <w:rPr>
          <w:rFonts w:ascii="Times New Roman"/>
          <w:b/>
          <w:i w:val="false"/>
          <w:color w:val="000000"/>
        </w:rPr>
        <w:t>из национальных частей единого реестра сертификатов и деклараций</w:t>
      </w:r>
    </w:p>
    <w:bookmarkEnd w:id="762"/>
    <w:bookmarkStart w:name="z4067" w:id="763"/>
    <w:p>
      <w:pPr>
        <w:spacing w:after="0"/>
        <w:ind w:left="0"/>
        <w:jc w:val="both"/>
      </w:pPr>
      <w:r>
        <w:rPr>
          <w:rFonts w:ascii="Times New Roman"/>
          <w:b w:val="false"/>
          <w:i w:val="false"/>
          <w:color w:val="000000"/>
          <w:sz w:val="28"/>
        </w:rPr>
        <w:t>
      12. Схема выполнения транзакций общего процесса при получении сведений из национальных частей единого реестра сертификатов и деклараций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63"/>
    <w:bookmarkStart w:name="z4068"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74422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422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069" w:id="765"/>
      <w:r>
        <w:rPr>
          <w:rFonts w:ascii="Times New Roman"/>
          <w:b w:val="false"/>
          <w:i w:val="false"/>
          <w:color w:val="000000"/>
          <w:sz w:val="28"/>
        </w:rPr>
        <w:t xml:space="preserve">
      </w:t>
      </w:r>
      <w:r>
        <w:rPr>
          <w:rFonts w:ascii="Times New Roman"/>
          <w:b/>
          <w:i w:val="false"/>
          <w:color w:val="000000"/>
          <w:sz w:val="28"/>
        </w:rPr>
        <w:t xml:space="preserve">Рис. 2. Схема выполнения транзакций общего процесса при получении сведений </w:t>
      </w:r>
    </w:p>
    <w:bookmarkEnd w:id="765"/>
    <w:p>
      <w:pPr>
        <w:spacing w:after="0"/>
        <w:ind w:left="0"/>
        <w:jc w:val="both"/>
      </w:pPr>
      <w:r>
        <w:rPr>
          <w:rFonts w:ascii="Times New Roman"/>
          <w:b/>
          <w:i w:val="false"/>
          <w:color w:val="000000"/>
          <w:sz w:val="28"/>
        </w:rPr>
        <w:t>из национальных частей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071" w:id="766"/>
    <w:p>
      <w:pPr>
        <w:spacing w:after="0"/>
        <w:ind w:left="0"/>
        <w:jc w:val="left"/>
      </w:pPr>
      <w:r>
        <w:rPr>
          <w:rFonts w:ascii="Times New Roman"/>
          <w:b/>
          <w:i w:val="false"/>
          <w:color w:val="000000"/>
        </w:rPr>
        <w:t xml:space="preserve"> Перечень транзакций общего процесса при получении сведений из национальных частей </w:t>
      </w:r>
      <w:r>
        <w:br/>
      </w:r>
      <w:r>
        <w:rPr>
          <w:rFonts w:ascii="Times New Roman"/>
          <w:b/>
          <w:i w:val="false"/>
          <w:color w:val="000000"/>
        </w:rPr>
        <w:t>единого реестра сертификатов и деклараций</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7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7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единого реестра сертификатов и деклараций (P.TS.01.PRC.002)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7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770"/>
          <w:p>
            <w:pPr>
              <w:spacing w:after="20"/>
              <w:ind w:left="20"/>
              <w:jc w:val="both"/>
            </w:pPr>
            <w:r>
              <w:rPr>
                <w:rFonts w:ascii="Times New Roman"/>
                <w:b w:val="false"/>
                <w:i w:val="false"/>
                <w:color w:val="000000"/>
                <w:sz w:val="20"/>
              </w:rPr>
              <w:t>
Запрос сведений из национальной части единого реестра сертификатов и деклараций (P.TS.01.OPR.005).</w:t>
            </w:r>
          </w:p>
          <w:bookmarkEnd w:id="770"/>
          <w:p>
            <w:pPr>
              <w:spacing w:after="20"/>
              <w:ind w:left="20"/>
              <w:jc w:val="both"/>
            </w:pPr>
            <w:r>
              <w:rPr>
                <w:rFonts w:ascii="Times New Roman"/>
                <w:b w:val="false"/>
                <w:i w:val="false"/>
                <w:color w:val="000000"/>
                <w:sz w:val="20"/>
              </w:rPr>
              <w:t>
Прием и обработка сведений из национальной части единого реестра сертификатов и деклараций (P.TS.01.OPR.007)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(P.TS.01.OPR.006)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771"/>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bookmarkEnd w:id="771"/>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документе об оценке соответствия (P.TS.01.TRN.003)</w:t>
            </w:r>
          </w:p>
        </w:tc>
      </w:tr>
    </w:tbl>
    <w:bookmarkStart w:name="z4098" w:id="772"/>
    <w:p>
      <w:pPr>
        <w:spacing w:after="0"/>
        <w:ind w:left="0"/>
        <w:jc w:val="left"/>
      </w:pPr>
      <w:r>
        <w:rPr>
          <w:rFonts w:ascii="Times New Roman"/>
          <w:b/>
          <w:i w:val="false"/>
          <w:color w:val="000000"/>
        </w:rPr>
        <w:t xml:space="preserve"> VI. Описание сообщений общего процесса</w:t>
      </w:r>
    </w:p>
    <w:bookmarkEnd w:id="772"/>
    <w:bookmarkStart w:name="z4099" w:id="773"/>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101" w:id="774"/>
    <w:p>
      <w:pPr>
        <w:spacing w:after="0"/>
        <w:ind w:left="0"/>
        <w:jc w:val="left"/>
      </w:pPr>
      <w:r>
        <w:rPr>
          <w:rFonts w:ascii="Times New Roman"/>
          <w:b/>
          <w:i w:val="false"/>
          <w:color w:val="000000"/>
        </w:rPr>
        <w:t xml:space="preserve"> Перечень сообщений общего процесса</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77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7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777"/>
          <w:p>
            <w:pPr>
              <w:spacing w:after="20"/>
              <w:ind w:left="20"/>
              <w:jc w:val="both"/>
            </w:pPr>
            <w:r>
              <w:rPr>
                <w:rFonts w:ascii="Times New Roman"/>
                <w:b w:val="false"/>
                <w:i w:val="false"/>
                <w:color w:val="000000"/>
                <w:sz w:val="20"/>
              </w:rPr>
              <w:t>
</w:t>
            </w:r>
            <w:r>
              <w:rPr>
                <w:rFonts w:ascii="Times New Roman"/>
                <w:b w:val="false"/>
                <w:i w:val="false"/>
                <w:color w:val="000000"/>
                <w:sz w:val="20"/>
              </w:rPr>
              <w:t>P.TS.01.MSG.004</w:t>
            </w:r>
          </w:p>
          <w:bookmarkEnd w:id="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778"/>
          <w:p>
            <w:pPr>
              <w:spacing w:after="20"/>
              <w:ind w:left="20"/>
              <w:jc w:val="both"/>
            </w:pPr>
            <w:r>
              <w:rPr>
                <w:rFonts w:ascii="Times New Roman"/>
                <w:b w:val="false"/>
                <w:i w:val="false"/>
                <w:color w:val="000000"/>
                <w:sz w:val="20"/>
              </w:rPr>
              <w:t>
</w:t>
            </w:r>
            <w:r>
              <w:rPr>
                <w:rFonts w:ascii="Times New Roman"/>
                <w:b w:val="false"/>
                <w:i w:val="false"/>
                <w:color w:val="000000"/>
                <w:sz w:val="20"/>
              </w:rPr>
              <w:t>P.TS.01.MSG.005</w:t>
            </w:r>
          </w:p>
          <w:bookmarkEnd w:id="7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779"/>
          <w:p>
            <w:pPr>
              <w:spacing w:after="20"/>
              <w:ind w:left="20"/>
              <w:jc w:val="both"/>
            </w:pPr>
            <w:r>
              <w:rPr>
                <w:rFonts w:ascii="Times New Roman"/>
                <w:b w:val="false"/>
                <w:i w:val="false"/>
                <w:color w:val="000000"/>
                <w:sz w:val="20"/>
              </w:rPr>
              <w:t>
</w:t>
            </w:r>
            <w:r>
              <w:rPr>
                <w:rFonts w:ascii="Times New Roman"/>
                <w:b w:val="false"/>
                <w:i w:val="false"/>
                <w:color w:val="000000"/>
                <w:sz w:val="20"/>
              </w:rPr>
              <w:t>P.TS.01.MSG.006</w:t>
            </w:r>
          </w:p>
          <w:bookmarkEnd w:id="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отсутствии сведений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4122" w:id="780"/>
    <w:p>
      <w:pPr>
        <w:spacing w:after="0"/>
        <w:ind w:left="0"/>
        <w:jc w:val="left"/>
      </w:pPr>
      <w:r>
        <w:rPr>
          <w:rFonts w:ascii="Times New Roman"/>
          <w:b/>
          <w:i w:val="false"/>
          <w:color w:val="000000"/>
        </w:rPr>
        <w:t xml:space="preserve"> VII. Описание транзакций общего процесса</w:t>
      </w:r>
    </w:p>
    <w:bookmarkEnd w:id="780"/>
    <w:bookmarkStart w:name="z4123" w:id="781"/>
    <w:p>
      <w:pPr>
        <w:spacing w:after="0"/>
        <w:ind w:left="0"/>
        <w:jc w:val="left"/>
      </w:pPr>
      <w:r>
        <w:rPr>
          <w:rFonts w:ascii="Times New Roman"/>
          <w:b/>
          <w:i w:val="false"/>
          <w:color w:val="000000"/>
        </w:rPr>
        <w:t xml:space="preserve"> 1. Транзакция общего процесса "Получение сведений о документе </w:t>
      </w:r>
      <w:r>
        <w:br/>
      </w:r>
      <w:r>
        <w:rPr>
          <w:rFonts w:ascii="Times New Roman"/>
          <w:b/>
          <w:i w:val="false"/>
          <w:color w:val="000000"/>
        </w:rPr>
        <w:t>об оценке соответствия" (P.TS.01.TRN.003)</w:t>
      </w:r>
    </w:p>
    <w:bookmarkEnd w:id="781"/>
    <w:bookmarkStart w:name="z4124" w:id="782"/>
    <w:p>
      <w:pPr>
        <w:spacing w:after="0"/>
        <w:ind w:left="0"/>
        <w:jc w:val="both"/>
      </w:pPr>
      <w:r>
        <w:rPr>
          <w:rFonts w:ascii="Times New Roman"/>
          <w:b w:val="false"/>
          <w:i w:val="false"/>
          <w:color w:val="000000"/>
          <w:sz w:val="28"/>
        </w:rPr>
        <w:t>
      14. Транзакция общего процесса "Получение сведений о документе об оценке соответствия" (P.TS.01.TRN.003)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782"/>
    <w:bookmarkStart w:name="z4125"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41700"/>
                    </a:xfrm>
                    <a:prstGeom prst="rect">
                      <a:avLst/>
                    </a:prstGeom>
                  </pic:spPr>
                </pic:pic>
              </a:graphicData>
            </a:graphic>
          </wp:inline>
        </w:drawing>
      </w:r>
    </w:p>
    <w:p>
      <w:pPr>
        <w:spacing w:after="0"/>
        <w:ind w:left="0"/>
        <w:jc w:val="left"/>
      </w:pPr>
      <w:r>
        <w:rPr>
          <w:rFonts w:ascii="Times New Roman"/>
          <w:b/>
          <w:i w:val="false"/>
          <w:color w:val="000000"/>
          <w:sz w:val="28"/>
        </w:rPr>
        <w:t xml:space="preserve">Рис. 3. Схема выполнения транзакции общего процесса </w:t>
      </w:r>
      <w:r>
        <w:br/>
      </w:r>
      <w:r>
        <w:rPr>
          <w:rFonts w:ascii="Times New Roman"/>
          <w:b/>
          <w:i w:val="false"/>
          <w:color w:val="000000"/>
          <w:sz w:val="28"/>
        </w:rPr>
        <w:t>"Получение сведений о документе об оценке соответствия" (P.TS.01.TRN.003)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127" w:id="784"/>
    <w:p>
      <w:pPr>
        <w:spacing w:after="0"/>
        <w:ind w:left="0"/>
        <w:jc w:val="left"/>
      </w:pPr>
      <w:r>
        <w:rPr>
          <w:rFonts w:ascii="Times New Roman"/>
          <w:b/>
          <w:i w:val="false"/>
          <w:color w:val="000000"/>
        </w:rPr>
        <w:t xml:space="preserve"> Описание транзакции общего процесса "Получение сведений </w:t>
      </w:r>
      <w:r>
        <w:br/>
      </w:r>
      <w:r>
        <w:rPr>
          <w:rFonts w:ascii="Times New Roman"/>
          <w:b/>
          <w:i w:val="false"/>
          <w:color w:val="000000"/>
        </w:rPr>
        <w:t>о документе об оценке соответствия" (P.TS.01.TRN.003)</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7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7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7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7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документе 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7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7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79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 получение сведений о документе </w:t>
            </w:r>
          </w:p>
          <w:p>
            <w:pPr>
              <w:spacing w:after="20"/>
              <w:ind w:left="20"/>
              <w:jc w:val="both"/>
            </w:pPr>
            <w:r>
              <w:rPr>
                <w:rFonts w:ascii="Times New Roman"/>
                <w:b w:val="false"/>
                <w:i w:val="false"/>
                <w:color w:val="000000"/>
                <w:sz w:val="20"/>
              </w:rPr>
              <w:t>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79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79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документе 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79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6" w:id="795"/>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bookmarkEnd w:id="795"/>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79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79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документе об оценке соответствия (P.TS.01.MSG.004)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798"/>
          <w:p>
            <w:pPr>
              <w:spacing w:after="20"/>
              <w:ind w:left="20"/>
              <w:jc w:val="both"/>
            </w:pPr>
            <w:r>
              <w:rPr>
                <w:rFonts w:ascii="Times New Roman"/>
                <w:b w:val="false"/>
                <w:i w:val="false"/>
                <w:color w:val="000000"/>
                <w:sz w:val="20"/>
              </w:rPr>
              <w:t>
сведения о документе об оценке соответствия (P.TS.01.MSG.005)</w:t>
            </w:r>
          </w:p>
          <w:bookmarkEnd w:id="798"/>
          <w:p>
            <w:pPr>
              <w:spacing w:after="20"/>
              <w:ind w:left="20"/>
              <w:jc w:val="both"/>
            </w:pPr>
            <w:r>
              <w:rPr>
                <w:rFonts w:ascii="Times New Roman"/>
                <w:b w:val="false"/>
                <w:i w:val="false"/>
                <w:color w:val="000000"/>
                <w:sz w:val="20"/>
              </w:rPr>
              <w:t>
уведомление об отсутствии сведений о документе об оценке соответствия (P.TS.01.MSG.006)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79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800"/>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P.TS.01.MSG.004, P.TS.01.MSG.005;</w:t>
            </w:r>
          </w:p>
          <w:bookmarkEnd w:id="800"/>
          <w:p>
            <w:pPr>
              <w:spacing w:after="20"/>
              <w:ind w:left="20"/>
              <w:jc w:val="both"/>
            </w:pPr>
            <w:r>
              <w:rPr>
                <w:rFonts w:ascii="Times New Roman"/>
                <w:b w:val="false"/>
                <w:i w:val="false"/>
                <w:color w:val="000000"/>
                <w:sz w:val="20"/>
              </w:rPr>
              <w:t>
нет – для P.TS.01.MSG.006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19" w:id="801"/>
    <w:p>
      <w:pPr>
        <w:spacing w:after="0"/>
        <w:ind w:left="0"/>
        <w:jc w:val="left"/>
      </w:pPr>
      <w:r>
        <w:rPr>
          <w:rFonts w:ascii="Times New Roman"/>
          <w:b/>
          <w:i w:val="false"/>
          <w:color w:val="000000"/>
        </w:rPr>
        <w:t xml:space="preserve"> VIII. Порядок действий в нештатных ситуациях</w:t>
      </w:r>
    </w:p>
    <w:bookmarkEnd w:id="801"/>
    <w:bookmarkStart w:name="z4220" w:id="802"/>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802"/>
    <w:bookmarkStart w:name="z4221" w:id="803"/>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8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223" w:id="804"/>
    <w:p>
      <w:pPr>
        <w:spacing w:after="0"/>
        <w:ind w:left="0"/>
        <w:jc w:val="left"/>
      </w:pPr>
      <w:r>
        <w:rPr>
          <w:rFonts w:ascii="Times New Roman"/>
          <w:b/>
          <w:i w:val="false"/>
          <w:color w:val="000000"/>
        </w:rPr>
        <w:t xml:space="preserve"> Действия в нештатных ситуациях</w:t>
      </w:r>
    </w:p>
    <w:bookmarkEnd w:id="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805"/>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8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807"/>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 xml:space="preserve">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808"/>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 xml:space="preserve">или не обновлены </w:t>
            </w:r>
          </w:p>
          <w:p>
            <w:pPr>
              <w:spacing w:after="20"/>
              <w:ind w:left="20"/>
              <w:jc w:val="both"/>
            </w:pPr>
            <w:r>
              <w:rPr>
                <w:rFonts w:ascii="Times New Roman"/>
                <w:b w:val="false"/>
                <w:i w:val="false"/>
                <w:color w:val="000000"/>
                <w:sz w:val="20"/>
              </w:rPr>
              <w:t>XML-схемы электронного документа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809"/>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809"/>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245" w:id="81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10"/>
    <w:bookmarkStart w:name="z4246" w:id="811"/>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"Документ" (R.004), передаваемых в сообщении "Запрос сведений о документе об оценке соответствия" (P.TS.01.MSG.004), приведены в таблице 6.</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248" w:id="81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"Запрос сведений о документе об оценке соответствия" (P.TS.01.MSG.004)</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81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81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815"/>
          <w:p>
            <w:pPr>
              <w:spacing w:after="20"/>
              <w:ind w:left="20"/>
              <w:jc w:val="both"/>
            </w:pPr>
            <w:r>
              <w:rPr>
                <w:rFonts w:ascii="Times New Roman"/>
                <w:b w:val="false"/>
                <w:i w:val="false"/>
                <w:color w:val="000000"/>
                <w:sz w:val="20"/>
              </w:rPr>
              <w:t>
реквизиты "Код вида документа" (csdo:DocKindCode) и "Номер документа" (csdo:DocId) в составе сложного реквизита "Документ" (ccdo:DocContentDetails) должны быть заполнены.</w:t>
            </w:r>
          </w:p>
          <w:bookmarkEnd w:id="815"/>
          <w:p>
            <w:pPr>
              <w:spacing w:after="20"/>
              <w:ind w:left="20"/>
              <w:jc w:val="both"/>
            </w:pPr>
            <w:r>
              <w:rPr>
                <w:rFonts w:ascii="Times New Roman"/>
                <w:b w:val="false"/>
                <w:i w:val="false"/>
                <w:color w:val="000000"/>
                <w:sz w:val="20"/>
              </w:rPr>
              <w:t>
Остальные реквизиты в составе сложного реквизита "Документ" (ccdo:DocContentDetails) не заполняются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81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вида документа" (csdo:DocKindCode) в составе сложного реквизита "Документ" (ccdo:DocContentDetails) должен содержать значение "2001"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81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"Документ" (ccdo:DocContentDetails) должен содержать значения, соответствующие шаблону "(ЕАЭС|ТС).+" (символы "ЕАЭС" и "ТС" печатаются с использованием букв кириллицы)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81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(ccdo:StatusV2Details) и "Идентификатор информационного объекта общего процесса" (csdo:InformationResourceId)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81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(ccdo:DocContentDetails) должно соответствовать одному из значений: "05", "10", "15" или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198" w:id="820"/>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820"/>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23.09.2024 </w:t>
      </w:r>
      <w:r>
        <w:rPr>
          <w:rFonts w:ascii="Times New Roman"/>
          <w:b w:val="false"/>
          <w:i w:val="false"/>
          <w:color w:val="ff0000"/>
          <w:sz w:val="28"/>
        </w:rPr>
        <w:t>№ 109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274" w:id="821"/>
    <w:p>
      <w:pPr>
        <w:spacing w:after="0"/>
        <w:ind w:left="0"/>
        <w:jc w:val="left"/>
      </w:pPr>
      <w:r>
        <w:rPr>
          <w:rFonts w:ascii="Times New Roman"/>
          <w:b/>
          <w:i w:val="false"/>
          <w:color w:val="000000"/>
        </w:rPr>
        <w:t xml:space="preserve"> I. Общие положения</w:t>
      </w:r>
    </w:p>
    <w:bookmarkEnd w:id="821"/>
    <w:bookmarkStart w:name="z4275" w:id="822"/>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8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287" w:id="823"/>
    <w:p>
      <w:pPr>
        <w:spacing w:after="0"/>
        <w:ind w:left="0"/>
        <w:jc w:val="left"/>
      </w:pPr>
      <w:r>
        <w:rPr>
          <w:rFonts w:ascii="Times New Roman"/>
          <w:b/>
          <w:i w:val="false"/>
          <w:color w:val="000000"/>
        </w:rPr>
        <w:t xml:space="preserve"> II. Область применения</w:t>
      </w:r>
    </w:p>
    <w:bookmarkEnd w:id="823"/>
    <w:bookmarkStart w:name="z4288" w:id="824"/>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соответствии(далее – общий процесс).</w:t>
      </w:r>
    </w:p>
    <w:bookmarkEnd w:id="824"/>
    <w:bookmarkStart w:name="z4289" w:id="825"/>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825"/>
    <w:bookmarkStart w:name="z4290" w:id="826"/>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826"/>
    <w:bookmarkStart w:name="z4291" w:id="827"/>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827"/>
    <w:bookmarkStart w:name="z4292" w:id="828"/>
    <w:p>
      <w:pPr>
        <w:spacing w:after="0"/>
        <w:ind w:left="0"/>
        <w:jc w:val="both"/>
      </w:pPr>
      <w:r>
        <w:rPr>
          <w:rFonts w:ascii="Times New Roman"/>
          <w:b w:val="false"/>
          <w:i w:val="false"/>
          <w:color w:val="000000"/>
          <w:sz w:val="28"/>
        </w:rPr>
        <w:t>
      6. В таблице формируются следующие поля (графы):</w:t>
      </w:r>
    </w:p>
    <w:bookmarkEnd w:id="828"/>
    <w:bookmarkStart w:name="z4293" w:id="829"/>
    <w:p>
      <w:pPr>
        <w:spacing w:after="0"/>
        <w:ind w:left="0"/>
        <w:jc w:val="both"/>
      </w:pPr>
      <w:r>
        <w:rPr>
          <w:rFonts w:ascii="Times New Roman"/>
          <w:b w:val="false"/>
          <w:i w:val="false"/>
          <w:color w:val="000000"/>
          <w:sz w:val="28"/>
        </w:rPr>
        <w:t>
      "иерархический номер" – порядковый номер реквизита;</w:t>
      </w:r>
    </w:p>
    <w:bookmarkEnd w:id="829"/>
    <w:bookmarkStart w:name="z4294" w:id="830"/>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830"/>
    <w:bookmarkStart w:name="z4295" w:id="831"/>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831"/>
    <w:bookmarkStart w:name="z4296" w:id="832"/>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832"/>
    <w:bookmarkStart w:name="z4297" w:id="833"/>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833"/>
    <w:bookmarkStart w:name="z4298" w:id="834"/>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834"/>
    <w:bookmarkStart w:name="z4299" w:id="835"/>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835"/>
    <w:bookmarkStart w:name="z4300" w:id="836"/>
    <w:p>
      <w:pPr>
        <w:spacing w:after="0"/>
        <w:ind w:left="0"/>
        <w:jc w:val="both"/>
      </w:pPr>
      <w:r>
        <w:rPr>
          <w:rFonts w:ascii="Times New Roman"/>
          <w:b w:val="false"/>
          <w:i w:val="false"/>
          <w:color w:val="000000"/>
          <w:sz w:val="28"/>
        </w:rPr>
        <w:t>
      1 – реквизит обязателен, повторения не допускаются;</w:t>
      </w:r>
    </w:p>
    <w:bookmarkEnd w:id="836"/>
    <w:bookmarkStart w:name="z4301" w:id="837"/>
    <w:p>
      <w:pPr>
        <w:spacing w:after="0"/>
        <w:ind w:left="0"/>
        <w:jc w:val="both"/>
      </w:pPr>
      <w:r>
        <w:rPr>
          <w:rFonts w:ascii="Times New Roman"/>
          <w:b w:val="false"/>
          <w:i w:val="false"/>
          <w:color w:val="000000"/>
          <w:sz w:val="28"/>
        </w:rPr>
        <w:t>
      n – реквизит обязателен, должен повторяться n раз (n &gt; 1);</w:t>
      </w:r>
    </w:p>
    <w:bookmarkEnd w:id="837"/>
    <w:bookmarkStart w:name="z4302" w:id="838"/>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838"/>
    <w:bookmarkStart w:name="z4303" w:id="839"/>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839"/>
    <w:bookmarkStart w:name="z4304" w:id="840"/>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840"/>
    <w:bookmarkStart w:name="z4305" w:id="841"/>
    <w:p>
      <w:pPr>
        <w:spacing w:after="0"/>
        <w:ind w:left="0"/>
        <w:jc w:val="both"/>
      </w:pPr>
      <w:r>
        <w:rPr>
          <w:rFonts w:ascii="Times New Roman"/>
          <w:b w:val="false"/>
          <w:i w:val="false"/>
          <w:color w:val="000000"/>
          <w:sz w:val="28"/>
        </w:rPr>
        <w:t>
      0..1 – реквизит опционален, повторения не допускаются;</w:t>
      </w:r>
    </w:p>
    <w:bookmarkEnd w:id="841"/>
    <w:bookmarkStart w:name="z4306" w:id="842"/>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842"/>
    <w:bookmarkStart w:name="z4307" w:id="843"/>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843"/>
    <w:bookmarkStart w:name="z4308" w:id="844"/>
    <w:p>
      <w:pPr>
        <w:spacing w:after="0"/>
        <w:ind w:left="0"/>
        <w:jc w:val="left"/>
      </w:pPr>
      <w:r>
        <w:rPr>
          <w:rFonts w:ascii="Times New Roman"/>
          <w:b/>
          <w:i w:val="false"/>
          <w:color w:val="000000"/>
        </w:rPr>
        <w:t xml:space="preserve"> III. Основные понятия</w:t>
      </w:r>
    </w:p>
    <w:bookmarkEnd w:id="844"/>
    <w:bookmarkStart w:name="z4309" w:id="845"/>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845"/>
    <w:bookmarkStart w:name="z4310" w:id="846"/>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846"/>
    <w:bookmarkStart w:name="z4311" w:id="847"/>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847"/>
    <w:bookmarkStart w:name="z4312" w:id="848"/>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848"/>
    <w:bookmarkStart w:name="z4313" w:id="84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849"/>
    <w:bookmarkStart w:name="z4314" w:id="85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w:t>
      </w:r>
    </w:p>
    <w:bookmarkEnd w:id="850"/>
    <w:bookmarkStart w:name="z4315" w:id="851"/>
    <w:p>
      <w:pPr>
        <w:spacing w:after="0"/>
        <w:ind w:left="0"/>
        <w:jc w:val="both"/>
      </w:pPr>
      <w:r>
        <w:rPr>
          <w:rFonts w:ascii="Times New Roman"/>
          <w:b w:val="false"/>
          <w:i w:val="false"/>
          <w:color w:val="000000"/>
          <w:sz w:val="28"/>
        </w:rPr>
        <w:t>
      В таблицах 4, 7, 10, 13, 16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утвержденные Решением Коллегии Евразийской экономической комиссии от 10 мая 2016 г. № 39.</w:t>
      </w:r>
    </w:p>
    <w:bookmarkEnd w:id="851"/>
    <w:bookmarkStart w:name="z4316" w:id="852"/>
    <w:p>
      <w:pPr>
        <w:spacing w:after="0"/>
        <w:ind w:left="0"/>
        <w:jc w:val="left"/>
      </w:pPr>
      <w:r>
        <w:rPr>
          <w:rFonts w:ascii="Times New Roman"/>
          <w:b/>
          <w:i w:val="false"/>
          <w:color w:val="000000"/>
        </w:rPr>
        <w:t xml:space="preserve"> IV. Структуры электронных документов и сведений</w:t>
      </w:r>
    </w:p>
    <w:bookmarkEnd w:id="852"/>
    <w:bookmarkStart w:name="z4317" w:id="85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319" w:id="854"/>
    <w:p>
      <w:pPr>
        <w:spacing w:after="0"/>
        <w:ind w:left="0"/>
        <w:jc w:val="left"/>
      </w:pPr>
      <w:r>
        <w:rPr>
          <w:rFonts w:ascii="Times New Roman"/>
          <w:b/>
          <w:i w:val="false"/>
          <w:color w:val="000000"/>
        </w:rPr>
        <w:t xml:space="preserve"> Перечень структур электронных документов и сведений</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85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8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8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3" w:id="85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85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86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 w:id="86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 "Техническое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86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urn:EEC:R:TR:TS:01:ConformityDocsRegistryDetails:v1.0.3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6" w:id="86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8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urn:EEC:R:TR:TS:01:ConformityDocsRegistryRequestDetails:v1.0.0</w:t>
            </w:r>
          </w:p>
        </w:tc>
      </w:tr>
    </w:tbl>
    <w:bookmarkStart w:name="z4361" w:id="864"/>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864"/>
    <w:bookmarkStart w:name="z4362" w:id="865"/>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8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364" w:id="866"/>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5" w:id="8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9" w:id="8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 w:id="8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7" w:id="8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1" w:id="8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5" w:id="8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9" w:id="8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8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87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87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4405" w:id="87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77"/>
    <w:bookmarkStart w:name="z4406" w:id="87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408" w:id="879"/>
    <w:p>
      <w:pPr>
        <w:spacing w:after="0"/>
        <w:ind w:left="0"/>
        <w:jc w:val="left"/>
      </w:pPr>
      <w:r>
        <w:rPr>
          <w:rFonts w:ascii="Times New Roman"/>
          <w:b/>
          <w:i w:val="false"/>
          <w:color w:val="000000"/>
        </w:rPr>
        <w:t xml:space="preserve"> Импортируемые пространства имен</w:t>
      </w:r>
    </w:p>
    <w:bookmarkEnd w:id="8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9" w:id="88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3" w:id="8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8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 w:id="8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8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429" w:id="88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85"/>
    <w:bookmarkStart w:name="z4430" w:id="886"/>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8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432" w:id="887"/>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888"/>
          <w:p>
            <w:pPr>
              <w:spacing w:after="20"/>
              <w:ind w:left="20"/>
              <w:jc w:val="both"/>
            </w:pPr>
            <w:r>
              <w:rPr>
                <w:rFonts w:ascii="Times New Roman"/>
                <w:b w:val="false"/>
                <w:i w:val="false"/>
                <w:color w:val="000000"/>
                <w:sz w:val="20"/>
              </w:rPr>
              <w:t>
1. Заголовок электронного документа (сведений)</w:t>
            </w:r>
          </w:p>
          <w:bookmarkEnd w:id="888"/>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889"/>
          <w:p>
            <w:pPr>
              <w:spacing w:after="20"/>
              <w:ind w:left="20"/>
              <w:jc w:val="both"/>
            </w:pPr>
            <w:r>
              <w:rPr>
                <w:rFonts w:ascii="Times New Roman"/>
                <w:b w:val="false"/>
                <w:i w:val="false"/>
                <w:color w:val="000000"/>
                <w:sz w:val="20"/>
              </w:rPr>
              <w:t>
ccdo:‌EDoc‌Header‌Type (M.CDT.90001)</w:t>
            </w:r>
          </w:p>
          <w:bookmarkEnd w:id="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890"/>
          <w:p>
            <w:pPr>
              <w:spacing w:after="20"/>
              <w:ind w:left="20"/>
              <w:jc w:val="both"/>
            </w:pPr>
            <w:r>
              <w:rPr>
                <w:rFonts w:ascii="Times New Roman"/>
                <w:b w:val="false"/>
                <w:i w:val="false"/>
                <w:color w:val="000000"/>
                <w:sz w:val="20"/>
              </w:rPr>
              <w:t>
1.1. Код сообщения общего процесса</w:t>
            </w:r>
          </w:p>
          <w:bookmarkEnd w:id="890"/>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891"/>
          <w:p>
            <w:pPr>
              <w:spacing w:after="20"/>
              <w:ind w:left="20"/>
              <w:jc w:val="both"/>
            </w:pPr>
            <w:r>
              <w:rPr>
                <w:rFonts w:ascii="Times New Roman"/>
                <w:b w:val="false"/>
                <w:i w:val="false"/>
                <w:color w:val="000000"/>
                <w:sz w:val="20"/>
              </w:rPr>
              <w:t>
csdo:‌Inf‌Envelope‌Code‌Type (M.SDT.90004)</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892"/>
          <w:p>
            <w:pPr>
              <w:spacing w:after="20"/>
              <w:ind w:left="20"/>
              <w:jc w:val="both"/>
            </w:pPr>
            <w:r>
              <w:rPr>
                <w:rFonts w:ascii="Times New Roman"/>
                <w:b w:val="false"/>
                <w:i w:val="false"/>
                <w:color w:val="000000"/>
                <w:sz w:val="20"/>
              </w:rPr>
              <w:t>
1.2. Код электронного документа (сведений)</w:t>
            </w:r>
          </w:p>
          <w:bookmarkEnd w:id="892"/>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893"/>
          <w:p>
            <w:pPr>
              <w:spacing w:after="20"/>
              <w:ind w:left="20"/>
              <w:jc w:val="both"/>
            </w:pPr>
            <w:r>
              <w:rPr>
                <w:rFonts w:ascii="Times New Roman"/>
                <w:b w:val="false"/>
                <w:i w:val="false"/>
                <w:color w:val="000000"/>
                <w:sz w:val="20"/>
              </w:rPr>
              <w:t>
csdo:‌EDoc‌Code‌Type (M.SDT.90001)</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894"/>
          <w:p>
            <w:pPr>
              <w:spacing w:after="20"/>
              <w:ind w:left="20"/>
              <w:jc w:val="both"/>
            </w:pPr>
            <w:r>
              <w:rPr>
                <w:rFonts w:ascii="Times New Roman"/>
                <w:b w:val="false"/>
                <w:i w:val="false"/>
                <w:color w:val="000000"/>
                <w:sz w:val="20"/>
              </w:rPr>
              <w:t>
1.3. Идентификатор электронного документа (сведений)</w:t>
            </w:r>
          </w:p>
          <w:bookmarkEnd w:id="894"/>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895"/>
          <w:p>
            <w:pPr>
              <w:spacing w:after="20"/>
              <w:ind w:left="20"/>
              <w:jc w:val="both"/>
            </w:pPr>
            <w:r>
              <w:rPr>
                <w:rFonts w:ascii="Times New Roman"/>
                <w:b w:val="false"/>
                <w:i w:val="false"/>
                <w:color w:val="000000"/>
                <w:sz w:val="20"/>
              </w:rPr>
              <w:t>
csdo:‌Universally‌Unique‌Id‌Type (M.SDT.90003)</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89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96"/>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897"/>
          <w:p>
            <w:pPr>
              <w:spacing w:after="20"/>
              <w:ind w:left="20"/>
              <w:jc w:val="both"/>
            </w:pPr>
            <w:r>
              <w:rPr>
                <w:rFonts w:ascii="Times New Roman"/>
                <w:b w:val="false"/>
                <w:i w:val="false"/>
                <w:color w:val="000000"/>
                <w:sz w:val="20"/>
              </w:rPr>
              <w:t>
csdo:‌Universally‌Unique‌Id‌Type (M.SDT.90003)</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898"/>
          <w:p>
            <w:pPr>
              <w:spacing w:after="20"/>
              <w:ind w:left="20"/>
              <w:jc w:val="both"/>
            </w:pPr>
            <w:r>
              <w:rPr>
                <w:rFonts w:ascii="Times New Roman"/>
                <w:b w:val="false"/>
                <w:i w:val="false"/>
                <w:color w:val="000000"/>
                <w:sz w:val="20"/>
              </w:rPr>
              <w:t>
1.5. Дата и время электронного документа (сведений)</w:t>
            </w:r>
          </w:p>
          <w:bookmarkEnd w:id="898"/>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899"/>
          <w:p>
            <w:pPr>
              <w:spacing w:after="20"/>
              <w:ind w:left="20"/>
              <w:jc w:val="both"/>
            </w:pPr>
            <w:r>
              <w:rPr>
                <w:rFonts w:ascii="Times New Roman"/>
                <w:b w:val="false"/>
                <w:i w:val="false"/>
                <w:color w:val="000000"/>
                <w:sz w:val="20"/>
              </w:rPr>
              <w:t>
bdt:‌Date‌Time‌Type (M.BDT.00006)</w:t>
            </w:r>
          </w:p>
          <w:bookmarkEnd w:id="89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900"/>
          <w:p>
            <w:pPr>
              <w:spacing w:after="20"/>
              <w:ind w:left="20"/>
              <w:jc w:val="both"/>
            </w:pPr>
            <w:r>
              <w:rPr>
                <w:rFonts w:ascii="Times New Roman"/>
                <w:b w:val="false"/>
                <w:i w:val="false"/>
                <w:color w:val="000000"/>
                <w:sz w:val="20"/>
              </w:rPr>
              <w:t>
1.6. Код языка</w:t>
            </w:r>
          </w:p>
          <w:bookmarkEnd w:id="900"/>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901"/>
          <w:p>
            <w:pPr>
              <w:spacing w:after="20"/>
              <w:ind w:left="20"/>
              <w:jc w:val="both"/>
            </w:pPr>
            <w:r>
              <w:rPr>
                <w:rFonts w:ascii="Times New Roman"/>
                <w:b w:val="false"/>
                <w:i w:val="false"/>
                <w:color w:val="000000"/>
                <w:sz w:val="20"/>
              </w:rPr>
              <w:t>
csdo:‌Language‌Code‌Type (M.SDT.00051)</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902"/>
          <w:p>
            <w:pPr>
              <w:spacing w:after="20"/>
              <w:ind w:left="20"/>
              <w:jc w:val="both"/>
            </w:pPr>
            <w:r>
              <w:rPr>
                <w:rFonts w:ascii="Times New Roman"/>
                <w:b w:val="false"/>
                <w:i w:val="false"/>
                <w:color w:val="000000"/>
                <w:sz w:val="20"/>
              </w:rPr>
              <w:t>
2. Документ</w:t>
            </w:r>
          </w:p>
          <w:bookmarkEnd w:id="902"/>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903"/>
          <w:p>
            <w:pPr>
              <w:spacing w:after="20"/>
              <w:ind w:left="20"/>
              <w:jc w:val="both"/>
            </w:pPr>
            <w:r>
              <w:rPr>
                <w:rFonts w:ascii="Times New Roman"/>
                <w:b w:val="false"/>
                <w:i w:val="false"/>
                <w:color w:val="000000"/>
                <w:sz w:val="20"/>
              </w:rPr>
              <w:t>
ccdo:‌Doc‌Content‌Details‌Type (M.CDT.00105)</w:t>
            </w:r>
          </w:p>
          <w:bookmarkEnd w:id="9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904"/>
          <w:p>
            <w:pPr>
              <w:spacing w:after="20"/>
              <w:ind w:left="20"/>
              <w:jc w:val="both"/>
            </w:pPr>
            <w:r>
              <w:rPr>
                <w:rFonts w:ascii="Times New Roman"/>
                <w:b w:val="false"/>
                <w:i w:val="false"/>
                <w:color w:val="000000"/>
                <w:sz w:val="20"/>
              </w:rPr>
              <w:t>
2.1. Код страны</w:t>
            </w:r>
          </w:p>
          <w:bookmarkEnd w:id="904"/>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905"/>
          <w:p>
            <w:pPr>
              <w:spacing w:after="20"/>
              <w:ind w:left="20"/>
              <w:jc w:val="both"/>
            </w:pPr>
            <w:r>
              <w:rPr>
                <w:rFonts w:ascii="Times New Roman"/>
                <w:b w:val="false"/>
                <w:i w:val="false"/>
                <w:color w:val="000000"/>
                <w:sz w:val="20"/>
              </w:rPr>
              <w:t>
csdo:‌Unified‌Country‌Code‌Type (M.SDT.00112)</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906"/>
          <w:p>
            <w:pPr>
              <w:spacing w:after="20"/>
              <w:ind w:left="20"/>
              <w:jc w:val="both"/>
            </w:pPr>
            <w:r>
              <w:rPr>
                <w:rFonts w:ascii="Times New Roman"/>
                <w:b w:val="false"/>
                <w:i w:val="false"/>
                <w:color w:val="000000"/>
                <w:sz w:val="20"/>
              </w:rPr>
              <w:t>
а) идентификатор справочника (классификатора)</w:t>
            </w:r>
          </w:p>
          <w:bookmarkEnd w:id="90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907"/>
          <w:p>
            <w:pPr>
              <w:spacing w:after="20"/>
              <w:ind w:left="20"/>
              <w:jc w:val="both"/>
            </w:pPr>
            <w:r>
              <w:rPr>
                <w:rFonts w:ascii="Times New Roman"/>
                <w:b w:val="false"/>
                <w:i w:val="false"/>
                <w:color w:val="000000"/>
                <w:sz w:val="20"/>
              </w:rPr>
              <w:t>
csdo:‌Reference‌Data‌Id‌Type (M.SDT.00091)</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908"/>
          <w:p>
            <w:pPr>
              <w:spacing w:after="20"/>
              <w:ind w:left="20"/>
              <w:jc w:val="both"/>
            </w:pPr>
            <w:r>
              <w:rPr>
                <w:rFonts w:ascii="Times New Roman"/>
                <w:b w:val="false"/>
                <w:i w:val="false"/>
                <w:color w:val="000000"/>
                <w:sz w:val="20"/>
              </w:rPr>
              <w:t>
2.2. Код языка</w:t>
            </w:r>
          </w:p>
          <w:bookmarkEnd w:id="908"/>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909"/>
          <w:p>
            <w:pPr>
              <w:spacing w:after="20"/>
              <w:ind w:left="20"/>
              <w:jc w:val="both"/>
            </w:pPr>
            <w:r>
              <w:rPr>
                <w:rFonts w:ascii="Times New Roman"/>
                <w:b w:val="false"/>
                <w:i w:val="false"/>
                <w:color w:val="000000"/>
                <w:sz w:val="20"/>
              </w:rPr>
              <w:t>
csdo:‌Language‌Code‌Type (M.SDT.00051)</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910"/>
          <w:p>
            <w:pPr>
              <w:spacing w:after="20"/>
              <w:ind w:left="20"/>
              <w:jc w:val="both"/>
            </w:pPr>
            <w:r>
              <w:rPr>
                <w:rFonts w:ascii="Times New Roman"/>
                <w:b w:val="false"/>
                <w:i w:val="false"/>
                <w:color w:val="000000"/>
                <w:sz w:val="20"/>
              </w:rPr>
              <w:t>
2.3. Код вида документа</w:t>
            </w:r>
          </w:p>
          <w:bookmarkEnd w:id="910"/>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911"/>
          <w:p>
            <w:pPr>
              <w:spacing w:after="20"/>
              <w:ind w:left="20"/>
              <w:jc w:val="both"/>
            </w:pPr>
            <w:r>
              <w:rPr>
                <w:rFonts w:ascii="Times New Roman"/>
                <w:b w:val="false"/>
                <w:i w:val="false"/>
                <w:color w:val="000000"/>
                <w:sz w:val="20"/>
              </w:rPr>
              <w:t>
csdo:‌Unified‌Code20‌Type (M.SDT.00140)</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912"/>
          <w:p>
            <w:pPr>
              <w:spacing w:after="20"/>
              <w:ind w:left="20"/>
              <w:jc w:val="both"/>
            </w:pPr>
            <w:r>
              <w:rPr>
                <w:rFonts w:ascii="Times New Roman"/>
                <w:b w:val="false"/>
                <w:i w:val="false"/>
                <w:color w:val="000000"/>
                <w:sz w:val="20"/>
              </w:rPr>
              <w:t>
а) идентификатор справочника (классификатора)</w:t>
            </w:r>
          </w:p>
          <w:bookmarkEnd w:id="91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913"/>
          <w:p>
            <w:pPr>
              <w:spacing w:after="20"/>
              <w:ind w:left="20"/>
              <w:jc w:val="both"/>
            </w:pPr>
            <w:r>
              <w:rPr>
                <w:rFonts w:ascii="Times New Roman"/>
                <w:b w:val="false"/>
                <w:i w:val="false"/>
                <w:color w:val="000000"/>
                <w:sz w:val="20"/>
              </w:rPr>
              <w:t>
csdo:‌Reference‌Data‌Id‌Type (M.SDT.00091)</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914"/>
          <w:p>
            <w:pPr>
              <w:spacing w:after="20"/>
              <w:ind w:left="20"/>
              <w:jc w:val="both"/>
            </w:pPr>
            <w:r>
              <w:rPr>
                <w:rFonts w:ascii="Times New Roman"/>
                <w:b w:val="false"/>
                <w:i w:val="false"/>
                <w:color w:val="000000"/>
                <w:sz w:val="20"/>
              </w:rPr>
              <w:t>
2.4. Наименование вида документа</w:t>
            </w:r>
          </w:p>
          <w:bookmarkEnd w:id="914"/>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915"/>
          <w:p>
            <w:pPr>
              <w:spacing w:after="20"/>
              <w:ind w:left="20"/>
              <w:jc w:val="both"/>
            </w:pPr>
            <w:r>
              <w:rPr>
                <w:rFonts w:ascii="Times New Roman"/>
                <w:b w:val="false"/>
                <w:i w:val="false"/>
                <w:color w:val="000000"/>
                <w:sz w:val="20"/>
              </w:rPr>
              <w:t>
csdo:‌Name500‌Type (M.SDT.00134)</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916"/>
          <w:p>
            <w:pPr>
              <w:spacing w:after="20"/>
              <w:ind w:left="20"/>
              <w:jc w:val="both"/>
            </w:pPr>
            <w:r>
              <w:rPr>
                <w:rFonts w:ascii="Times New Roman"/>
                <w:b w:val="false"/>
                <w:i w:val="false"/>
                <w:color w:val="000000"/>
                <w:sz w:val="20"/>
              </w:rPr>
              <w:t>
2.5. Наименование документа</w:t>
            </w:r>
          </w:p>
          <w:bookmarkEnd w:id="916"/>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917"/>
          <w:p>
            <w:pPr>
              <w:spacing w:after="20"/>
              <w:ind w:left="20"/>
              <w:jc w:val="both"/>
            </w:pPr>
            <w:r>
              <w:rPr>
                <w:rFonts w:ascii="Times New Roman"/>
                <w:b w:val="false"/>
                <w:i w:val="false"/>
                <w:color w:val="000000"/>
                <w:sz w:val="20"/>
              </w:rPr>
              <w:t>
csdo:‌Name500‌Type (M.SDT.00134)</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918"/>
          <w:p>
            <w:pPr>
              <w:spacing w:after="20"/>
              <w:ind w:left="20"/>
              <w:jc w:val="both"/>
            </w:pPr>
            <w:r>
              <w:rPr>
                <w:rFonts w:ascii="Times New Roman"/>
                <w:b w:val="false"/>
                <w:i w:val="false"/>
                <w:color w:val="000000"/>
                <w:sz w:val="20"/>
              </w:rPr>
              <w:t>
2.6. Серия документа</w:t>
            </w:r>
          </w:p>
          <w:bookmarkEnd w:id="918"/>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919"/>
          <w:p>
            <w:pPr>
              <w:spacing w:after="20"/>
              <w:ind w:left="20"/>
              <w:jc w:val="both"/>
            </w:pPr>
            <w:r>
              <w:rPr>
                <w:rFonts w:ascii="Times New Roman"/>
                <w:b w:val="false"/>
                <w:i w:val="false"/>
                <w:color w:val="000000"/>
                <w:sz w:val="20"/>
              </w:rPr>
              <w:t>
csdo:‌Id20‌Type (M.SDT.00092)</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920"/>
          <w:p>
            <w:pPr>
              <w:spacing w:after="20"/>
              <w:ind w:left="20"/>
              <w:jc w:val="both"/>
            </w:pPr>
            <w:r>
              <w:rPr>
                <w:rFonts w:ascii="Times New Roman"/>
                <w:b w:val="false"/>
                <w:i w:val="false"/>
                <w:color w:val="000000"/>
                <w:sz w:val="20"/>
              </w:rPr>
              <w:t>
2.7. Номер документа</w:t>
            </w:r>
          </w:p>
          <w:bookmarkEnd w:id="920"/>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921"/>
          <w:p>
            <w:pPr>
              <w:spacing w:after="20"/>
              <w:ind w:left="20"/>
              <w:jc w:val="both"/>
            </w:pPr>
            <w:r>
              <w:rPr>
                <w:rFonts w:ascii="Times New Roman"/>
                <w:b w:val="false"/>
                <w:i w:val="false"/>
                <w:color w:val="000000"/>
                <w:sz w:val="20"/>
              </w:rPr>
              <w:t>
csdo:‌Id50‌Type (M.SDT.00093)</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922"/>
          <w:p>
            <w:pPr>
              <w:spacing w:after="20"/>
              <w:ind w:left="20"/>
              <w:jc w:val="both"/>
            </w:pPr>
            <w:r>
              <w:rPr>
                <w:rFonts w:ascii="Times New Roman"/>
                <w:b w:val="false"/>
                <w:i w:val="false"/>
                <w:color w:val="000000"/>
                <w:sz w:val="20"/>
              </w:rPr>
              <w:t>
2.8. Дата документа</w:t>
            </w:r>
          </w:p>
          <w:bookmarkEnd w:id="922"/>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923"/>
          <w:p>
            <w:pPr>
              <w:spacing w:after="20"/>
              <w:ind w:left="20"/>
              <w:jc w:val="both"/>
            </w:pPr>
            <w:r>
              <w:rPr>
                <w:rFonts w:ascii="Times New Roman"/>
                <w:b w:val="false"/>
                <w:i w:val="false"/>
                <w:color w:val="000000"/>
                <w:sz w:val="20"/>
              </w:rPr>
              <w:t>
bdt:‌Date‌Type (M.BDT.00005)</w:t>
            </w:r>
          </w:p>
          <w:bookmarkEnd w:id="923"/>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924"/>
          <w:p>
            <w:pPr>
              <w:spacing w:after="20"/>
              <w:ind w:left="20"/>
              <w:jc w:val="both"/>
            </w:pPr>
            <w:r>
              <w:rPr>
                <w:rFonts w:ascii="Times New Roman"/>
                <w:b w:val="false"/>
                <w:i w:val="false"/>
                <w:color w:val="000000"/>
                <w:sz w:val="20"/>
              </w:rPr>
              <w:t>
2.9. Дата начала срока действия документа</w:t>
            </w:r>
          </w:p>
          <w:bookmarkEnd w:id="924"/>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925"/>
          <w:p>
            <w:pPr>
              <w:spacing w:after="20"/>
              <w:ind w:left="20"/>
              <w:jc w:val="both"/>
            </w:pPr>
            <w:r>
              <w:rPr>
                <w:rFonts w:ascii="Times New Roman"/>
                <w:b w:val="false"/>
                <w:i w:val="false"/>
                <w:color w:val="000000"/>
                <w:sz w:val="20"/>
              </w:rPr>
              <w:t>
bdt:‌Date‌Type (M.BDT.00005)</w:t>
            </w:r>
          </w:p>
          <w:bookmarkEnd w:id="925"/>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926"/>
          <w:p>
            <w:pPr>
              <w:spacing w:after="20"/>
              <w:ind w:left="20"/>
              <w:jc w:val="both"/>
            </w:pPr>
            <w:r>
              <w:rPr>
                <w:rFonts w:ascii="Times New Roman"/>
                <w:b w:val="false"/>
                <w:i w:val="false"/>
                <w:color w:val="000000"/>
                <w:sz w:val="20"/>
              </w:rPr>
              <w:t>
2.10. Дата истечения срока действия документа</w:t>
            </w:r>
          </w:p>
          <w:bookmarkEnd w:id="926"/>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927"/>
          <w:p>
            <w:pPr>
              <w:spacing w:after="20"/>
              <w:ind w:left="20"/>
              <w:jc w:val="both"/>
            </w:pPr>
            <w:r>
              <w:rPr>
                <w:rFonts w:ascii="Times New Roman"/>
                <w:b w:val="false"/>
                <w:i w:val="false"/>
                <w:color w:val="000000"/>
                <w:sz w:val="20"/>
              </w:rPr>
              <w:t>
bdt:‌Date‌Type (M.BDT.00005)</w:t>
            </w:r>
          </w:p>
          <w:bookmarkEnd w:id="92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928"/>
          <w:p>
            <w:pPr>
              <w:spacing w:after="20"/>
              <w:ind w:left="20"/>
              <w:jc w:val="both"/>
            </w:pPr>
            <w:r>
              <w:rPr>
                <w:rFonts w:ascii="Times New Roman"/>
                <w:b w:val="false"/>
                <w:i w:val="false"/>
                <w:color w:val="000000"/>
                <w:sz w:val="20"/>
              </w:rPr>
              <w:t>
2.11. Срок действия документа</w:t>
            </w:r>
          </w:p>
          <w:bookmarkEnd w:id="928"/>
          <w:p>
            <w:pPr>
              <w:spacing w:after="20"/>
              <w:ind w:left="20"/>
              <w:jc w:val="both"/>
            </w:pPr>
            <w:r>
              <w:rPr>
                <w:rFonts w:ascii="Times New Roman"/>
                <w:b w:val="false"/>
                <w:i w:val="false"/>
                <w:color w:val="000000"/>
                <w:sz w:val="20"/>
              </w:rPr>
              <w:t>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929"/>
          <w:p>
            <w:pPr>
              <w:spacing w:after="20"/>
              <w:ind w:left="20"/>
              <w:jc w:val="both"/>
            </w:pPr>
            <w:r>
              <w:rPr>
                <w:rFonts w:ascii="Times New Roman"/>
                <w:b w:val="false"/>
                <w:i w:val="false"/>
                <w:color w:val="000000"/>
                <w:sz w:val="20"/>
              </w:rPr>
              <w:t>
bdt:‌Duration‌Type (M.BDT.00021)</w:t>
            </w:r>
          </w:p>
          <w:bookmarkEnd w:id="929"/>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930"/>
          <w:p>
            <w:pPr>
              <w:spacing w:after="20"/>
              <w:ind w:left="20"/>
              <w:jc w:val="both"/>
            </w:pPr>
            <w:r>
              <w:rPr>
                <w:rFonts w:ascii="Times New Roman"/>
                <w:b w:val="false"/>
                <w:i w:val="false"/>
                <w:color w:val="000000"/>
                <w:sz w:val="20"/>
              </w:rPr>
              <w:t>
2.12. Идентификатор уполномоченного органа</w:t>
            </w:r>
          </w:p>
          <w:bookmarkEnd w:id="93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931"/>
          <w:p>
            <w:pPr>
              <w:spacing w:after="20"/>
              <w:ind w:left="20"/>
              <w:jc w:val="both"/>
            </w:pPr>
            <w:r>
              <w:rPr>
                <w:rFonts w:ascii="Times New Roman"/>
                <w:b w:val="false"/>
                <w:i w:val="false"/>
                <w:color w:val="000000"/>
                <w:sz w:val="20"/>
              </w:rPr>
              <w:t>
csdo:‌Id20‌Type (M.SDT.00092)</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932"/>
          <w:p>
            <w:pPr>
              <w:spacing w:after="20"/>
              <w:ind w:left="20"/>
              <w:jc w:val="both"/>
            </w:pPr>
            <w:r>
              <w:rPr>
                <w:rFonts w:ascii="Times New Roman"/>
                <w:b w:val="false"/>
                <w:i w:val="false"/>
                <w:color w:val="000000"/>
                <w:sz w:val="20"/>
              </w:rPr>
              <w:t>
2.13. Наименование уполномоченного органа</w:t>
            </w:r>
          </w:p>
          <w:bookmarkEnd w:id="93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933"/>
          <w:p>
            <w:pPr>
              <w:spacing w:after="20"/>
              <w:ind w:left="20"/>
              <w:jc w:val="both"/>
            </w:pPr>
            <w:r>
              <w:rPr>
                <w:rFonts w:ascii="Times New Roman"/>
                <w:b w:val="false"/>
                <w:i w:val="false"/>
                <w:color w:val="000000"/>
                <w:sz w:val="20"/>
              </w:rPr>
              <w:t>
csdo:‌Name300‌Type (M.SDT.00056)</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934"/>
          <w:p>
            <w:pPr>
              <w:spacing w:after="20"/>
              <w:ind w:left="20"/>
              <w:jc w:val="both"/>
            </w:pPr>
            <w:r>
              <w:rPr>
                <w:rFonts w:ascii="Times New Roman"/>
                <w:b w:val="false"/>
                <w:i w:val="false"/>
                <w:color w:val="000000"/>
                <w:sz w:val="20"/>
              </w:rPr>
              <w:t>
2.14. Описание</w:t>
            </w:r>
          </w:p>
          <w:bookmarkEnd w:id="934"/>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935"/>
          <w:p>
            <w:pPr>
              <w:spacing w:after="20"/>
              <w:ind w:left="20"/>
              <w:jc w:val="both"/>
            </w:pPr>
            <w:r>
              <w:rPr>
                <w:rFonts w:ascii="Times New Roman"/>
                <w:b w:val="false"/>
                <w:i w:val="false"/>
                <w:color w:val="000000"/>
                <w:sz w:val="20"/>
              </w:rPr>
              <w:t>
csdo:‌Text4000‌Type (M.SDT.00088)</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936"/>
          <w:p>
            <w:pPr>
              <w:spacing w:after="20"/>
              <w:ind w:left="20"/>
              <w:jc w:val="both"/>
            </w:pPr>
            <w:r>
              <w:rPr>
                <w:rFonts w:ascii="Times New Roman"/>
                <w:b w:val="false"/>
                <w:i w:val="false"/>
                <w:color w:val="000000"/>
                <w:sz w:val="20"/>
              </w:rPr>
              <w:t>
2.15. Количество листов</w:t>
            </w:r>
          </w:p>
          <w:bookmarkEnd w:id="936"/>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937"/>
          <w:p>
            <w:pPr>
              <w:spacing w:after="20"/>
              <w:ind w:left="20"/>
              <w:jc w:val="both"/>
            </w:pPr>
            <w:r>
              <w:rPr>
                <w:rFonts w:ascii="Times New Roman"/>
                <w:b w:val="false"/>
                <w:i w:val="false"/>
                <w:color w:val="000000"/>
                <w:sz w:val="20"/>
              </w:rPr>
              <w:t>
csdo:‌Quantity4‌Type (M.SDT.00097)</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938"/>
          <w:p>
            <w:pPr>
              <w:spacing w:after="20"/>
              <w:ind w:left="20"/>
              <w:jc w:val="both"/>
            </w:pPr>
            <w:r>
              <w:rPr>
                <w:rFonts w:ascii="Times New Roman"/>
                <w:b w:val="false"/>
                <w:i w:val="false"/>
                <w:color w:val="000000"/>
                <w:sz w:val="20"/>
              </w:rPr>
              <w:t>
2.16. XML-документ</w:t>
            </w:r>
          </w:p>
          <w:bookmarkEnd w:id="938"/>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939"/>
          <w:p>
            <w:pPr>
              <w:spacing w:after="20"/>
              <w:ind w:left="20"/>
              <w:jc w:val="both"/>
            </w:pPr>
            <w:r>
              <w:rPr>
                <w:rFonts w:ascii="Times New Roman"/>
                <w:b w:val="false"/>
                <w:i w:val="false"/>
                <w:color w:val="000000"/>
                <w:sz w:val="20"/>
              </w:rPr>
              <w:t>
ccdo:‌Any‌Details‌Type (M.CDT.00086)</w:t>
            </w:r>
          </w:p>
          <w:bookmarkEnd w:id="9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940"/>
          <w:p>
            <w:pPr>
              <w:spacing w:after="20"/>
              <w:ind w:left="20"/>
              <w:jc w:val="both"/>
            </w:pPr>
            <w:r>
              <w:rPr>
                <w:rFonts w:ascii="Times New Roman"/>
                <w:b w:val="false"/>
                <w:i w:val="false"/>
                <w:color w:val="000000"/>
                <w:sz w:val="20"/>
              </w:rPr>
              <w:t>
2.16.1. XML-документ</w:t>
            </w:r>
          </w:p>
          <w:bookmarkEnd w:id="940"/>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941"/>
          <w:p>
            <w:pPr>
              <w:spacing w:after="20"/>
              <w:ind w:left="20"/>
              <w:jc w:val="both"/>
            </w:pPr>
            <w:r>
              <w:rPr>
                <w:rFonts w:ascii="Times New Roman"/>
                <w:b w:val="false"/>
                <w:i w:val="false"/>
                <w:color w:val="000000"/>
                <w:sz w:val="20"/>
              </w:rPr>
              <w:t>
произвольный элемент.</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942"/>
          <w:p>
            <w:pPr>
              <w:spacing w:after="20"/>
              <w:ind w:left="20"/>
              <w:jc w:val="both"/>
            </w:pPr>
            <w:r>
              <w:rPr>
                <w:rFonts w:ascii="Times New Roman"/>
                <w:b w:val="false"/>
                <w:i w:val="false"/>
                <w:color w:val="000000"/>
                <w:sz w:val="20"/>
              </w:rPr>
              <w:t>
2.17. Документ в бинарном формате</w:t>
            </w:r>
          </w:p>
          <w:bookmarkEnd w:id="942"/>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943"/>
          <w:p>
            <w:pPr>
              <w:spacing w:after="20"/>
              <w:ind w:left="20"/>
              <w:jc w:val="both"/>
            </w:pPr>
            <w:r>
              <w:rPr>
                <w:rFonts w:ascii="Times New Roman"/>
                <w:b w:val="false"/>
                <w:i w:val="false"/>
                <w:color w:val="000000"/>
                <w:sz w:val="20"/>
              </w:rPr>
              <w:t>
csdo:‌Binary‌Text‌Type (M.SDT.00143)</w:t>
            </w:r>
          </w:p>
          <w:bookmarkEnd w:id="94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944"/>
          <w:p>
            <w:pPr>
              <w:spacing w:after="20"/>
              <w:ind w:left="20"/>
              <w:jc w:val="both"/>
            </w:pPr>
            <w:r>
              <w:rPr>
                <w:rFonts w:ascii="Times New Roman"/>
                <w:b w:val="false"/>
                <w:i w:val="false"/>
                <w:color w:val="000000"/>
                <w:sz w:val="20"/>
              </w:rPr>
              <w:t>
а) код формата данных</w:t>
            </w:r>
          </w:p>
          <w:bookmarkEnd w:id="94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945"/>
          <w:p>
            <w:pPr>
              <w:spacing w:after="20"/>
              <w:ind w:left="20"/>
              <w:jc w:val="both"/>
            </w:pPr>
            <w:r>
              <w:rPr>
                <w:rFonts w:ascii="Times New Roman"/>
                <w:b w:val="false"/>
                <w:i w:val="false"/>
                <w:color w:val="000000"/>
                <w:sz w:val="20"/>
              </w:rPr>
              <w:t>
csdo:‌Media‌Type‌Code‌Type (M.SDT.00147)</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946"/>
          <w:p>
            <w:pPr>
              <w:spacing w:after="20"/>
              <w:ind w:left="20"/>
              <w:jc w:val="both"/>
            </w:pPr>
            <w:r>
              <w:rPr>
                <w:rFonts w:ascii="Times New Roman"/>
                <w:b w:val="false"/>
                <w:i w:val="false"/>
                <w:color w:val="000000"/>
                <w:sz w:val="20"/>
              </w:rPr>
              <w:t>
3. Статус</w:t>
            </w:r>
          </w:p>
          <w:bookmarkEnd w:id="946"/>
          <w:p>
            <w:pPr>
              <w:spacing w:after="20"/>
              <w:ind w:left="20"/>
              <w:jc w:val="both"/>
            </w:pPr>
            <w:r>
              <w:rPr>
                <w:rFonts w:ascii="Times New Roman"/>
                <w:b w:val="false"/>
                <w:i w:val="false"/>
                <w:color w:val="000000"/>
                <w:sz w:val="20"/>
              </w:rPr>
              <w:t>
(ccdo:‌Status‌V2‌Details)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947"/>
          <w:p>
            <w:pPr>
              <w:spacing w:after="20"/>
              <w:ind w:left="20"/>
              <w:jc w:val="both"/>
            </w:pPr>
            <w:r>
              <w:rPr>
                <w:rFonts w:ascii="Times New Roman"/>
                <w:b w:val="false"/>
                <w:i w:val="false"/>
                <w:color w:val="000000"/>
                <w:sz w:val="20"/>
              </w:rPr>
              <w:t>
ccdo:‌Status‌Details‌V2‌Type (M.CDT.00074)</w:t>
            </w:r>
          </w:p>
          <w:bookmarkEnd w:id="9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948"/>
          <w:p>
            <w:pPr>
              <w:spacing w:after="20"/>
              <w:ind w:left="20"/>
              <w:jc w:val="both"/>
            </w:pPr>
            <w:r>
              <w:rPr>
                <w:rFonts w:ascii="Times New Roman"/>
                <w:b w:val="false"/>
                <w:i w:val="false"/>
                <w:color w:val="000000"/>
                <w:sz w:val="20"/>
              </w:rPr>
              <w:t>
3.1. Дата</w:t>
            </w:r>
          </w:p>
          <w:bookmarkEnd w:id="948"/>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949"/>
          <w:p>
            <w:pPr>
              <w:spacing w:after="20"/>
              <w:ind w:left="20"/>
              <w:jc w:val="both"/>
            </w:pPr>
            <w:r>
              <w:rPr>
                <w:rFonts w:ascii="Times New Roman"/>
                <w:b w:val="false"/>
                <w:i w:val="false"/>
                <w:color w:val="000000"/>
                <w:sz w:val="20"/>
              </w:rPr>
              <w:t>
bdt:‌Date‌Type (M.BDT.00005)</w:t>
            </w:r>
          </w:p>
          <w:bookmarkEnd w:id="94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950"/>
          <w:p>
            <w:pPr>
              <w:spacing w:after="20"/>
              <w:ind w:left="20"/>
              <w:jc w:val="both"/>
            </w:pPr>
            <w:r>
              <w:rPr>
                <w:rFonts w:ascii="Times New Roman"/>
                <w:b w:val="false"/>
                <w:i w:val="false"/>
                <w:color w:val="000000"/>
                <w:sz w:val="20"/>
              </w:rPr>
              <w:t>
3.2. Код статуса</w:t>
            </w:r>
          </w:p>
          <w:bookmarkEnd w:id="950"/>
          <w:p>
            <w:pPr>
              <w:spacing w:after="20"/>
              <w:ind w:left="20"/>
              <w:jc w:val="both"/>
            </w:pPr>
            <w:r>
              <w:rPr>
                <w:rFonts w:ascii="Times New Roman"/>
                <w:b w:val="false"/>
                <w:i w:val="false"/>
                <w:color w:val="000000"/>
                <w:sz w:val="20"/>
              </w:rPr>
              <w:t>
(csdo:‌Status‌Code)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951"/>
          <w:p>
            <w:pPr>
              <w:spacing w:after="20"/>
              <w:ind w:left="20"/>
              <w:jc w:val="both"/>
            </w:pPr>
            <w:r>
              <w:rPr>
                <w:rFonts w:ascii="Times New Roman"/>
                <w:b w:val="false"/>
                <w:i w:val="false"/>
                <w:color w:val="000000"/>
                <w:sz w:val="20"/>
              </w:rPr>
              <w:t>
csdo:‌Status‌Code‌Type (M.SDT.00040)</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952"/>
          <w:p>
            <w:pPr>
              <w:spacing w:after="20"/>
              <w:ind w:left="20"/>
              <w:jc w:val="both"/>
            </w:pPr>
            <w:r>
              <w:rPr>
                <w:rFonts w:ascii="Times New Roman"/>
                <w:b w:val="false"/>
                <w:i w:val="false"/>
                <w:color w:val="000000"/>
                <w:sz w:val="20"/>
              </w:rPr>
              <w:t>
а) идентификатор справочника (классификатора)</w:t>
            </w:r>
          </w:p>
          <w:bookmarkEnd w:id="95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953"/>
          <w:p>
            <w:pPr>
              <w:spacing w:after="20"/>
              <w:ind w:left="20"/>
              <w:jc w:val="both"/>
            </w:pPr>
            <w:r>
              <w:rPr>
                <w:rFonts w:ascii="Times New Roman"/>
                <w:b w:val="false"/>
                <w:i w:val="false"/>
                <w:color w:val="000000"/>
                <w:sz w:val="20"/>
              </w:rPr>
              <w:t>
csdo:‌Reference‌Data‌Id‌Type (M.SDT.00091)</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954"/>
          <w:p>
            <w:pPr>
              <w:spacing w:after="20"/>
              <w:ind w:left="20"/>
              <w:jc w:val="both"/>
            </w:pPr>
            <w:r>
              <w:rPr>
                <w:rFonts w:ascii="Times New Roman"/>
                <w:b w:val="false"/>
                <w:i w:val="false"/>
                <w:color w:val="000000"/>
                <w:sz w:val="20"/>
              </w:rPr>
              <w:t>
3.3. Примечание</w:t>
            </w:r>
          </w:p>
          <w:bookmarkEnd w:id="954"/>
          <w:p>
            <w:pPr>
              <w:spacing w:after="20"/>
              <w:ind w:left="20"/>
              <w:jc w:val="both"/>
            </w:pPr>
            <w:r>
              <w:rPr>
                <w:rFonts w:ascii="Times New Roman"/>
                <w:b w:val="false"/>
                <w:i w:val="false"/>
                <w:color w:val="000000"/>
                <w:sz w:val="20"/>
              </w:rPr>
              <w:t>
(csdo:‌Note‌Text)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955"/>
          <w:p>
            <w:pPr>
              <w:spacing w:after="20"/>
              <w:ind w:left="20"/>
              <w:jc w:val="both"/>
            </w:pPr>
            <w:r>
              <w:rPr>
                <w:rFonts w:ascii="Times New Roman"/>
                <w:b w:val="false"/>
                <w:i w:val="false"/>
                <w:color w:val="000000"/>
                <w:sz w:val="20"/>
              </w:rPr>
              <w:t>
csdo:‌Text4000‌Type (M.SDT.00088)</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956"/>
          <w:p>
            <w:pPr>
              <w:spacing w:after="20"/>
              <w:ind w:left="20"/>
              <w:jc w:val="both"/>
            </w:pPr>
            <w:r>
              <w:rPr>
                <w:rFonts w:ascii="Times New Roman"/>
                <w:b w:val="false"/>
                <w:i w:val="false"/>
                <w:color w:val="000000"/>
                <w:sz w:val="20"/>
              </w:rPr>
              <w:t>
3.4. Ссылка на документ</w:t>
            </w:r>
          </w:p>
          <w:bookmarkEnd w:id="956"/>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957"/>
          <w:p>
            <w:pPr>
              <w:spacing w:after="20"/>
              <w:ind w:left="20"/>
              <w:jc w:val="both"/>
            </w:pPr>
            <w:r>
              <w:rPr>
                <w:rFonts w:ascii="Times New Roman"/>
                <w:b w:val="false"/>
                <w:i w:val="false"/>
                <w:color w:val="000000"/>
                <w:sz w:val="20"/>
              </w:rPr>
              <w:t>
ccdo:‌Doc‌Reference‌Details‌Type (M.CDT.00088)</w:t>
            </w:r>
          </w:p>
          <w:bookmarkEnd w:id="9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958"/>
          <w:p>
            <w:pPr>
              <w:spacing w:after="20"/>
              <w:ind w:left="20"/>
              <w:jc w:val="both"/>
            </w:pPr>
            <w:r>
              <w:rPr>
                <w:rFonts w:ascii="Times New Roman"/>
                <w:b w:val="false"/>
                <w:i w:val="false"/>
                <w:color w:val="000000"/>
                <w:sz w:val="20"/>
              </w:rPr>
              <w:t>
3.4.1. Код вида документа</w:t>
            </w:r>
          </w:p>
          <w:bookmarkEnd w:id="958"/>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959"/>
          <w:p>
            <w:pPr>
              <w:spacing w:after="20"/>
              <w:ind w:left="20"/>
              <w:jc w:val="both"/>
            </w:pPr>
            <w:r>
              <w:rPr>
                <w:rFonts w:ascii="Times New Roman"/>
                <w:b w:val="false"/>
                <w:i w:val="false"/>
                <w:color w:val="000000"/>
                <w:sz w:val="20"/>
              </w:rPr>
              <w:t>
csdo:‌Unified‌Code20‌Type (M.SDT.00140)</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960"/>
          <w:p>
            <w:pPr>
              <w:spacing w:after="20"/>
              <w:ind w:left="20"/>
              <w:jc w:val="both"/>
            </w:pPr>
            <w:r>
              <w:rPr>
                <w:rFonts w:ascii="Times New Roman"/>
                <w:b w:val="false"/>
                <w:i w:val="false"/>
                <w:color w:val="000000"/>
                <w:sz w:val="20"/>
              </w:rPr>
              <w:t>
а) идентификатор справочника (классификатора)</w:t>
            </w:r>
          </w:p>
          <w:bookmarkEnd w:id="96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961"/>
          <w:p>
            <w:pPr>
              <w:spacing w:after="20"/>
              <w:ind w:left="20"/>
              <w:jc w:val="both"/>
            </w:pPr>
            <w:r>
              <w:rPr>
                <w:rFonts w:ascii="Times New Roman"/>
                <w:b w:val="false"/>
                <w:i w:val="false"/>
                <w:color w:val="000000"/>
                <w:sz w:val="20"/>
              </w:rPr>
              <w:t>
csdo:‌Reference‌Data‌Id‌Type (M.SDT.00091)</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962"/>
          <w:p>
            <w:pPr>
              <w:spacing w:after="20"/>
              <w:ind w:left="20"/>
              <w:jc w:val="both"/>
            </w:pPr>
            <w:r>
              <w:rPr>
                <w:rFonts w:ascii="Times New Roman"/>
                <w:b w:val="false"/>
                <w:i w:val="false"/>
                <w:color w:val="000000"/>
                <w:sz w:val="20"/>
              </w:rPr>
              <w:t>
3.4.2. Наименование документа</w:t>
            </w:r>
          </w:p>
          <w:bookmarkEnd w:id="962"/>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963"/>
          <w:p>
            <w:pPr>
              <w:spacing w:after="20"/>
              <w:ind w:left="20"/>
              <w:jc w:val="both"/>
            </w:pPr>
            <w:r>
              <w:rPr>
                <w:rFonts w:ascii="Times New Roman"/>
                <w:b w:val="false"/>
                <w:i w:val="false"/>
                <w:color w:val="000000"/>
                <w:sz w:val="20"/>
              </w:rPr>
              <w:t>
csdo:‌Name500‌Type (M.SDT.00134)</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964"/>
          <w:p>
            <w:pPr>
              <w:spacing w:after="20"/>
              <w:ind w:left="20"/>
              <w:jc w:val="both"/>
            </w:pPr>
            <w:r>
              <w:rPr>
                <w:rFonts w:ascii="Times New Roman"/>
                <w:b w:val="false"/>
                <w:i w:val="false"/>
                <w:color w:val="000000"/>
                <w:sz w:val="20"/>
              </w:rPr>
              <w:t>
3.4.3. Номер документа</w:t>
            </w:r>
          </w:p>
          <w:bookmarkEnd w:id="96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965"/>
          <w:p>
            <w:pPr>
              <w:spacing w:after="20"/>
              <w:ind w:left="20"/>
              <w:jc w:val="both"/>
            </w:pPr>
            <w:r>
              <w:rPr>
                <w:rFonts w:ascii="Times New Roman"/>
                <w:b w:val="false"/>
                <w:i w:val="false"/>
                <w:color w:val="000000"/>
                <w:sz w:val="20"/>
              </w:rPr>
              <w:t>
csdo:‌Id50‌Type (M.SDT.00093)</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966"/>
          <w:p>
            <w:pPr>
              <w:spacing w:after="20"/>
              <w:ind w:left="20"/>
              <w:jc w:val="both"/>
            </w:pPr>
            <w:r>
              <w:rPr>
                <w:rFonts w:ascii="Times New Roman"/>
                <w:b w:val="false"/>
                <w:i w:val="false"/>
                <w:color w:val="000000"/>
                <w:sz w:val="20"/>
              </w:rPr>
              <w:t>
3.4.4. Дата документа</w:t>
            </w:r>
          </w:p>
          <w:bookmarkEnd w:id="96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967"/>
          <w:p>
            <w:pPr>
              <w:spacing w:after="20"/>
              <w:ind w:left="20"/>
              <w:jc w:val="both"/>
            </w:pPr>
            <w:r>
              <w:rPr>
                <w:rFonts w:ascii="Times New Roman"/>
                <w:b w:val="false"/>
                <w:i w:val="false"/>
                <w:color w:val="000000"/>
                <w:sz w:val="20"/>
              </w:rPr>
              <w:t>
bdt:‌Date‌Type (M.BDT.00005)</w:t>
            </w:r>
          </w:p>
          <w:bookmarkEnd w:id="96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968"/>
          <w:p>
            <w:pPr>
              <w:spacing w:after="20"/>
              <w:ind w:left="20"/>
              <w:jc w:val="both"/>
            </w:pPr>
            <w:r>
              <w:rPr>
                <w:rFonts w:ascii="Times New Roman"/>
                <w:b w:val="false"/>
                <w:i w:val="false"/>
                <w:color w:val="000000"/>
                <w:sz w:val="20"/>
              </w:rPr>
              <w:t>
3.4.5. Дата начала срока действия документа</w:t>
            </w:r>
          </w:p>
          <w:bookmarkEnd w:id="968"/>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969"/>
          <w:p>
            <w:pPr>
              <w:spacing w:after="20"/>
              <w:ind w:left="20"/>
              <w:jc w:val="both"/>
            </w:pPr>
            <w:r>
              <w:rPr>
                <w:rFonts w:ascii="Times New Roman"/>
                <w:b w:val="false"/>
                <w:i w:val="false"/>
                <w:color w:val="000000"/>
                <w:sz w:val="20"/>
              </w:rPr>
              <w:t>
bdt:‌Date‌Type (M.BDT.00005)</w:t>
            </w:r>
          </w:p>
          <w:bookmarkEnd w:id="96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970"/>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970"/>
          <w:p>
            <w:pPr>
              <w:spacing w:after="20"/>
              <w:ind w:left="20"/>
              <w:jc w:val="both"/>
            </w:pPr>
            <w:r>
              <w:rPr>
                <w:rFonts w:ascii="Times New Roman"/>
                <w:b w:val="false"/>
                <w:i w:val="false"/>
                <w:color w:val="000000"/>
                <w:sz w:val="20"/>
              </w:rPr>
              <w:t>
(csdo:‌Information‌Resource‌Id)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или национальный ресурс (реестр, перечень, базу данных), содержащий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971"/>
          <w:p>
            <w:pPr>
              <w:spacing w:after="20"/>
              <w:ind w:left="20"/>
              <w:jc w:val="both"/>
            </w:pPr>
            <w:r>
              <w:rPr>
                <w:rFonts w:ascii="Times New Roman"/>
                <w:b w:val="false"/>
                <w:i w:val="false"/>
                <w:color w:val="000000"/>
                <w:sz w:val="20"/>
              </w:rPr>
              <w:t>
csdo:‌Information‌Resource‌Id‌Type (M.SDT.00330)</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433" w:id="972"/>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435" w:id="97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97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9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9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9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9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9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9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4" w:id="98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98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98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bookmarkStart w:name="z4476" w:id="984"/>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w:t>
      </w:r>
    </w:p>
    <w:bookmarkEnd w:id="984"/>
    <w:p>
      <w:pPr>
        <w:spacing w:after="0"/>
        <w:ind w:left="0"/>
        <w:jc w:val="both"/>
      </w:pPr>
      <w:r>
        <w:rPr>
          <w:rFonts w:ascii="Times New Roman"/>
          <w:b w:val="false"/>
          <w:i w:val="false"/>
          <w:color w:val="000000"/>
          <w:sz w:val="28"/>
        </w:rPr>
        <w:t xml:space="preserve">с номером версии базисной модели данных, использованной </w:t>
      </w:r>
    </w:p>
    <w:p>
      <w:pPr>
        <w:spacing w:after="0"/>
        <w:ind w:left="0"/>
        <w:jc w:val="both"/>
      </w:pPr>
      <w:r>
        <w:rPr>
          <w:rFonts w:ascii="Times New Roman"/>
          <w:b w:val="false"/>
          <w:i w:val="false"/>
          <w:color w:val="000000"/>
          <w:sz w:val="28"/>
        </w:rPr>
        <w:t>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4477" w:id="98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985"/>
    <w:bookmarkStart w:name="z4478" w:id="986"/>
    <w:p>
      <w:pPr>
        <w:spacing w:after="0"/>
        <w:ind w:left="0"/>
        <w:jc w:val="both"/>
      </w:pPr>
      <w:r>
        <w:rPr>
          <w:rFonts w:ascii="Times New Roman"/>
          <w:b w:val="false"/>
          <w:i w:val="false"/>
          <w:color w:val="000000"/>
          <w:sz w:val="28"/>
        </w:rPr>
        <w:t>
      Таблица 6</w:t>
      </w:r>
    </w:p>
    <w:bookmarkEnd w:id="986"/>
    <w:bookmarkStart w:name="z4479" w:id="987"/>
    <w:p>
      <w:pPr>
        <w:spacing w:after="0"/>
        <w:ind w:left="0"/>
        <w:jc w:val="both"/>
      </w:pPr>
      <w:r>
        <w:rPr>
          <w:rFonts w:ascii="Times New Roman"/>
          <w:b w:val="false"/>
          <w:i w:val="false"/>
          <w:color w:val="000000"/>
          <w:sz w:val="28"/>
        </w:rPr>
        <w:t>
      Импортируемые пространства имен</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 w:id="98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98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9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9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99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500" w:id="99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93"/>
    <w:bookmarkStart w:name="z4501" w:id="994"/>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503" w:id="99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996"/>
          <w:p>
            <w:pPr>
              <w:spacing w:after="20"/>
              <w:ind w:left="20"/>
              <w:jc w:val="both"/>
            </w:pPr>
            <w:r>
              <w:rPr>
                <w:rFonts w:ascii="Times New Roman"/>
                <w:b w:val="false"/>
                <w:i w:val="false"/>
                <w:color w:val="000000"/>
                <w:sz w:val="20"/>
              </w:rPr>
              <w:t>
1. Заголовок электронного документа (сведений)</w:t>
            </w:r>
          </w:p>
          <w:bookmarkEnd w:id="99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997"/>
          <w:p>
            <w:pPr>
              <w:spacing w:after="20"/>
              <w:ind w:left="20"/>
              <w:jc w:val="both"/>
            </w:pPr>
            <w:r>
              <w:rPr>
                <w:rFonts w:ascii="Times New Roman"/>
                <w:b w:val="false"/>
                <w:i w:val="false"/>
                <w:color w:val="000000"/>
                <w:sz w:val="20"/>
              </w:rPr>
              <w:t>
ccdo:‌EDoc‌Header‌Type (M.CDT.90001)</w:t>
            </w:r>
          </w:p>
          <w:bookmarkEnd w:id="9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998"/>
          <w:p>
            <w:pPr>
              <w:spacing w:after="20"/>
              <w:ind w:left="20"/>
              <w:jc w:val="both"/>
            </w:pPr>
            <w:r>
              <w:rPr>
                <w:rFonts w:ascii="Times New Roman"/>
                <w:b w:val="false"/>
                <w:i w:val="false"/>
                <w:color w:val="000000"/>
                <w:sz w:val="20"/>
              </w:rPr>
              <w:t>
1.1. Код сообщения общего процесса</w:t>
            </w:r>
          </w:p>
          <w:bookmarkEnd w:id="99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999"/>
          <w:p>
            <w:pPr>
              <w:spacing w:after="20"/>
              <w:ind w:left="20"/>
              <w:jc w:val="both"/>
            </w:pPr>
            <w:r>
              <w:rPr>
                <w:rFonts w:ascii="Times New Roman"/>
                <w:b w:val="false"/>
                <w:i w:val="false"/>
                <w:color w:val="000000"/>
                <w:sz w:val="20"/>
              </w:rPr>
              <w:t>
csdo:‌Inf‌Envelope‌Code‌Type (M.SDT.90004)</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1000"/>
          <w:p>
            <w:pPr>
              <w:spacing w:after="20"/>
              <w:ind w:left="20"/>
              <w:jc w:val="both"/>
            </w:pPr>
            <w:r>
              <w:rPr>
                <w:rFonts w:ascii="Times New Roman"/>
                <w:b w:val="false"/>
                <w:i w:val="false"/>
                <w:color w:val="000000"/>
                <w:sz w:val="20"/>
              </w:rPr>
              <w:t>
1.2. Код электронного документа (сведений)</w:t>
            </w:r>
          </w:p>
          <w:bookmarkEnd w:id="100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1001"/>
          <w:p>
            <w:pPr>
              <w:spacing w:after="20"/>
              <w:ind w:left="20"/>
              <w:jc w:val="both"/>
            </w:pPr>
            <w:r>
              <w:rPr>
                <w:rFonts w:ascii="Times New Roman"/>
                <w:b w:val="false"/>
                <w:i w:val="false"/>
                <w:color w:val="000000"/>
                <w:sz w:val="20"/>
              </w:rPr>
              <w:t>
csdo:‌EDoc‌Code‌Type (M.SDT.90001)</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1002"/>
          <w:p>
            <w:pPr>
              <w:spacing w:after="20"/>
              <w:ind w:left="20"/>
              <w:jc w:val="both"/>
            </w:pPr>
            <w:r>
              <w:rPr>
                <w:rFonts w:ascii="Times New Roman"/>
                <w:b w:val="false"/>
                <w:i w:val="false"/>
                <w:color w:val="000000"/>
                <w:sz w:val="20"/>
              </w:rPr>
              <w:t>
1.3. Идентификатор электронного документа (сведений)</w:t>
            </w:r>
          </w:p>
          <w:bookmarkEnd w:id="100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1003"/>
          <w:p>
            <w:pPr>
              <w:spacing w:after="20"/>
              <w:ind w:left="20"/>
              <w:jc w:val="both"/>
            </w:pPr>
            <w:r>
              <w:rPr>
                <w:rFonts w:ascii="Times New Roman"/>
                <w:b w:val="false"/>
                <w:i w:val="false"/>
                <w:color w:val="000000"/>
                <w:sz w:val="20"/>
              </w:rPr>
              <w:t>
csdo:‌Universally‌Unique‌Id‌Type (M.SDT.90003)</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100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0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1005"/>
          <w:p>
            <w:pPr>
              <w:spacing w:after="20"/>
              <w:ind w:left="20"/>
              <w:jc w:val="both"/>
            </w:pPr>
            <w:r>
              <w:rPr>
                <w:rFonts w:ascii="Times New Roman"/>
                <w:b w:val="false"/>
                <w:i w:val="false"/>
                <w:color w:val="000000"/>
                <w:sz w:val="20"/>
              </w:rPr>
              <w:t>
csdo:‌Universally‌Unique‌Id‌Type (M.SDT.90003)</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1006"/>
          <w:p>
            <w:pPr>
              <w:spacing w:after="20"/>
              <w:ind w:left="20"/>
              <w:jc w:val="both"/>
            </w:pPr>
            <w:r>
              <w:rPr>
                <w:rFonts w:ascii="Times New Roman"/>
                <w:b w:val="false"/>
                <w:i w:val="false"/>
                <w:color w:val="000000"/>
                <w:sz w:val="20"/>
              </w:rPr>
              <w:t>
1.5. Дата и время электронного документа (сведений)</w:t>
            </w:r>
          </w:p>
          <w:bookmarkEnd w:id="100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1007"/>
          <w:p>
            <w:pPr>
              <w:spacing w:after="20"/>
              <w:ind w:left="20"/>
              <w:jc w:val="both"/>
            </w:pPr>
            <w:r>
              <w:rPr>
                <w:rFonts w:ascii="Times New Roman"/>
                <w:b w:val="false"/>
                <w:i w:val="false"/>
                <w:color w:val="000000"/>
                <w:sz w:val="20"/>
              </w:rPr>
              <w:t>
bdt:‌Date‌Time‌Type (M.BDT.00006)</w:t>
            </w:r>
          </w:p>
          <w:bookmarkEnd w:id="100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1008"/>
          <w:p>
            <w:pPr>
              <w:spacing w:after="20"/>
              <w:ind w:left="20"/>
              <w:jc w:val="both"/>
            </w:pPr>
            <w:r>
              <w:rPr>
                <w:rFonts w:ascii="Times New Roman"/>
                <w:b w:val="false"/>
                <w:i w:val="false"/>
                <w:color w:val="000000"/>
                <w:sz w:val="20"/>
              </w:rPr>
              <w:t>
1.6. Код языка</w:t>
            </w:r>
          </w:p>
          <w:bookmarkEnd w:id="100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1009"/>
          <w:p>
            <w:pPr>
              <w:spacing w:after="20"/>
              <w:ind w:left="20"/>
              <w:jc w:val="both"/>
            </w:pPr>
            <w:r>
              <w:rPr>
                <w:rFonts w:ascii="Times New Roman"/>
                <w:b w:val="false"/>
                <w:i w:val="false"/>
                <w:color w:val="000000"/>
                <w:sz w:val="20"/>
              </w:rPr>
              <w:t>
csdo:‌Language‌Code‌Type (M.SDT.00051)</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1010"/>
          <w:p>
            <w:pPr>
              <w:spacing w:after="20"/>
              <w:ind w:left="20"/>
              <w:jc w:val="both"/>
            </w:pPr>
            <w:r>
              <w:rPr>
                <w:rFonts w:ascii="Times New Roman"/>
                <w:b w:val="false"/>
                <w:i w:val="false"/>
                <w:color w:val="000000"/>
                <w:sz w:val="20"/>
              </w:rPr>
              <w:t>
2. Дата и время</w:t>
            </w:r>
          </w:p>
          <w:bookmarkEnd w:id="101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1011"/>
          <w:p>
            <w:pPr>
              <w:spacing w:after="20"/>
              <w:ind w:left="20"/>
              <w:jc w:val="both"/>
            </w:pPr>
            <w:r>
              <w:rPr>
                <w:rFonts w:ascii="Times New Roman"/>
                <w:b w:val="false"/>
                <w:i w:val="false"/>
                <w:color w:val="000000"/>
                <w:sz w:val="20"/>
              </w:rPr>
              <w:t>
bdt:‌Date‌Time‌Type (M.BDT.00006)</w:t>
            </w:r>
          </w:p>
          <w:bookmarkEnd w:id="1011"/>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1012"/>
          <w:p>
            <w:pPr>
              <w:spacing w:after="20"/>
              <w:ind w:left="20"/>
              <w:jc w:val="both"/>
            </w:pPr>
            <w:r>
              <w:rPr>
                <w:rFonts w:ascii="Times New Roman"/>
                <w:b w:val="false"/>
                <w:i w:val="false"/>
                <w:color w:val="000000"/>
                <w:sz w:val="20"/>
              </w:rPr>
              <w:t>
3. Код результата обработки</w:t>
            </w:r>
          </w:p>
          <w:bookmarkEnd w:id="101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1013"/>
          <w:p>
            <w:pPr>
              <w:spacing w:after="20"/>
              <w:ind w:left="20"/>
              <w:jc w:val="both"/>
            </w:pPr>
            <w:r>
              <w:rPr>
                <w:rFonts w:ascii="Times New Roman"/>
                <w:b w:val="false"/>
                <w:i w:val="false"/>
                <w:color w:val="000000"/>
                <w:sz w:val="20"/>
              </w:rPr>
              <w:t>
csdo:‌Processing‌Result‌Code‌V2‌Type (M.SDT.90006)</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1014"/>
          <w:p>
            <w:pPr>
              <w:spacing w:after="20"/>
              <w:ind w:left="20"/>
              <w:jc w:val="both"/>
            </w:pPr>
            <w:r>
              <w:rPr>
                <w:rFonts w:ascii="Times New Roman"/>
                <w:b w:val="false"/>
                <w:i w:val="false"/>
                <w:color w:val="000000"/>
                <w:sz w:val="20"/>
              </w:rPr>
              <w:t>
4. Описание</w:t>
            </w:r>
          </w:p>
          <w:bookmarkEnd w:id="101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1015"/>
          <w:p>
            <w:pPr>
              <w:spacing w:after="20"/>
              <w:ind w:left="20"/>
              <w:jc w:val="both"/>
            </w:pPr>
            <w:r>
              <w:rPr>
                <w:rFonts w:ascii="Times New Roman"/>
                <w:b w:val="false"/>
                <w:i w:val="false"/>
                <w:color w:val="000000"/>
                <w:sz w:val="20"/>
              </w:rPr>
              <w:t>
csdo:‌Text4000‌Type (M.SDT.00088)</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504" w:id="1016"/>
    <w:p>
      <w:pPr>
        <w:spacing w:after="0"/>
        <w:ind w:left="0"/>
        <w:jc w:val="both"/>
      </w:pPr>
      <w:r>
        <w:rPr>
          <w:rFonts w:ascii="Times New Roman"/>
          <w:b w:val="false"/>
          <w:i w:val="false"/>
          <w:color w:val="000000"/>
          <w:sz w:val="28"/>
        </w:rPr>
        <w:t>
      16. Описание структуры электронного документа (сведений) "Состояние актуализации общего ресурса" (R.007) приведено в таблице 8.</w:t>
      </w:r>
    </w:p>
    <w:bookmarkEnd w:id="1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506" w:id="1017"/>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101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10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5" w:id="10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9" w:id="10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3" w:id="10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7" w:id="10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102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5" w:id="10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9" w:id="102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3" w:id="102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547" w:id="10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28"/>
    <w:bookmarkStart w:name="z4548" w:id="102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0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550" w:id="1030"/>
    <w:p>
      <w:pPr>
        <w:spacing w:after="0"/>
        <w:ind w:left="0"/>
        <w:jc w:val="left"/>
      </w:pPr>
      <w:r>
        <w:rPr>
          <w:rFonts w:ascii="Times New Roman"/>
          <w:b/>
          <w:i w:val="false"/>
          <w:color w:val="000000"/>
        </w:rPr>
        <w:t xml:space="preserve"> Импортируемые пространства имен</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103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5" w:id="10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10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3" w:id="103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103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571" w:id="103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36"/>
    <w:bookmarkStart w:name="z4572" w:id="103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"Состояние актуализации общего ресурса" (R.007) приведен в таблице 10.</w:t>
      </w:r>
    </w:p>
    <w:bookmarkEnd w:id="10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574" w:id="1038"/>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1039"/>
          <w:p>
            <w:pPr>
              <w:spacing w:after="20"/>
              <w:ind w:left="20"/>
              <w:jc w:val="both"/>
            </w:pPr>
            <w:r>
              <w:rPr>
                <w:rFonts w:ascii="Times New Roman"/>
                <w:b w:val="false"/>
                <w:i w:val="false"/>
                <w:color w:val="000000"/>
                <w:sz w:val="20"/>
              </w:rPr>
              <w:t>
1. Заголовок электронного документа (сведений)</w:t>
            </w:r>
          </w:p>
          <w:bookmarkEnd w:id="103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1040"/>
          <w:p>
            <w:pPr>
              <w:spacing w:after="20"/>
              <w:ind w:left="20"/>
              <w:jc w:val="both"/>
            </w:pPr>
            <w:r>
              <w:rPr>
                <w:rFonts w:ascii="Times New Roman"/>
                <w:b w:val="false"/>
                <w:i w:val="false"/>
                <w:color w:val="000000"/>
                <w:sz w:val="20"/>
              </w:rPr>
              <w:t>
ccdo:‌EDoc‌Header‌Type (M.CDT.90001)</w:t>
            </w:r>
          </w:p>
          <w:bookmarkEnd w:id="10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1041"/>
          <w:p>
            <w:pPr>
              <w:spacing w:after="20"/>
              <w:ind w:left="20"/>
              <w:jc w:val="both"/>
            </w:pPr>
            <w:r>
              <w:rPr>
                <w:rFonts w:ascii="Times New Roman"/>
                <w:b w:val="false"/>
                <w:i w:val="false"/>
                <w:color w:val="000000"/>
                <w:sz w:val="20"/>
              </w:rPr>
              <w:t>
1.1. Код сообщения общего процесса</w:t>
            </w:r>
          </w:p>
          <w:bookmarkEnd w:id="104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1042"/>
          <w:p>
            <w:pPr>
              <w:spacing w:after="20"/>
              <w:ind w:left="20"/>
              <w:jc w:val="both"/>
            </w:pPr>
            <w:r>
              <w:rPr>
                <w:rFonts w:ascii="Times New Roman"/>
                <w:b w:val="false"/>
                <w:i w:val="false"/>
                <w:color w:val="000000"/>
                <w:sz w:val="20"/>
              </w:rPr>
              <w:t>
csdo:‌Inf‌Envelope‌Code‌Type (M.SDT.90004)</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1043"/>
          <w:p>
            <w:pPr>
              <w:spacing w:after="20"/>
              <w:ind w:left="20"/>
              <w:jc w:val="both"/>
            </w:pPr>
            <w:r>
              <w:rPr>
                <w:rFonts w:ascii="Times New Roman"/>
                <w:b w:val="false"/>
                <w:i w:val="false"/>
                <w:color w:val="000000"/>
                <w:sz w:val="20"/>
              </w:rPr>
              <w:t>
1.2. Код электронного документа (сведений)</w:t>
            </w:r>
          </w:p>
          <w:bookmarkEnd w:id="104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1044"/>
          <w:p>
            <w:pPr>
              <w:spacing w:after="20"/>
              <w:ind w:left="20"/>
              <w:jc w:val="both"/>
            </w:pPr>
            <w:r>
              <w:rPr>
                <w:rFonts w:ascii="Times New Roman"/>
                <w:b w:val="false"/>
                <w:i w:val="false"/>
                <w:color w:val="000000"/>
                <w:sz w:val="20"/>
              </w:rPr>
              <w:t>
csdo:‌EDoc‌Code‌Type (M.SDT.90001)</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1045"/>
          <w:p>
            <w:pPr>
              <w:spacing w:after="20"/>
              <w:ind w:left="20"/>
              <w:jc w:val="both"/>
            </w:pPr>
            <w:r>
              <w:rPr>
                <w:rFonts w:ascii="Times New Roman"/>
                <w:b w:val="false"/>
                <w:i w:val="false"/>
                <w:color w:val="000000"/>
                <w:sz w:val="20"/>
              </w:rPr>
              <w:t>
1.3. Идентификатор электронного документа (сведений)</w:t>
            </w:r>
          </w:p>
          <w:bookmarkEnd w:id="104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1046"/>
          <w:p>
            <w:pPr>
              <w:spacing w:after="20"/>
              <w:ind w:left="20"/>
              <w:jc w:val="both"/>
            </w:pPr>
            <w:r>
              <w:rPr>
                <w:rFonts w:ascii="Times New Roman"/>
                <w:b w:val="false"/>
                <w:i w:val="false"/>
                <w:color w:val="000000"/>
                <w:sz w:val="20"/>
              </w:rPr>
              <w:t>
csdo:‌Universally‌Unique‌Id‌Type (M.SDT.90003)</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104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4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1048"/>
          <w:p>
            <w:pPr>
              <w:spacing w:after="20"/>
              <w:ind w:left="20"/>
              <w:jc w:val="both"/>
            </w:pPr>
            <w:r>
              <w:rPr>
                <w:rFonts w:ascii="Times New Roman"/>
                <w:b w:val="false"/>
                <w:i w:val="false"/>
                <w:color w:val="000000"/>
                <w:sz w:val="20"/>
              </w:rPr>
              <w:t>
csdo:‌Universally‌Unique‌Id‌Type (M.SDT.90003)</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1049"/>
          <w:p>
            <w:pPr>
              <w:spacing w:after="20"/>
              <w:ind w:left="20"/>
              <w:jc w:val="both"/>
            </w:pPr>
            <w:r>
              <w:rPr>
                <w:rFonts w:ascii="Times New Roman"/>
                <w:b w:val="false"/>
                <w:i w:val="false"/>
                <w:color w:val="000000"/>
                <w:sz w:val="20"/>
              </w:rPr>
              <w:t>
1.5. Дата и время электронного документа (сведений)</w:t>
            </w:r>
          </w:p>
          <w:bookmarkEnd w:id="104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1050"/>
          <w:p>
            <w:pPr>
              <w:spacing w:after="20"/>
              <w:ind w:left="20"/>
              <w:jc w:val="both"/>
            </w:pPr>
            <w:r>
              <w:rPr>
                <w:rFonts w:ascii="Times New Roman"/>
                <w:b w:val="false"/>
                <w:i w:val="false"/>
                <w:color w:val="000000"/>
                <w:sz w:val="20"/>
              </w:rPr>
              <w:t>
bdt:‌Date‌Time‌Type (M.BDT.00006)</w:t>
            </w:r>
          </w:p>
          <w:bookmarkEnd w:id="1050"/>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1051"/>
          <w:p>
            <w:pPr>
              <w:spacing w:after="20"/>
              <w:ind w:left="20"/>
              <w:jc w:val="both"/>
            </w:pPr>
            <w:r>
              <w:rPr>
                <w:rFonts w:ascii="Times New Roman"/>
                <w:b w:val="false"/>
                <w:i w:val="false"/>
                <w:color w:val="000000"/>
                <w:sz w:val="20"/>
              </w:rPr>
              <w:t>
1.6. Код языка</w:t>
            </w:r>
          </w:p>
          <w:bookmarkEnd w:id="105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1052"/>
          <w:p>
            <w:pPr>
              <w:spacing w:after="20"/>
              <w:ind w:left="20"/>
              <w:jc w:val="both"/>
            </w:pPr>
            <w:r>
              <w:rPr>
                <w:rFonts w:ascii="Times New Roman"/>
                <w:b w:val="false"/>
                <w:i w:val="false"/>
                <w:color w:val="000000"/>
                <w:sz w:val="20"/>
              </w:rPr>
              <w:t>
csdo:‌Language‌Code‌Type (M.SDT.00051)</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1053"/>
          <w:p>
            <w:pPr>
              <w:spacing w:after="20"/>
              <w:ind w:left="20"/>
              <w:jc w:val="both"/>
            </w:pPr>
            <w:r>
              <w:rPr>
                <w:rFonts w:ascii="Times New Roman"/>
                <w:b w:val="false"/>
                <w:i w:val="false"/>
                <w:color w:val="000000"/>
                <w:sz w:val="20"/>
              </w:rPr>
              <w:t>
2. Дата и время обновления</w:t>
            </w:r>
          </w:p>
          <w:bookmarkEnd w:id="105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1054"/>
          <w:p>
            <w:pPr>
              <w:spacing w:after="20"/>
              <w:ind w:left="20"/>
              <w:jc w:val="both"/>
            </w:pPr>
            <w:r>
              <w:rPr>
                <w:rFonts w:ascii="Times New Roman"/>
                <w:b w:val="false"/>
                <w:i w:val="false"/>
                <w:color w:val="000000"/>
                <w:sz w:val="20"/>
              </w:rPr>
              <w:t>
bdt:‌Date‌Time‌Type (M.BDT.00006)</w:t>
            </w:r>
          </w:p>
          <w:bookmarkEnd w:id="1054"/>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1055"/>
          <w:p>
            <w:pPr>
              <w:spacing w:after="20"/>
              <w:ind w:left="20"/>
              <w:jc w:val="both"/>
            </w:pPr>
            <w:r>
              <w:rPr>
                <w:rFonts w:ascii="Times New Roman"/>
                <w:b w:val="false"/>
                <w:i w:val="false"/>
                <w:color w:val="000000"/>
                <w:sz w:val="20"/>
              </w:rPr>
              <w:t>
3. Код страны</w:t>
            </w:r>
          </w:p>
          <w:bookmarkEnd w:id="105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1056"/>
          <w:p>
            <w:pPr>
              <w:spacing w:after="20"/>
              <w:ind w:left="20"/>
              <w:jc w:val="both"/>
            </w:pPr>
            <w:r>
              <w:rPr>
                <w:rFonts w:ascii="Times New Roman"/>
                <w:b w:val="false"/>
                <w:i w:val="false"/>
                <w:color w:val="000000"/>
                <w:sz w:val="20"/>
              </w:rPr>
              <w:t>
csdo:‌Unified‌Country‌Code‌Type (M.SDT.00112)</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1057"/>
          <w:p>
            <w:pPr>
              <w:spacing w:after="20"/>
              <w:ind w:left="20"/>
              <w:jc w:val="both"/>
            </w:pPr>
            <w:r>
              <w:rPr>
                <w:rFonts w:ascii="Times New Roman"/>
                <w:b w:val="false"/>
                <w:i w:val="false"/>
                <w:color w:val="000000"/>
                <w:sz w:val="20"/>
              </w:rPr>
              <w:t>
а) идентификатор справочника (классификатора)</w:t>
            </w:r>
          </w:p>
          <w:bookmarkEnd w:id="105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1058"/>
          <w:p>
            <w:pPr>
              <w:spacing w:after="20"/>
              <w:ind w:left="20"/>
              <w:jc w:val="both"/>
            </w:pPr>
            <w:r>
              <w:rPr>
                <w:rFonts w:ascii="Times New Roman"/>
                <w:b w:val="false"/>
                <w:i w:val="false"/>
                <w:color w:val="000000"/>
                <w:sz w:val="20"/>
              </w:rPr>
              <w:t>
csdo:‌Reference‌Data‌Id‌Type (M.SDT.00091)</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105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105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1060"/>
          <w:p>
            <w:pPr>
              <w:spacing w:after="20"/>
              <w:ind w:left="20"/>
              <w:jc w:val="both"/>
            </w:pPr>
            <w:r>
              <w:rPr>
                <w:rFonts w:ascii="Times New Roman"/>
                <w:b w:val="false"/>
                <w:i w:val="false"/>
                <w:color w:val="000000"/>
                <w:sz w:val="20"/>
              </w:rPr>
              <w:t>
csdo:‌Information‌Resource‌Id‌Type (M.SDT.00330)</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575" w:id="1061"/>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"Техническое регулирование"</w:t>
      </w:r>
    </w:p>
    <w:bookmarkEnd w:id="1061"/>
    <w:bookmarkStart w:name="z4576" w:id="1062"/>
    <w:p>
      <w:pPr>
        <w:spacing w:after="0"/>
        <w:ind w:left="0"/>
        <w:jc w:val="both"/>
      </w:pPr>
      <w:r>
        <w:rPr>
          <w:rFonts w:ascii="Times New Roman"/>
          <w:b w:val="false"/>
          <w:i w:val="false"/>
          <w:color w:val="000000"/>
          <w:sz w:val="28"/>
        </w:rPr>
        <w:t>
      19. Описание структуры электронного документа (сведений) "Сведения из единого реестра сертификатов и деклараций" (R.TR.TS.01.001) приведено в таблице 11.</w:t>
      </w:r>
    </w:p>
    <w:bookmarkEnd w:id="1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578" w:id="1063"/>
    <w:p>
      <w:pPr>
        <w:spacing w:after="0"/>
        <w:ind w:left="0"/>
        <w:jc w:val="left"/>
      </w:pPr>
      <w:r>
        <w:rPr>
          <w:rFonts w:ascii="Times New Roman"/>
          <w:b/>
          <w:i w:val="false"/>
          <w:color w:val="000000"/>
        </w:rPr>
        <w:t xml:space="preserve"> Описание структуры электронного документа (сведений) "Сведения из единого реестра сертификатов и деклараций" (R.TR.TS.01.001)</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9" w:id="106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10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10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106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106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106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выданных сертификатов соответствия и зарегистрированных деклараций о соответствии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107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107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urn:EEC:R:TR:TS:01:ConformityDocsRegistryDetails:v1.0.3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107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ConformityDocsRegistryDetails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107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EEC_R_TR_TS_01_ConformityDocsRegistryDetails_v1.0.3.xsd</w:t>
            </w:r>
          </w:p>
        </w:tc>
      </w:tr>
    </w:tbl>
    <w:bookmarkStart w:name="z4619" w:id="1074"/>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0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621" w:id="1075"/>
    <w:p>
      <w:pPr>
        <w:spacing w:after="0"/>
        <w:ind w:left="0"/>
        <w:jc w:val="left"/>
      </w:pPr>
      <w:r>
        <w:rPr>
          <w:rFonts w:ascii="Times New Roman"/>
          <w:b/>
          <w:i w:val="false"/>
          <w:color w:val="000000"/>
        </w:rPr>
        <w:t xml:space="preserve"> Импортируемые пространства имен</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107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10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10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107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108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108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108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4650" w:id="108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83"/>
    <w:bookmarkStart w:name="z4651" w:id="1084"/>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из единого реестра сертификатов и деклараций" (R.TR.TS.01.001) приведен в таблице 13.</w:t>
      </w:r>
    </w:p>
    <w:bookmarkEnd w:id="1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653" w:id="1085"/>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из единого реестра сертификатов и деклараций" (R.TR.TS.01.001)</w:t>
      </w:r>
    </w:p>
    <w:bookmarkEnd w:id="1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1086"/>
          <w:p>
            <w:pPr>
              <w:spacing w:after="20"/>
              <w:ind w:left="20"/>
              <w:jc w:val="both"/>
            </w:pPr>
            <w:r>
              <w:rPr>
                <w:rFonts w:ascii="Times New Roman"/>
                <w:b w:val="false"/>
                <w:i w:val="false"/>
                <w:color w:val="000000"/>
                <w:sz w:val="20"/>
              </w:rPr>
              <w:t>
1. Заголовок электронного документа (сведений)</w:t>
            </w:r>
          </w:p>
          <w:bookmarkEnd w:id="1086"/>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1087"/>
          <w:p>
            <w:pPr>
              <w:spacing w:after="20"/>
              <w:ind w:left="20"/>
              <w:jc w:val="both"/>
            </w:pPr>
            <w:r>
              <w:rPr>
                <w:rFonts w:ascii="Times New Roman"/>
                <w:b w:val="false"/>
                <w:i w:val="false"/>
                <w:color w:val="000000"/>
                <w:sz w:val="20"/>
              </w:rPr>
              <w:t>
ccdo:‌EDoc‌Header‌Type (M.CDT.90001)</w:t>
            </w:r>
          </w:p>
          <w:bookmarkEnd w:id="10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1088"/>
          <w:p>
            <w:pPr>
              <w:spacing w:after="20"/>
              <w:ind w:left="20"/>
              <w:jc w:val="both"/>
            </w:pPr>
            <w:r>
              <w:rPr>
                <w:rFonts w:ascii="Times New Roman"/>
                <w:b w:val="false"/>
                <w:i w:val="false"/>
                <w:color w:val="000000"/>
                <w:sz w:val="20"/>
              </w:rPr>
              <w:t>
1.1. Код сообщения общего процесса</w:t>
            </w:r>
          </w:p>
          <w:bookmarkEnd w:id="1088"/>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1089"/>
          <w:p>
            <w:pPr>
              <w:spacing w:after="20"/>
              <w:ind w:left="20"/>
              <w:jc w:val="both"/>
            </w:pPr>
            <w:r>
              <w:rPr>
                <w:rFonts w:ascii="Times New Roman"/>
                <w:b w:val="false"/>
                <w:i w:val="false"/>
                <w:color w:val="000000"/>
                <w:sz w:val="20"/>
              </w:rPr>
              <w:t>
csdo:‌Inf‌Envelope‌Code‌Type (M.SDT.90004)</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1090"/>
          <w:p>
            <w:pPr>
              <w:spacing w:after="20"/>
              <w:ind w:left="20"/>
              <w:jc w:val="both"/>
            </w:pPr>
            <w:r>
              <w:rPr>
                <w:rFonts w:ascii="Times New Roman"/>
                <w:b w:val="false"/>
                <w:i w:val="false"/>
                <w:color w:val="000000"/>
                <w:sz w:val="20"/>
              </w:rPr>
              <w:t>
1.2. Код электронного документа (сведений)</w:t>
            </w:r>
          </w:p>
          <w:bookmarkEnd w:id="1090"/>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1091"/>
          <w:p>
            <w:pPr>
              <w:spacing w:after="20"/>
              <w:ind w:left="20"/>
              <w:jc w:val="both"/>
            </w:pPr>
            <w:r>
              <w:rPr>
                <w:rFonts w:ascii="Times New Roman"/>
                <w:b w:val="false"/>
                <w:i w:val="false"/>
                <w:color w:val="000000"/>
                <w:sz w:val="20"/>
              </w:rPr>
              <w:t>
csdo:‌EDoc‌Code‌Type (M.SDT.90001)</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1092"/>
          <w:p>
            <w:pPr>
              <w:spacing w:after="20"/>
              <w:ind w:left="20"/>
              <w:jc w:val="both"/>
            </w:pPr>
            <w:r>
              <w:rPr>
                <w:rFonts w:ascii="Times New Roman"/>
                <w:b w:val="false"/>
                <w:i w:val="false"/>
                <w:color w:val="000000"/>
                <w:sz w:val="20"/>
              </w:rPr>
              <w:t>
1.3. Идентификатор электронного документа (сведений)</w:t>
            </w:r>
          </w:p>
          <w:bookmarkEnd w:id="1092"/>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1093"/>
          <w:p>
            <w:pPr>
              <w:spacing w:after="20"/>
              <w:ind w:left="20"/>
              <w:jc w:val="both"/>
            </w:pPr>
            <w:r>
              <w:rPr>
                <w:rFonts w:ascii="Times New Roman"/>
                <w:b w:val="false"/>
                <w:i w:val="false"/>
                <w:color w:val="000000"/>
                <w:sz w:val="20"/>
              </w:rPr>
              <w:t>
csdo:‌Universally‌Unique‌Id‌Type (M.SDT.90003)</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109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94"/>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1095"/>
          <w:p>
            <w:pPr>
              <w:spacing w:after="20"/>
              <w:ind w:left="20"/>
              <w:jc w:val="both"/>
            </w:pPr>
            <w:r>
              <w:rPr>
                <w:rFonts w:ascii="Times New Roman"/>
                <w:b w:val="false"/>
                <w:i w:val="false"/>
                <w:color w:val="000000"/>
                <w:sz w:val="20"/>
              </w:rPr>
              <w:t>
csdo:‌Universally‌Unique‌Id‌Type (M.SDT.90003)</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1096"/>
          <w:p>
            <w:pPr>
              <w:spacing w:after="20"/>
              <w:ind w:left="20"/>
              <w:jc w:val="both"/>
            </w:pPr>
            <w:r>
              <w:rPr>
                <w:rFonts w:ascii="Times New Roman"/>
                <w:b w:val="false"/>
                <w:i w:val="false"/>
                <w:color w:val="000000"/>
                <w:sz w:val="20"/>
              </w:rPr>
              <w:t>
1.5. Дата и время электронного документа (сведений)</w:t>
            </w:r>
          </w:p>
          <w:bookmarkEnd w:id="1096"/>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1097"/>
          <w:p>
            <w:pPr>
              <w:spacing w:after="20"/>
              <w:ind w:left="20"/>
              <w:jc w:val="both"/>
            </w:pPr>
            <w:r>
              <w:rPr>
                <w:rFonts w:ascii="Times New Roman"/>
                <w:b w:val="false"/>
                <w:i w:val="false"/>
                <w:color w:val="000000"/>
                <w:sz w:val="20"/>
              </w:rPr>
              <w:t>
bdt:‌Date‌Time‌Type (M.BDT.00006)</w:t>
            </w:r>
          </w:p>
          <w:bookmarkEnd w:id="109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1098"/>
          <w:p>
            <w:pPr>
              <w:spacing w:after="20"/>
              <w:ind w:left="20"/>
              <w:jc w:val="both"/>
            </w:pPr>
            <w:r>
              <w:rPr>
                <w:rFonts w:ascii="Times New Roman"/>
                <w:b w:val="false"/>
                <w:i w:val="false"/>
                <w:color w:val="000000"/>
                <w:sz w:val="20"/>
              </w:rPr>
              <w:t>
1.6. Код языка</w:t>
            </w:r>
          </w:p>
          <w:bookmarkEnd w:id="109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1099"/>
          <w:p>
            <w:pPr>
              <w:spacing w:after="20"/>
              <w:ind w:left="20"/>
              <w:jc w:val="both"/>
            </w:pPr>
            <w:r>
              <w:rPr>
                <w:rFonts w:ascii="Times New Roman"/>
                <w:b w:val="false"/>
                <w:i w:val="false"/>
                <w:color w:val="000000"/>
                <w:sz w:val="20"/>
              </w:rPr>
              <w:t>
csdo:‌Language‌Code‌Type (M.SDT.00051)</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1100"/>
          <w:p>
            <w:pPr>
              <w:spacing w:after="20"/>
              <w:ind w:left="20"/>
              <w:jc w:val="both"/>
            </w:pPr>
            <w:r>
              <w:rPr>
                <w:rFonts w:ascii="Times New Roman"/>
                <w:b w:val="false"/>
                <w:i w:val="false"/>
                <w:color w:val="000000"/>
                <w:sz w:val="20"/>
              </w:rPr>
              <w:t>
2. Документ об оценке соответствия</w:t>
            </w:r>
          </w:p>
          <w:bookmarkEnd w:id="1100"/>
          <w:p>
            <w:pPr>
              <w:spacing w:after="20"/>
              <w:ind w:left="20"/>
              <w:jc w:val="both"/>
            </w:pPr>
            <w:r>
              <w:rPr>
                <w:rFonts w:ascii="Times New Roman"/>
                <w:b w:val="false"/>
                <w:i w:val="false"/>
                <w:color w:val="000000"/>
                <w:sz w:val="20"/>
              </w:rPr>
              <w:t>
(trcdo:‌Conformity‌Doc‌Details)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1101"/>
          <w:p>
            <w:pPr>
              <w:spacing w:after="20"/>
              <w:ind w:left="20"/>
              <w:jc w:val="both"/>
            </w:pPr>
            <w:r>
              <w:rPr>
                <w:rFonts w:ascii="Times New Roman"/>
                <w:b w:val="false"/>
                <w:i w:val="false"/>
                <w:color w:val="000000"/>
                <w:sz w:val="20"/>
              </w:rPr>
              <w:t>
trcdo:‌Conformity‌Doc‌Details‌Type (M.TR.CDT.00002)</w:t>
            </w:r>
          </w:p>
          <w:bookmarkEnd w:id="11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1102"/>
          <w:p>
            <w:pPr>
              <w:spacing w:after="20"/>
              <w:ind w:left="20"/>
              <w:jc w:val="both"/>
            </w:pPr>
            <w:r>
              <w:rPr>
                <w:rFonts w:ascii="Times New Roman"/>
                <w:b w:val="false"/>
                <w:i w:val="false"/>
                <w:color w:val="000000"/>
                <w:sz w:val="20"/>
              </w:rPr>
              <w:t>
2.1. Код страны</w:t>
            </w:r>
          </w:p>
          <w:bookmarkEnd w:id="110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1103"/>
          <w:p>
            <w:pPr>
              <w:spacing w:after="20"/>
              <w:ind w:left="20"/>
              <w:jc w:val="both"/>
            </w:pPr>
            <w:r>
              <w:rPr>
                <w:rFonts w:ascii="Times New Roman"/>
                <w:b w:val="false"/>
                <w:i w:val="false"/>
                <w:color w:val="000000"/>
                <w:sz w:val="20"/>
              </w:rPr>
              <w:t>
csdo:‌Unified‌Country‌Code‌Type (M.SDT.00112)</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1104"/>
          <w:p>
            <w:pPr>
              <w:spacing w:after="20"/>
              <w:ind w:left="20"/>
              <w:jc w:val="both"/>
            </w:pPr>
            <w:r>
              <w:rPr>
                <w:rFonts w:ascii="Times New Roman"/>
                <w:b w:val="false"/>
                <w:i w:val="false"/>
                <w:color w:val="000000"/>
                <w:sz w:val="20"/>
              </w:rPr>
              <w:t>
а) идентификатор справочника (классификатора)</w:t>
            </w:r>
          </w:p>
          <w:bookmarkEnd w:id="110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1105"/>
          <w:p>
            <w:pPr>
              <w:spacing w:after="20"/>
              <w:ind w:left="20"/>
              <w:jc w:val="both"/>
            </w:pPr>
            <w:r>
              <w:rPr>
                <w:rFonts w:ascii="Times New Roman"/>
                <w:b w:val="false"/>
                <w:i w:val="false"/>
                <w:color w:val="000000"/>
                <w:sz w:val="20"/>
              </w:rPr>
              <w:t>
csdo:‌Reference‌Data‌Id‌Type (M.SDT.00091)</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1106"/>
          <w:p>
            <w:pPr>
              <w:spacing w:after="20"/>
              <w:ind w:left="20"/>
              <w:jc w:val="both"/>
            </w:pPr>
            <w:r>
              <w:rPr>
                <w:rFonts w:ascii="Times New Roman"/>
                <w:b w:val="false"/>
                <w:i w:val="false"/>
                <w:color w:val="000000"/>
                <w:sz w:val="20"/>
              </w:rPr>
              <w:t>
2.2. Номер документа</w:t>
            </w:r>
          </w:p>
          <w:bookmarkEnd w:id="110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1107"/>
          <w:p>
            <w:pPr>
              <w:spacing w:after="20"/>
              <w:ind w:left="20"/>
              <w:jc w:val="both"/>
            </w:pPr>
            <w:r>
              <w:rPr>
                <w:rFonts w:ascii="Times New Roman"/>
                <w:b w:val="false"/>
                <w:i w:val="false"/>
                <w:color w:val="000000"/>
                <w:sz w:val="20"/>
              </w:rPr>
              <w:t>
csdo:‌Id50‌Type (M.SDT.00093)</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1108"/>
          <w:p>
            <w:pPr>
              <w:spacing w:after="20"/>
              <w:ind w:left="20"/>
              <w:jc w:val="both"/>
            </w:pPr>
            <w:r>
              <w:rPr>
                <w:rFonts w:ascii="Times New Roman"/>
                <w:b w:val="false"/>
                <w:i w:val="false"/>
                <w:color w:val="000000"/>
                <w:sz w:val="20"/>
              </w:rPr>
              <w:t>
2.3. Дата документа</w:t>
            </w:r>
          </w:p>
          <w:bookmarkEnd w:id="1108"/>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1109"/>
          <w:p>
            <w:pPr>
              <w:spacing w:after="20"/>
              <w:ind w:left="20"/>
              <w:jc w:val="both"/>
            </w:pPr>
            <w:r>
              <w:rPr>
                <w:rFonts w:ascii="Times New Roman"/>
                <w:b w:val="false"/>
                <w:i w:val="false"/>
                <w:color w:val="000000"/>
                <w:sz w:val="20"/>
              </w:rPr>
              <w:t>
bdt:‌Date‌Type (M.BDT.00005)</w:t>
            </w:r>
          </w:p>
          <w:bookmarkEnd w:id="110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1110"/>
          <w:p>
            <w:pPr>
              <w:spacing w:after="20"/>
              <w:ind w:left="20"/>
              <w:jc w:val="both"/>
            </w:pPr>
            <w:r>
              <w:rPr>
                <w:rFonts w:ascii="Times New Roman"/>
                <w:b w:val="false"/>
                <w:i w:val="false"/>
                <w:color w:val="000000"/>
                <w:sz w:val="20"/>
              </w:rPr>
              <w:t>
2.4. Дата начала срока действия документа</w:t>
            </w:r>
          </w:p>
          <w:bookmarkEnd w:id="1110"/>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сведений в единый реестр выданных сертификатов соответствия и зарегистрированных деклараций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1111"/>
          <w:p>
            <w:pPr>
              <w:spacing w:after="20"/>
              <w:ind w:left="20"/>
              <w:jc w:val="both"/>
            </w:pPr>
            <w:r>
              <w:rPr>
                <w:rFonts w:ascii="Times New Roman"/>
                <w:b w:val="false"/>
                <w:i w:val="false"/>
                <w:color w:val="000000"/>
                <w:sz w:val="20"/>
              </w:rPr>
              <w:t>
bdt:‌Date‌Type (M.BDT.00005)</w:t>
            </w:r>
          </w:p>
          <w:bookmarkEnd w:id="111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1112"/>
          <w:p>
            <w:pPr>
              <w:spacing w:after="20"/>
              <w:ind w:left="20"/>
              <w:jc w:val="both"/>
            </w:pPr>
            <w:r>
              <w:rPr>
                <w:rFonts w:ascii="Times New Roman"/>
                <w:b w:val="false"/>
                <w:i w:val="false"/>
                <w:color w:val="000000"/>
                <w:sz w:val="20"/>
              </w:rPr>
              <w:t>
2.5. Дата истечения срока действия документа</w:t>
            </w:r>
          </w:p>
          <w:bookmarkEnd w:id="1112"/>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1113"/>
          <w:p>
            <w:pPr>
              <w:spacing w:after="20"/>
              <w:ind w:left="20"/>
              <w:jc w:val="both"/>
            </w:pPr>
            <w:r>
              <w:rPr>
                <w:rFonts w:ascii="Times New Roman"/>
                <w:b w:val="false"/>
                <w:i w:val="false"/>
                <w:color w:val="000000"/>
                <w:sz w:val="20"/>
              </w:rPr>
              <w:t>
bdt:‌Date‌Type (M.BDT.00005)</w:t>
            </w:r>
          </w:p>
          <w:bookmarkEnd w:id="111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1114"/>
          <w:p>
            <w:pPr>
              <w:spacing w:after="20"/>
              <w:ind w:left="20"/>
              <w:jc w:val="both"/>
            </w:pPr>
            <w:r>
              <w:rPr>
                <w:rFonts w:ascii="Times New Roman"/>
                <w:b w:val="false"/>
                <w:i w:val="false"/>
                <w:color w:val="000000"/>
                <w:sz w:val="20"/>
              </w:rPr>
              <w:t>
2.6. Орган по сертификации</w:t>
            </w:r>
          </w:p>
          <w:bookmarkEnd w:id="1114"/>
          <w:p>
            <w:pPr>
              <w:spacing w:after="20"/>
              <w:ind w:left="20"/>
              <w:jc w:val="both"/>
            </w:pPr>
            <w:r>
              <w:rPr>
                <w:rFonts w:ascii="Times New Roman"/>
                <w:b w:val="false"/>
                <w:i w:val="false"/>
                <w:color w:val="000000"/>
                <w:sz w:val="20"/>
              </w:rPr>
              <w:t>
(trcdo:‌Conformity‌Authority‌V2‌Details)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органе по сертификации, выдавшем (зарегистрировавшем) документ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1115"/>
          <w:p>
            <w:pPr>
              <w:spacing w:after="20"/>
              <w:ind w:left="20"/>
              <w:jc w:val="both"/>
            </w:pPr>
            <w:r>
              <w:rPr>
                <w:rFonts w:ascii="Times New Roman"/>
                <w:b w:val="false"/>
                <w:i w:val="false"/>
                <w:color w:val="000000"/>
                <w:sz w:val="20"/>
              </w:rPr>
              <w:t>
trcdo:‌Conformity‌Authority‌V2‌Details‌Type (M.TR.CDT.00078)</w:t>
            </w:r>
          </w:p>
          <w:bookmarkEnd w:id="11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1116"/>
          <w:p>
            <w:pPr>
              <w:spacing w:after="20"/>
              <w:ind w:left="20"/>
              <w:jc w:val="both"/>
            </w:pPr>
            <w:r>
              <w:rPr>
                <w:rFonts w:ascii="Times New Roman"/>
                <w:b w:val="false"/>
                <w:i w:val="false"/>
                <w:color w:val="000000"/>
                <w:sz w:val="20"/>
              </w:rPr>
              <w:t>
2.6.1. Идентификатор органа по оценке соответствия</w:t>
            </w:r>
          </w:p>
          <w:bookmarkEnd w:id="1116"/>
          <w:p>
            <w:pPr>
              <w:spacing w:after="20"/>
              <w:ind w:left="20"/>
              <w:jc w:val="both"/>
            </w:pPr>
            <w:r>
              <w:rPr>
                <w:rFonts w:ascii="Times New Roman"/>
                <w:b w:val="false"/>
                <w:i w:val="false"/>
                <w:color w:val="000000"/>
                <w:sz w:val="20"/>
              </w:rPr>
              <w:t>
(trsdo:‌Conformity‌Authority‌Id)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1117"/>
          <w:p>
            <w:pPr>
              <w:spacing w:after="20"/>
              <w:ind w:left="20"/>
              <w:jc w:val="both"/>
            </w:pPr>
            <w:r>
              <w:rPr>
                <w:rFonts w:ascii="Times New Roman"/>
                <w:b w:val="false"/>
                <w:i w:val="false"/>
                <w:color w:val="000000"/>
                <w:sz w:val="20"/>
              </w:rPr>
              <w:t>
csdo:‌Id40‌Type (M.SDT.00108)</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1118"/>
          <w:p>
            <w:pPr>
              <w:spacing w:after="20"/>
              <w:ind w:left="20"/>
              <w:jc w:val="both"/>
            </w:pPr>
            <w:r>
              <w:rPr>
                <w:rFonts w:ascii="Times New Roman"/>
                <w:b w:val="false"/>
                <w:i w:val="false"/>
                <w:color w:val="000000"/>
                <w:sz w:val="20"/>
              </w:rPr>
              <w:t>
2.6.2. Код страны</w:t>
            </w:r>
          </w:p>
          <w:bookmarkEnd w:id="111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зарегистрирован орган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1119"/>
          <w:p>
            <w:pPr>
              <w:spacing w:after="20"/>
              <w:ind w:left="20"/>
              <w:jc w:val="both"/>
            </w:pPr>
            <w:r>
              <w:rPr>
                <w:rFonts w:ascii="Times New Roman"/>
                <w:b w:val="false"/>
                <w:i w:val="false"/>
                <w:color w:val="000000"/>
                <w:sz w:val="20"/>
              </w:rPr>
              <w:t>
csdo:‌Unified‌Country‌Code‌Type (M.SDT.00112)</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1120"/>
          <w:p>
            <w:pPr>
              <w:spacing w:after="20"/>
              <w:ind w:left="20"/>
              <w:jc w:val="both"/>
            </w:pPr>
            <w:r>
              <w:rPr>
                <w:rFonts w:ascii="Times New Roman"/>
                <w:b w:val="false"/>
                <w:i w:val="false"/>
                <w:color w:val="000000"/>
                <w:sz w:val="20"/>
              </w:rPr>
              <w:t>
а) идентификатор справочника (классификатора)</w:t>
            </w:r>
          </w:p>
          <w:bookmarkEnd w:id="112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1121"/>
          <w:p>
            <w:pPr>
              <w:spacing w:after="20"/>
              <w:ind w:left="20"/>
              <w:jc w:val="both"/>
            </w:pPr>
            <w:r>
              <w:rPr>
                <w:rFonts w:ascii="Times New Roman"/>
                <w:b w:val="false"/>
                <w:i w:val="false"/>
                <w:color w:val="000000"/>
                <w:sz w:val="20"/>
              </w:rPr>
              <w:t>
csdo:‌Reference‌Data‌Id‌Type (M.SDT.00091)</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1122"/>
          <w:p>
            <w:pPr>
              <w:spacing w:after="20"/>
              <w:ind w:left="20"/>
              <w:jc w:val="both"/>
            </w:pPr>
            <w:r>
              <w:rPr>
                <w:rFonts w:ascii="Times New Roman"/>
                <w:b w:val="false"/>
                <w:i w:val="false"/>
                <w:color w:val="000000"/>
                <w:sz w:val="20"/>
              </w:rPr>
              <w:t>
2.6.3. Регистрационный номер аттестата аккредитации (уникальный номер записи об аккредитации)</w:t>
            </w:r>
          </w:p>
          <w:bookmarkEnd w:id="1122"/>
          <w:p>
            <w:pPr>
              <w:spacing w:after="20"/>
              <w:ind w:left="20"/>
              <w:jc w:val="both"/>
            </w:pPr>
            <w:r>
              <w:rPr>
                <w:rFonts w:ascii="Times New Roman"/>
                <w:b w:val="false"/>
                <w:i w:val="false"/>
                <w:color w:val="000000"/>
                <w:sz w:val="20"/>
              </w:rPr>
              <w:t>
(trsdo:‌Accreditation‌Certificate‌Id)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подтверждающего аккредитацию органа по сертификации, или уникальный номер записи об аккредитации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1123"/>
          <w:p>
            <w:pPr>
              <w:spacing w:after="20"/>
              <w:ind w:left="20"/>
              <w:jc w:val="both"/>
            </w:pPr>
            <w:r>
              <w:rPr>
                <w:rFonts w:ascii="Times New Roman"/>
                <w:b w:val="false"/>
                <w:i w:val="false"/>
                <w:color w:val="000000"/>
                <w:sz w:val="20"/>
              </w:rPr>
              <w:t>
csdo:‌Id50‌Type (M.SDT.00093)</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1124"/>
          <w:p>
            <w:pPr>
              <w:spacing w:after="20"/>
              <w:ind w:left="20"/>
              <w:jc w:val="both"/>
            </w:pPr>
            <w:r>
              <w:rPr>
                <w:rFonts w:ascii="Times New Roman"/>
                <w:b w:val="false"/>
                <w:i w:val="false"/>
                <w:color w:val="000000"/>
                <w:sz w:val="20"/>
              </w:rPr>
              <w:t>
2.6.4. Дата документа</w:t>
            </w:r>
          </w:p>
          <w:bookmarkEnd w:id="112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 подтверждающего аккредитацию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1125"/>
          <w:p>
            <w:pPr>
              <w:spacing w:after="20"/>
              <w:ind w:left="20"/>
              <w:jc w:val="both"/>
            </w:pPr>
            <w:r>
              <w:rPr>
                <w:rFonts w:ascii="Times New Roman"/>
                <w:b w:val="false"/>
                <w:i w:val="false"/>
                <w:color w:val="000000"/>
                <w:sz w:val="20"/>
              </w:rPr>
              <w:t>
bdt:‌Date‌Type (M.BDT.00005)</w:t>
            </w:r>
          </w:p>
          <w:bookmarkEnd w:id="112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1126"/>
          <w:p>
            <w:pPr>
              <w:spacing w:after="20"/>
              <w:ind w:left="20"/>
              <w:jc w:val="both"/>
            </w:pPr>
            <w:r>
              <w:rPr>
                <w:rFonts w:ascii="Times New Roman"/>
                <w:b w:val="false"/>
                <w:i w:val="false"/>
                <w:color w:val="000000"/>
                <w:sz w:val="20"/>
              </w:rPr>
              <w:t>
2.6.5. Идентификатор хозяйствующего субъекта</w:t>
            </w:r>
          </w:p>
          <w:bookmarkEnd w:id="1126"/>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1127"/>
          <w:p>
            <w:pPr>
              <w:spacing w:after="20"/>
              <w:ind w:left="20"/>
              <w:jc w:val="both"/>
            </w:pPr>
            <w:r>
              <w:rPr>
                <w:rFonts w:ascii="Times New Roman"/>
                <w:b w:val="false"/>
                <w:i w:val="false"/>
                <w:color w:val="000000"/>
                <w:sz w:val="20"/>
              </w:rPr>
              <w:t>
csdo:‌Business‌Entity‌Id‌Type (M.SDT.00157)</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1128"/>
          <w:p>
            <w:pPr>
              <w:spacing w:after="20"/>
              <w:ind w:left="20"/>
              <w:jc w:val="both"/>
            </w:pPr>
            <w:r>
              <w:rPr>
                <w:rFonts w:ascii="Times New Roman"/>
                <w:b w:val="false"/>
                <w:i w:val="false"/>
                <w:color w:val="000000"/>
                <w:sz w:val="20"/>
              </w:rPr>
              <w:t>
а) метод идентификации</w:t>
            </w:r>
          </w:p>
          <w:bookmarkEnd w:id="1128"/>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1129"/>
          <w:p>
            <w:pPr>
              <w:spacing w:after="20"/>
              <w:ind w:left="20"/>
              <w:jc w:val="both"/>
            </w:pPr>
            <w:r>
              <w:rPr>
                <w:rFonts w:ascii="Times New Roman"/>
                <w:b w:val="false"/>
                <w:i w:val="false"/>
                <w:color w:val="000000"/>
                <w:sz w:val="20"/>
              </w:rPr>
              <w:t>
csdo:‌Business‌Entity‌Id‌Kind‌Id‌Type (M.SDT.00158)</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1130"/>
          <w:p>
            <w:pPr>
              <w:spacing w:after="20"/>
              <w:ind w:left="20"/>
              <w:jc w:val="both"/>
            </w:pPr>
            <w:r>
              <w:rPr>
                <w:rFonts w:ascii="Times New Roman"/>
                <w:b w:val="false"/>
                <w:i w:val="false"/>
                <w:color w:val="000000"/>
                <w:sz w:val="20"/>
              </w:rPr>
              <w:t>
2.6.6. Наименование подразделения хозяйствующего субъекта</w:t>
            </w:r>
          </w:p>
          <w:bookmarkEnd w:id="1130"/>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1131"/>
          <w:p>
            <w:pPr>
              <w:spacing w:after="20"/>
              <w:ind w:left="20"/>
              <w:jc w:val="both"/>
            </w:pPr>
            <w:r>
              <w:rPr>
                <w:rFonts w:ascii="Times New Roman"/>
                <w:b w:val="false"/>
                <w:i w:val="false"/>
                <w:color w:val="000000"/>
                <w:sz w:val="20"/>
              </w:rPr>
              <w:t>
csdo:‌Name300‌Type (M.SDT.00056)</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1132"/>
          <w:p>
            <w:pPr>
              <w:spacing w:after="20"/>
              <w:ind w:left="20"/>
              <w:jc w:val="both"/>
            </w:pPr>
            <w:r>
              <w:rPr>
                <w:rFonts w:ascii="Times New Roman"/>
                <w:b w:val="false"/>
                <w:i w:val="false"/>
                <w:color w:val="000000"/>
                <w:sz w:val="20"/>
              </w:rPr>
              <w:t>
2.6.7. Должностное лицо</w:t>
            </w:r>
          </w:p>
          <w:bookmarkEnd w:id="1132"/>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руководителе (уполномоченном лице)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1133"/>
          <w:p>
            <w:pPr>
              <w:spacing w:after="20"/>
              <w:ind w:left="20"/>
              <w:jc w:val="both"/>
            </w:pPr>
            <w:r>
              <w:rPr>
                <w:rFonts w:ascii="Times New Roman"/>
                <w:b w:val="false"/>
                <w:i w:val="false"/>
                <w:color w:val="000000"/>
                <w:sz w:val="20"/>
              </w:rPr>
              <w:t>
ccdo:‌Officer‌Details‌Type (M.CDT.00031)</w:t>
            </w:r>
          </w:p>
          <w:bookmarkEnd w:id="11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1134"/>
          <w:p>
            <w:pPr>
              <w:spacing w:after="20"/>
              <w:ind w:left="20"/>
              <w:jc w:val="both"/>
            </w:pPr>
            <w:r>
              <w:rPr>
                <w:rFonts w:ascii="Times New Roman"/>
                <w:b w:val="false"/>
                <w:i w:val="false"/>
                <w:color w:val="000000"/>
                <w:sz w:val="20"/>
              </w:rPr>
              <w:t>
*.1. ФИО</w:t>
            </w:r>
          </w:p>
          <w:bookmarkEnd w:id="1134"/>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1135"/>
          <w:p>
            <w:pPr>
              <w:spacing w:after="20"/>
              <w:ind w:left="20"/>
              <w:jc w:val="both"/>
            </w:pPr>
            <w:r>
              <w:rPr>
                <w:rFonts w:ascii="Times New Roman"/>
                <w:b w:val="false"/>
                <w:i w:val="false"/>
                <w:color w:val="000000"/>
                <w:sz w:val="20"/>
              </w:rPr>
              <w:t>
ccdo:‌Full‌Name‌Details‌Type (M.CDT.00016)</w:t>
            </w:r>
          </w:p>
          <w:bookmarkEnd w:id="11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1136"/>
          <w:p>
            <w:pPr>
              <w:spacing w:after="20"/>
              <w:ind w:left="20"/>
              <w:jc w:val="both"/>
            </w:pPr>
            <w:r>
              <w:rPr>
                <w:rFonts w:ascii="Times New Roman"/>
                <w:b w:val="false"/>
                <w:i w:val="false"/>
                <w:color w:val="000000"/>
                <w:sz w:val="20"/>
              </w:rPr>
              <w:t>
*.1.1. Имя</w:t>
            </w:r>
          </w:p>
          <w:bookmarkEnd w:id="1136"/>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1137"/>
          <w:p>
            <w:pPr>
              <w:spacing w:after="20"/>
              <w:ind w:left="20"/>
              <w:jc w:val="both"/>
            </w:pPr>
            <w:r>
              <w:rPr>
                <w:rFonts w:ascii="Times New Roman"/>
                <w:b w:val="false"/>
                <w:i w:val="false"/>
                <w:color w:val="000000"/>
                <w:sz w:val="20"/>
              </w:rPr>
              <w:t>
csdo:‌Name120‌Type (M.SDT.00055)</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1138"/>
          <w:p>
            <w:pPr>
              <w:spacing w:after="20"/>
              <w:ind w:left="20"/>
              <w:jc w:val="both"/>
            </w:pPr>
            <w:r>
              <w:rPr>
                <w:rFonts w:ascii="Times New Roman"/>
                <w:b w:val="false"/>
                <w:i w:val="false"/>
                <w:color w:val="000000"/>
                <w:sz w:val="20"/>
              </w:rPr>
              <w:t>
*.1.2. Отчество</w:t>
            </w:r>
          </w:p>
          <w:bookmarkEnd w:id="1138"/>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1139"/>
          <w:p>
            <w:pPr>
              <w:spacing w:after="20"/>
              <w:ind w:left="20"/>
              <w:jc w:val="both"/>
            </w:pPr>
            <w:r>
              <w:rPr>
                <w:rFonts w:ascii="Times New Roman"/>
                <w:b w:val="false"/>
                <w:i w:val="false"/>
                <w:color w:val="000000"/>
                <w:sz w:val="20"/>
              </w:rPr>
              <w:t>
csdo:‌Name120‌Type (M.SDT.00055)</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1140"/>
          <w:p>
            <w:pPr>
              <w:spacing w:after="20"/>
              <w:ind w:left="20"/>
              <w:jc w:val="both"/>
            </w:pPr>
            <w:r>
              <w:rPr>
                <w:rFonts w:ascii="Times New Roman"/>
                <w:b w:val="false"/>
                <w:i w:val="false"/>
                <w:color w:val="000000"/>
                <w:sz w:val="20"/>
              </w:rPr>
              <w:t>
*.1.3. Фамилия</w:t>
            </w:r>
          </w:p>
          <w:bookmarkEnd w:id="1140"/>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1141"/>
          <w:p>
            <w:pPr>
              <w:spacing w:after="20"/>
              <w:ind w:left="20"/>
              <w:jc w:val="both"/>
            </w:pPr>
            <w:r>
              <w:rPr>
                <w:rFonts w:ascii="Times New Roman"/>
                <w:b w:val="false"/>
                <w:i w:val="false"/>
                <w:color w:val="000000"/>
                <w:sz w:val="20"/>
              </w:rPr>
              <w:t>
csdo:‌Name120‌Type (M.SDT.00055)</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1142"/>
          <w:p>
            <w:pPr>
              <w:spacing w:after="20"/>
              <w:ind w:left="20"/>
              <w:jc w:val="both"/>
            </w:pPr>
            <w:r>
              <w:rPr>
                <w:rFonts w:ascii="Times New Roman"/>
                <w:b w:val="false"/>
                <w:i w:val="false"/>
                <w:color w:val="000000"/>
                <w:sz w:val="20"/>
              </w:rPr>
              <w:t>
*.2. Наименование должности</w:t>
            </w:r>
          </w:p>
          <w:bookmarkEnd w:id="1142"/>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1143"/>
          <w:p>
            <w:pPr>
              <w:spacing w:after="20"/>
              <w:ind w:left="20"/>
              <w:jc w:val="both"/>
            </w:pPr>
            <w:r>
              <w:rPr>
                <w:rFonts w:ascii="Times New Roman"/>
                <w:b w:val="false"/>
                <w:i w:val="false"/>
                <w:color w:val="000000"/>
                <w:sz w:val="20"/>
              </w:rPr>
              <w:t>
csdo:‌Name120‌Type (M.SDT.00055)</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1144"/>
          <w:p>
            <w:pPr>
              <w:spacing w:after="20"/>
              <w:ind w:left="20"/>
              <w:jc w:val="both"/>
            </w:pPr>
            <w:r>
              <w:rPr>
                <w:rFonts w:ascii="Times New Roman"/>
                <w:b w:val="false"/>
                <w:i w:val="false"/>
                <w:color w:val="000000"/>
                <w:sz w:val="20"/>
              </w:rPr>
              <w:t>
*.3. Контактный реквизит</w:t>
            </w:r>
          </w:p>
          <w:bookmarkEnd w:id="1144"/>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1145"/>
          <w:p>
            <w:pPr>
              <w:spacing w:after="20"/>
              <w:ind w:left="20"/>
              <w:jc w:val="both"/>
            </w:pPr>
            <w:r>
              <w:rPr>
                <w:rFonts w:ascii="Times New Roman"/>
                <w:b w:val="false"/>
                <w:i w:val="false"/>
                <w:color w:val="000000"/>
                <w:sz w:val="20"/>
              </w:rPr>
              <w:t>
ccdo:‌Communication‌Details‌Type (M.CDT.00003)</w:t>
            </w:r>
          </w:p>
          <w:bookmarkEnd w:id="11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1146"/>
          <w:p>
            <w:pPr>
              <w:spacing w:after="20"/>
              <w:ind w:left="20"/>
              <w:jc w:val="both"/>
            </w:pPr>
            <w:r>
              <w:rPr>
                <w:rFonts w:ascii="Times New Roman"/>
                <w:b w:val="false"/>
                <w:i w:val="false"/>
                <w:color w:val="000000"/>
                <w:sz w:val="20"/>
              </w:rPr>
              <w:t>
*.3.1. Код вида связи</w:t>
            </w:r>
          </w:p>
          <w:bookmarkEnd w:id="1146"/>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1147"/>
          <w:p>
            <w:pPr>
              <w:spacing w:after="20"/>
              <w:ind w:left="20"/>
              <w:jc w:val="both"/>
            </w:pPr>
            <w:r>
              <w:rPr>
                <w:rFonts w:ascii="Times New Roman"/>
                <w:b w:val="false"/>
                <w:i w:val="false"/>
                <w:color w:val="000000"/>
                <w:sz w:val="20"/>
              </w:rPr>
              <w:t>
csdo:‌Communication‌Channel‌Code‌V2‌Type (M.SDT.00163)</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1148"/>
          <w:p>
            <w:pPr>
              <w:spacing w:after="20"/>
              <w:ind w:left="20"/>
              <w:jc w:val="both"/>
            </w:pPr>
            <w:r>
              <w:rPr>
                <w:rFonts w:ascii="Times New Roman"/>
                <w:b w:val="false"/>
                <w:i w:val="false"/>
                <w:color w:val="000000"/>
                <w:sz w:val="20"/>
              </w:rPr>
              <w:t>
*.3.2. Наименование вида связи</w:t>
            </w:r>
          </w:p>
          <w:bookmarkEnd w:id="1148"/>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1149"/>
          <w:p>
            <w:pPr>
              <w:spacing w:after="20"/>
              <w:ind w:left="20"/>
              <w:jc w:val="both"/>
            </w:pPr>
            <w:r>
              <w:rPr>
                <w:rFonts w:ascii="Times New Roman"/>
                <w:b w:val="false"/>
                <w:i w:val="false"/>
                <w:color w:val="000000"/>
                <w:sz w:val="20"/>
              </w:rPr>
              <w:t>
csdo:‌Name120‌Type (M.SDT.00055)</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1150"/>
          <w:p>
            <w:pPr>
              <w:spacing w:after="20"/>
              <w:ind w:left="20"/>
              <w:jc w:val="both"/>
            </w:pPr>
            <w:r>
              <w:rPr>
                <w:rFonts w:ascii="Times New Roman"/>
                <w:b w:val="false"/>
                <w:i w:val="false"/>
                <w:color w:val="000000"/>
                <w:sz w:val="20"/>
              </w:rPr>
              <w:t>
*.3.3. Идентификатор канала связи</w:t>
            </w:r>
          </w:p>
          <w:bookmarkEnd w:id="1150"/>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1151"/>
          <w:p>
            <w:pPr>
              <w:spacing w:after="20"/>
              <w:ind w:left="20"/>
              <w:jc w:val="both"/>
            </w:pPr>
            <w:r>
              <w:rPr>
                <w:rFonts w:ascii="Times New Roman"/>
                <w:b w:val="false"/>
                <w:i w:val="false"/>
                <w:color w:val="000000"/>
                <w:sz w:val="20"/>
              </w:rPr>
              <w:t>
csdo:‌Communication‌Channel‌Id‌Type (M.SDT.00015)</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1152"/>
          <w:p>
            <w:pPr>
              <w:spacing w:after="20"/>
              <w:ind w:left="20"/>
              <w:jc w:val="both"/>
            </w:pPr>
            <w:r>
              <w:rPr>
                <w:rFonts w:ascii="Times New Roman"/>
                <w:b w:val="false"/>
                <w:i w:val="false"/>
                <w:color w:val="000000"/>
                <w:sz w:val="20"/>
              </w:rPr>
              <w:t>
2.6.8. Адрес</w:t>
            </w:r>
          </w:p>
          <w:bookmarkEnd w:id="1152"/>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1153"/>
          <w:p>
            <w:pPr>
              <w:spacing w:after="20"/>
              <w:ind w:left="20"/>
              <w:jc w:val="both"/>
            </w:pPr>
            <w:r>
              <w:rPr>
                <w:rFonts w:ascii="Times New Roman"/>
                <w:b w:val="false"/>
                <w:i w:val="false"/>
                <w:color w:val="000000"/>
                <w:sz w:val="20"/>
              </w:rPr>
              <w:t>
ccdo:‌Address‌Details‌V4‌Type (M.CDT.00079)</w:t>
            </w:r>
          </w:p>
          <w:bookmarkEnd w:id="11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1154"/>
          <w:p>
            <w:pPr>
              <w:spacing w:after="20"/>
              <w:ind w:left="20"/>
              <w:jc w:val="both"/>
            </w:pPr>
            <w:r>
              <w:rPr>
                <w:rFonts w:ascii="Times New Roman"/>
                <w:b w:val="false"/>
                <w:i w:val="false"/>
                <w:color w:val="000000"/>
                <w:sz w:val="20"/>
              </w:rPr>
              <w:t>
*.1. Код вида адреса</w:t>
            </w:r>
          </w:p>
          <w:bookmarkEnd w:id="115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1155"/>
          <w:p>
            <w:pPr>
              <w:spacing w:after="20"/>
              <w:ind w:left="20"/>
              <w:jc w:val="both"/>
            </w:pPr>
            <w:r>
              <w:rPr>
                <w:rFonts w:ascii="Times New Roman"/>
                <w:b w:val="false"/>
                <w:i w:val="false"/>
                <w:color w:val="000000"/>
                <w:sz w:val="20"/>
              </w:rPr>
              <w:t>
csdo:‌Address‌Kind‌Code‌Type (M.SDT.00162)</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1156"/>
          <w:p>
            <w:pPr>
              <w:spacing w:after="20"/>
              <w:ind w:left="20"/>
              <w:jc w:val="both"/>
            </w:pPr>
            <w:r>
              <w:rPr>
                <w:rFonts w:ascii="Times New Roman"/>
                <w:b w:val="false"/>
                <w:i w:val="false"/>
                <w:color w:val="000000"/>
                <w:sz w:val="20"/>
              </w:rPr>
              <w:t>
*.2. Код страны</w:t>
            </w:r>
          </w:p>
          <w:bookmarkEnd w:id="115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1157"/>
          <w:p>
            <w:pPr>
              <w:spacing w:after="20"/>
              <w:ind w:left="20"/>
              <w:jc w:val="both"/>
            </w:pPr>
            <w:r>
              <w:rPr>
                <w:rFonts w:ascii="Times New Roman"/>
                <w:b w:val="false"/>
                <w:i w:val="false"/>
                <w:color w:val="000000"/>
                <w:sz w:val="20"/>
              </w:rPr>
              <w:t>
csdo:‌Unified‌Country‌Code‌Type (M.SDT.00112)</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1158"/>
          <w:p>
            <w:pPr>
              <w:spacing w:after="20"/>
              <w:ind w:left="20"/>
              <w:jc w:val="both"/>
            </w:pPr>
            <w:r>
              <w:rPr>
                <w:rFonts w:ascii="Times New Roman"/>
                <w:b w:val="false"/>
                <w:i w:val="false"/>
                <w:color w:val="000000"/>
                <w:sz w:val="20"/>
              </w:rPr>
              <w:t>
а) идентификатор справочника (классификатора)</w:t>
            </w:r>
          </w:p>
          <w:bookmarkEnd w:id="115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1159"/>
          <w:p>
            <w:pPr>
              <w:spacing w:after="20"/>
              <w:ind w:left="20"/>
              <w:jc w:val="both"/>
            </w:pPr>
            <w:r>
              <w:rPr>
                <w:rFonts w:ascii="Times New Roman"/>
                <w:b w:val="false"/>
                <w:i w:val="false"/>
                <w:color w:val="000000"/>
                <w:sz w:val="20"/>
              </w:rPr>
              <w:t>
csdo:‌Reference‌Data‌Id‌Type (M.SDT.00091)</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1160"/>
          <w:p>
            <w:pPr>
              <w:spacing w:after="20"/>
              <w:ind w:left="20"/>
              <w:jc w:val="both"/>
            </w:pPr>
            <w:r>
              <w:rPr>
                <w:rFonts w:ascii="Times New Roman"/>
                <w:b w:val="false"/>
                <w:i w:val="false"/>
                <w:color w:val="000000"/>
                <w:sz w:val="20"/>
              </w:rPr>
              <w:t>
*.3. Код территории</w:t>
            </w:r>
          </w:p>
          <w:bookmarkEnd w:id="116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1161"/>
          <w:p>
            <w:pPr>
              <w:spacing w:after="20"/>
              <w:ind w:left="20"/>
              <w:jc w:val="both"/>
            </w:pPr>
            <w:r>
              <w:rPr>
                <w:rFonts w:ascii="Times New Roman"/>
                <w:b w:val="false"/>
                <w:i w:val="false"/>
                <w:color w:val="000000"/>
                <w:sz w:val="20"/>
              </w:rPr>
              <w:t>
csdo:‌Territory‌Code‌Type (M.SDT.00031)</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1162"/>
          <w:p>
            <w:pPr>
              <w:spacing w:after="20"/>
              <w:ind w:left="20"/>
              <w:jc w:val="both"/>
            </w:pPr>
            <w:r>
              <w:rPr>
                <w:rFonts w:ascii="Times New Roman"/>
                <w:b w:val="false"/>
                <w:i w:val="false"/>
                <w:color w:val="000000"/>
                <w:sz w:val="20"/>
              </w:rPr>
              <w:t>
*.4. Регион</w:t>
            </w:r>
          </w:p>
          <w:bookmarkEnd w:id="116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1163"/>
          <w:p>
            <w:pPr>
              <w:spacing w:after="20"/>
              <w:ind w:left="20"/>
              <w:jc w:val="both"/>
            </w:pPr>
            <w:r>
              <w:rPr>
                <w:rFonts w:ascii="Times New Roman"/>
                <w:b w:val="false"/>
                <w:i w:val="false"/>
                <w:color w:val="000000"/>
                <w:sz w:val="20"/>
              </w:rPr>
              <w:t>
csdo:‌Name120‌Type (M.SDT.00055)</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1164"/>
          <w:p>
            <w:pPr>
              <w:spacing w:after="20"/>
              <w:ind w:left="20"/>
              <w:jc w:val="both"/>
            </w:pPr>
            <w:r>
              <w:rPr>
                <w:rFonts w:ascii="Times New Roman"/>
                <w:b w:val="false"/>
                <w:i w:val="false"/>
                <w:color w:val="000000"/>
                <w:sz w:val="20"/>
              </w:rPr>
              <w:t>
*.5. Район</w:t>
            </w:r>
          </w:p>
          <w:bookmarkEnd w:id="116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1165"/>
          <w:p>
            <w:pPr>
              <w:spacing w:after="20"/>
              <w:ind w:left="20"/>
              <w:jc w:val="both"/>
            </w:pPr>
            <w:r>
              <w:rPr>
                <w:rFonts w:ascii="Times New Roman"/>
                <w:b w:val="false"/>
                <w:i w:val="false"/>
                <w:color w:val="000000"/>
                <w:sz w:val="20"/>
              </w:rPr>
              <w:t>
csdo:‌Name120‌Type (M.SDT.00055)</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1166"/>
          <w:p>
            <w:pPr>
              <w:spacing w:after="20"/>
              <w:ind w:left="20"/>
              <w:jc w:val="both"/>
            </w:pPr>
            <w:r>
              <w:rPr>
                <w:rFonts w:ascii="Times New Roman"/>
                <w:b w:val="false"/>
                <w:i w:val="false"/>
                <w:color w:val="000000"/>
                <w:sz w:val="20"/>
              </w:rPr>
              <w:t>
*.6. Город</w:t>
            </w:r>
          </w:p>
          <w:bookmarkEnd w:id="116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1167"/>
          <w:p>
            <w:pPr>
              <w:spacing w:after="20"/>
              <w:ind w:left="20"/>
              <w:jc w:val="both"/>
            </w:pPr>
            <w:r>
              <w:rPr>
                <w:rFonts w:ascii="Times New Roman"/>
                <w:b w:val="false"/>
                <w:i w:val="false"/>
                <w:color w:val="000000"/>
                <w:sz w:val="20"/>
              </w:rPr>
              <w:t>
csdo:‌Name120‌Type (M.SDT.00055)</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1168"/>
          <w:p>
            <w:pPr>
              <w:spacing w:after="20"/>
              <w:ind w:left="20"/>
              <w:jc w:val="both"/>
            </w:pPr>
            <w:r>
              <w:rPr>
                <w:rFonts w:ascii="Times New Roman"/>
                <w:b w:val="false"/>
                <w:i w:val="false"/>
                <w:color w:val="000000"/>
                <w:sz w:val="20"/>
              </w:rPr>
              <w:t>
*.7. Населенный пункт</w:t>
            </w:r>
          </w:p>
          <w:bookmarkEnd w:id="116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1169"/>
          <w:p>
            <w:pPr>
              <w:spacing w:after="20"/>
              <w:ind w:left="20"/>
              <w:jc w:val="both"/>
            </w:pPr>
            <w:r>
              <w:rPr>
                <w:rFonts w:ascii="Times New Roman"/>
                <w:b w:val="false"/>
                <w:i w:val="false"/>
                <w:color w:val="000000"/>
                <w:sz w:val="20"/>
              </w:rPr>
              <w:t>
csdo:‌Name120‌Type (M.SDT.00055)</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1170"/>
          <w:p>
            <w:pPr>
              <w:spacing w:after="20"/>
              <w:ind w:left="20"/>
              <w:jc w:val="both"/>
            </w:pPr>
            <w:r>
              <w:rPr>
                <w:rFonts w:ascii="Times New Roman"/>
                <w:b w:val="false"/>
                <w:i w:val="false"/>
                <w:color w:val="000000"/>
                <w:sz w:val="20"/>
              </w:rPr>
              <w:t>
*.8. Улица</w:t>
            </w:r>
          </w:p>
          <w:bookmarkEnd w:id="117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1171"/>
          <w:p>
            <w:pPr>
              <w:spacing w:after="20"/>
              <w:ind w:left="20"/>
              <w:jc w:val="both"/>
            </w:pPr>
            <w:r>
              <w:rPr>
                <w:rFonts w:ascii="Times New Roman"/>
                <w:b w:val="false"/>
                <w:i w:val="false"/>
                <w:color w:val="000000"/>
                <w:sz w:val="20"/>
              </w:rPr>
              <w:t>
csdo:‌Name120‌Type (M.SDT.00055)</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1172"/>
          <w:p>
            <w:pPr>
              <w:spacing w:after="20"/>
              <w:ind w:left="20"/>
              <w:jc w:val="both"/>
            </w:pPr>
            <w:r>
              <w:rPr>
                <w:rFonts w:ascii="Times New Roman"/>
                <w:b w:val="false"/>
                <w:i w:val="false"/>
                <w:color w:val="000000"/>
                <w:sz w:val="20"/>
              </w:rPr>
              <w:t>
*.9. Номер дома</w:t>
            </w:r>
          </w:p>
          <w:bookmarkEnd w:id="117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1173"/>
          <w:p>
            <w:pPr>
              <w:spacing w:after="20"/>
              <w:ind w:left="20"/>
              <w:jc w:val="both"/>
            </w:pPr>
            <w:r>
              <w:rPr>
                <w:rFonts w:ascii="Times New Roman"/>
                <w:b w:val="false"/>
                <w:i w:val="false"/>
                <w:color w:val="000000"/>
                <w:sz w:val="20"/>
              </w:rPr>
              <w:t>
csdo:‌Id50‌Type (M.SDT.00093)</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1174"/>
          <w:p>
            <w:pPr>
              <w:spacing w:after="20"/>
              <w:ind w:left="20"/>
              <w:jc w:val="both"/>
            </w:pPr>
            <w:r>
              <w:rPr>
                <w:rFonts w:ascii="Times New Roman"/>
                <w:b w:val="false"/>
                <w:i w:val="false"/>
                <w:color w:val="000000"/>
                <w:sz w:val="20"/>
              </w:rPr>
              <w:t>
*.10. Номер помещения</w:t>
            </w:r>
          </w:p>
          <w:bookmarkEnd w:id="117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1175"/>
          <w:p>
            <w:pPr>
              <w:spacing w:after="20"/>
              <w:ind w:left="20"/>
              <w:jc w:val="both"/>
            </w:pPr>
            <w:r>
              <w:rPr>
                <w:rFonts w:ascii="Times New Roman"/>
                <w:b w:val="false"/>
                <w:i w:val="false"/>
                <w:color w:val="000000"/>
                <w:sz w:val="20"/>
              </w:rPr>
              <w:t>
csdo:‌Id20‌Type (M.SDT.00092)</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1176"/>
          <w:p>
            <w:pPr>
              <w:spacing w:after="20"/>
              <w:ind w:left="20"/>
              <w:jc w:val="both"/>
            </w:pPr>
            <w:r>
              <w:rPr>
                <w:rFonts w:ascii="Times New Roman"/>
                <w:b w:val="false"/>
                <w:i w:val="false"/>
                <w:color w:val="000000"/>
                <w:sz w:val="20"/>
              </w:rPr>
              <w:t>
*.11. Почтовый индекс</w:t>
            </w:r>
          </w:p>
          <w:bookmarkEnd w:id="117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1177"/>
          <w:p>
            <w:pPr>
              <w:spacing w:after="20"/>
              <w:ind w:left="20"/>
              <w:jc w:val="both"/>
            </w:pPr>
            <w:r>
              <w:rPr>
                <w:rFonts w:ascii="Times New Roman"/>
                <w:b w:val="false"/>
                <w:i w:val="false"/>
                <w:color w:val="000000"/>
                <w:sz w:val="20"/>
              </w:rPr>
              <w:t>
csdo:‌Post‌Code‌Type (M.SDT.00006)</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1178"/>
          <w:p>
            <w:pPr>
              <w:spacing w:after="20"/>
              <w:ind w:left="20"/>
              <w:jc w:val="both"/>
            </w:pPr>
            <w:r>
              <w:rPr>
                <w:rFonts w:ascii="Times New Roman"/>
                <w:b w:val="false"/>
                <w:i w:val="false"/>
                <w:color w:val="000000"/>
                <w:sz w:val="20"/>
              </w:rPr>
              <w:t>
*.12. Номер абонентского ящика</w:t>
            </w:r>
          </w:p>
          <w:bookmarkEnd w:id="117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1179"/>
          <w:p>
            <w:pPr>
              <w:spacing w:after="20"/>
              <w:ind w:left="20"/>
              <w:jc w:val="both"/>
            </w:pPr>
            <w:r>
              <w:rPr>
                <w:rFonts w:ascii="Times New Roman"/>
                <w:b w:val="false"/>
                <w:i w:val="false"/>
                <w:color w:val="000000"/>
                <w:sz w:val="20"/>
              </w:rPr>
              <w:t>
csdo:‌Id20‌Type (M.SDT.00092)</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1180"/>
          <w:p>
            <w:pPr>
              <w:spacing w:after="20"/>
              <w:ind w:left="20"/>
              <w:jc w:val="both"/>
            </w:pPr>
            <w:r>
              <w:rPr>
                <w:rFonts w:ascii="Times New Roman"/>
                <w:b w:val="false"/>
                <w:i w:val="false"/>
                <w:color w:val="000000"/>
                <w:sz w:val="20"/>
              </w:rPr>
              <w:t>
*.13. Адрес в текстовой форме</w:t>
            </w:r>
          </w:p>
          <w:bookmarkEnd w:id="1180"/>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1181"/>
          <w:p>
            <w:pPr>
              <w:spacing w:after="20"/>
              <w:ind w:left="20"/>
              <w:jc w:val="both"/>
            </w:pPr>
            <w:r>
              <w:rPr>
                <w:rFonts w:ascii="Times New Roman"/>
                <w:b w:val="false"/>
                <w:i w:val="false"/>
                <w:color w:val="000000"/>
                <w:sz w:val="20"/>
              </w:rPr>
              <w:t>
csdo:‌Text1000‌Type (M.SDT.00071)</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1182"/>
          <w:p>
            <w:pPr>
              <w:spacing w:after="20"/>
              <w:ind w:left="20"/>
              <w:jc w:val="both"/>
            </w:pPr>
            <w:r>
              <w:rPr>
                <w:rFonts w:ascii="Times New Roman"/>
                <w:b w:val="false"/>
                <w:i w:val="false"/>
                <w:color w:val="000000"/>
                <w:sz w:val="20"/>
              </w:rPr>
              <w:t>
2.6.9. Контактный реквизит</w:t>
            </w:r>
          </w:p>
          <w:bookmarkEnd w:id="1182"/>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1183"/>
          <w:p>
            <w:pPr>
              <w:spacing w:after="20"/>
              <w:ind w:left="20"/>
              <w:jc w:val="both"/>
            </w:pPr>
            <w:r>
              <w:rPr>
                <w:rFonts w:ascii="Times New Roman"/>
                <w:b w:val="false"/>
                <w:i w:val="false"/>
                <w:color w:val="000000"/>
                <w:sz w:val="20"/>
              </w:rPr>
              <w:t>
ccdo:‌Communication‌Details‌Type (M.CDT.00003)</w:t>
            </w:r>
          </w:p>
          <w:bookmarkEnd w:id="11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1184"/>
          <w:p>
            <w:pPr>
              <w:spacing w:after="20"/>
              <w:ind w:left="20"/>
              <w:jc w:val="both"/>
            </w:pPr>
            <w:r>
              <w:rPr>
                <w:rFonts w:ascii="Times New Roman"/>
                <w:b w:val="false"/>
                <w:i w:val="false"/>
                <w:color w:val="000000"/>
                <w:sz w:val="20"/>
              </w:rPr>
              <w:t>
*.1. Код вида связи</w:t>
            </w:r>
          </w:p>
          <w:bookmarkEnd w:id="1184"/>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1185"/>
          <w:p>
            <w:pPr>
              <w:spacing w:after="20"/>
              <w:ind w:left="20"/>
              <w:jc w:val="both"/>
            </w:pPr>
            <w:r>
              <w:rPr>
                <w:rFonts w:ascii="Times New Roman"/>
                <w:b w:val="false"/>
                <w:i w:val="false"/>
                <w:color w:val="000000"/>
                <w:sz w:val="20"/>
              </w:rPr>
              <w:t>
csdo:‌Communication‌Channel‌Code‌V2‌Type (M.SDT.00163)</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1186"/>
          <w:p>
            <w:pPr>
              <w:spacing w:after="20"/>
              <w:ind w:left="20"/>
              <w:jc w:val="both"/>
            </w:pPr>
            <w:r>
              <w:rPr>
                <w:rFonts w:ascii="Times New Roman"/>
                <w:b w:val="false"/>
                <w:i w:val="false"/>
                <w:color w:val="000000"/>
                <w:sz w:val="20"/>
              </w:rPr>
              <w:t>
*.2. Наименование вида связи</w:t>
            </w:r>
          </w:p>
          <w:bookmarkEnd w:id="1186"/>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1187"/>
          <w:p>
            <w:pPr>
              <w:spacing w:after="20"/>
              <w:ind w:left="20"/>
              <w:jc w:val="both"/>
            </w:pPr>
            <w:r>
              <w:rPr>
                <w:rFonts w:ascii="Times New Roman"/>
                <w:b w:val="false"/>
                <w:i w:val="false"/>
                <w:color w:val="000000"/>
                <w:sz w:val="20"/>
              </w:rPr>
              <w:t>
csdo:‌Name120‌Type (M.SDT.00055)</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1188"/>
          <w:p>
            <w:pPr>
              <w:spacing w:after="20"/>
              <w:ind w:left="20"/>
              <w:jc w:val="both"/>
            </w:pPr>
            <w:r>
              <w:rPr>
                <w:rFonts w:ascii="Times New Roman"/>
                <w:b w:val="false"/>
                <w:i w:val="false"/>
                <w:color w:val="000000"/>
                <w:sz w:val="20"/>
              </w:rPr>
              <w:t>
*.3. Идентификатор канала связи</w:t>
            </w:r>
          </w:p>
          <w:bookmarkEnd w:id="1188"/>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1189"/>
          <w:p>
            <w:pPr>
              <w:spacing w:after="20"/>
              <w:ind w:left="20"/>
              <w:jc w:val="both"/>
            </w:pPr>
            <w:r>
              <w:rPr>
                <w:rFonts w:ascii="Times New Roman"/>
                <w:b w:val="false"/>
                <w:i w:val="false"/>
                <w:color w:val="000000"/>
                <w:sz w:val="20"/>
              </w:rPr>
              <w:t>
csdo:‌Communication‌Channel‌Id‌Type (M.SDT.00015)</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1190"/>
          <w:p>
            <w:pPr>
              <w:spacing w:after="20"/>
              <w:ind w:left="20"/>
              <w:jc w:val="both"/>
            </w:pPr>
            <w:r>
              <w:rPr>
                <w:rFonts w:ascii="Times New Roman"/>
                <w:b w:val="false"/>
                <w:i w:val="false"/>
                <w:color w:val="000000"/>
                <w:sz w:val="20"/>
              </w:rPr>
              <w:t>
2.6.10. Наименование хозяйствующего субъекта</w:t>
            </w:r>
          </w:p>
          <w:bookmarkEnd w:id="1190"/>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 состав которой входит орган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1191"/>
          <w:p>
            <w:pPr>
              <w:spacing w:after="20"/>
              <w:ind w:left="20"/>
              <w:jc w:val="both"/>
            </w:pPr>
            <w:r>
              <w:rPr>
                <w:rFonts w:ascii="Times New Roman"/>
                <w:b w:val="false"/>
                <w:i w:val="false"/>
                <w:color w:val="000000"/>
                <w:sz w:val="20"/>
              </w:rPr>
              <w:t>
csdo:‌Name300‌Type (M.SDT.00056)</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1192"/>
          <w:p>
            <w:pPr>
              <w:spacing w:after="20"/>
              <w:ind w:left="20"/>
              <w:jc w:val="both"/>
            </w:pPr>
            <w:r>
              <w:rPr>
                <w:rFonts w:ascii="Times New Roman"/>
                <w:b w:val="false"/>
                <w:i w:val="false"/>
                <w:color w:val="000000"/>
                <w:sz w:val="20"/>
              </w:rPr>
              <w:t>
2.7. Номер бланка документа</w:t>
            </w:r>
          </w:p>
          <w:bookmarkEnd w:id="1192"/>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документа при изготовлении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1193"/>
          <w:p>
            <w:pPr>
              <w:spacing w:after="20"/>
              <w:ind w:left="20"/>
              <w:jc w:val="both"/>
            </w:pPr>
            <w:r>
              <w:rPr>
                <w:rFonts w:ascii="Times New Roman"/>
                <w:b w:val="false"/>
                <w:i w:val="false"/>
                <w:color w:val="000000"/>
                <w:sz w:val="20"/>
              </w:rPr>
              <w:t>
csdo:‌Id50‌Type (M.SDT.00093)</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1194"/>
          <w:p>
            <w:pPr>
              <w:spacing w:after="20"/>
              <w:ind w:left="20"/>
              <w:jc w:val="both"/>
            </w:pPr>
            <w:r>
              <w:rPr>
                <w:rFonts w:ascii="Times New Roman"/>
                <w:b w:val="false"/>
                <w:i w:val="false"/>
                <w:color w:val="000000"/>
                <w:sz w:val="20"/>
              </w:rPr>
              <w:t>
2.8. Приложение к документу</w:t>
            </w:r>
          </w:p>
          <w:bookmarkEnd w:id="1194"/>
          <w:p>
            <w:pPr>
              <w:spacing w:after="20"/>
              <w:ind w:left="20"/>
              <w:jc w:val="both"/>
            </w:pPr>
            <w:r>
              <w:rPr>
                <w:rFonts w:ascii="Times New Roman"/>
                <w:b w:val="false"/>
                <w:i w:val="false"/>
                <w:color w:val="000000"/>
                <w:sz w:val="20"/>
              </w:rPr>
              <w:t>
(trcdo:‌Doc‌Annex‌Details)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приложении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1195"/>
          <w:p>
            <w:pPr>
              <w:spacing w:after="20"/>
              <w:ind w:left="20"/>
              <w:jc w:val="both"/>
            </w:pPr>
            <w:r>
              <w:rPr>
                <w:rFonts w:ascii="Times New Roman"/>
                <w:b w:val="false"/>
                <w:i w:val="false"/>
                <w:color w:val="000000"/>
                <w:sz w:val="20"/>
              </w:rPr>
              <w:t>
trcdo:‌Doc‌Annex‌Details‌Type (M.TR.CDT.00013)</w:t>
            </w:r>
          </w:p>
          <w:bookmarkEnd w:id="11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1196"/>
          <w:p>
            <w:pPr>
              <w:spacing w:after="20"/>
              <w:ind w:left="20"/>
              <w:jc w:val="both"/>
            </w:pPr>
            <w:r>
              <w:rPr>
                <w:rFonts w:ascii="Times New Roman"/>
                <w:b w:val="false"/>
                <w:i w:val="false"/>
                <w:color w:val="000000"/>
                <w:sz w:val="20"/>
              </w:rPr>
              <w:t>
2.8.1. Порядковый номер</w:t>
            </w:r>
          </w:p>
          <w:bookmarkEnd w:id="1196"/>
          <w:p>
            <w:pPr>
              <w:spacing w:after="20"/>
              <w:ind w:left="20"/>
              <w:jc w:val="both"/>
            </w:pPr>
            <w:r>
              <w:rPr>
                <w:rFonts w:ascii="Times New Roman"/>
                <w:b w:val="false"/>
                <w:i w:val="false"/>
                <w:color w:val="000000"/>
                <w:sz w:val="20"/>
              </w:rPr>
              <w:t>
(csdo:‌Object‌Ordinal)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приложения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1197"/>
          <w:p>
            <w:pPr>
              <w:spacing w:after="20"/>
              <w:ind w:left="20"/>
              <w:jc w:val="both"/>
            </w:pPr>
            <w:r>
              <w:rPr>
                <w:rFonts w:ascii="Times New Roman"/>
                <w:b w:val="false"/>
                <w:i w:val="false"/>
                <w:color w:val="000000"/>
                <w:sz w:val="20"/>
              </w:rPr>
              <w:t>
csdo:‌Ordinal3‌Type (M.SDT.00105)</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1198"/>
          <w:p>
            <w:pPr>
              <w:spacing w:after="20"/>
              <w:ind w:left="20"/>
              <w:jc w:val="both"/>
            </w:pPr>
            <w:r>
              <w:rPr>
                <w:rFonts w:ascii="Times New Roman"/>
                <w:b w:val="false"/>
                <w:i w:val="false"/>
                <w:color w:val="000000"/>
                <w:sz w:val="20"/>
              </w:rPr>
              <w:t>
2.8.2. Номер бланка документа</w:t>
            </w:r>
          </w:p>
          <w:bookmarkEnd w:id="1198"/>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на котором оформлено приложение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1199"/>
          <w:p>
            <w:pPr>
              <w:spacing w:after="20"/>
              <w:ind w:left="20"/>
              <w:jc w:val="both"/>
            </w:pPr>
            <w:r>
              <w:rPr>
                <w:rFonts w:ascii="Times New Roman"/>
                <w:b w:val="false"/>
                <w:i w:val="false"/>
                <w:color w:val="000000"/>
                <w:sz w:val="20"/>
              </w:rPr>
              <w:t>
csdo:‌Id50‌Type (M.SDT.00093)</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1200"/>
          <w:p>
            <w:pPr>
              <w:spacing w:after="20"/>
              <w:ind w:left="20"/>
              <w:jc w:val="both"/>
            </w:pPr>
            <w:r>
              <w:rPr>
                <w:rFonts w:ascii="Times New Roman"/>
                <w:b w:val="false"/>
                <w:i w:val="false"/>
                <w:color w:val="000000"/>
                <w:sz w:val="20"/>
              </w:rPr>
              <w:t>
2.8.3. Количество листов</w:t>
            </w:r>
          </w:p>
          <w:bookmarkEnd w:id="1200"/>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приложении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1201"/>
          <w:p>
            <w:pPr>
              <w:spacing w:after="20"/>
              <w:ind w:left="20"/>
              <w:jc w:val="both"/>
            </w:pPr>
            <w:r>
              <w:rPr>
                <w:rFonts w:ascii="Times New Roman"/>
                <w:b w:val="false"/>
                <w:i w:val="false"/>
                <w:color w:val="000000"/>
                <w:sz w:val="20"/>
              </w:rPr>
              <w:t>
csdo:‌Quantity4‌Type (M.SDT.00097)</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1202"/>
          <w:p>
            <w:pPr>
              <w:spacing w:after="20"/>
              <w:ind w:left="20"/>
              <w:jc w:val="both"/>
            </w:pPr>
            <w:r>
              <w:rPr>
                <w:rFonts w:ascii="Times New Roman"/>
                <w:b w:val="false"/>
                <w:i w:val="false"/>
                <w:color w:val="000000"/>
                <w:sz w:val="20"/>
              </w:rPr>
              <w:t>
2.8.4. Документ в бинарном формате</w:t>
            </w:r>
          </w:p>
          <w:bookmarkEnd w:id="1202"/>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1203"/>
          <w:p>
            <w:pPr>
              <w:spacing w:after="20"/>
              <w:ind w:left="20"/>
              <w:jc w:val="both"/>
            </w:pPr>
            <w:r>
              <w:rPr>
                <w:rFonts w:ascii="Times New Roman"/>
                <w:b w:val="false"/>
                <w:i w:val="false"/>
                <w:color w:val="000000"/>
                <w:sz w:val="20"/>
              </w:rPr>
              <w:t>
csdo:‌Binary‌Text‌Type (M.SDT.00143)</w:t>
            </w:r>
          </w:p>
          <w:bookmarkEnd w:id="120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1204"/>
          <w:p>
            <w:pPr>
              <w:spacing w:after="20"/>
              <w:ind w:left="20"/>
              <w:jc w:val="both"/>
            </w:pPr>
            <w:r>
              <w:rPr>
                <w:rFonts w:ascii="Times New Roman"/>
                <w:b w:val="false"/>
                <w:i w:val="false"/>
                <w:color w:val="000000"/>
                <w:sz w:val="20"/>
              </w:rPr>
              <w:t>
а) код формата данных</w:t>
            </w:r>
          </w:p>
          <w:bookmarkEnd w:id="1204"/>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1205"/>
          <w:p>
            <w:pPr>
              <w:spacing w:after="20"/>
              <w:ind w:left="20"/>
              <w:jc w:val="both"/>
            </w:pPr>
            <w:r>
              <w:rPr>
                <w:rFonts w:ascii="Times New Roman"/>
                <w:b w:val="false"/>
                <w:i w:val="false"/>
                <w:color w:val="000000"/>
                <w:sz w:val="20"/>
              </w:rPr>
              <w:t>
csdo:‌Media‌Type‌Code‌Type (M.SDT.00147)</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1206"/>
          <w:p>
            <w:pPr>
              <w:spacing w:after="20"/>
              <w:ind w:left="20"/>
              <w:jc w:val="both"/>
            </w:pPr>
            <w:r>
              <w:rPr>
                <w:rFonts w:ascii="Times New Roman"/>
                <w:b w:val="false"/>
                <w:i w:val="false"/>
                <w:color w:val="000000"/>
                <w:sz w:val="20"/>
              </w:rPr>
              <w:t>
2.8.5. XML-документ</w:t>
            </w:r>
          </w:p>
          <w:bookmarkEnd w:id="1206"/>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1207"/>
          <w:p>
            <w:pPr>
              <w:spacing w:after="20"/>
              <w:ind w:left="20"/>
              <w:jc w:val="both"/>
            </w:pPr>
            <w:r>
              <w:rPr>
                <w:rFonts w:ascii="Times New Roman"/>
                <w:b w:val="false"/>
                <w:i w:val="false"/>
                <w:color w:val="000000"/>
                <w:sz w:val="20"/>
              </w:rPr>
              <w:t>
ccdo:‌Any‌Details‌Type (M.CDT.00086)</w:t>
            </w:r>
          </w:p>
          <w:bookmarkEnd w:id="12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1208"/>
          <w:p>
            <w:pPr>
              <w:spacing w:after="20"/>
              <w:ind w:left="20"/>
              <w:jc w:val="both"/>
            </w:pPr>
            <w:r>
              <w:rPr>
                <w:rFonts w:ascii="Times New Roman"/>
                <w:b w:val="false"/>
                <w:i w:val="false"/>
                <w:color w:val="000000"/>
                <w:sz w:val="20"/>
              </w:rPr>
              <w:t>
*.1. XML-документ</w:t>
            </w:r>
          </w:p>
          <w:bookmarkEnd w:id="1208"/>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1209"/>
          <w:p>
            <w:pPr>
              <w:spacing w:after="20"/>
              <w:ind w:left="20"/>
              <w:jc w:val="both"/>
            </w:pPr>
            <w:r>
              <w:rPr>
                <w:rFonts w:ascii="Times New Roman"/>
                <w:b w:val="false"/>
                <w:i w:val="false"/>
                <w:color w:val="000000"/>
                <w:sz w:val="20"/>
              </w:rPr>
              <w:t>
произвольный элемент.</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1210"/>
          <w:p>
            <w:pPr>
              <w:spacing w:after="20"/>
              <w:ind w:left="20"/>
              <w:jc w:val="both"/>
            </w:pPr>
            <w:r>
              <w:rPr>
                <w:rFonts w:ascii="Times New Roman"/>
                <w:b w:val="false"/>
                <w:i w:val="false"/>
                <w:color w:val="000000"/>
                <w:sz w:val="20"/>
              </w:rPr>
              <w:t>
2.9. Заявитель</w:t>
            </w:r>
          </w:p>
          <w:bookmarkEnd w:id="1210"/>
          <w:p>
            <w:pPr>
              <w:spacing w:after="20"/>
              <w:ind w:left="20"/>
              <w:jc w:val="both"/>
            </w:pPr>
            <w:r>
              <w:rPr>
                <w:rFonts w:ascii="Times New Roman"/>
                <w:b w:val="false"/>
                <w:i w:val="false"/>
                <w:color w:val="000000"/>
                <w:sz w:val="20"/>
              </w:rPr>
              <w:t>
(trcdo:‌Applicant‌V2‌Details)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заявителе оценки соответствия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211"/>
          <w:p>
            <w:pPr>
              <w:spacing w:after="20"/>
              <w:ind w:left="20"/>
              <w:jc w:val="both"/>
            </w:pPr>
            <w:r>
              <w:rPr>
                <w:rFonts w:ascii="Times New Roman"/>
                <w:b w:val="false"/>
                <w:i w:val="false"/>
                <w:color w:val="000000"/>
                <w:sz w:val="20"/>
              </w:rPr>
              <w:t>
trcdo:‌Applicant‌Details‌Type (M.TR.CDT.00014)</w:t>
            </w:r>
          </w:p>
          <w:bookmarkEnd w:id="12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1212"/>
          <w:p>
            <w:pPr>
              <w:spacing w:after="20"/>
              <w:ind w:left="20"/>
              <w:jc w:val="both"/>
            </w:pPr>
            <w:r>
              <w:rPr>
                <w:rFonts w:ascii="Times New Roman"/>
                <w:b w:val="false"/>
                <w:i w:val="false"/>
                <w:color w:val="000000"/>
                <w:sz w:val="20"/>
              </w:rPr>
              <w:t>
2.9.1. Код страны</w:t>
            </w:r>
          </w:p>
          <w:bookmarkEnd w:id="121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1213"/>
          <w:p>
            <w:pPr>
              <w:spacing w:after="20"/>
              <w:ind w:left="20"/>
              <w:jc w:val="both"/>
            </w:pPr>
            <w:r>
              <w:rPr>
                <w:rFonts w:ascii="Times New Roman"/>
                <w:b w:val="false"/>
                <w:i w:val="false"/>
                <w:color w:val="000000"/>
                <w:sz w:val="20"/>
              </w:rPr>
              <w:t>
csdo:‌Unified‌Country‌Code‌Type (M.SDT.00112)</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1214"/>
          <w:p>
            <w:pPr>
              <w:spacing w:after="20"/>
              <w:ind w:left="20"/>
              <w:jc w:val="both"/>
            </w:pPr>
            <w:r>
              <w:rPr>
                <w:rFonts w:ascii="Times New Roman"/>
                <w:b w:val="false"/>
                <w:i w:val="false"/>
                <w:color w:val="000000"/>
                <w:sz w:val="20"/>
              </w:rPr>
              <w:t>
а) идентификатор справочника (классификатора)</w:t>
            </w:r>
          </w:p>
          <w:bookmarkEnd w:id="121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1215"/>
          <w:p>
            <w:pPr>
              <w:spacing w:after="20"/>
              <w:ind w:left="20"/>
              <w:jc w:val="both"/>
            </w:pPr>
            <w:r>
              <w:rPr>
                <w:rFonts w:ascii="Times New Roman"/>
                <w:b w:val="false"/>
                <w:i w:val="false"/>
                <w:color w:val="000000"/>
                <w:sz w:val="20"/>
              </w:rPr>
              <w:t>
csdo:‌Reference‌Data‌Id‌Type (M.SDT.00091)</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1216"/>
          <w:p>
            <w:pPr>
              <w:spacing w:after="20"/>
              <w:ind w:left="20"/>
              <w:jc w:val="both"/>
            </w:pPr>
            <w:r>
              <w:rPr>
                <w:rFonts w:ascii="Times New Roman"/>
                <w:b w:val="false"/>
                <w:i w:val="false"/>
                <w:color w:val="000000"/>
                <w:sz w:val="20"/>
              </w:rPr>
              <w:t>
2.9.2. Наименование хозяйствующего субъекта</w:t>
            </w:r>
          </w:p>
          <w:bookmarkEnd w:id="1216"/>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1217"/>
          <w:p>
            <w:pPr>
              <w:spacing w:after="20"/>
              <w:ind w:left="20"/>
              <w:jc w:val="both"/>
            </w:pPr>
            <w:r>
              <w:rPr>
                <w:rFonts w:ascii="Times New Roman"/>
                <w:b w:val="false"/>
                <w:i w:val="false"/>
                <w:color w:val="000000"/>
                <w:sz w:val="20"/>
              </w:rPr>
              <w:t>
csdo:‌Name300‌Type (M.SDT.00056)</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1218"/>
          <w:p>
            <w:pPr>
              <w:spacing w:after="20"/>
              <w:ind w:left="20"/>
              <w:jc w:val="both"/>
            </w:pPr>
            <w:r>
              <w:rPr>
                <w:rFonts w:ascii="Times New Roman"/>
                <w:b w:val="false"/>
                <w:i w:val="false"/>
                <w:color w:val="000000"/>
                <w:sz w:val="20"/>
              </w:rPr>
              <w:t>
2.9.3. Краткое наименование хозяйствующего субъекта</w:t>
            </w:r>
          </w:p>
          <w:bookmarkEnd w:id="1218"/>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1219"/>
          <w:p>
            <w:pPr>
              <w:spacing w:after="20"/>
              <w:ind w:left="20"/>
              <w:jc w:val="both"/>
            </w:pPr>
            <w:r>
              <w:rPr>
                <w:rFonts w:ascii="Times New Roman"/>
                <w:b w:val="false"/>
                <w:i w:val="false"/>
                <w:color w:val="000000"/>
                <w:sz w:val="20"/>
              </w:rPr>
              <w:t>
csdo:‌Name120‌Type (M.SDT.00055)</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1220"/>
          <w:p>
            <w:pPr>
              <w:spacing w:after="20"/>
              <w:ind w:left="20"/>
              <w:jc w:val="both"/>
            </w:pPr>
            <w:r>
              <w:rPr>
                <w:rFonts w:ascii="Times New Roman"/>
                <w:b w:val="false"/>
                <w:i w:val="false"/>
                <w:color w:val="000000"/>
                <w:sz w:val="20"/>
              </w:rPr>
              <w:t>
2.9.4. Код организационно-правовой формы</w:t>
            </w:r>
          </w:p>
          <w:bookmarkEnd w:id="1220"/>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1221"/>
          <w:p>
            <w:pPr>
              <w:spacing w:after="20"/>
              <w:ind w:left="20"/>
              <w:jc w:val="both"/>
            </w:pPr>
            <w:r>
              <w:rPr>
                <w:rFonts w:ascii="Times New Roman"/>
                <w:b w:val="false"/>
                <w:i w:val="false"/>
                <w:color w:val="000000"/>
                <w:sz w:val="20"/>
              </w:rPr>
              <w:t>
csdo:‌Unified‌Code20‌Type (M.SDT.00140)</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1222"/>
          <w:p>
            <w:pPr>
              <w:spacing w:after="20"/>
              <w:ind w:left="20"/>
              <w:jc w:val="both"/>
            </w:pPr>
            <w:r>
              <w:rPr>
                <w:rFonts w:ascii="Times New Roman"/>
                <w:b w:val="false"/>
                <w:i w:val="false"/>
                <w:color w:val="000000"/>
                <w:sz w:val="20"/>
              </w:rPr>
              <w:t>
а) идентификатор справочника (классификатора)</w:t>
            </w:r>
          </w:p>
          <w:bookmarkEnd w:id="122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1223"/>
          <w:p>
            <w:pPr>
              <w:spacing w:after="20"/>
              <w:ind w:left="20"/>
              <w:jc w:val="both"/>
            </w:pPr>
            <w:r>
              <w:rPr>
                <w:rFonts w:ascii="Times New Roman"/>
                <w:b w:val="false"/>
                <w:i w:val="false"/>
                <w:color w:val="000000"/>
                <w:sz w:val="20"/>
              </w:rPr>
              <w:t>
csdo:‌Reference‌Data‌Id‌Type (M.SDT.00091)</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1224"/>
          <w:p>
            <w:pPr>
              <w:spacing w:after="20"/>
              <w:ind w:left="20"/>
              <w:jc w:val="both"/>
            </w:pPr>
            <w:r>
              <w:rPr>
                <w:rFonts w:ascii="Times New Roman"/>
                <w:b w:val="false"/>
                <w:i w:val="false"/>
                <w:color w:val="000000"/>
                <w:sz w:val="20"/>
              </w:rPr>
              <w:t>
2.9.5. Наименование организационно-правовой формы</w:t>
            </w:r>
          </w:p>
          <w:bookmarkEnd w:id="1224"/>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1225"/>
          <w:p>
            <w:pPr>
              <w:spacing w:after="20"/>
              <w:ind w:left="20"/>
              <w:jc w:val="both"/>
            </w:pPr>
            <w:r>
              <w:rPr>
                <w:rFonts w:ascii="Times New Roman"/>
                <w:b w:val="false"/>
                <w:i w:val="false"/>
                <w:color w:val="000000"/>
                <w:sz w:val="20"/>
              </w:rPr>
              <w:t>
csdo:‌Name300‌Type (M.SDT.00056)</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226"/>
          <w:p>
            <w:pPr>
              <w:spacing w:after="20"/>
              <w:ind w:left="20"/>
              <w:jc w:val="both"/>
            </w:pPr>
            <w:r>
              <w:rPr>
                <w:rFonts w:ascii="Times New Roman"/>
                <w:b w:val="false"/>
                <w:i w:val="false"/>
                <w:color w:val="000000"/>
                <w:sz w:val="20"/>
              </w:rPr>
              <w:t>
2.9.6. Идентификатор хозяйствующего субъекта</w:t>
            </w:r>
          </w:p>
          <w:bookmarkEnd w:id="1226"/>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1227"/>
          <w:p>
            <w:pPr>
              <w:spacing w:after="20"/>
              <w:ind w:left="20"/>
              <w:jc w:val="both"/>
            </w:pPr>
            <w:r>
              <w:rPr>
                <w:rFonts w:ascii="Times New Roman"/>
                <w:b w:val="false"/>
                <w:i w:val="false"/>
                <w:color w:val="000000"/>
                <w:sz w:val="20"/>
              </w:rPr>
              <w:t>
csdo:‌Business‌Entity‌Id‌Type (M.SDT.00157)</w:t>
            </w:r>
          </w:p>
          <w:bookmarkEnd w:id="1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1228"/>
          <w:p>
            <w:pPr>
              <w:spacing w:after="20"/>
              <w:ind w:left="20"/>
              <w:jc w:val="both"/>
            </w:pPr>
            <w:r>
              <w:rPr>
                <w:rFonts w:ascii="Times New Roman"/>
                <w:b w:val="false"/>
                <w:i w:val="false"/>
                <w:color w:val="000000"/>
                <w:sz w:val="20"/>
              </w:rPr>
              <w:t>
а) метод идентификации</w:t>
            </w:r>
          </w:p>
          <w:bookmarkEnd w:id="1228"/>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1229"/>
          <w:p>
            <w:pPr>
              <w:spacing w:after="20"/>
              <w:ind w:left="20"/>
              <w:jc w:val="both"/>
            </w:pPr>
            <w:r>
              <w:rPr>
                <w:rFonts w:ascii="Times New Roman"/>
                <w:b w:val="false"/>
                <w:i w:val="false"/>
                <w:color w:val="000000"/>
                <w:sz w:val="20"/>
              </w:rPr>
              <w:t>
csdo:‌Business‌Entity‌Id‌Kind‌Id‌Type (M.SDT.00158)</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1230"/>
          <w:p>
            <w:pPr>
              <w:spacing w:after="20"/>
              <w:ind w:left="20"/>
              <w:jc w:val="both"/>
            </w:pPr>
            <w:r>
              <w:rPr>
                <w:rFonts w:ascii="Times New Roman"/>
                <w:b w:val="false"/>
                <w:i w:val="false"/>
                <w:color w:val="000000"/>
                <w:sz w:val="20"/>
              </w:rPr>
              <w:t>
2.9.7. Адрес</w:t>
            </w:r>
          </w:p>
          <w:bookmarkEnd w:id="1230"/>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1231"/>
          <w:p>
            <w:pPr>
              <w:spacing w:after="20"/>
              <w:ind w:left="20"/>
              <w:jc w:val="both"/>
            </w:pPr>
            <w:r>
              <w:rPr>
                <w:rFonts w:ascii="Times New Roman"/>
                <w:b w:val="false"/>
                <w:i w:val="false"/>
                <w:color w:val="000000"/>
                <w:sz w:val="20"/>
              </w:rPr>
              <w:t>
ccdo:‌Address‌Details‌V4‌Type (M.CDT.00079)</w:t>
            </w:r>
          </w:p>
          <w:bookmarkEnd w:id="12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1232"/>
          <w:p>
            <w:pPr>
              <w:spacing w:after="20"/>
              <w:ind w:left="20"/>
              <w:jc w:val="both"/>
            </w:pPr>
            <w:r>
              <w:rPr>
                <w:rFonts w:ascii="Times New Roman"/>
                <w:b w:val="false"/>
                <w:i w:val="false"/>
                <w:color w:val="000000"/>
                <w:sz w:val="20"/>
              </w:rPr>
              <w:t>
*.1. Код вида адреса</w:t>
            </w:r>
          </w:p>
          <w:bookmarkEnd w:id="1232"/>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1233"/>
          <w:p>
            <w:pPr>
              <w:spacing w:after="20"/>
              <w:ind w:left="20"/>
              <w:jc w:val="both"/>
            </w:pPr>
            <w:r>
              <w:rPr>
                <w:rFonts w:ascii="Times New Roman"/>
                <w:b w:val="false"/>
                <w:i w:val="false"/>
                <w:color w:val="000000"/>
                <w:sz w:val="20"/>
              </w:rPr>
              <w:t>
csdo:‌Address‌Kind‌Code‌Type (M.SDT.00162)</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1234"/>
          <w:p>
            <w:pPr>
              <w:spacing w:after="20"/>
              <w:ind w:left="20"/>
              <w:jc w:val="both"/>
            </w:pPr>
            <w:r>
              <w:rPr>
                <w:rFonts w:ascii="Times New Roman"/>
                <w:b w:val="false"/>
                <w:i w:val="false"/>
                <w:color w:val="000000"/>
                <w:sz w:val="20"/>
              </w:rPr>
              <w:t>
*.2. Код страны</w:t>
            </w:r>
          </w:p>
          <w:bookmarkEnd w:id="123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1235"/>
          <w:p>
            <w:pPr>
              <w:spacing w:after="20"/>
              <w:ind w:left="20"/>
              <w:jc w:val="both"/>
            </w:pPr>
            <w:r>
              <w:rPr>
                <w:rFonts w:ascii="Times New Roman"/>
                <w:b w:val="false"/>
                <w:i w:val="false"/>
                <w:color w:val="000000"/>
                <w:sz w:val="20"/>
              </w:rPr>
              <w:t>
csdo:‌Unified‌Country‌Code‌Type (M.SDT.00112)</w:t>
            </w:r>
          </w:p>
          <w:bookmarkEnd w:id="12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236"/>
          <w:p>
            <w:pPr>
              <w:spacing w:after="20"/>
              <w:ind w:left="20"/>
              <w:jc w:val="both"/>
            </w:pPr>
            <w:r>
              <w:rPr>
                <w:rFonts w:ascii="Times New Roman"/>
                <w:b w:val="false"/>
                <w:i w:val="false"/>
                <w:color w:val="000000"/>
                <w:sz w:val="20"/>
              </w:rPr>
              <w:t>
а) идентификатор справочника (классификатора)</w:t>
            </w:r>
          </w:p>
          <w:bookmarkEnd w:id="123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1237"/>
          <w:p>
            <w:pPr>
              <w:spacing w:after="20"/>
              <w:ind w:left="20"/>
              <w:jc w:val="both"/>
            </w:pPr>
            <w:r>
              <w:rPr>
                <w:rFonts w:ascii="Times New Roman"/>
                <w:b w:val="false"/>
                <w:i w:val="false"/>
                <w:color w:val="000000"/>
                <w:sz w:val="20"/>
              </w:rPr>
              <w:t>
csdo:‌Reference‌Data‌Id‌Type (M.SDT.00091)</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238"/>
          <w:p>
            <w:pPr>
              <w:spacing w:after="20"/>
              <w:ind w:left="20"/>
              <w:jc w:val="both"/>
            </w:pPr>
            <w:r>
              <w:rPr>
                <w:rFonts w:ascii="Times New Roman"/>
                <w:b w:val="false"/>
                <w:i w:val="false"/>
                <w:color w:val="000000"/>
                <w:sz w:val="20"/>
              </w:rPr>
              <w:t>
*.3. Код территории</w:t>
            </w:r>
          </w:p>
          <w:bookmarkEnd w:id="1238"/>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239"/>
          <w:p>
            <w:pPr>
              <w:spacing w:after="20"/>
              <w:ind w:left="20"/>
              <w:jc w:val="both"/>
            </w:pPr>
            <w:r>
              <w:rPr>
                <w:rFonts w:ascii="Times New Roman"/>
                <w:b w:val="false"/>
                <w:i w:val="false"/>
                <w:color w:val="000000"/>
                <w:sz w:val="20"/>
              </w:rPr>
              <w:t>
csdo:‌Territory‌Code‌Type (M.SDT.00031)</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240"/>
          <w:p>
            <w:pPr>
              <w:spacing w:after="20"/>
              <w:ind w:left="20"/>
              <w:jc w:val="both"/>
            </w:pPr>
            <w:r>
              <w:rPr>
                <w:rFonts w:ascii="Times New Roman"/>
                <w:b w:val="false"/>
                <w:i w:val="false"/>
                <w:color w:val="000000"/>
                <w:sz w:val="20"/>
              </w:rPr>
              <w:t>
*.4. Регион</w:t>
            </w:r>
          </w:p>
          <w:bookmarkEnd w:id="1240"/>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241"/>
          <w:p>
            <w:pPr>
              <w:spacing w:after="20"/>
              <w:ind w:left="20"/>
              <w:jc w:val="both"/>
            </w:pPr>
            <w:r>
              <w:rPr>
                <w:rFonts w:ascii="Times New Roman"/>
                <w:b w:val="false"/>
                <w:i w:val="false"/>
                <w:color w:val="000000"/>
                <w:sz w:val="20"/>
              </w:rPr>
              <w:t>
csdo:‌Name120‌Type (M.SDT.00055)</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242"/>
          <w:p>
            <w:pPr>
              <w:spacing w:after="20"/>
              <w:ind w:left="20"/>
              <w:jc w:val="both"/>
            </w:pPr>
            <w:r>
              <w:rPr>
                <w:rFonts w:ascii="Times New Roman"/>
                <w:b w:val="false"/>
                <w:i w:val="false"/>
                <w:color w:val="000000"/>
                <w:sz w:val="20"/>
              </w:rPr>
              <w:t>
*.5. Район</w:t>
            </w:r>
          </w:p>
          <w:bookmarkEnd w:id="1242"/>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243"/>
          <w:p>
            <w:pPr>
              <w:spacing w:after="20"/>
              <w:ind w:left="20"/>
              <w:jc w:val="both"/>
            </w:pPr>
            <w:r>
              <w:rPr>
                <w:rFonts w:ascii="Times New Roman"/>
                <w:b w:val="false"/>
                <w:i w:val="false"/>
                <w:color w:val="000000"/>
                <w:sz w:val="20"/>
              </w:rPr>
              <w:t>
csdo:‌Name120‌Type (M.SDT.00055)</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244"/>
          <w:p>
            <w:pPr>
              <w:spacing w:after="20"/>
              <w:ind w:left="20"/>
              <w:jc w:val="both"/>
            </w:pPr>
            <w:r>
              <w:rPr>
                <w:rFonts w:ascii="Times New Roman"/>
                <w:b w:val="false"/>
                <w:i w:val="false"/>
                <w:color w:val="000000"/>
                <w:sz w:val="20"/>
              </w:rPr>
              <w:t>
*.6. Город</w:t>
            </w:r>
          </w:p>
          <w:bookmarkEnd w:id="1244"/>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245"/>
          <w:p>
            <w:pPr>
              <w:spacing w:after="20"/>
              <w:ind w:left="20"/>
              <w:jc w:val="both"/>
            </w:pPr>
            <w:r>
              <w:rPr>
                <w:rFonts w:ascii="Times New Roman"/>
                <w:b w:val="false"/>
                <w:i w:val="false"/>
                <w:color w:val="000000"/>
                <w:sz w:val="20"/>
              </w:rPr>
              <w:t>
csdo:‌Name120‌Type (M.SDT.00055)</w:t>
            </w:r>
          </w:p>
          <w:bookmarkEnd w:id="1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246"/>
          <w:p>
            <w:pPr>
              <w:spacing w:after="20"/>
              <w:ind w:left="20"/>
              <w:jc w:val="both"/>
            </w:pPr>
            <w:r>
              <w:rPr>
                <w:rFonts w:ascii="Times New Roman"/>
                <w:b w:val="false"/>
                <w:i w:val="false"/>
                <w:color w:val="000000"/>
                <w:sz w:val="20"/>
              </w:rPr>
              <w:t>
*.7. Населенный пункт</w:t>
            </w:r>
          </w:p>
          <w:bookmarkEnd w:id="1246"/>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247"/>
          <w:p>
            <w:pPr>
              <w:spacing w:after="20"/>
              <w:ind w:left="20"/>
              <w:jc w:val="both"/>
            </w:pPr>
            <w:r>
              <w:rPr>
                <w:rFonts w:ascii="Times New Roman"/>
                <w:b w:val="false"/>
                <w:i w:val="false"/>
                <w:color w:val="000000"/>
                <w:sz w:val="20"/>
              </w:rPr>
              <w:t>
csdo:‌Name120‌Type (M.SDT.00055)</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248"/>
          <w:p>
            <w:pPr>
              <w:spacing w:after="20"/>
              <w:ind w:left="20"/>
              <w:jc w:val="both"/>
            </w:pPr>
            <w:r>
              <w:rPr>
                <w:rFonts w:ascii="Times New Roman"/>
                <w:b w:val="false"/>
                <w:i w:val="false"/>
                <w:color w:val="000000"/>
                <w:sz w:val="20"/>
              </w:rPr>
              <w:t>
*.8. Улица</w:t>
            </w:r>
          </w:p>
          <w:bookmarkEnd w:id="1248"/>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249"/>
          <w:p>
            <w:pPr>
              <w:spacing w:after="20"/>
              <w:ind w:left="20"/>
              <w:jc w:val="both"/>
            </w:pPr>
            <w:r>
              <w:rPr>
                <w:rFonts w:ascii="Times New Roman"/>
                <w:b w:val="false"/>
                <w:i w:val="false"/>
                <w:color w:val="000000"/>
                <w:sz w:val="20"/>
              </w:rPr>
              <w:t>
csdo:‌Name120‌Type (M.SDT.00055)</w:t>
            </w:r>
          </w:p>
          <w:bookmarkEnd w:id="1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250"/>
          <w:p>
            <w:pPr>
              <w:spacing w:after="20"/>
              <w:ind w:left="20"/>
              <w:jc w:val="both"/>
            </w:pPr>
            <w:r>
              <w:rPr>
                <w:rFonts w:ascii="Times New Roman"/>
                <w:b w:val="false"/>
                <w:i w:val="false"/>
                <w:color w:val="000000"/>
                <w:sz w:val="20"/>
              </w:rPr>
              <w:t>
*.9. Номер дома</w:t>
            </w:r>
          </w:p>
          <w:bookmarkEnd w:id="1250"/>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251"/>
          <w:p>
            <w:pPr>
              <w:spacing w:after="20"/>
              <w:ind w:left="20"/>
              <w:jc w:val="both"/>
            </w:pPr>
            <w:r>
              <w:rPr>
                <w:rFonts w:ascii="Times New Roman"/>
                <w:b w:val="false"/>
                <w:i w:val="false"/>
                <w:color w:val="000000"/>
                <w:sz w:val="20"/>
              </w:rPr>
              <w:t>
csdo:‌Id50‌Type (M.SDT.00093)</w:t>
            </w:r>
          </w:p>
          <w:bookmarkEnd w:id="12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252"/>
          <w:p>
            <w:pPr>
              <w:spacing w:after="20"/>
              <w:ind w:left="20"/>
              <w:jc w:val="both"/>
            </w:pPr>
            <w:r>
              <w:rPr>
                <w:rFonts w:ascii="Times New Roman"/>
                <w:b w:val="false"/>
                <w:i w:val="false"/>
                <w:color w:val="000000"/>
                <w:sz w:val="20"/>
              </w:rPr>
              <w:t>
*.10. Номер помещения</w:t>
            </w:r>
          </w:p>
          <w:bookmarkEnd w:id="1252"/>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253"/>
          <w:p>
            <w:pPr>
              <w:spacing w:after="20"/>
              <w:ind w:left="20"/>
              <w:jc w:val="both"/>
            </w:pPr>
            <w:r>
              <w:rPr>
                <w:rFonts w:ascii="Times New Roman"/>
                <w:b w:val="false"/>
                <w:i w:val="false"/>
                <w:color w:val="000000"/>
                <w:sz w:val="20"/>
              </w:rPr>
              <w:t>
csdo:‌Id20‌Type (M.SDT.00092)</w:t>
            </w:r>
          </w:p>
          <w:bookmarkEnd w:id="12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254"/>
          <w:p>
            <w:pPr>
              <w:spacing w:after="20"/>
              <w:ind w:left="20"/>
              <w:jc w:val="both"/>
            </w:pPr>
            <w:r>
              <w:rPr>
                <w:rFonts w:ascii="Times New Roman"/>
                <w:b w:val="false"/>
                <w:i w:val="false"/>
                <w:color w:val="000000"/>
                <w:sz w:val="20"/>
              </w:rPr>
              <w:t>
*.11. Почтовый индекс</w:t>
            </w:r>
          </w:p>
          <w:bookmarkEnd w:id="1254"/>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255"/>
          <w:p>
            <w:pPr>
              <w:spacing w:after="20"/>
              <w:ind w:left="20"/>
              <w:jc w:val="both"/>
            </w:pPr>
            <w:r>
              <w:rPr>
                <w:rFonts w:ascii="Times New Roman"/>
                <w:b w:val="false"/>
                <w:i w:val="false"/>
                <w:color w:val="000000"/>
                <w:sz w:val="20"/>
              </w:rPr>
              <w:t>
csdo:‌Post‌Code‌Type (M.SDT.00006)</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256"/>
          <w:p>
            <w:pPr>
              <w:spacing w:after="20"/>
              <w:ind w:left="20"/>
              <w:jc w:val="both"/>
            </w:pPr>
            <w:r>
              <w:rPr>
                <w:rFonts w:ascii="Times New Roman"/>
                <w:b w:val="false"/>
                <w:i w:val="false"/>
                <w:color w:val="000000"/>
                <w:sz w:val="20"/>
              </w:rPr>
              <w:t>
*.12. Номер абонентского ящика</w:t>
            </w:r>
          </w:p>
          <w:bookmarkEnd w:id="1256"/>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257"/>
          <w:p>
            <w:pPr>
              <w:spacing w:after="20"/>
              <w:ind w:left="20"/>
              <w:jc w:val="both"/>
            </w:pPr>
            <w:r>
              <w:rPr>
                <w:rFonts w:ascii="Times New Roman"/>
                <w:b w:val="false"/>
                <w:i w:val="false"/>
                <w:color w:val="000000"/>
                <w:sz w:val="20"/>
              </w:rPr>
              <w:t>
csdo:‌Id20‌Type (M.SDT.00092)</w:t>
            </w:r>
          </w:p>
          <w:bookmarkEnd w:id="1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258"/>
          <w:p>
            <w:pPr>
              <w:spacing w:after="20"/>
              <w:ind w:left="20"/>
              <w:jc w:val="both"/>
            </w:pPr>
            <w:r>
              <w:rPr>
                <w:rFonts w:ascii="Times New Roman"/>
                <w:b w:val="false"/>
                <w:i w:val="false"/>
                <w:color w:val="000000"/>
                <w:sz w:val="20"/>
              </w:rPr>
              <w:t>
*.13. Адрес в текстовой форме</w:t>
            </w:r>
          </w:p>
          <w:bookmarkEnd w:id="1258"/>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259"/>
          <w:p>
            <w:pPr>
              <w:spacing w:after="20"/>
              <w:ind w:left="20"/>
              <w:jc w:val="both"/>
            </w:pPr>
            <w:r>
              <w:rPr>
                <w:rFonts w:ascii="Times New Roman"/>
                <w:b w:val="false"/>
                <w:i w:val="false"/>
                <w:color w:val="000000"/>
                <w:sz w:val="20"/>
              </w:rPr>
              <w:t>
csdo:‌Text1000‌Type (M.SDT.00071)</w:t>
            </w:r>
          </w:p>
          <w:bookmarkEnd w:id="125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260"/>
          <w:p>
            <w:pPr>
              <w:spacing w:after="20"/>
              <w:ind w:left="20"/>
              <w:jc w:val="both"/>
            </w:pPr>
            <w:r>
              <w:rPr>
                <w:rFonts w:ascii="Times New Roman"/>
                <w:b w:val="false"/>
                <w:i w:val="false"/>
                <w:color w:val="000000"/>
                <w:sz w:val="20"/>
              </w:rPr>
              <w:t>
2.9.8. Контактный реквизит</w:t>
            </w:r>
          </w:p>
          <w:bookmarkEnd w:id="126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261"/>
          <w:p>
            <w:pPr>
              <w:spacing w:after="20"/>
              <w:ind w:left="20"/>
              <w:jc w:val="both"/>
            </w:pPr>
            <w:r>
              <w:rPr>
                <w:rFonts w:ascii="Times New Roman"/>
                <w:b w:val="false"/>
                <w:i w:val="false"/>
                <w:color w:val="000000"/>
                <w:sz w:val="20"/>
              </w:rPr>
              <w:t>
ccdo:‌Communication‌Details‌Type (M.CDT.00003)</w:t>
            </w:r>
          </w:p>
          <w:bookmarkEnd w:id="12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262"/>
          <w:p>
            <w:pPr>
              <w:spacing w:after="20"/>
              <w:ind w:left="20"/>
              <w:jc w:val="both"/>
            </w:pPr>
            <w:r>
              <w:rPr>
                <w:rFonts w:ascii="Times New Roman"/>
                <w:b w:val="false"/>
                <w:i w:val="false"/>
                <w:color w:val="000000"/>
                <w:sz w:val="20"/>
              </w:rPr>
              <w:t>
*.1. Код вида связи</w:t>
            </w:r>
          </w:p>
          <w:bookmarkEnd w:id="126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263"/>
          <w:p>
            <w:pPr>
              <w:spacing w:after="20"/>
              <w:ind w:left="20"/>
              <w:jc w:val="both"/>
            </w:pPr>
            <w:r>
              <w:rPr>
                <w:rFonts w:ascii="Times New Roman"/>
                <w:b w:val="false"/>
                <w:i w:val="false"/>
                <w:color w:val="000000"/>
                <w:sz w:val="20"/>
              </w:rPr>
              <w:t>
csdo:‌Communication‌Channel‌Code‌V2‌Type (M.SDT.00163)</w:t>
            </w:r>
          </w:p>
          <w:bookmarkEnd w:id="12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264"/>
          <w:p>
            <w:pPr>
              <w:spacing w:after="20"/>
              <w:ind w:left="20"/>
              <w:jc w:val="both"/>
            </w:pPr>
            <w:r>
              <w:rPr>
                <w:rFonts w:ascii="Times New Roman"/>
                <w:b w:val="false"/>
                <w:i w:val="false"/>
                <w:color w:val="000000"/>
                <w:sz w:val="20"/>
              </w:rPr>
              <w:t>
*.2. Наименование вида связи</w:t>
            </w:r>
          </w:p>
          <w:bookmarkEnd w:id="126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265"/>
          <w:p>
            <w:pPr>
              <w:spacing w:after="20"/>
              <w:ind w:left="20"/>
              <w:jc w:val="both"/>
            </w:pPr>
            <w:r>
              <w:rPr>
                <w:rFonts w:ascii="Times New Roman"/>
                <w:b w:val="false"/>
                <w:i w:val="false"/>
                <w:color w:val="000000"/>
                <w:sz w:val="20"/>
              </w:rPr>
              <w:t>
csdo:‌Name120‌Type (M.SDT.00055)</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266"/>
          <w:p>
            <w:pPr>
              <w:spacing w:after="20"/>
              <w:ind w:left="20"/>
              <w:jc w:val="both"/>
            </w:pPr>
            <w:r>
              <w:rPr>
                <w:rFonts w:ascii="Times New Roman"/>
                <w:b w:val="false"/>
                <w:i w:val="false"/>
                <w:color w:val="000000"/>
                <w:sz w:val="20"/>
              </w:rPr>
              <w:t>
*.3. Идентификатор канала связи</w:t>
            </w:r>
          </w:p>
          <w:bookmarkEnd w:id="126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267"/>
          <w:p>
            <w:pPr>
              <w:spacing w:after="20"/>
              <w:ind w:left="20"/>
              <w:jc w:val="both"/>
            </w:pPr>
            <w:r>
              <w:rPr>
                <w:rFonts w:ascii="Times New Roman"/>
                <w:b w:val="false"/>
                <w:i w:val="false"/>
                <w:color w:val="000000"/>
                <w:sz w:val="20"/>
              </w:rPr>
              <w:t>
csdo:‌Communication‌Channel‌Id‌Type (M.SDT.00015)</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268"/>
          <w:p>
            <w:pPr>
              <w:spacing w:after="20"/>
              <w:ind w:left="20"/>
              <w:jc w:val="both"/>
            </w:pPr>
            <w:r>
              <w:rPr>
                <w:rFonts w:ascii="Times New Roman"/>
                <w:b w:val="false"/>
                <w:i w:val="false"/>
                <w:color w:val="000000"/>
                <w:sz w:val="20"/>
              </w:rPr>
              <w:t>
2.9.9. Лицо, принявшее декларацию</w:t>
            </w:r>
          </w:p>
          <w:bookmarkEnd w:id="1268"/>
          <w:p>
            <w:pPr>
              <w:spacing w:after="20"/>
              <w:ind w:left="20"/>
              <w:jc w:val="both"/>
            </w:pPr>
            <w:r>
              <w:rPr>
                <w:rFonts w:ascii="Times New Roman"/>
                <w:b w:val="false"/>
                <w:i w:val="false"/>
                <w:color w:val="000000"/>
                <w:sz w:val="20"/>
              </w:rPr>
              <w:t>
(trcdo:‌Declaring‌Officer‌Details)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лице, принявшем декларацию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269"/>
          <w:p>
            <w:pPr>
              <w:spacing w:after="20"/>
              <w:ind w:left="20"/>
              <w:jc w:val="both"/>
            </w:pPr>
            <w:r>
              <w:rPr>
                <w:rFonts w:ascii="Times New Roman"/>
                <w:b w:val="false"/>
                <w:i w:val="false"/>
                <w:color w:val="000000"/>
                <w:sz w:val="20"/>
              </w:rPr>
              <w:t>
trcdo:‌Declaring‌Officer‌Details‌Type (M.TR.CDT.00781)</w:t>
            </w:r>
          </w:p>
          <w:bookmarkEnd w:id="12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270"/>
          <w:p>
            <w:pPr>
              <w:spacing w:after="20"/>
              <w:ind w:left="20"/>
              <w:jc w:val="both"/>
            </w:pPr>
            <w:r>
              <w:rPr>
                <w:rFonts w:ascii="Times New Roman"/>
                <w:b w:val="false"/>
                <w:i w:val="false"/>
                <w:color w:val="000000"/>
                <w:sz w:val="20"/>
              </w:rPr>
              <w:t>
*.1. ФИО</w:t>
            </w:r>
          </w:p>
          <w:bookmarkEnd w:id="1270"/>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271"/>
          <w:p>
            <w:pPr>
              <w:spacing w:after="20"/>
              <w:ind w:left="20"/>
              <w:jc w:val="both"/>
            </w:pPr>
            <w:r>
              <w:rPr>
                <w:rFonts w:ascii="Times New Roman"/>
                <w:b w:val="false"/>
                <w:i w:val="false"/>
                <w:color w:val="000000"/>
                <w:sz w:val="20"/>
              </w:rPr>
              <w:t>
ccdo:‌Full‌Name‌Details‌Type (M.CDT.00016)</w:t>
            </w:r>
          </w:p>
          <w:bookmarkEnd w:id="12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272"/>
          <w:p>
            <w:pPr>
              <w:spacing w:after="20"/>
              <w:ind w:left="20"/>
              <w:jc w:val="both"/>
            </w:pPr>
            <w:r>
              <w:rPr>
                <w:rFonts w:ascii="Times New Roman"/>
                <w:b w:val="false"/>
                <w:i w:val="false"/>
                <w:color w:val="000000"/>
                <w:sz w:val="20"/>
              </w:rPr>
              <w:t>
*.1.1. Имя</w:t>
            </w:r>
          </w:p>
          <w:bookmarkEnd w:id="1272"/>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273"/>
          <w:p>
            <w:pPr>
              <w:spacing w:after="20"/>
              <w:ind w:left="20"/>
              <w:jc w:val="both"/>
            </w:pPr>
            <w:r>
              <w:rPr>
                <w:rFonts w:ascii="Times New Roman"/>
                <w:b w:val="false"/>
                <w:i w:val="false"/>
                <w:color w:val="000000"/>
                <w:sz w:val="20"/>
              </w:rPr>
              <w:t>
csdo:‌Name120‌Type (M.SDT.00055)</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274"/>
          <w:p>
            <w:pPr>
              <w:spacing w:after="20"/>
              <w:ind w:left="20"/>
              <w:jc w:val="both"/>
            </w:pPr>
            <w:r>
              <w:rPr>
                <w:rFonts w:ascii="Times New Roman"/>
                <w:b w:val="false"/>
                <w:i w:val="false"/>
                <w:color w:val="000000"/>
                <w:sz w:val="20"/>
              </w:rPr>
              <w:t>
*.1.2. Отчество</w:t>
            </w:r>
          </w:p>
          <w:bookmarkEnd w:id="1274"/>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275"/>
          <w:p>
            <w:pPr>
              <w:spacing w:after="20"/>
              <w:ind w:left="20"/>
              <w:jc w:val="both"/>
            </w:pPr>
            <w:r>
              <w:rPr>
                <w:rFonts w:ascii="Times New Roman"/>
                <w:b w:val="false"/>
                <w:i w:val="false"/>
                <w:color w:val="000000"/>
                <w:sz w:val="20"/>
              </w:rPr>
              <w:t>
csdo:‌Name120‌Type (M.SDT.00055)</w:t>
            </w:r>
          </w:p>
          <w:bookmarkEnd w:id="1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276"/>
          <w:p>
            <w:pPr>
              <w:spacing w:after="20"/>
              <w:ind w:left="20"/>
              <w:jc w:val="both"/>
            </w:pPr>
            <w:r>
              <w:rPr>
                <w:rFonts w:ascii="Times New Roman"/>
                <w:b w:val="false"/>
                <w:i w:val="false"/>
                <w:color w:val="000000"/>
                <w:sz w:val="20"/>
              </w:rPr>
              <w:t>
*.1.3. Фамилия</w:t>
            </w:r>
          </w:p>
          <w:bookmarkEnd w:id="1276"/>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277"/>
          <w:p>
            <w:pPr>
              <w:spacing w:after="20"/>
              <w:ind w:left="20"/>
              <w:jc w:val="both"/>
            </w:pPr>
            <w:r>
              <w:rPr>
                <w:rFonts w:ascii="Times New Roman"/>
                <w:b w:val="false"/>
                <w:i w:val="false"/>
                <w:color w:val="000000"/>
                <w:sz w:val="20"/>
              </w:rPr>
              <w:t>
csdo:‌Name120‌Type (M.SDT.00055)</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278"/>
          <w:p>
            <w:pPr>
              <w:spacing w:after="20"/>
              <w:ind w:left="20"/>
              <w:jc w:val="both"/>
            </w:pPr>
            <w:r>
              <w:rPr>
                <w:rFonts w:ascii="Times New Roman"/>
                <w:b w:val="false"/>
                <w:i w:val="false"/>
                <w:color w:val="000000"/>
                <w:sz w:val="20"/>
              </w:rPr>
              <w:t>
*.2. Наименование должности</w:t>
            </w:r>
          </w:p>
          <w:bookmarkEnd w:id="1278"/>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279"/>
          <w:p>
            <w:pPr>
              <w:spacing w:after="20"/>
              <w:ind w:left="20"/>
              <w:jc w:val="both"/>
            </w:pPr>
            <w:r>
              <w:rPr>
                <w:rFonts w:ascii="Times New Roman"/>
                <w:b w:val="false"/>
                <w:i w:val="false"/>
                <w:color w:val="000000"/>
                <w:sz w:val="20"/>
              </w:rPr>
              <w:t>
csdo:‌Name120‌Type (M.SDT.00055)</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280"/>
          <w:p>
            <w:pPr>
              <w:spacing w:after="20"/>
              <w:ind w:left="20"/>
              <w:jc w:val="both"/>
            </w:pPr>
            <w:r>
              <w:rPr>
                <w:rFonts w:ascii="Times New Roman"/>
                <w:b w:val="false"/>
                <w:i w:val="false"/>
                <w:color w:val="000000"/>
                <w:sz w:val="20"/>
              </w:rPr>
              <w:t>
*.3. Контактный реквизит</w:t>
            </w:r>
          </w:p>
          <w:bookmarkEnd w:id="128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281"/>
          <w:p>
            <w:pPr>
              <w:spacing w:after="20"/>
              <w:ind w:left="20"/>
              <w:jc w:val="both"/>
            </w:pPr>
            <w:r>
              <w:rPr>
                <w:rFonts w:ascii="Times New Roman"/>
                <w:b w:val="false"/>
                <w:i w:val="false"/>
                <w:color w:val="000000"/>
                <w:sz w:val="20"/>
              </w:rPr>
              <w:t>
ccdo:‌Communication‌Details‌Type (M.CDT.00003)</w:t>
            </w:r>
          </w:p>
          <w:bookmarkEnd w:id="12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282"/>
          <w:p>
            <w:pPr>
              <w:spacing w:after="20"/>
              <w:ind w:left="20"/>
              <w:jc w:val="both"/>
            </w:pPr>
            <w:r>
              <w:rPr>
                <w:rFonts w:ascii="Times New Roman"/>
                <w:b w:val="false"/>
                <w:i w:val="false"/>
                <w:color w:val="000000"/>
                <w:sz w:val="20"/>
              </w:rPr>
              <w:t>
*.3.1. Код вида связи</w:t>
            </w:r>
          </w:p>
          <w:bookmarkEnd w:id="128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283"/>
          <w:p>
            <w:pPr>
              <w:spacing w:after="20"/>
              <w:ind w:left="20"/>
              <w:jc w:val="both"/>
            </w:pPr>
            <w:r>
              <w:rPr>
                <w:rFonts w:ascii="Times New Roman"/>
                <w:b w:val="false"/>
                <w:i w:val="false"/>
                <w:color w:val="000000"/>
                <w:sz w:val="20"/>
              </w:rPr>
              <w:t>
csdo:‌Communication‌Channel‌Code‌V2‌Type (M.SDT.00163)</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284"/>
          <w:p>
            <w:pPr>
              <w:spacing w:after="20"/>
              <w:ind w:left="20"/>
              <w:jc w:val="both"/>
            </w:pPr>
            <w:r>
              <w:rPr>
                <w:rFonts w:ascii="Times New Roman"/>
                <w:b w:val="false"/>
                <w:i w:val="false"/>
                <w:color w:val="000000"/>
                <w:sz w:val="20"/>
              </w:rPr>
              <w:t>
*.3.2. Наименование вида связи</w:t>
            </w:r>
          </w:p>
          <w:bookmarkEnd w:id="128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285"/>
          <w:p>
            <w:pPr>
              <w:spacing w:after="20"/>
              <w:ind w:left="20"/>
              <w:jc w:val="both"/>
            </w:pPr>
            <w:r>
              <w:rPr>
                <w:rFonts w:ascii="Times New Roman"/>
                <w:b w:val="false"/>
                <w:i w:val="false"/>
                <w:color w:val="000000"/>
                <w:sz w:val="20"/>
              </w:rPr>
              <w:t>
csdo:‌Name120‌Type (M.SDT.00055)</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286"/>
          <w:p>
            <w:pPr>
              <w:spacing w:after="20"/>
              <w:ind w:left="20"/>
              <w:jc w:val="both"/>
            </w:pPr>
            <w:r>
              <w:rPr>
                <w:rFonts w:ascii="Times New Roman"/>
                <w:b w:val="false"/>
                <w:i w:val="false"/>
                <w:color w:val="000000"/>
                <w:sz w:val="20"/>
              </w:rPr>
              <w:t>
*.3.3. Идентификатор канала связи</w:t>
            </w:r>
          </w:p>
          <w:bookmarkEnd w:id="128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287"/>
          <w:p>
            <w:pPr>
              <w:spacing w:after="20"/>
              <w:ind w:left="20"/>
              <w:jc w:val="both"/>
            </w:pPr>
            <w:r>
              <w:rPr>
                <w:rFonts w:ascii="Times New Roman"/>
                <w:b w:val="false"/>
                <w:i w:val="false"/>
                <w:color w:val="000000"/>
                <w:sz w:val="20"/>
              </w:rPr>
              <w:t>
csdo:‌Communication‌Channel‌Id‌Type (M.SDT.00015)</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288"/>
          <w:p>
            <w:pPr>
              <w:spacing w:after="20"/>
              <w:ind w:left="20"/>
              <w:jc w:val="both"/>
            </w:pPr>
            <w:r>
              <w:rPr>
                <w:rFonts w:ascii="Times New Roman"/>
                <w:b w:val="false"/>
                <w:i w:val="false"/>
                <w:color w:val="000000"/>
                <w:sz w:val="20"/>
              </w:rPr>
              <w:t>
*.4. Сведения о документе</w:t>
            </w:r>
          </w:p>
          <w:bookmarkEnd w:id="1288"/>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на основании которого лицо уполномочено принимать декларацию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289"/>
          <w:p>
            <w:pPr>
              <w:spacing w:after="20"/>
              <w:ind w:left="20"/>
              <w:jc w:val="both"/>
            </w:pPr>
            <w:r>
              <w:rPr>
                <w:rFonts w:ascii="Times New Roman"/>
                <w:b w:val="false"/>
                <w:i w:val="false"/>
                <w:color w:val="000000"/>
                <w:sz w:val="20"/>
              </w:rPr>
              <w:t>
trcdo:‌Doc‌Information‌V2‌Details‌Type (M.TR.CDT.00019)</w:t>
            </w:r>
          </w:p>
          <w:bookmarkEnd w:id="12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290"/>
          <w:p>
            <w:pPr>
              <w:spacing w:after="20"/>
              <w:ind w:left="20"/>
              <w:jc w:val="both"/>
            </w:pPr>
            <w:r>
              <w:rPr>
                <w:rFonts w:ascii="Times New Roman"/>
                <w:b w:val="false"/>
                <w:i w:val="false"/>
                <w:color w:val="000000"/>
                <w:sz w:val="20"/>
              </w:rPr>
              <w:t>
*.4.1. Номер документа</w:t>
            </w:r>
          </w:p>
          <w:bookmarkEnd w:id="1290"/>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291"/>
          <w:p>
            <w:pPr>
              <w:spacing w:after="20"/>
              <w:ind w:left="20"/>
              <w:jc w:val="both"/>
            </w:pPr>
            <w:r>
              <w:rPr>
                <w:rFonts w:ascii="Times New Roman"/>
                <w:b w:val="false"/>
                <w:i w:val="false"/>
                <w:color w:val="000000"/>
                <w:sz w:val="20"/>
              </w:rPr>
              <w:t>
csdo:‌Id50‌Type (M.SDT.00093)</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292"/>
          <w:p>
            <w:pPr>
              <w:spacing w:after="20"/>
              <w:ind w:left="20"/>
              <w:jc w:val="both"/>
            </w:pPr>
            <w:r>
              <w:rPr>
                <w:rFonts w:ascii="Times New Roman"/>
                <w:b w:val="false"/>
                <w:i w:val="false"/>
                <w:color w:val="000000"/>
                <w:sz w:val="20"/>
              </w:rPr>
              <w:t>
*.4.2. Наименование документа</w:t>
            </w:r>
          </w:p>
          <w:bookmarkEnd w:id="1292"/>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293"/>
          <w:p>
            <w:pPr>
              <w:spacing w:after="20"/>
              <w:ind w:left="20"/>
              <w:jc w:val="both"/>
            </w:pPr>
            <w:r>
              <w:rPr>
                <w:rFonts w:ascii="Times New Roman"/>
                <w:b w:val="false"/>
                <w:i w:val="false"/>
                <w:color w:val="000000"/>
                <w:sz w:val="20"/>
              </w:rPr>
              <w:t>
csdo:‌Name500‌Type (M.SDT.00134)</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294"/>
          <w:p>
            <w:pPr>
              <w:spacing w:after="20"/>
              <w:ind w:left="20"/>
              <w:jc w:val="both"/>
            </w:pPr>
            <w:r>
              <w:rPr>
                <w:rFonts w:ascii="Times New Roman"/>
                <w:b w:val="false"/>
                <w:i w:val="false"/>
                <w:color w:val="000000"/>
                <w:sz w:val="20"/>
              </w:rPr>
              <w:t>
*.4.3. Дата документа</w:t>
            </w:r>
          </w:p>
          <w:bookmarkEnd w:id="129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295"/>
          <w:p>
            <w:pPr>
              <w:spacing w:after="20"/>
              <w:ind w:left="20"/>
              <w:jc w:val="both"/>
            </w:pPr>
            <w:r>
              <w:rPr>
                <w:rFonts w:ascii="Times New Roman"/>
                <w:b w:val="false"/>
                <w:i w:val="false"/>
                <w:color w:val="000000"/>
                <w:sz w:val="20"/>
              </w:rPr>
              <w:t>
bdt:‌Date‌Type (M.BDT.00005)</w:t>
            </w:r>
          </w:p>
          <w:bookmarkEnd w:id="129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296"/>
          <w:p>
            <w:pPr>
              <w:spacing w:after="20"/>
              <w:ind w:left="20"/>
              <w:jc w:val="both"/>
            </w:pPr>
            <w:r>
              <w:rPr>
                <w:rFonts w:ascii="Times New Roman"/>
                <w:b w:val="false"/>
                <w:i w:val="false"/>
                <w:color w:val="000000"/>
                <w:sz w:val="20"/>
              </w:rPr>
              <w:t>
2.10. Продукт</w:t>
            </w:r>
          </w:p>
          <w:bookmarkEnd w:id="1296"/>
          <w:p>
            <w:pPr>
              <w:spacing w:after="20"/>
              <w:ind w:left="20"/>
              <w:jc w:val="both"/>
            </w:pPr>
            <w:r>
              <w:rPr>
                <w:rFonts w:ascii="Times New Roman"/>
                <w:b w:val="false"/>
                <w:i w:val="false"/>
                <w:color w:val="000000"/>
                <w:sz w:val="20"/>
              </w:rPr>
              <w:t>
(trcdo:‌Product‌V2‌Details)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297"/>
          <w:p>
            <w:pPr>
              <w:spacing w:after="20"/>
              <w:ind w:left="20"/>
              <w:jc w:val="both"/>
            </w:pPr>
            <w:r>
              <w:rPr>
                <w:rFonts w:ascii="Times New Roman"/>
                <w:b w:val="false"/>
                <w:i w:val="false"/>
                <w:color w:val="000000"/>
                <w:sz w:val="20"/>
              </w:rPr>
              <w:t>
trcdo:‌Product‌V2‌Details‌Type (M.TR.CDT.00783)</w:t>
            </w:r>
          </w:p>
          <w:bookmarkEnd w:id="12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298"/>
          <w:p>
            <w:pPr>
              <w:spacing w:after="20"/>
              <w:ind w:left="20"/>
              <w:jc w:val="both"/>
            </w:pPr>
            <w:r>
              <w:rPr>
                <w:rFonts w:ascii="Times New Roman"/>
                <w:b w:val="false"/>
                <w:i w:val="false"/>
                <w:color w:val="000000"/>
                <w:sz w:val="20"/>
              </w:rPr>
              <w:t>
2.10.1. Идентификатор продукта</w:t>
            </w:r>
          </w:p>
          <w:bookmarkEnd w:id="1298"/>
          <w:p>
            <w:pPr>
              <w:spacing w:after="20"/>
              <w:ind w:left="20"/>
              <w:jc w:val="both"/>
            </w:pPr>
            <w:r>
              <w:rPr>
                <w:rFonts w:ascii="Times New Roman"/>
                <w:b w:val="false"/>
                <w:i w:val="false"/>
                <w:color w:val="000000"/>
                <w:sz w:val="20"/>
              </w:rPr>
              <w:t>
(csdo:‌Product‌Id)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(в случаях, предусмотренных техническими регламентами Союза (техническими регламентами Таможенного союза)) продукции и (или) иное условное обозначение, присвоенное изготовителем продукции (тип, марка, модель, артикул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299"/>
          <w:p>
            <w:pPr>
              <w:spacing w:after="20"/>
              <w:ind w:left="20"/>
              <w:jc w:val="both"/>
            </w:pPr>
            <w:r>
              <w:rPr>
                <w:rFonts w:ascii="Times New Roman"/>
                <w:b w:val="false"/>
                <w:i w:val="false"/>
                <w:color w:val="000000"/>
                <w:sz w:val="20"/>
              </w:rPr>
              <w:t>
csdo:‌Id50‌Type (M.SDT.00093)</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300"/>
          <w:p>
            <w:pPr>
              <w:spacing w:after="20"/>
              <w:ind w:left="20"/>
              <w:jc w:val="both"/>
            </w:pPr>
            <w:r>
              <w:rPr>
                <w:rFonts w:ascii="Times New Roman"/>
                <w:b w:val="false"/>
                <w:i w:val="false"/>
                <w:color w:val="000000"/>
                <w:sz w:val="20"/>
              </w:rPr>
              <w:t>
2.10.2. Наименование продукта</w:t>
            </w:r>
          </w:p>
          <w:bookmarkEnd w:id="1300"/>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изготовителем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301"/>
          <w:p>
            <w:pPr>
              <w:spacing w:after="20"/>
              <w:ind w:left="20"/>
              <w:jc w:val="both"/>
            </w:pPr>
            <w:r>
              <w:rPr>
                <w:rFonts w:ascii="Times New Roman"/>
                <w:b w:val="false"/>
                <w:i w:val="false"/>
                <w:color w:val="000000"/>
                <w:sz w:val="20"/>
              </w:rPr>
              <w:t>
csdo:‌Name300‌Type (M.SDT.00056)</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302"/>
          <w:p>
            <w:pPr>
              <w:spacing w:after="20"/>
              <w:ind w:left="20"/>
              <w:jc w:val="both"/>
            </w:pPr>
            <w:r>
              <w:rPr>
                <w:rFonts w:ascii="Times New Roman"/>
                <w:b w:val="false"/>
                <w:i w:val="false"/>
                <w:color w:val="000000"/>
                <w:sz w:val="20"/>
              </w:rPr>
              <w:t>
2.10.3. Название продукта</w:t>
            </w:r>
          </w:p>
          <w:bookmarkEnd w:id="1302"/>
          <w:p>
            <w:pPr>
              <w:spacing w:after="20"/>
              <w:ind w:left="20"/>
              <w:jc w:val="both"/>
            </w:pPr>
            <w:r>
              <w:rPr>
                <w:rFonts w:ascii="Times New Roman"/>
                <w:b w:val="false"/>
                <w:i w:val="false"/>
                <w:color w:val="000000"/>
                <w:sz w:val="20"/>
              </w:rPr>
              <w:t>
(trsdo:‌Product‌Trade‌Name)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(в случаях, предусмотренных техническими регламентами Союза (техническими регламентами Таможенного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303"/>
          <w:p>
            <w:pPr>
              <w:spacing w:after="20"/>
              <w:ind w:left="20"/>
              <w:jc w:val="both"/>
            </w:pPr>
            <w:r>
              <w:rPr>
                <w:rFonts w:ascii="Times New Roman"/>
                <w:b w:val="false"/>
                <w:i w:val="false"/>
                <w:color w:val="000000"/>
                <w:sz w:val="20"/>
              </w:rPr>
              <w:t>
csdo:‌Name300‌Type (M.SDT.00056)</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304"/>
          <w:p>
            <w:pPr>
              <w:spacing w:after="20"/>
              <w:ind w:left="20"/>
              <w:jc w:val="both"/>
            </w:pPr>
            <w:r>
              <w:rPr>
                <w:rFonts w:ascii="Times New Roman"/>
                <w:b w:val="false"/>
                <w:i w:val="false"/>
                <w:color w:val="000000"/>
                <w:sz w:val="20"/>
              </w:rPr>
              <w:t>
2.10.4. Описание продукта</w:t>
            </w:r>
          </w:p>
          <w:bookmarkEnd w:id="1304"/>
          <w:p>
            <w:pPr>
              <w:spacing w:after="20"/>
              <w:ind w:left="20"/>
              <w:jc w:val="both"/>
            </w:pPr>
            <w:r>
              <w:rPr>
                <w:rFonts w:ascii="Times New Roman"/>
                <w:b w:val="false"/>
                <w:i w:val="false"/>
                <w:color w:val="000000"/>
                <w:sz w:val="20"/>
              </w:rPr>
              <w:t>
(trsdo:‌Product‌Text)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продукции, обеспечивающие ее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305"/>
          <w:p>
            <w:pPr>
              <w:spacing w:after="20"/>
              <w:ind w:left="20"/>
              <w:jc w:val="both"/>
            </w:pPr>
            <w:r>
              <w:rPr>
                <w:rFonts w:ascii="Times New Roman"/>
                <w:b w:val="false"/>
                <w:i w:val="false"/>
                <w:color w:val="000000"/>
                <w:sz w:val="20"/>
              </w:rPr>
              <w:t>
csdo:‌Text4000‌Type (M.SDT.00088)</w:t>
            </w:r>
          </w:p>
          <w:bookmarkEnd w:id="130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306"/>
          <w:p>
            <w:pPr>
              <w:spacing w:after="20"/>
              <w:ind w:left="20"/>
              <w:jc w:val="both"/>
            </w:pPr>
            <w:r>
              <w:rPr>
                <w:rFonts w:ascii="Times New Roman"/>
                <w:b w:val="false"/>
                <w:i w:val="false"/>
                <w:color w:val="000000"/>
                <w:sz w:val="20"/>
              </w:rPr>
              <w:t>
2.10.5. Иные сведения</w:t>
            </w:r>
          </w:p>
          <w:bookmarkEnd w:id="1306"/>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продукции (условия, срок хранения, срок службы, ресурс)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307"/>
          <w:p>
            <w:pPr>
              <w:spacing w:after="20"/>
              <w:ind w:left="20"/>
              <w:jc w:val="both"/>
            </w:pPr>
            <w:r>
              <w:rPr>
                <w:rFonts w:ascii="Times New Roman"/>
                <w:b w:val="false"/>
                <w:i w:val="false"/>
                <w:color w:val="000000"/>
                <w:sz w:val="20"/>
              </w:rPr>
              <w:t>
csdo:‌Text4000‌Type (M.SDT.00088)</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308"/>
          <w:p>
            <w:pPr>
              <w:spacing w:after="20"/>
              <w:ind w:left="20"/>
              <w:jc w:val="both"/>
            </w:pPr>
            <w:r>
              <w:rPr>
                <w:rFonts w:ascii="Times New Roman"/>
                <w:b w:val="false"/>
                <w:i w:val="false"/>
                <w:color w:val="000000"/>
                <w:sz w:val="20"/>
              </w:rPr>
              <w:t>
2.10.6. Размер партии</w:t>
            </w:r>
          </w:p>
          <w:bookmarkEnd w:id="1308"/>
          <w:p>
            <w:pPr>
              <w:spacing w:after="20"/>
              <w:ind w:left="20"/>
              <w:jc w:val="both"/>
            </w:pPr>
            <w:r>
              <w:rPr>
                <w:rFonts w:ascii="Times New Roman"/>
                <w:b w:val="false"/>
                <w:i w:val="false"/>
                <w:color w:val="000000"/>
                <w:sz w:val="20"/>
              </w:rPr>
              <w:t>
(trsdo:‌Batch‌Size‌Text)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партии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309"/>
          <w:p>
            <w:pPr>
              <w:spacing w:after="20"/>
              <w:ind w:left="20"/>
              <w:jc w:val="both"/>
            </w:pPr>
            <w:r>
              <w:rPr>
                <w:rFonts w:ascii="Times New Roman"/>
                <w:b w:val="false"/>
                <w:i w:val="false"/>
                <w:color w:val="000000"/>
                <w:sz w:val="20"/>
              </w:rPr>
              <w:t>
csdo:‌Text250‌Type (M.SDT.00072)</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310"/>
          <w:p>
            <w:pPr>
              <w:spacing w:after="20"/>
              <w:ind w:left="20"/>
              <w:jc w:val="both"/>
            </w:pPr>
            <w:r>
              <w:rPr>
                <w:rFonts w:ascii="Times New Roman"/>
                <w:b w:val="false"/>
                <w:i w:val="false"/>
                <w:color w:val="000000"/>
                <w:sz w:val="20"/>
              </w:rPr>
              <w:t>
2.10.7. Единица продукта</w:t>
            </w:r>
          </w:p>
          <w:bookmarkEnd w:id="1310"/>
          <w:p>
            <w:pPr>
              <w:spacing w:after="20"/>
              <w:ind w:left="20"/>
              <w:jc w:val="both"/>
            </w:pPr>
            <w:r>
              <w:rPr>
                <w:rFonts w:ascii="Times New Roman"/>
                <w:b w:val="false"/>
                <w:i w:val="false"/>
                <w:color w:val="000000"/>
                <w:sz w:val="20"/>
              </w:rPr>
              <w:t>
(trcdo:‌Product‌Instance‌Details)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единице продукции или группе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311"/>
          <w:p>
            <w:pPr>
              <w:spacing w:after="20"/>
              <w:ind w:left="20"/>
              <w:jc w:val="both"/>
            </w:pPr>
            <w:r>
              <w:rPr>
                <w:rFonts w:ascii="Times New Roman"/>
                <w:b w:val="false"/>
                <w:i w:val="false"/>
                <w:color w:val="000000"/>
                <w:sz w:val="20"/>
              </w:rPr>
              <w:t>
trcdo:‌Product‌Instance‌Details‌Type (M.TR.CDT.00024)</w:t>
            </w:r>
          </w:p>
          <w:bookmarkEnd w:id="13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312"/>
          <w:p>
            <w:pPr>
              <w:spacing w:after="20"/>
              <w:ind w:left="20"/>
              <w:jc w:val="both"/>
            </w:pPr>
            <w:r>
              <w:rPr>
                <w:rFonts w:ascii="Times New Roman"/>
                <w:b w:val="false"/>
                <w:i w:val="false"/>
                <w:color w:val="000000"/>
                <w:sz w:val="20"/>
              </w:rPr>
              <w:t>
*.1. Количество товара</w:t>
            </w:r>
          </w:p>
          <w:bookmarkEnd w:id="1312"/>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313"/>
          <w:p>
            <w:pPr>
              <w:spacing w:after="20"/>
              <w:ind w:left="20"/>
              <w:jc w:val="both"/>
            </w:pPr>
            <w:r>
              <w:rPr>
                <w:rFonts w:ascii="Times New Roman"/>
                <w:b w:val="false"/>
                <w:i w:val="false"/>
                <w:color w:val="000000"/>
                <w:sz w:val="20"/>
              </w:rPr>
              <w:t>
csdo:‌Unified‌Physical‌Measure‌Type (M.SDT.00122)</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314"/>
          <w:p>
            <w:pPr>
              <w:spacing w:after="20"/>
              <w:ind w:left="20"/>
              <w:jc w:val="both"/>
            </w:pPr>
            <w:r>
              <w:rPr>
                <w:rFonts w:ascii="Times New Roman"/>
                <w:b w:val="false"/>
                <w:i w:val="false"/>
                <w:color w:val="000000"/>
                <w:sz w:val="20"/>
              </w:rPr>
              <w:t>
а) единица измерения</w:t>
            </w:r>
          </w:p>
          <w:bookmarkEnd w:id="131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315"/>
          <w:p>
            <w:pPr>
              <w:spacing w:after="20"/>
              <w:ind w:left="20"/>
              <w:jc w:val="both"/>
            </w:pPr>
            <w:r>
              <w:rPr>
                <w:rFonts w:ascii="Times New Roman"/>
                <w:b w:val="false"/>
                <w:i w:val="false"/>
                <w:color w:val="000000"/>
                <w:sz w:val="20"/>
              </w:rPr>
              <w:t>
csdo:‌Measurement‌Unit‌Code‌Type (M.SDT.00074)</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316"/>
          <w:p>
            <w:pPr>
              <w:spacing w:after="20"/>
              <w:ind w:left="20"/>
              <w:jc w:val="both"/>
            </w:pPr>
            <w:r>
              <w:rPr>
                <w:rFonts w:ascii="Times New Roman"/>
                <w:b w:val="false"/>
                <w:i w:val="false"/>
                <w:color w:val="000000"/>
                <w:sz w:val="20"/>
              </w:rPr>
              <w:t>
б) идентификатор справочника (классификатора)</w:t>
            </w:r>
          </w:p>
          <w:bookmarkEnd w:id="131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317"/>
          <w:p>
            <w:pPr>
              <w:spacing w:after="20"/>
              <w:ind w:left="20"/>
              <w:jc w:val="both"/>
            </w:pPr>
            <w:r>
              <w:rPr>
                <w:rFonts w:ascii="Times New Roman"/>
                <w:b w:val="false"/>
                <w:i w:val="false"/>
                <w:color w:val="000000"/>
                <w:sz w:val="20"/>
              </w:rPr>
              <w:t>
csdo:‌Reference‌Data‌Id‌Type (M.SDT.00091)</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318"/>
          <w:p>
            <w:pPr>
              <w:spacing w:after="20"/>
              <w:ind w:left="20"/>
              <w:jc w:val="both"/>
            </w:pPr>
            <w:r>
              <w:rPr>
                <w:rFonts w:ascii="Times New Roman"/>
                <w:b w:val="false"/>
                <w:i w:val="false"/>
                <w:color w:val="000000"/>
                <w:sz w:val="20"/>
              </w:rPr>
              <w:t>
*.2. Идентификатор единицы продукта</w:t>
            </w:r>
          </w:p>
          <w:bookmarkEnd w:id="1318"/>
          <w:p>
            <w:pPr>
              <w:spacing w:after="20"/>
              <w:ind w:left="20"/>
              <w:jc w:val="both"/>
            </w:pPr>
            <w:r>
              <w:rPr>
                <w:rFonts w:ascii="Times New Roman"/>
                <w:b w:val="false"/>
                <w:i w:val="false"/>
                <w:color w:val="000000"/>
                <w:sz w:val="20"/>
              </w:rPr>
              <w:t>
(csdo:‌Product‌Instance‌Id)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единичного изделия или обозначение у группы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319"/>
          <w:p>
            <w:pPr>
              <w:spacing w:after="20"/>
              <w:ind w:left="20"/>
              <w:jc w:val="both"/>
            </w:pPr>
            <w:r>
              <w:rPr>
                <w:rFonts w:ascii="Times New Roman"/>
                <w:b w:val="false"/>
                <w:i w:val="false"/>
                <w:color w:val="000000"/>
                <w:sz w:val="20"/>
              </w:rPr>
              <w:t>
csdo:‌Id50‌Type (M.SDT.00093)</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320"/>
          <w:p>
            <w:pPr>
              <w:spacing w:after="20"/>
              <w:ind w:left="20"/>
              <w:jc w:val="both"/>
            </w:pPr>
            <w:r>
              <w:rPr>
                <w:rFonts w:ascii="Times New Roman"/>
                <w:b w:val="false"/>
                <w:i w:val="false"/>
                <w:color w:val="000000"/>
                <w:sz w:val="20"/>
              </w:rPr>
              <w:t>
*.3. Наименование продукта</w:t>
            </w:r>
          </w:p>
          <w:bookmarkEnd w:id="1320"/>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321"/>
          <w:p>
            <w:pPr>
              <w:spacing w:after="20"/>
              <w:ind w:left="20"/>
              <w:jc w:val="both"/>
            </w:pPr>
            <w:r>
              <w:rPr>
                <w:rFonts w:ascii="Times New Roman"/>
                <w:b w:val="false"/>
                <w:i w:val="false"/>
                <w:color w:val="000000"/>
                <w:sz w:val="20"/>
              </w:rPr>
              <w:t>
csdo:‌Name300‌Type (M.SDT.00056)</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322"/>
          <w:p>
            <w:pPr>
              <w:spacing w:after="20"/>
              <w:ind w:left="20"/>
              <w:jc w:val="both"/>
            </w:pPr>
            <w:r>
              <w:rPr>
                <w:rFonts w:ascii="Times New Roman"/>
                <w:b w:val="false"/>
                <w:i w:val="false"/>
                <w:color w:val="000000"/>
                <w:sz w:val="20"/>
              </w:rPr>
              <w:t>
*.4. Описание продукта</w:t>
            </w:r>
          </w:p>
          <w:bookmarkEnd w:id="1322"/>
          <w:p>
            <w:pPr>
              <w:spacing w:after="20"/>
              <w:ind w:left="20"/>
              <w:jc w:val="both"/>
            </w:pPr>
            <w:r>
              <w:rPr>
                <w:rFonts w:ascii="Times New Roman"/>
                <w:b w:val="false"/>
                <w:i w:val="false"/>
                <w:color w:val="000000"/>
                <w:sz w:val="20"/>
              </w:rPr>
              <w:t>
(trsdo:‌Product‌Text)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продукции, обеспечивающие ее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323"/>
          <w:p>
            <w:pPr>
              <w:spacing w:after="20"/>
              <w:ind w:left="20"/>
              <w:jc w:val="both"/>
            </w:pPr>
            <w:r>
              <w:rPr>
                <w:rFonts w:ascii="Times New Roman"/>
                <w:b w:val="false"/>
                <w:i w:val="false"/>
                <w:color w:val="000000"/>
                <w:sz w:val="20"/>
              </w:rPr>
              <w:t>
csdo:‌Text4000‌Type (M.SDT.00088)</w:t>
            </w:r>
          </w:p>
          <w:bookmarkEnd w:id="132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324"/>
          <w:p>
            <w:pPr>
              <w:spacing w:after="20"/>
              <w:ind w:left="20"/>
              <w:jc w:val="both"/>
            </w:pPr>
            <w:r>
              <w:rPr>
                <w:rFonts w:ascii="Times New Roman"/>
                <w:b w:val="false"/>
                <w:i w:val="false"/>
                <w:color w:val="000000"/>
                <w:sz w:val="20"/>
              </w:rPr>
              <w:t>
*.5. Дата изготовления единицы продукта</w:t>
            </w:r>
          </w:p>
          <w:bookmarkEnd w:id="1324"/>
          <w:p>
            <w:pPr>
              <w:spacing w:after="20"/>
              <w:ind w:left="20"/>
              <w:jc w:val="both"/>
            </w:pPr>
            <w:r>
              <w:rPr>
                <w:rFonts w:ascii="Times New Roman"/>
                <w:b w:val="false"/>
                <w:i w:val="false"/>
                <w:color w:val="000000"/>
                <w:sz w:val="20"/>
              </w:rPr>
              <w:t>
(trsdo:‌Product‌Instance‌Manufactured‌Date)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единицы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325"/>
          <w:p>
            <w:pPr>
              <w:spacing w:after="20"/>
              <w:ind w:left="20"/>
              <w:jc w:val="both"/>
            </w:pPr>
            <w:r>
              <w:rPr>
                <w:rFonts w:ascii="Times New Roman"/>
                <w:b w:val="false"/>
                <w:i w:val="false"/>
                <w:color w:val="000000"/>
                <w:sz w:val="20"/>
              </w:rPr>
              <w:t>
bdt:‌Date‌Type (M.BDT.00005)</w:t>
            </w:r>
          </w:p>
          <w:bookmarkEnd w:id="132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326"/>
          <w:p>
            <w:pPr>
              <w:spacing w:after="20"/>
              <w:ind w:left="20"/>
              <w:jc w:val="both"/>
            </w:pPr>
            <w:r>
              <w:rPr>
                <w:rFonts w:ascii="Times New Roman"/>
                <w:b w:val="false"/>
                <w:i w:val="false"/>
                <w:color w:val="000000"/>
                <w:sz w:val="20"/>
              </w:rPr>
              <w:t>
*.6. Дата истечения срока годности единицы продукта</w:t>
            </w:r>
          </w:p>
          <w:bookmarkEnd w:id="1326"/>
          <w:p>
            <w:pPr>
              <w:spacing w:after="20"/>
              <w:ind w:left="20"/>
              <w:jc w:val="both"/>
            </w:pPr>
            <w:r>
              <w:rPr>
                <w:rFonts w:ascii="Times New Roman"/>
                <w:b w:val="false"/>
                <w:i w:val="false"/>
                <w:color w:val="000000"/>
                <w:sz w:val="20"/>
              </w:rPr>
              <w:t>
(trsdo:‌Product‌Instance‌Expiry‌Date)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 единицы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327"/>
          <w:p>
            <w:pPr>
              <w:spacing w:after="20"/>
              <w:ind w:left="20"/>
              <w:jc w:val="both"/>
            </w:pPr>
            <w:r>
              <w:rPr>
                <w:rFonts w:ascii="Times New Roman"/>
                <w:b w:val="false"/>
                <w:i w:val="false"/>
                <w:color w:val="000000"/>
                <w:sz w:val="20"/>
              </w:rPr>
              <w:t>
bdt:‌Date‌Type (M.BDT.00005)</w:t>
            </w:r>
          </w:p>
          <w:bookmarkEnd w:id="132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328"/>
          <w:p>
            <w:pPr>
              <w:spacing w:after="20"/>
              <w:ind w:left="20"/>
              <w:jc w:val="both"/>
            </w:pPr>
            <w:r>
              <w:rPr>
                <w:rFonts w:ascii="Times New Roman"/>
                <w:b w:val="false"/>
                <w:i w:val="false"/>
                <w:color w:val="000000"/>
                <w:sz w:val="20"/>
              </w:rPr>
              <w:t>
*.7. Код товара по ТН ВЭД ЕАЭС</w:t>
            </w:r>
          </w:p>
          <w:bookmarkEnd w:id="1328"/>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329"/>
          <w:p>
            <w:pPr>
              <w:spacing w:after="20"/>
              <w:ind w:left="20"/>
              <w:jc w:val="both"/>
            </w:pPr>
            <w:r>
              <w:rPr>
                <w:rFonts w:ascii="Times New Roman"/>
                <w:b w:val="false"/>
                <w:i w:val="false"/>
                <w:color w:val="000000"/>
                <w:sz w:val="20"/>
              </w:rPr>
              <w:t>
csdo:‌Commodity‌Code‌Type (M.SDT.00065)</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330"/>
          <w:p>
            <w:pPr>
              <w:spacing w:after="20"/>
              <w:ind w:left="20"/>
              <w:jc w:val="both"/>
            </w:pPr>
            <w:r>
              <w:rPr>
                <w:rFonts w:ascii="Times New Roman"/>
                <w:b w:val="false"/>
                <w:i w:val="false"/>
                <w:color w:val="000000"/>
                <w:sz w:val="20"/>
              </w:rPr>
              <w:t>
*.8. Порядковый номер изготовителя</w:t>
            </w:r>
          </w:p>
          <w:bookmarkEnd w:id="1330"/>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331"/>
          <w:p>
            <w:pPr>
              <w:spacing w:after="20"/>
              <w:ind w:left="20"/>
              <w:jc w:val="both"/>
            </w:pPr>
            <w:r>
              <w:rPr>
                <w:rFonts w:ascii="Times New Roman"/>
                <w:b w:val="false"/>
                <w:i w:val="false"/>
                <w:color w:val="000000"/>
                <w:sz w:val="20"/>
              </w:rPr>
              <w:t>
csdo:‌Ordinal3‌Type (M.SDT.00105)</w:t>
            </w:r>
          </w:p>
          <w:bookmarkEnd w:id="133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332"/>
          <w:p>
            <w:pPr>
              <w:spacing w:after="20"/>
              <w:ind w:left="20"/>
              <w:jc w:val="both"/>
            </w:pPr>
            <w:r>
              <w:rPr>
                <w:rFonts w:ascii="Times New Roman"/>
                <w:b w:val="false"/>
                <w:i w:val="false"/>
                <w:color w:val="000000"/>
                <w:sz w:val="20"/>
              </w:rPr>
              <w:t>
2.10.8. Европейский номер товара</w:t>
            </w:r>
          </w:p>
          <w:bookmarkEnd w:id="1332"/>
          <w:p>
            <w:pPr>
              <w:spacing w:after="20"/>
              <w:ind w:left="20"/>
              <w:jc w:val="both"/>
            </w:pPr>
            <w:r>
              <w:rPr>
                <w:rFonts w:ascii="Times New Roman"/>
                <w:b w:val="false"/>
                <w:i w:val="false"/>
                <w:color w:val="000000"/>
                <w:sz w:val="20"/>
              </w:rPr>
              <w:t>
(trsdo:‌EANCommodity‌Id)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номер товара, предназначенный для передачи штрихкода товара и производителя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333"/>
          <w:p>
            <w:pPr>
              <w:spacing w:after="20"/>
              <w:ind w:left="20"/>
              <w:jc w:val="both"/>
            </w:pPr>
            <w:r>
              <w:rPr>
                <w:rFonts w:ascii="Times New Roman"/>
                <w:b w:val="false"/>
                <w:i w:val="false"/>
                <w:color w:val="000000"/>
                <w:sz w:val="20"/>
              </w:rPr>
              <w:t>
trsdo:‌EANCommodity‌Id‌Type (M.TR.SDT.00016)</w:t>
            </w:r>
          </w:p>
          <w:bookmarkEnd w:id="13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\d{8}|\d{13}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334"/>
          <w:p>
            <w:pPr>
              <w:spacing w:after="20"/>
              <w:ind w:left="20"/>
              <w:jc w:val="both"/>
            </w:pPr>
            <w:r>
              <w:rPr>
                <w:rFonts w:ascii="Times New Roman"/>
                <w:b w:val="false"/>
                <w:i w:val="false"/>
                <w:color w:val="000000"/>
                <w:sz w:val="20"/>
              </w:rPr>
              <w:t>
2.10.9. Сведения о документе</w:t>
            </w:r>
          </w:p>
          <w:bookmarkEnd w:id="1334"/>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в соответствии с которым изготовлена продукция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335"/>
          <w:p>
            <w:pPr>
              <w:spacing w:after="20"/>
              <w:ind w:left="20"/>
              <w:jc w:val="both"/>
            </w:pPr>
            <w:r>
              <w:rPr>
                <w:rFonts w:ascii="Times New Roman"/>
                <w:b w:val="false"/>
                <w:i w:val="false"/>
                <w:color w:val="000000"/>
                <w:sz w:val="20"/>
              </w:rPr>
              <w:t>
trcdo:‌Doc‌Information‌V2‌Details‌Type (M.TR.CDT.00019)</w:t>
            </w:r>
          </w:p>
          <w:bookmarkEnd w:id="13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336"/>
          <w:p>
            <w:pPr>
              <w:spacing w:after="20"/>
              <w:ind w:left="20"/>
              <w:jc w:val="both"/>
            </w:pPr>
            <w:r>
              <w:rPr>
                <w:rFonts w:ascii="Times New Roman"/>
                <w:b w:val="false"/>
                <w:i w:val="false"/>
                <w:color w:val="000000"/>
                <w:sz w:val="20"/>
              </w:rPr>
              <w:t>
*.1. Номер документа</w:t>
            </w:r>
          </w:p>
          <w:bookmarkEnd w:id="133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337"/>
          <w:p>
            <w:pPr>
              <w:spacing w:after="20"/>
              <w:ind w:left="20"/>
              <w:jc w:val="both"/>
            </w:pPr>
            <w:r>
              <w:rPr>
                <w:rFonts w:ascii="Times New Roman"/>
                <w:b w:val="false"/>
                <w:i w:val="false"/>
                <w:color w:val="000000"/>
                <w:sz w:val="20"/>
              </w:rPr>
              <w:t>
csdo:‌Id50‌Type (M.SDT.00093)</w:t>
            </w:r>
          </w:p>
          <w:bookmarkEnd w:id="1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338"/>
          <w:p>
            <w:pPr>
              <w:spacing w:after="20"/>
              <w:ind w:left="20"/>
              <w:jc w:val="both"/>
            </w:pPr>
            <w:r>
              <w:rPr>
                <w:rFonts w:ascii="Times New Roman"/>
                <w:b w:val="false"/>
                <w:i w:val="false"/>
                <w:color w:val="000000"/>
                <w:sz w:val="20"/>
              </w:rPr>
              <w:t>
*.2. Наименование документа</w:t>
            </w:r>
          </w:p>
          <w:bookmarkEnd w:id="1338"/>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339"/>
          <w:p>
            <w:pPr>
              <w:spacing w:after="20"/>
              <w:ind w:left="20"/>
              <w:jc w:val="both"/>
            </w:pPr>
            <w:r>
              <w:rPr>
                <w:rFonts w:ascii="Times New Roman"/>
                <w:b w:val="false"/>
                <w:i w:val="false"/>
                <w:color w:val="000000"/>
                <w:sz w:val="20"/>
              </w:rPr>
              <w:t>
csdo:‌Name500‌Type (M.SDT.00134)</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340"/>
          <w:p>
            <w:pPr>
              <w:spacing w:after="20"/>
              <w:ind w:left="20"/>
              <w:jc w:val="both"/>
            </w:pPr>
            <w:r>
              <w:rPr>
                <w:rFonts w:ascii="Times New Roman"/>
                <w:b w:val="false"/>
                <w:i w:val="false"/>
                <w:color w:val="000000"/>
                <w:sz w:val="20"/>
              </w:rPr>
              <w:t>
*.3. Дата документа</w:t>
            </w:r>
          </w:p>
          <w:bookmarkEnd w:id="134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341"/>
          <w:p>
            <w:pPr>
              <w:spacing w:after="20"/>
              <w:ind w:left="20"/>
              <w:jc w:val="both"/>
            </w:pPr>
            <w:r>
              <w:rPr>
                <w:rFonts w:ascii="Times New Roman"/>
                <w:b w:val="false"/>
                <w:i w:val="false"/>
                <w:color w:val="000000"/>
                <w:sz w:val="20"/>
              </w:rPr>
              <w:t>
bdt:‌Date‌Type (M.BDT.00005)</w:t>
            </w:r>
          </w:p>
          <w:bookmarkEnd w:id="134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342"/>
          <w:p>
            <w:pPr>
              <w:spacing w:after="20"/>
              <w:ind w:left="20"/>
              <w:jc w:val="both"/>
            </w:pPr>
            <w:r>
              <w:rPr>
                <w:rFonts w:ascii="Times New Roman"/>
                <w:b w:val="false"/>
                <w:i w:val="false"/>
                <w:color w:val="000000"/>
                <w:sz w:val="20"/>
              </w:rPr>
              <w:t>
2.10.10. Код товара по ТН ВЭД ЕАЭС</w:t>
            </w:r>
          </w:p>
          <w:bookmarkEnd w:id="1342"/>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343"/>
          <w:p>
            <w:pPr>
              <w:spacing w:after="20"/>
              <w:ind w:left="20"/>
              <w:jc w:val="both"/>
            </w:pPr>
            <w:r>
              <w:rPr>
                <w:rFonts w:ascii="Times New Roman"/>
                <w:b w:val="false"/>
                <w:i w:val="false"/>
                <w:color w:val="000000"/>
                <w:sz w:val="20"/>
              </w:rPr>
              <w:t>
csdo:‌Commodity‌Code‌Type (M.SDT.00065)</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344"/>
          <w:p>
            <w:pPr>
              <w:spacing w:after="20"/>
              <w:ind w:left="20"/>
              <w:jc w:val="both"/>
            </w:pPr>
            <w:r>
              <w:rPr>
                <w:rFonts w:ascii="Times New Roman"/>
                <w:b w:val="false"/>
                <w:i w:val="false"/>
                <w:color w:val="000000"/>
                <w:sz w:val="20"/>
              </w:rPr>
              <w:t>
2.10.11. Реквизиты товаросопроводительной документации</w:t>
            </w:r>
          </w:p>
          <w:bookmarkEnd w:id="1344"/>
          <w:p>
            <w:pPr>
              <w:spacing w:after="20"/>
              <w:ind w:left="20"/>
              <w:jc w:val="both"/>
            </w:pPr>
            <w:r>
              <w:rPr>
                <w:rFonts w:ascii="Times New Roman"/>
                <w:b w:val="false"/>
                <w:i w:val="false"/>
                <w:color w:val="000000"/>
                <w:sz w:val="20"/>
              </w:rPr>
              <w:t>
(trcdo:‌Shipping‌Doc‌Reference‌Details)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товаросопроводительной документации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345"/>
          <w:p>
            <w:pPr>
              <w:spacing w:after="20"/>
              <w:ind w:left="20"/>
              <w:jc w:val="both"/>
            </w:pPr>
            <w:r>
              <w:rPr>
                <w:rFonts w:ascii="Times New Roman"/>
                <w:b w:val="false"/>
                <w:i w:val="false"/>
                <w:color w:val="000000"/>
                <w:sz w:val="20"/>
              </w:rPr>
              <w:t>
ccdo:‌Doc‌Details‌V4‌Type (M.CDT.00081)</w:t>
            </w:r>
          </w:p>
          <w:bookmarkEnd w:id="13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346"/>
          <w:p>
            <w:pPr>
              <w:spacing w:after="20"/>
              <w:ind w:left="20"/>
              <w:jc w:val="both"/>
            </w:pPr>
            <w:r>
              <w:rPr>
                <w:rFonts w:ascii="Times New Roman"/>
                <w:b w:val="false"/>
                <w:i w:val="false"/>
                <w:color w:val="000000"/>
                <w:sz w:val="20"/>
              </w:rPr>
              <w:t>
*.1. Код вида документа</w:t>
            </w:r>
          </w:p>
          <w:bookmarkEnd w:id="1346"/>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347"/>
          <w:p>
            <w:pPr>
              <w:spacing w:after="20"/>
              <w:ind w:left="20"/>
              <w:jc w:val="both"/>
            </w:pPr>
            <w:r>
              <w:rPr>
                <w:rFonts w:ascii="Times New Roman"/>
                <w:b w:val="false"/>
                <w:i w:val="false"/>
                <w:color w:val="000000"/>
                <w:sz w:val="20"/>
              </w:rPr>
              <w:t>
csdo:‌Unified‌Code20‌Type (M.SDT.00140)</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348"/>
          <w:p>
            <w:pPr>
              <w:spacing w:after="20"/>
              <w:ind w:left="20"/>
              <w:jc w:val="both"/>
            </w:pPr>
            <w:r>
              <w:rPr>
                <w:rFonts w:ascii="Times New Roman"/>
                <w:b w:val="false"/>
                <w:i w:val="false"/>
                <w:color w:val="000000"/>
                <w:sz w:val="20"/>
              </w:rPr>
              <w:t>
а) идентификатор справочника (классификатора)</w:t>
            </w:r>
          </w:p>
          <w:bookmarkEnd w:id="134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349"/>
          <w:p>
            <w:pPr>
              <w:spacing w:after="20"/>
              <w:ind w:left="20"/>
              <w:jc w:val="both"/>
            </w:pPr>
            <w:r>
              <w:rPr>
                <w:rFonts w:ascii="Times New Roman"/>
                <w:b w:val="false"/>
                <w:i w:val="false"/>
                <w:color w:val="000000"/>
                <w:sz w:val="20"/>
              </w:rPr>
              <w:t>
csdo:‌Reference‌Data‌Id‌Type (M.SDT.00091)</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350"/>
          <w:p>
            <w:pPr>
              <w:spacing w:after="20"/>
              <w:ind w:left="20"/>
              <w:jc w:val="both"/>
            </w:pPr>
            <w:r>
              <w:rPr>
                <w:rFonts w:ascii="Times New Roman"/>
                <w:b w:val="false"/>
                <w:i w:val="false"/>
                <w:color w:val="000000"/>
                <w:sz w:val="20"/>
              </w:rPr>
              <w:t>
*.2. Наименование документа</w:t>
            </w:r>
          </w:p>
          <w:bookmarkEnd w:id="1350"/>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351"/>
          <w:p>
            <w:pPr>
              <w:spacing w:after="20"/>
              <w:ind w:left="20"/>
              <w:jc w:val="both"/>
            </w:pPr>
            <w:r>
              <w:rPr>
                <w:rFonts w:ascii="Times New Roman"/>
                <w:b w:val="false"/>
                <w:i w:val="false"/>
                <w:color w:val="000000"/>
                <w:sz w:val="20"/>
              </w:rPr>
              <w:t>
csdo:‌Name500‌Type (M.SDT.00134)</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352"/>
          <w:p>
            <w:pPr>
              <w:spacing w:after="20"/>
              <w:ind w:left="20"/>
              <w:jc w:val="both"/>
            </w:pPr>
            <w:r>
              <w:rPr>
                <w:rFonts w:ascii="Times New Roman"/>
                <w:b w:val="false"/>
                <w:i w:val="false"/>
                <w:color w:val="000000"/>
                <w:sz w:val="20"/>
              </w:rPr>
              <w:t>
*.3. Номер документа</w:t>
            </w:r>
          </w:p>
          <w:bookmarkEnd w:id="135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353"/>
          <w:p>
            <w:pPr>
              <w:spacing w:after="20"/>
              <w:ind w:left="20"/>
              <w:jc w:val="both"/>
            </w:pPr>
            <w:r>
              <w:rPr>
                <w:rFonts w:ascii="Times New Roman"/>
                <w:b w:val="false"/>
                <w:i w:val="false"/>
                <w:color w:val="000000"/>
                <w:sz w:val="20"/>
              </w:rPr>
              <w:t>
csdo:‌Id50‌Type (M.SDT.00093)</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354"/>
          <w:p>
            <w:pPr>
              <w:spacing w:after="20"/>
              <w:ind w:left="20"/>
              <w:jc w:val="both"/>
            </w:pPr>
            <w:r>
              <w:rPr>
                <w:rFonts w:ascii="Times New Roman"/>
                <w:b w:val="false"/>
                <w:i w:val="false"/>
                <w:color w:val="000000"/>
                <w:sz w:val="20"/>
              </w:rPr>
              <w:t>
*.4. Дата документа</w:t>
            </w:r>
          </w:p>
          <w:bookmarkEnd w:id="135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355"/>
          <w:p>
            <w:pPr>
              <w:spacing w:after="20"/>
              <w:ind w:left="20"/>
              <w:jc w:val="both"/>
            </w:pPr>
            <w:r>
              <w:rPr>
                <w:rFonts w:ascii="Times New Roman"/>
                <w:b w:val="false"/>
                <w:i w:val="false"/>
                <w:color w:val="000000"/>
                <w:sz w:val="20"/>
              </w:rPr>
              <w:t>
bdt:‌Date‌Type (M.BDT.00005)</w:t>
            </w:r>
          </w:p>
          <w:bookmarkEnd w:id="135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356"/>
          <w:p>
            <w:pPr>
              <w:spacing w:after="20"/>
              <w:ind w:left="20"/>
              <w:jc w:val="both"/>
            </w:pPr>
            <w:r>
              <w:rPr>
                <w:rFonts w:ascii="Times New Roman"/>
                <w:b w:val="false"/>
                <w:i w:val="false"/>
                <w:color w:val="000000"/>
                <w:sz w:val="20"/>
              </w:rPr>
              <w:t>
2.10.12. Порядковый номер изготовителя</w:t>
            </w:r>
          </w:p>
          <w:bookmarkEnd w:id="1356"/>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357"/>
          <w:p>
            <w:pPr>
              <w:spacing w:after="20"/>
              <w:ind w:left="20"/>
              <w:jc w:val="both"/>
            </w:pPr>
            <w:r>
              <w:rPr>
                <w:rFonts w:ascii="Times New Roman"/>
                <w:b w:val="false"/>
                <w:i w:val="false"/>
                <w:color w:val="000000"/>
                <w:sz w:val="20"/>
              </w:rPr>
              <w:t>
csdo:‌Ordinal3‌Type (M.SDT.00105)</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358"/>
          <w:p>
            <w:pPr>
              <w:spacing w:after="20"/>
              <w:ind w:left="20"/>
              <w:jc w:val="both"/>
            </w:pPr>
            <w:r>
              <w:rPr>
                <w:rFonts w:ascii="Times New Roman"/>
                <w:b w:val="false"/>
                <w:i w:val="false"/>
                <w:color w:val="000000"/>
                <w:sz w:val="20"/>
              </w:rPr>
              <w:t>
2.11. Сведения о документе, подтверждающем соответствие</w:t>
            </w:r>
          </w:p>
          <w:bookmarkEnd w:id="1358"/>
          <w:p>
            <w:pPr>
              <w:spacing w:after="20"/>
              <w:ind w:left="20"/>
              <w:jc w:val="both"/>
            </w:pPr>
            <w:r>
              <w:rPr>
                <w:rFonts w:ascii="Times New Roman"/>
                <w:b w:val="false"/>
                <w:i w:val="false"/>
                <w:color w:val="000000"/>
                <w:sz w:val="20"/>
              </w:rPr>
              <w:t>
(trcdo:‌Compliance‌Doc‌Details)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представленном в качестве доказательства соответствия обязательным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359"/>
          <w:p>
            <w:pPr>
              <w:spacing w:after="20"/>
              <w:ind w:left="20"/>
              <w:jc w:val="both"/>
            </w:pPr>
            <w:r>
              <w:rPr>
                <w:rFonts w:ascii="Times New Roman"/>
                <w:b w:val="false"/>
                <w:i w:val="false"/>
                <w:color w:val="000000"/>
                <w:sz w:val="20"/>
              </w:rPr>
              <w:t>
trcdo:‌Compliance‌Doc‌Details‌Type (M.TR.CDT.00353)</w:t>
            </w:r>
          </w:p>
          <w:bookmarkEnd w:id="13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360"/>
          <w:p>
            <w:pPr>
              <w:spacing w:after="20"/>
              <w:ind w:left="20"/>
              <w:jc w:val="both"/>
            </w:pPr>
            <w:r>
              <w:rPr>
                <w:rFonts w:ascii="Times New Roman"/>
                <w:b w:val="false"/>
                <w:i w:val="false"/>
                <w:color w:val="000000"/>
                <w:sz w:val="20"/>
              </w:rPr>
              <w:t>
2.11.1. Наименование документа</w:t>
            </w:r>
          </w:p>
          <w:bookmarkEnd w:id="1360"/>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361"/>
          <w:p>
            <w:pPr>
              <w:spacing w:after="20"/>
              <w:ind w:left="20"/>
              <w:jc w:val="both"/>
            </w:pPr>
            <w:r>
              <w:rPr>
                <w:rFonts w:ascii="Times New Roman"/>
                <w:b w:val="false"/>
                <w:i w:val="false"/>
                <w:color w:val="000000"/>
                <w:sz w:val="20"/>
              </w:rPr>
              <w:t>
csdo:‌Name500‌Type (M.SDT.00134)</w:t>
            </w:r>
          </w:p>
          <w:bookmarkEnd w:id="1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362"/>
          <w:p>
            <w:pPr>
              <w:spacing w:after="20"/>
              <w:ind w:left="20"/>
              <w:jc w:val="both"/>
            </w:pPr>
            <w:r>
              <w:rPr>
                <w:rFonts w:ascii="Times New Roman"/>
                <w:b w:val="false"/>
                <w:i w:val="false"/>
                <w:color w:val="000000"/>
                <w:sz w:val="20"/>
              </w:rPr>
              <w:t>
2.11.2. Дата документа</w:t>
            </w:r>
          </w:p>
          <w:bookmarkEnd w:id="1362"/>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363"/>
          <w:p>
            <w:pPr>
              <w:spacing w:after="20"/>
              <w:ind w:left="20"/>
              <w:jc w:val="both"/>
            </w:pPr>
            <w:r>
              <w:rPr>
                <w:rFonts w:ascii="Times New Roman"/>
                <w:b w:val="false"/>
                <w:i w:val="false"/>
                <w:color w:val="000000"/>
                <w:sz w:val="20"/>
              </w:rPr>
              <w:t>
bdt:‌Date‌Type (M.BDT.00005)</w:t>
            </w:r>
          </w:p>
          <w:bookmarkEnd w:id="136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364"/>
          <w:p>
            <w:pPr>
              <w:spacing w:after="20"/>
              <w:ind w:left="20"/>
              <w:jc w:val="both"/>
            </w:pPr>
            <w:r>
              <w:rPr>
                <w:rFonts w:ascii="Times New Roman"/>
                <w:b w:val="false"/>
                <w:i w:val="false"/>
                <w:color w:val="000000"/>
                <w:sz w:val="20"/>
              </w:rPr>
              <w:t>
2.11.3. Номер документа</w:t>
            </w:r>
          </w:p>
          <w:bookmarkEnd w:id="1364"/>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365"/>
          <w:p>
            <w:pPr>
              <w:spacing w:after="20"/>
              <w:ind w:left="20"/>
              <w:jc w:val="both"/>
            </w:pPr>
            <w:r>
              <w:rPr>
                <w:rFonts w:ascii="Times New Roman"/>
                <w:b w:val="false"/>
                <w:i w:val="false"/>
                <w:color w:val="000000"/>
                <w:sz w:val="20"/>
              </w:rPr>
              <w:t>
csdo:‌Id50‌Type (M.SDT.00093)</w:t>
            </w:r>
          </w:p>
          <w:bookmarkEnd w:id="1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366"/>
          <w:p>
            <w:pPr>
              <w:spacing w:after="20"/>
              <w:ind w:left="20"/>
              <w:jc w:val="both"/>
            </w:pPr>
            <w:r>
              <w:rPr>
                <w:rFonts w:ascii="Times New Roman"/>
                <w:b w:val="false"/>
                <w:i w:val="false"/>
                <w:color w:val="000000"/>
                <w:sz w:val="20"/>
              </w:rPr>
              <w:t>
2.11.4. Наименование подразделения хозяйствующего субъекта</w:t>
            </w:r>
          </w:p>
          <w:bookmarkEnd w:id="1366"/>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по оценке соответствия, выдавшего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367"/>
          <w:p>
            <w:pPr>
              <w:spacing w:after="20"/>
              <w:ind w:left="20"/>
              <w:jc w:val="both"/>
            </w:pPr>
            <w:r>
              <w:rPr>
                <w:rFonts w:ascii="Times New Roman"/>
                <w:b w:val="false"/>
                <w:i w:val="false"/>
                <w:color w:val="000000"/>
                <w:sz w:val="20"/>
              </w:rPr>
              <w:t>
csdo:‌Name300‌Type (M.SDT.00056)</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368"/>
          <w:p>
            <w:pPr>
              <w:spacing w:after="20"/>
              <w:ind w:left="20"/>
              <w:jc w:val="both"/>
            </w:pPr>
            <w:r>
              <w:rPr>
                <w:rFonts w:ascii="Times New Roman"/>
                <w:b w:val="false"/>
                <w:i w:val="false"/>
                <w:color w:val="000000"/>
                <w:sz w:val="20"/>
              </w:rPr>
              <w:t>
2.11.5. Идентификатор органа по оценке соответствия</w:t>
            </w:r>
          </w:p>
          <w:bookmarkEnd w:id="1368"/>
          <w:p>
            <w:pPr>
              <w:spacing w:after="20"/>
              <w:ind w:left="20"/>
              <w:jc w:val="both"/>
            </w:pPr>
            <w:r>
              <w:rPr>
                <w:rFonts w:ascii="Times New Roman"/>
                <w:b w:val="false"/>
                <w:i w:val="false"/>
                <w:color w:val="000000"/>
                <w:sz w:val="20"/>
              </w:rPr>
              <w:t>
(trsdo:‌Conformity‌Authority‌Id)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369"/>
          <w:p>
            <w:pPr>
              <w:spacing w:after="20"/>
              <w:ind w:left="20"/>
              <w:jc w:val="both"/>
            </w:pPr>
            <w:r>
              <w:rPr>
                <w:rFonts w:ascii="Times New Roman"/>
                <w:b w:val="false"/>
                <w:i w:val="false"/>
                <w:color w:val="000000"/>
                <w:sz w:val="20"/>
              </w:rPr>
              <w:t>
csdo:‌Id40‌Type (M.SDT.00108)</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370"/>
          <w:p>
            <w:pPr>
              <w:spacing w:after="20"/>
              <w:ind w:left="20"/>
              <w:jc w:val="both"/>
            </w:pPr>
            <w:r>
              <w:rPr>
                <w:rFonts w:ascii="Times New Roman"/>
                <w:b w:val="false"/>
                <w:i w:val="false"/>
                <w:color w:val="000000"/>
                <w:sz w:val="20"/>
              </w:rPr>
              <w:t>
2.11.6. Регистрационный номер аттестата аккредитации (уникальный номер записи об аккредитации)</w:t>
            </w:r>
          </w:p>
          <w:bookmarkEnd w:id="1370"/>
          <w:p>
            <w:pPr>
              <w:spacing w:after="20"/>
              <w:ind w:left="20"/>
              <w:jc w:val="both"/>
            </w:pPr>
            <w:r>
              <w:rPr>
                <w:rFonts w:ascii="Times New Roman"/>
                <w:b w:val="false"/>
                <w:i w:val="false"/>
                <w:color w:val="000000"/>
                <w:sz w:val="20"/>
              </w:rPr>
              <w:t>
(trsdo:‌Accreditation‌Certificate‌Id)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подтверждающего аккредитацию органа по оценке соответствия, или уникальный номер записи об аккредитации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371"/>
          <w:p>
            <w:pPr>
              <w:spacing w:after="20"/>
              <w:ind w:left="20"/>
              <w:jc w:val="both"/>
            </w:pPr>
            <w:r>
              <w:rPr>
                <w:rFonts w:ascii="Times New Roman"/>
                <w:b w:val="false"/>
                <w:i w:val="false"/>
                <w:color w:val="000000"/>
                <w:sz w:val="20"/>
              </w:rPr>
              <w:t>
csdo:‌Id50‌Type (M.SDT.00093)</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372"/>
          <w:p>
            <w:pPr>
              <w:spacing w:after="20"/>
              <w:ind w:left="20"/>
              <w:jc w:val="both"/>
            </w:pPr>
            <w:r>
              <w:rPr>
                <w:rFonts w:ascii="Times New Roman"/>
                <w:b w:val="false"/>
                <w:i w:val="false"/>
                <w:color w:val="000000"/>
                <w:sz w:val="20"/>
              </w:rPr>
              <w:t>
2.11.7. Иные сведения</w:t>
            </w:r>
          </w:p>
          <w:bookmarkEnd w:id="1372"/>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документе, подтверждающем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373"/>
          <w:p>
            <w:pPr>
              <w:spacing w:after="20"/>
              <w:ind w:left="20"/>
              <w:jc w:val="both"/>
            </w:pPr>
            <w:r>
              <w:rPr>
                <w:rFonts w:ascii="Times New Roman"/>
                <w:b w:val="false"/>
                <w:i w:val="false"/>
                <w:color w:val="000000"/>
                <w:sz w:val="20"/>
              </w:rPr>
              <w:t>
csdo:‌Text4000‌Type (M.SDT.00088)</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374"/>
          <w:p>
            <w:pPr>
              <w:spacing w:after="20"/>
              <w:ind w:left="20"/>
              <w:jc w:val="both"/>
            </w:pPr>
            <w:r>
              <w:rPr>
                <w:rFonts w:ascii="Times New Roman"/>
                <w:b w:val="false"/>
                <w:i w:val="false"/>
                <w:color w:val="000000"/>
                <w:sz w:val="20"/>
              </w:rPr>
              <w:t>
2.11.8. Код вида документа, подтверждающего соответствие</w:t>
            </w:r>
          </w:p>
          <w:bookmarkEnd w:id="1374"/>
          <w:p>
            <w:pPr>
              <w:spacing w:after="20"/>
              <w:ind w:left="20"/>
              <w:jc w:val="both"/>
            </w:pPr>
            <w:r>
              <w:rPr>
                <w:rFonts w:ascii="Times New Roman"/>
                <w:b w:val="false"/>
                <w:i w:val="false"/>
                <w:color w:val="000000"/>
                <w:sz w:val="20"/>
              </w:rPr>
              <w:t>
(trsdo:‌Compliance‌Doc‌Kind‌Code)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подтверждающего соответствие продукции обязательным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375"/>
          <w:p>
            <w:pPr>
              <w:spacing w:after="20"/>
              <w:ind w:left="20"/>
              <w:jc w:val="both"/>
            </w:pPr>
            <w:r>
              <w:rPr>
                <w:rFonts w:ascii="Times New Roman"/>
                <w:b w:val="false"/>
                <w:i w:val="false"/>
                <w:color w:val="000000"/>
                <w:sz w:val="20"/>
              </w:rPr>
              <w:t>
csdo:‌Code2‌Type (M.SDT.00170)</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376"/>
          <w:p>
            <w:pPr>
              <w:spacing w:after="20"/>
              <w:ind w:left="20"/>
              <w:jc w:val="both"/>
            </w:pPr>
            <w:r>
              <w:rPr>
                <w:rFonts w:ascii="Times New Roman"/>
                <w:b w:val="false"/>
                <w:i w:val="false"/>
                <w:color w:val="000000"/>
                <w:sz w:val="20"/>
              </w:rPr>
              <w:t>
2.11.9. Признак аккредитованной лаборатории</w:t>
            </w:r>
          </w:p>
          <w:bookmarkEnd w:id="1376"/>
          <w:p>
            <w:pPr>
              <w:spacing w:after="20"/>
              <w:ind w:left="20"/>
              <w:jc w:val="both"/>
            </w:pPr>
            <w:r>
              <w:rPr>
                <w:rFonts w:ascii="Times New Roman"/>
                <w:b w:val="false"/>
                <w:i w:val="false"/>
                <w:color w:val="000000"/>
                <w:sz w:val="20"/>
              </w:rPr>
              <w:t>
(trsdo:‌Accredited‌Laboratory‌Indicator)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377"/>
          <w:p>
            <w:pPr>
              <w:spacing w:after="20"/>
              <w:ind w:left="20"/>
              <w:jc w:val="both"/>
            </w:pPr>
            <w:r>
              <w:rPr>
                <w:rFonts w:ascii="Times New Roman"/>
                <w:b w:val="false"/>
                <w:i w:val="false"/>
                <w:color w:val="000000"/>
                <w:sz w:val="20"/>
              </w:rPr>
              <w:t>
признак, указывающий что документ, подтверждающий соответствие, оформлен:</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1 – аккредитованной лабораторией (центром);</w:t>
            </w:r>
          </w:p>
          <w:p>
            <w:pPr>
              <w:spacing w:after="20"/>
              <w:ind w:left="20"/>
              <w:jc w:val="both"/>
            </w:pPr>
            <w:r>
              <w:rPr>
                <w:rFonts w:ascii="Times New Roman"/>
                <w:b w:val="false"/>
                <w:i w:val="false"/>
                <w:color w:val="000000"/>
                <w:sz w:val="20"/>
              </w:rPr>
              <w:t>
0 – не аккредитованной лабораторией (центром)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378"/>
          <w:p>
            <w:pPr>
              <w:spacing w:after="20"/>
              <w:ind w:left="20"/>
              <w:jc w:val="both"/>
            </w:pPr>
            <w:r>
              <w:rPr>
                <w:rFonts w:ascii="Times New Roman"/>
                <w:b w:val="false"/>
                <w:i w:val="false"/>
                <w:color w:val="000000"/>
                <w:sz w:val="20"/>
              </w:rPr>
              <w:t>
bdt:‌Indicator‌Type (M.BDT.00013)</w:t>
            </w:r>
          </w:p>
          <w:bookmarkEnd w:id="1378"/>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379"/>
          <w:p>
            <w:pPr>
              <w:spacing w:after="20"/>
              <w:ind w:left="20"/>
              <w:jc w:val="both"/>
            </w:pPr>
            <w:r>
              <w:rPr>
                <w:rFonts w:ascii="Times New Roman"/>
                <w:b w:val="false"/>
                <w:i w:val="false"/>
                <w:color w:val="000000"/>
                <w:sz w:val="20"/>
              </w:rPr>
              <w:t>
2.11.10. Наименование хозяйствующего субъекта</w:t>
            </w:r>
          </w:p>
          <w:bookmarkEnd w:id="1379"/>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 состав которой входит орган по оценке соответстия, выдавший документ, подтверждающий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380"/>
          <w:p>
            <w:pPr>
              <w:spacing w:after="20"/>
              <w:ind w:left="20"/>
              <w:jc w:val="both"/>
            </w:pPr>
            <w:r>
              <w:rPr>
                <w:rFonts w:ascii="Times New Roman"/>
                <w:b w:val="false"/>
                <w:i w:val="false"/>
                <w:color w:val="000000"/>
                <w:sz w:val="20"/>
              </w:rPr>
              <w:t>
csdo:‌Name300‌Type (M.SDT.00056)</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381"/>
          <w:p>
            <w:pPr>
              <w:spacing w:after="20"/>
              <w:ind w:left="20"/>
              <w:jc w:val="both"/>
            </w:pPr>
            <w:r>
              <w:rPr>
                <w:rFonts w:ascii="Times New Roman"/>
                <w:b w:val="false"/>
                <w:i w:val="false"/>
                <w:color w:val="000000"/>
                <w:sz w:val="20"/>
              </w:rPr>
              <w:t>
2.11.11. ФИО</w:t>
            </w:r>
          </w:p>
          <w:bookmarkEnd w:id="1381"/>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эксперта (эксперта-аудитора), подписавшего документ, подтверждающий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382"/>
          <w:p>
            <w:pPr>
              <w:spacing w:after="20"/>
              <w:ind w:left="20"/>
              <w:jc w:val="both"/>
            </w:pPr>
            <w:r>
              <w:rPr>
                <w:rFonts w:ascii="Times New Roman"/>
                <w:b w:val="false"/>
                <w:i w:val="false"/>
                <w:color w:val="000000"/>
                <w:sz w:val="20"/>
              </w:rPr>
              <w:t>
ccdo:‌Full‌Name‌Details‌Type (M.CDT.00016)</w:t>
            </w:r>
          </w:p>
          <w:bookmarkEnd w:id="13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383"/>
          <w:p>
            <w:pPr>
              <w:spacing w:after="20"/>
              <w:ind w:left="20"/>
              <w:jc w:val="both"/>
            </w:pPr>
            <w:r>
              <w:rPr>
                <w:rFonts w:ascii="Times New Roman"/>
                <w:b w:val="false"/>
                <w:i w:val="false"/>
                <w:color w:val="000000"/>
                <w:sz w:val="20"/>
              </w:rPr>
              <w:t>
*.1. Имя</w:t>
            </w:r>
          </w:p>
          <w:bookmarkEnd w:id="1383"/>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384"/>
          <w:p>
            <w:pPr>
              <w:spacing w:after="20"/>
              <w:ind w:left="20"/>
              <w:jc w:val="both"/>
            </w:pPr>
            <w:r>
              <w:rPr>
                <w:rFonts w:ascii="Times New Roman"/>
                <w:b w:val="false"/>
                <w:i w:val="false"/>
                <w:color w:val="000000"/>
                <w:sz w:val="20"/>
              </w:rPr>
              <w:t>
csdo:‌Name120‌Type (M.SDT.00055)</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385"/>
          <w:p>
            <w:pPr>
              <w:spacing w:after="20"/>
              <w:ind w:left="20"/>
              <w:jc w:val="both"/>
            </w:pPr>
            <w:r>
              <w:rPr>
                <w:rFonts w:ascii="Times New Roman"/>
                <w:b w:val="false"/>
                <w:i w:val="false"/>
                <w:color w:val="000000"/>
                <w:sz w:val="20"/>
              </w:rPr>
              <w:t>
*.2. Отчество</w:t>
            </w:r>
          </w:p>
          <w:bookmarkEnd w:id="1385"/>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386"/>
          <w:p>
            <w:pPr>
              <w:spacing w:after="20"/>
              <w:ind w:left="20"/>
              <w:jc w:val="both"/>
            </w:pPr>
            <w:r>
              <w:rPr>
                <w:rFonts w:ascii="Times New Roman"/>
                <w:b w:val="false"/>
                <w:i w:val="false"/>
                <w:color w:val="000000"/>
                <w:sz w:val="20"/>
              </w:rPr>
              <w:t>
csdo:‌Name120‌Type (M.SDT.00055)</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387"/>
          <w:p>
            <w:pPr>
              <w:spacing w:after="20"/>
              <w:ind w:left="20"/>
              <w:jc w:val="both"/>
            </w:pPr>
            <w:r>
              <w:rPr>
                <w:rFonts w:ascii="Times New Roman"/>
                <w:b w:val="false"/>
                <w:i w:val="false"/>
                <w:color w:val="000000"/>
                <w:sz w:val="20"/>
              </w:rPr>
              <w:t>
*.3. Фамилия</w:t>
            </w:r>
          </w:p>
          <w:bookmarkEnd w:id="1387"/>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388"/>
          <w:p>
            <w:pPr>
              <w:spacing w:after="20"/>
              <w:ind w:left="20"/>
              <w:jc w:val="both"/>
            </w:pPr>
            <w:r>
              <w:rPr>
                <w:rFonts w:ascii="Times New Roman"/>
                <w:b w:val="false"/>
                <w:i w:val="false"/>
                <w:color w:val="000000"/>
                <w:sz w:val="20"/>
              </w:rPr>
              <w:t>
csdo:‌Name120‌Type (M.SDT.00055)</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389"/>
          <w:p>
            <w:pPr>
              <w:spacing w:after="20"/>
              <w:ind w:left="20"/>
              <w:jc w:val="both"/>
            </w:pPr>
            <w:r>
              <w:rPr>
                <w:rFonts w:ascii="Times New Roman"/>
                <w:b w:val="false"/>
                <w:i w:val="false"/>
                <w:color w:val="000000"/>
                <w:sz w:val="20"/>
              </w:rPr>
              <w:t>
2.12. Признак включения продукции в единый перечень</w:t>
            </w:r>
          </w:p>
          <w:bookmarkEnd w:id="1389"/>
          <w:p>
            <w:pPr>
              <w:spacing w:after="20"/>
              <w:ind w:left="20"/>
              <w:jc w:val="both"/>
            </w:pPr>
            <w:r>
              <w:rPr>
                <w:rFonts w:ascii="Times New Roman"/>
                <w:b w:val="false"/>
                <w:i w:val="false"/>
                <w:color w:val="000000"/>
                <w:sz w:val="20"/>
              </w:rPr>
              <w:t>
(trsdo:‌Single‌List‌Product‌Indicator)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390"/>
          <w:p>
            <w:pPr>
              <w:spacing w:after="20"/>
              <w:ind w:left="20"/>
              <w:jc w:val="both"/>
            </w:pPr>
            <w:r>
              <w:rPr>
                <w:rFonts w:ascii="Times New Roman"/>
                <w:b w:val="false"/>
                <w:i w:val="false"/>
                <w:color w:val="000000"/>
                <w:sz w:val="20"/>
              </w:rPr>
              <w:t>
признак включения продукции в единый перечень продукции, подлежащей обязательному подтверждению соответствия, с выдачей сертификатов соответствия и деклараций о соответствии по единой форме:</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включена в единый перечень;</w:t>
            </w:r>
          </w:p>
          <w:p>
            <w:pPr>
              <w:spacing w:after="20"/>
              <w:ind w:left="20"/>
              <w:jc w:val="both"/>
            </w:pPr>
            <w:r>
              <w:rPr>
                <w:rFonts w:ascii="Times New Roman"/>
                <w:b w:val="false"/>
                <w:i w:val="false"/>
                <w:color w:val="000000"/>
                <w:sz w:val="20"/>
              </w:rPr>
              <w:t>
0 – продукция не включена в единый перечень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391"/>
          <w:p>
            <w:pPr>
              <w:spacing w:after="20"/>
              <w:ind w:left="20"/>
              <w:jc w:val="both"/>
            </w:pPr>
            <w:r>
              <w:rPr>
                <w:rFonts w:ascii="Times New Roman"/>
                <w:b w:val="false"/>
                <w:i w:val="false"/>
                <w:color w:val="000000"/>
                <w:sz w:val="20"/>
              </w:rPr>
              <w:t>
bdt:‌Indicator‌Type (M.BDT.00013)</w:t>
            </w:r>
          </w:p>
          <w:bookmarkEnd w:id="1391"/>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392"/>
          <w:p>
            <w:pPr>
              <w:spacing w:after="20"/>
              <w:ind w:left="20"/>
              <w:jc w:val="both"/>
            </w:pPr>
            <w:r>
              <w:rPr>
                <w:rFonts w:ascii="Times New Roman"/>
                <w:b w:val="false"/>
                <w:i w:val="false"/>
                <w:color w:val="000000"/>
                <w:sz w:val="20"/>
              </w:rPr>
              <w:t>
2.13. Обозначение технического регламента Союза</w:t>
            </w:r>
          </w:p>
          <w:bookmarkEnd w:id="1392"/>
          <w:p>
            <w:pPr>
              <w:spacing w:after="20"/>
              <w:ind w:left="20"/>
              <w:jc w:val="both"/>
            </w:pPr>
            <w:r>
              <w:rPr>
                <w:rFonts w:ascii="Times New Roman"/>
                <w:b w:val="false"/>
                <w:i w:val="false"/>
                <w:color w:val="000000"/>
                <w:sz w:val="20"/>
              </w:rPr>
              <w:t>
(trsdo:‌Technical‌Regulation‌Id)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регламента Союза (технического регламента Таможенного союза), на соответствие требованиям которого проводилась оценка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393"/>
          <w:p>
            <w:pPr>
              <w:spacing w:after="20"/>
              <w:ind w:left="20"/>
              <w:jc w:val="both"/>
            </w:pPr>
            <w:r>
              <w:rPr>
                <w:rFonts w:ascii="Times New Roman"/>
                <w:b w:val="false"/>
                <w:i w:val="false"/>
                <w:color w:val="000000"/>
                <w:sz w:val="20"/>
              </w:rPr>
              <w:t>
trsdo:‌Technical‌Regulation‌Id‌Type (M.TR.SDT.00012)</w:t>
            </w:r>
          </w:p>
          <w:bookmarkEnd w:id="13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регистрационного номера 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394"/>
          <w:p>
            <w:pPr>
              <w:spacing w:after="20"/>
              <w:ind w:left="20"/>
              <w:jc w:val="both"/>
            </w:pPr>
            <w:r>
              <w:rPr>
                <w:rFonts w:ascii="Times New Roman"/>
                <w:b w:val="false"/>
                <w:i w:val="false"/>
                <w:color w:val="000000"/>
                <w:sz w:val="20"/>
              </w:rPr>
              <w:t>
2.14. Сведения о документе</w:t>
            </w:r>
          </w:p>
          <w:bookmarkEnd w:id="1394"/>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нормативном документе, на соответствие требованиям которого проводилась оценка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395"/>
          <w:p>
            <w:pPr>
              <w:spacing w:after="20"/>
              <w:ind w:left="20"/>
              <w:jc w:val="both"/>
            </w:pPr>
            <w:r>
              <w:rPr>
                <w:rFonts w:ascii="Times New Roman"/>
                <w:b w:val="false"/>
                <w:i w:val="false"/>
                <w:color w:val="000000"/>
                <w:sz w:val="20"/>
              </w:rPr>
              <w:t>
trcdo:‌Doc‌Information‌V2‌Details‌Type (M.TR.CDT.00019)</w:t>
            </w:r>
          </w:p>
          <w:bookmarkEnd w:id="13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396"/>
          <w:p>
            <w:pPr>
              <w:spacing w:after="20"/>
              <w:ind w:left="20"/>
              <w:jc w:val="both"/>
            </w:pPr>
            <w:r>
              <w:rPr>
                <w:rFonts w:ascii="Times New Roman"/>
                <w:b w:val="false"/>
                <w:i w:val="false"/>
                <w:color w:val="000000"/>
                <w:sz w:val="20"/>
              </w:rPr>
              <w:t>
2.14.1. Номер документа</w:t>
            </w:r>
          </w:p>
          <w:bookmarkEnd w:id="139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397"/>
          <w:p>
            <w:pPr>
              <w:spacing w:after="20"/>
              <w:ind w:left="20"/>
              <w:jc w:val="both"/>
            </w:pPr>
            <w:r>
              <w:rPr>
                <w:rFonts w:ascii="Times New Roman"/>
                <w:b w:val="false"/>
                <w:i w:val="false"/>
                <w:color w:val="000000"/>
                <w:sz w:val="20"/>
              </w:rPr>
              <w:t>
csdo:‌Id50‌Type (M.SDT.00093)</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398"/>
          <w:p>
            <w:pPr>
              <w:spacing w:after="20"/>
              <w:ind w:left="20"/>
              <w:jc w:val="both"/>
            </w:pPr>
            <w:r>
              <w:rPr>
                <w:rFonts w:ascii="Times New Roman"/>
                <w:b w:val="false"/>
                <w:i w:val="false"/>
                <w:color w:val="000000"/>
                <w:sz w:val="20"/>
              </w:rPr>
              <w:t>
2.14.2. Наименование документа</w:t>
            </w:r>
          </w:p>
          <w:bookmarkEnd w:id="1398"/>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399"/>
          <w:p>
            <w:pPr>
              <w:spacing w:after="20"/>
              <w:ind w:left="20"/>
              <w:jc w:val="both"/>
            </w:pPr>
            <w:r>
              <w:rPr>
                <w:rFonts w:ascii="Times New Roman"/>
                <w:b w:val="false"/>
                <w:i w:val="false"/>
                <w:color w:val="000000"/>
                <w:sz w:val="20"/>
              </w:rPr>
              <w:t>
csdo:‌Name500‌Type (M.SDT.00134)</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400"/>
          <w:p>
            <w:pPr>
              <w:spacing w:after="20"/>
              <w:ind w:left="20"/>
              <w:jc w:val="both"/>
            </w:pPr>
            <w:r>
              <w:rPr>
                <w:rFonts w:ascii="Times New Roman"/>
                <w:b w:val="false"/>
                <w:i w:val="false"/>
                <w:color w:val="000000"/>
                <w:sz w:val="20"/>
              </w:rPr>
              <w:t>
2.14.3. Дата документа</w:t>
            </w:r>
          </w:p>
          <w:bookmarkEnd w:id="140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401"/>
          <w:p>
            <w:pPr>
              <w:spacing w:after="20"/>
              <w:ind w:left="20"/>
              <w:jc w:val="both"/>
            </w:pPr>
            <w:r>
              <w:rPr>
                <w:rFonts w:ascii="Times New Roman"/>
                <w:b w:val="false"/>
                <w:i w:val="false"/>
                <w:color w:val="000000"/>
                <w:sz w:val="20"/>
              </w:rPr>
              <w:t>
bdt:‌Date‌Type (M.BDT.00005)</w:t>
            </w:r>
          </w:p>
          <w:bookmarkEnd w:id="140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402"/>
          <w:p>
            <w:pPr>
              <w:spacing w:after="20"/>
              <w:ind w:left="20"/>
              <w:jc w:val="both"/>
            </w:pPr>
            <w:r>
              <w:rPr>
                <w:rFonts w:ascii="Times New Roman"/>
                <w:b w:val="false"/>
                <w:i w:val="false"/>
                <w:color w:val="000000"/>
                <w:sz w:val="20"/>
              </w:rPr>
              <w:t>
2.15. ФИО</w:t>
            </w:r>
          </w:p>
          <w:bookmarkEnd w:id="1402"/>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эксперта (эксперта-аудитора)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403"/>
          <w:p>
            <w:pPr>
              <w:spacing w:after="20"/>
              <w:ind w:left="20"/>
              <w:jc w:val="both"/>
            </w:pPr>
            <w:r>
              <w:rPr>
                <w:rFonts w:ascii="Times New Roman"/>
                <w:b w:val="false"/>
                <w:i w:val="false"/>
                <w:color w:val="000000"/>
                <w:sz w:val="20"/>
              </w:rPr>
              <w:t>
ccdo:‌Full‌Name‌Details‌Type (M.CDT.00016)</w:t>
            </w:r>
          </w:p>
          <w:bookmarkEnd w:id="14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404"/>
          <w:p>
            <w:pPr>
              <w:spacing w:after="20"/>
              <w:ind w:left="20"/>
              <w:jc w:val="both"/>
            </w:pPr>
            <w:r>
              <w:rPr>
                <w:rFonts w:ascii="Times New Roman"/>
                <w:b w:val="false"/>
                <w:i w:val="false"/>
                <w:color w:val="000000"/>
                <w:sz w:val="20"/>
              </w:rPr>
              <w:t>
2.15.1. Имя</w:t>
            </w:r>
          </w:p>
          <w:bookmarkEnd w:id="1404"/>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405"/>
          <w:p>
            <w:pPr>
              <w:spacing w:after="20"/>
              <w:ind w:left="20"/>
              <w:jc w:val="both"/>
            </w:pPr>
            <w:r>
              <w:rPr>
                <w:rFonts w:ascii="Times New Roman"/>
                <w:b w:val="false"/>
                <w:i w:val="false"/>
                <w:color w:val="000000"/>
                <w:sz w:val="20"/>
              </w:rPr>
              <w:t>
csdo:‌Name120‌Type (M.SDT.00055)</w:t>
            </w:r>
          </w:p>
          <w:bookmarkEnd w:id="1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406"/>
          <w:p>
            <w:pPr>
              <w:spacing w:after="20"/>
              <w:ind w:left="20"/>
              <w:jc w:val="both"/>
            </w:pPr>
            <w:r>
              <w:rPr>
                <w:rFonts w:ascii="Times New Roman"/>
                <w:b w:val="false"/>
                <w:i w:val="false"/>
                <w:color w:val="000000"/>
                <w:sz w:val="20"/>
              </w:rPr>
              <w:t>
2.15.2. Отчество</w:t>
            </w:r>
          </w:p>
          <w:bookmarkEnd w:id="1406"/>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407"/>
          <w:p>
            <w:pPr>
              <w:spacing w:after="20"/>
              <w:ind w:left="20"/>
              <w:jc w:val="both"/>
            </w:pPr>
            <w:r>
              <w:rPr>
                <w:rFonts w:ascii="Times New Roman"/>
                <w:b w:val="false"/>
                <w:i w:val="false"/>
                <w:color w:val="000000"/>
                <w:sz w:val="20"/>
              </w:rPr>
              <w:t>
csdo:‌Name120‌Type (M.SDT.00055)</w:t>
            </w:r>
          </w:p>
          <w:bookmarkEnd w:id="1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408"/>
          <w:p>
            <w:pPr>
              <w:spacing w:after="20"/>
              <w:ind w:left="20"/>
              <w:jc w:val="both"/>
            </w:pPr>
            <w:r>
              <w:rPr>
                <w:rFonts w:ascii="Times New Roman"/>
                <w:b w:val="false"/>
                <w:i w:val="false"/>
                <w:color w:val="000000"/>
                <w:sz w:val="20"/>
              </w:rPr>
              <w:t>
2.15.3. Фамилия</w:t>
            </w:r>
          </w:p>
          <w:bookmarkEnd w:id="1408"/>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409"/>
          <w:p>
            <w:pPr>
              <w:spacing w:after="20"/>
              <w:ind w:left="20"/>
              <w:jc w:val="both"/>
            </w:pPr>
            <w:r>
              <w:rPr>
                <w:rFonts w:ascii="Times New Roman"/>
                <w:b w:val="false"/>
                <w:i w:val="false"/>
                <w:color w:val="000000"/>
                <w:sz w:val="20"/>
              </w:rPr>
              <w:t>
csdo:‌Name120‌Type (M.SDT.00055)</w:t>
            </w:r>
          </w:p>
          <w:bookmarkEnd w:id="1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410"/>
          <w:p>
            <w:pPr>
              <w:spacing w:after="20"/>
              <w:ind w:left="20"/>
              <w:jc w:val="both"/>
            </w:pPr>
            <w:r>
              <w:rPr>
                <w:rFonts w:ascii="Times New Roman"/>
                <w:b w:val="false"/>
                <w:i w:val="false"/>
                <w:color w:val="000000"/>
                <w:sz w:val="20"/>
              </w:rPr>
              <w:t>
2.16. Код вида документа об оценке соответствия</w:t>
            </w:r>
          </w:p>
          <w:bookmarkEnd w:id="1410"/>
          <w:p>
            <w:pPr>
              <w:spacing w:after="20"/>
              <w:ind w:left="20"/>
              <w:jc w:val="both"/>
            </w:pPr>
            <w:r>
              <w:rPr>
                <w:rFonts w:ascii="Times New Roman"/>
                <w:b w:val="false"/>
                <w:i w:val="false"/>
                <w:color w:val="000000"/>
                <w:sz w:val="20"/>
              </w:rPr>
              <w:t>
(trsdo:‌Conformity‌Doc‌Kind‌Code)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411"/>
          <w:p>
            <w:pPr>
              <w:spacing w:after="20"/>
              <w:ind w:left="20"/>
              <w:jc w:val="both"/>
            </w:pPr>
            <w:r>
              <w:rPr>
                <w:rFonts w:ascii="Times New Roman"/>
                <w:b w:val="false"/>
                <w:i w:val="false"/>
                <w:color w:val="000000"/>
                <w:sz w:val="20"/>
              </w:rPr>
              <w:t>
trsdo:‌Conformity‌Doc‌Kind‌Code‌Type (M.TR.SDT.00001)</w:t>
            </w:r>
          </w:p>
          <w:bookmarkEnd w:id="14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документов об оценке соответствия.</w:t>
            </w:r>
          </w:p>
          <w:p>
            <w:pPr>
              <w:spacing w:after="20"/>
              <w:ind w:left="20"/>
              <w:jc w:val="both"/>
            </w:pPr>
            <w:r>
              <w:rPr>
                <w:rFonts w:ascii="Times New Roman"/>
                <w:b w:val="false"/>
                <w:i w:val="false"/>
                <w:color w:val="000000"/>
                <w:sz w:val="20"/>
              </w:rPr>
              <w:t>
Шаблон: \d{2}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412"/>
          <w:p>
            <w:pPr>
              <w:spacing w:after="20"/>
              <w:ind w:left="20"/>
              <w:jc w:val="both"/>
            </w:pPr>
            <w:r>
              <w:rPr>
                <w:rFonts w:ascii="Times New Roman"/>
                <w:b w:val="false"/>
                <w:i w:val="false"/>
                <w:color w:val="000000"/>
                <w:sz w:val="20"/>
              </w:rPr>
              <w:t>
2.17. Наименование вида документа об оценке соответствия</w:t>
            </w:r>
          </w:p>
          <w:bookmarkEnd w:id="1412"/>
          <w:p>
            <w:pPr>
              <w:spacing w:after="20"/>
              <w:ind w:left="20"/>
              <w:jc w:val="both"/>
            </w:pPr>
            <w:r>
              <w:rPr>
                <w:rFonts w:ascii="Times New Roman"/>
                <w:b w:val="false"/>
                <w:i w:val="false"/>
                <w:color w:val="000000"/>
                <w:sz w:val="20"/>
              </w:rPr>
              <w:t>
(trsdo:‌Conformity‌Doc‌Kind‌Name)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413"/>
          <w:p>
            <w:pPr>
              <w:spacing w:after="20"/>
              <w:ind w:left="20"/>
              <w:jc w:val="both"/>
            </w:pPr>
            <w:r>
              <w:rPr>
                <w:rFonts w:ascii="Times New Roman"/>
                <w:b w:val="false"/>
                <w:i w:val="false"/>
                <w:color w:val="000000"/>
                <w:sz w:val="20"/>
              </w:rPr>
              <w:t>
csdo:‌Name120‌Type (M.SDT.00055)</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414"/>
          <w:p>
            <w:pPr>
              <w:spacing w:after="20"/>
              <w:ind w:left="20"/>
              <w:jc w:val="both"/>
            </w:pPr>
            <w:r>
              <w:rPr>
                <w:rFonts w:ascii="Times New Roman"/>
                <w:b w:val="false"/>
                <w:i w:val="false"/>
                <w:color w:val="000000"/>
                <w:sz w:val="20"/>
              </w:rPr>
              <w:t>
2.18. Код схемы сертификации</w:t>
            </w:r>
          </w:p>
          <w:bookmarkEnd w:id="1414"/>
          <w:p>
            <w:pPr>
              <w:spacing w:after="20"/>
              <w:ind w:left="20"/>
              <w:jc w:val="both"/>
            </w:pPr>
            <w:r>
              <w:rPr>
                <w:rFonts w:ascii="Times New Roman"/>
                <w:b w:val="false"/>
                <w:i w:val="false"/>
                <w:color w:val="000000"/>
                <w:sz w:val="20"/>
              </w:rPr>
              <w:t>
(trsdo:‌Certification‌Scheme‌Code)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схемы сертификации или схемы декларирования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415"/>
          <w:p>
            <w:pPr>
              <w:spacing w:after="20"/>
              <w:ind w:left="20"/>
              <w:jc w:val="both"/>
            </w:pPr>
            <w:r>
              <w:rPr>
                <w:rFonts w:ascii="Times New Roman"/>
                <w:b w:val="false"/>
                <w:i w:val="false"/>
                <w:color w:val="000000"/>
                <w:sz w:val="20"/>
              </w:rPr>
              <w:t>
trsdo:‌Certification‌Scheme‌Code‌Type (M.TR.SDT.00267)</w:t>
            </w:r>
          </w:p>
          <w:bookmarkEnd w:id="14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схемы оценки соответствия в соответствии с перечнем технических регламентов Союза (технических регламентов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416"/>
          <w:p>
            <w:pPr>
              <w:spacing w:after="20"/>
              <w:ind w:left="20"/>
              <w:jc w:val="both"/>
            </w:pPr>
            <w:r>
              <w:rPr>
                <w:rFonts w:ascii="Times New Roman"/>
                <w:b w:val="false"/>
                <w:i w:val="false"/>
                <w:color w:val="000000"/>
                <w:sz w:val="20"/>
              </w:rPr>
              <w:t>
2.19. Сведения о документе, обеспечивающем соблюдение требований</w:t>
            </w:r>
          </w:p>
          <w:bookmarkEnd w:id="1416"/>
          <w:p>
            <w:pPr>
              <w:spacing w:after="20"/>
              <w:ind w:left="20"/>
              <w:jc w:val="both"/>
            </w:pPr>
            <w:r>
              <w:rPr>
                <w:rFonts w:ascii="Times New Roman"/>
                <w:b w:val="false"/>
                <w:i w:val="false"/>
                <w:color w:val="000000"/>
                <w:sz w:val="20"/>
              </w:rPr>
              <w:t>
(trcdo:‌Compliance‌Providing‌Doc‌Details)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стандарте или ином документе, в результате применения которого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417"/>
          <w:p>
            <w:pPr>
              <w:spacing w:after="20"/>
              <w:ind w:left="20"/>
              <w:jc w:val="both"/>
            </w:pPr>
            <w:r>
              <w:rPr>
                <w:rFonts w:ascii="Times New Roman"/>
                <w:b w:val="false"/>
                <w:i w:val="false"/>
                <w:color w:val="000000"/>
                <w:sz w:val="20"/>
              </w:rPr>
              <w:t>
trcdo:‌Compliance‌Providing‌Doc‌Details‌Type (M.TR.CDT.00010)</w:t>
            </w:r>
          </w:p>
          <w:bookmarkEnd w:id="14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418"/>
          <w:p>
            <w:pPr>
              <w:spacing w:after="20"/>
              <w:ind w:left="20"/>
              <w:jc w:val="both"/>
            </w:pPr>
            <w:r>
              <w:rPr>
                <w:rFonts w:ascii="Times New Roman"/>
                <w:b w:val="false"/>
                <w:i w:val="false"/>
                <w:color w:val="000000"/>
                <w:sz w:val="20"/>
              </w:rPr>
              <w:t>
2.19.1. Обозначение структурного элемента документа</w:t>
            </w:r>
          </w:p>
          <w:bookmarkEnd w:id="1418"/>
          <w:p>
            <w:pPr>
              <w:spacing w:after="20"/>
              <w:ind w:left="20"/>
              <w:jc w:val="both"/>
            </w:pPr>
            <w:r>
              <w:rPr>
                <w:rFonts w:ascii="Times New Roman"/>
                <w:b w:val="false"/>
                <w:i w:val="false"/>
                <w:color w:val="000000"/>
                <w:sz w:val="20"/>
              </w:rPr>
              <w:t>
(trcdo:‌Doc‌Structural‌Element‌Details)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раздела (пункта, подпункта) стандарта, в результате применения которого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419"/>
          <w:p>
            <w:pPr>
              <w:spacing w:after="20"/>
              <w:ind w:left="20"/>
              <w:jc w:val="both"/>
            </w:pPr>
            <w:r>
              <w:rPr>
                <w:rFonts w:ascii="Times New Roman"/>
                <w:b w:val="false"/>
                <w:i w:val="false"/>
                <w:color w:val="000000"/>
                <w:sz w:val="20"/>
              </w:rPr>
              <w:t>
trcdo:‌Doc‌Structural‌Element‌Details‌Type (M.TR.CDT.00011)</w:t>
            </w:r>
          </w:p>
          <w:bookmarkEnd w:id="14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420"/>
          <w:p>
            <w:pPr>
              <w:spacing w:after="20"/>
              <w:ind w:left="20"/>
              <w:jc w:val="both"/>
            </w:pPr>
            <w:r>
              <w:rPr>
                <w:rFonts w:ascii="Times New Roman"/>
                <w:b w:val="false"/>
                <w:i w:val="false"/>
                <w:color w:val="000000"/>
                <w:sz w:val="20"/>
              </w:rPr>
              <w:t>
*.1. Идентификатор структурного элемента документа</w:t>
            </w:r>
          </w:p>
          <w:bookmarkEnd w:id="1420"/>
          <w:p>
            <w:pPr>
              <w:spacing w:after="20"/>
              <w:ind w:left="20"/>
              <w:jc w:val="both"/>
            </w:pPr>
            <w:r>
              <w:rPr>
                <w:rFonts w:ascii="Times New Roman"/>
                <w:b w:val="false"/>
                <w:i w:val="false"/>
                <w:color w:val="000000"/>
                <w:sz w:val="20"/>
              </w:rPr>
              <w:t>
(trsdo:‌Doc‌Structural‌Element‌Id)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структурного элемента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421"/>
          <w:p>
            <w:pPr>
              <w:spacing w:after="20"/>
              <w:ind w:left="20"/>
              <w:jc w:val="both"/>
            </w:pPr>
            <w:r>
              <w:rPr>
                <w:rFonts w:ascii="Times New Roman"/>
                <w:b w:val="false"/>
                <w:i w:val="false"/>
                <w:color w:val="000000"/>
                <w:sz w:val="20"/>
              </w:rPr>
              <w:t>
csdo:‌Id20‌Type (M.SDT.00092)</w:t>
            </w:r>
          </w:p>
          <w:bookmarkEnd w:id="1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422"/>
          <w:p>
            <w:pPr>
              <w:spacing w:after="20"/>
              <w:ind w:left="20"/>
              <w:jc w:val="both"/>
            </w:pPr>
            <w:r>
              <w:rPr>
                <w:rFonts w:ascii="Times New Roman"/>
                <w:b w:val="false"/>
                <w:i w:val="false"/>
                <w:color w:val="000000"/>
                <w:sz w:val="20"/>
              </w:rPr>
              <w:t>
*.2. Наименование структурного элемента документа</w:t>
            </w:r>
          </w:p>
          <w:bookmarkEnd w:id="1422"/>
          <w:p>
            <w:pPr>
              <w:spacing w:after="20"/>
              <w:ind w:left="20"/>
              <w:jc w:val="both"/>
            </w:pPr>
            <w:r>
              <w:rPr>
                <w:rFonts w:ascii="Times New Roman"/>
                <w:b w:val="false"/>
                <w:i w:val="false"/>
                <w:color w:val="000000"/>
                <w:sz w:val="20"/>
              </w:rPr>
              <w:t>
(trsdo:‌Doc‌Structural‌Element‌Name)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элемента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423"/>
          <w:p>
            <w:pPr>
              <w:spacing w:after="20"/>
              <w:ind w:left="20"/>
              <w:jc w:val="both"/>
            </w:pPr>
            <w:r>
              <w:rPr>
                <w:rFonts w:ascii="Times New Roman"/>
                <w:b w:val="false"/>
                <w:i w:val="false"/>
                <w:color w:val="000000"/>
                <w:sz w:val="20"/>
              </w:rPr>
              <w:t>
csdo:‌Name120‌Type (M.SDT.00055)</w:t>
            </w:r>
          </w:p>
          <w:bookmarkEnd w:id="1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424"/>
          <w:p>
            <w:pPr>
              <w:spacing w:after="20"/>
              <w:ind w:left="20"/>
              <w:jc w:val="both"/>
            </w:pPr>
            <w:r>
              <w:rPr>
                <w:rFonts w:ascii="Times New Roman"/>
                <w:b w:val="false"/>
                <w:i w:val="false"/>
                <w:color w:val="000000"/>
                <w:sz w:val="20"/>
              </w:rPr>
              <w:t>
2.19.2. Признак включения документа в перечень стандартов</w:t>
            </w:r>
          </w:p>
          <w:bookmarkEnd w:id="1424"/>
          <w:p>
            <w:pPr>
              <w:spacing w:after="20"/>
              <w:ind w:left="20"/>
              <w:jc w:val="both"/>
            </w:pPr>
            <w:r>
              <w:rPr>
                <w:rFonts w:ascii="Times New Roman"/>
                <w:b w:val="false"/>
                <w:i w:val="false"/>
                <w:color w:val="000000"/>
                <w:sz w:val="20"/>
              </w:rPr>
              <w:t>
(trsdo:‌Standard‌List‌Indicator)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включения документа в перечень стандартов, в результате применения которых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425"/>
          <w:p>
            <w:pPr>
              <w:spacing w:after="20"/>
              <w:ind w:left="20"/>
              <w:jc w:val="both"/>
            </w:pPr>
            <w:r>
              <w:rPr>
                <w:rFonts w:ascii="Times New Roman"/>
                <w:b w:val="false"/>
                <w:i w:val="false"/>
                <w:color w:val="000000"/>
                <w:sz w:val="20"/>
              </w:rPr>
              <w:t>
bdt:‌Indicator‌Type (M.BDT.00013)</w:t>
            </w:r>
          </w:p>
          <w:bookmarkEnd w:id="1425"/>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426"/>
          <w:p>
            <w:pPr>
              <w:spacing w:after="20"/>
              <w:ind w:left="20"/>
              <w:jc w:val="both"/>
            </w:pPr>
            <w:r>
              <w:rPr>
                <w:rFonts w:ascii="Times New Roman"/>
                <w:b w:val="false"/>
                <w:i w:val="false"/>
                <w:color w:val="000000"/>
                <w:sz w:val="20"/>
              </w:rPr>
              <w:t>
2.19.3. Номер документа</w:t>
            </w:r>
          </w:p>
          <w:bookmarkEnd w:id="142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427"/>
          <w:p>
            <w:pPr>
              <w:spacing w:after="20"/>
              <w:ind w:left="20"/>
              <w:jc w:val="both"/>
            </w:pPr>
            <w:r>
              <w:rPr>
                <w:rFonts w:ascii="Times New Roman"/>
                <w:b w:val="false"/>
                <w:i w:val="false"/>
                <w:color w:val="000000"/>
                <w:sz w:val="20"/>
              </w:rPr>
              <w:t>
csdo:‌Id50‌Type (M.SDT.00093)</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428"/>
          <w:p>
            <w:pPr>
              <w:spacing w:after="20"/>
              <w:ind w:left="20"/>
              <w:jc w:val="both"/>
            </w:pPr>
            <w:r>
              <w:rPr>
                <w:rFonts w:ascii="Times New Roman"/>
                <w:b w:val="false"/>
                <w:i w:val="false"/>
                <w:color w:val="000000"/>
                <w:sz w:val="20"/>
              </w:rPr>
              <w:t>
2.19.4. Наименование документа</w:t>
            </w:r>
          </w:p>
          <w:bookmarkEnd w:id="1428"/>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429"/>
          <w:p>
            <w:pPr>
              <w:spacing w:after="20"/>
              <w:ind w:left="20"/>
              <w:jc w:val="both"/>
            </w:pPr>
            <w:r>
              <w:rPr>
                <w:rFonts w:ascii="Times New Roman"/>
                <w:b w:val="false"/>
                <w:i w:val="false"/>
                <w:color w:val="000000"/>
                <w:sz w:val="20"/>
              </w:rPr>
              <w:t>
csdo:‌Name500‌Type (M.SDT.00134)</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430"/>
          <w:p>
            <w:pPr>
              <w:spacing w:after="20"/>
              <w:ind w:left="20"/>
              <w:jc w:val="both"/>
            </w:pPr>
            <w:r>
              <w:rPr>
                <w:rFonts w:ascii="Times New Roman"/>
                <w:b w:val="false"/>
                <w:i w:val="false"/>
                <w:color w:val="000000"/>
                <w:sz w:val="20"/>
              </w:rPr>
              <w:t>
2.19.5. Дата документа</w:t>
            </w:r>
          </w:p>
          <w:bookmarkEnd w:id="143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431"/>
          <w:p>
            <w:pPr>
              <w:spacing w:after="20"/>
              <w:ind w:left="20"/>
              <w:jc w:val="both"/>
            </w:pPr>
            <w:r>
              <w:rPr>
                <w:rFonts w:ascii="Times New Roman"/>
                <w:b w:val="false"/>
                <w:i w:val="false"/>
                <w:color w:val="000000"/>
                <w:sz w:val="20"/>
              </w:rPr>
              <w:t>
bdt:‌Date‌Type (M.BDT.00005)</w:t>
            </w:r>
          </w:p>
          <w:bookmarkEnd w:id="143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432"/>
          <w:p>
            <w:pPr>
              <w:spacing w:after="20"/>
              <w:ind w:left="20"/>
              <w:jc w:val="both"/>
            </w:pPr>
            <w:r>
              <w:rPr>
                <w:rFonts w:ascii="Times New Roman"/>
                <w:b w:val="false"/>
                <w:i w:val="false"/>
                <w:color w:val="000000"/>
                <w:sz w:val="20"/>
              </w:rPr>
              <w:t>
2.19.6. Код стандарта</w:t>
            </w:r>
          </w:p>
          <w:bookmarkEnd w:id="1432"/>
          <w:p>
            <w:pPr>
              <w:spacing w:after="20"/>
              <w:ind w:left="20"/>
              <w:jc w:val="both"/>
            </w:pPr>
            <w:r>
              <w:rPr>
                <w:rFonts w:ascii="Times New Roman"/>
                <w:b w:val="false"/>
                <w:i w:val="false"/>
                <w:color w:val="000000"/>
                <w:sz w:val="20"/>
              </w:rPr>
              <w:t>
(trsdo:‌Standard‌Code)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стандарта, в результате применения которого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433"/>
          <w:p>
            <w:pPr>
              <w:spacing w:after="20"/>
              <w:ind w:left="20"/>
              <w:jc w:val="both"/>
            </w:pPr>
            <w:r>
              <w:rPr>
                <w:rFonts w:ascii="Times New Roman"/>
                <w:b w:val="false"/>
                <w:i w:val="false"/>
                <w:color w:val="000000"/>
                <w:sz w:val="20"/>
              </w:rPr>
              <w:t>
csdo:‌Unified‌Code20‌Type (M.SDT.00140)</w:t>
            </w:r>
          </w:p>
          <w:bookmarkEnd w:id="14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434"/>
          <w:p>
            <w:pPr>
              <w:spacing w:after="20"/>
              <w:ind w:left="20"/>
              <w:jc w:val="both"/>
            </w:pPr>
            <w:r>
              <w:rPr>
                <w:rFonts w:ascii="Times New Roman"/>
                <w:b w:val="false"/>
                <w:i w:val="false"/>
                <w:color w:val="000000"/>
                <w:sz w:val="20"/>
              </w:rPr>
              <w:t>
а) идентификатор справочника (классификатора)</w:t>
            </w:r>
          </w:p>
          <w:bookmarkEnd w:id="143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435"/>
          <w:p>
            <w:pPr>
              <w:spacing w:after="20"/>
              <w:ind w:left="20"/>
              <w:jc w:val="both"/>
            </w:pPr>
            <w:r>
              <w:rPr>
                <w:rFonts w:ascii="Times New Roman"/>
                <w:b w:val="false"/>
                <w:i w:val="false"/>
                <w:color w:val="000000"/>
                <w:sz w:val="20"/>
              </w:rPr>
              <w:t>
csdo:‌Reference‌Data‌Id‌Type (M.SDT.00091)</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436"/>
          <w:p>
            <w:pPr>
              <w:spacing w:after="20"/>
              <w:ind w:left="20"/>
              <w:jc w:val="both"/>
            </w:pPr>
            <w:r>
              <w:rPr>
                <w:rFonts w:ascii="Times New Roman"/>
                <w:b w:val="false"/>
                <w:i w:val="false"/>
                <w:color w:val="000000"/>
                <w:sz w:val="20"/>
              </w:rPr>
              <w:t>
2.20. Статус действия документа</w:t>
            </w:r>
          </w:p>
          <w:bookmarkEnd w:id="1436"/>
          <w:p>
            <w:pPr>
              <w:spacing w:after="20"/>
              <w:ind w:left="20"/>
              <w:jc w:val="both"/>
            </w:pPr>
            <w:r>
              <w:rPr>
                <w:rFonts w:ascii="Times New Roman"/>
                <w:b w:val="false"/>
                <w:i w:val="false"/>
                <w:color w:val="000000"/>
                <w:sz w:val="20"/>
              </w:rPr>
              <w:t>
(trcdo:‌Doc‌Status‌Details)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437"/>
          <w:p>
            <w:pPr>
              <w:spacing w:after="20"/>
              <w:ind w:left="20"/>
              <w:jc w:val="both"/>
            </w:pPr>
            <w:r>
              <w:rPr>
                <w:rFonts w:ascii="Times New Roman"/>
                <w:b w:val="false"/>
                <w:i w:val="false"/>
                <w:color w:val="000000"/>
                <w:sz w:val="20"/>
              </w:rPr>
              <w:t>
trcdo:‌Doc‌Status‌Details‌Type (M.TR.CDT.00030)</w:t>
            </w:r>
          </w:p>
          <w:bookmarkEnd w:id="14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438"/>
          <w:p>
            <w:pPr>
              <w:spacing w:after="20"/>
              <w:ind w:left="20"/>
              <w:jc w:val="both"/>
            </w:pPr>
            <w:r>
              <w:rPr>
                <w:rFonts w:ascii="Times New Roman"/>
                <w:b w:val="false"/>
                <w:i w:val="false"/>
                <w:color w:val="000000"/>
                <w:sz w:val="20"/>
              </w:rPr>
              <w:t>
2.20.1. Код статуса действия документа</w:t>
            </w:r>
          </w:p>
          <w:bookmarkEnd w:id="1438"/>
          <w:p>
            <w:pPr>
              <w:spacing w:after="20"/>
              <w:ind w:left="20"/>
              <w:jc w:val="both"/>
            </w:pPr>
            <w:r>
              <w:rPr>
                <w:rFonts w:ascii="Times New Roman"/>
                <w:b w:val="false"/>
                <w:i w:val="false"/>
                <w:color w:val="000000"/>
                <w:sz w:val="20"/>
              </w:rPr>
              <w:t>
(trsdo:‌Doc‌Status‌Code)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439"/>
          <w:p>
            <w:pPr>
              <w:spacing w:after="20"/>
              <w:ind w:left="20"/>
              <w:jc w:val="both"/>
            </w:pPr>
            <w:r>
              <w:rPr>
                <w:rFonts w:ascii="Times New Roman"/>
                <w:b w:val="false"/>
                <w:i w:val="false"/>
                <w:color w:val="000000"/>
                <w:sz w:val="20"/>
              </w:rPr>
              <w:t>
trsdo:‌Doc‌Status‌Code‌Type (M.TR.SDT.00015)</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статусов действия документа.</w:t>
            </w:r>
          </w:p>
          <w:p>
            <w:pPr>
              <w:spacing w:after="20"/>
              <w:ind w:left="20"/>
              <w:jc w:val="both"/>
            </w:pPr>
            <w:r>
              <w:rPr>
                <w:rFonts w:ascii="Times New Roman"/>
                <w:b w:val="false"/>
                <w:i w:val="false"/>
                <w:color w:val="000000"/>
                <w:sz w:val="20"/>
              </w:rPr>
              <w:t>
Шаблон: \d{1,2}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440"/>
          <w:p>
            <w:pPr>
              <w:spacing w:after="20"/>
              <w:ind w:left="20"/>
              <w:jc w:val="both"/>
            </w:pPr>
            <w:r>
              <w:rPr>
                <w:rFonts w:ascii="Times New Roman"/>
                <w:b w:val="false"/>
                <w:i w:val="false"/>
                <w:color w:val="000000"/>
                <w:sz w:val="20"/>
              </w:rPr>
              <w:t>
2.20.2. Сведения о документе</w:t>
            </w:r>
          </w:p>
          <w:bookmarkEnd w:id="1440"/>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на основании которого установлен статус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441"/>
          <w:p>
            <w:pPr>
              <w:spacing w:after="20"/>
              <w:ind w:left="20"/>
              <w:jc w:val="both"/>
            </w:pPr>
            <w:r>
              <w:rPr>
                <w:rFonts w:ascii="Times New Roman"/>
                <w:b w:val="false"/>
                <w:i w:val="false"/>
                <w:color w:val="000000"/>
                <w:sz w:val="20"/>
              </w:rPr>
              <w:t>
trcdo:‌Doc‌Information‌V2‌Details‌Type (M.TR.CDT.00019)</w:t>
            </w:r>
          </w:p>
          <w:bookmarkEnd w:id="14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442"/>
          <w:p>
            <w:pPr>
              <w:spacing w:after="20"/>
              <w:ind w:left="20"/>
              <w:jc w:val="both"/>
            </w:pPr>
            <w:r>
              <w:rPr>
                <w:rFonts w:ascii="Times New Roman"/>
                <w:b w:val="false"/>
                <w:i w:val="false"/>
                <w:color w:val="000000"/>
                <w:sz w:val="20"/>
              </w:rPr>
              <w:t>
*.1. Номер документа</w:t>
            </w:r>
          </w:p>
          <w:bookmarkEnd w:id="144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443"/>
          <w:p>
            <w:pPr>
              <w:spacing w:after="20"/>
              <w:ind w:left="20"/>
              <w:jc w:val="both"/>
            </w:pPr>
            <w:r>
              <w:rPr>
                <w:rFonts w:ascii="Times New Roman"/>
                <w:b w:val="false"/>
                <w:i w:val="false"/>
                <w:color w:val="000000"/>
                <w:sz w:val="20"/>
              </w:rPr>
              <w:t>
csdo:‌Id50‌Type (M.SDT.00093)</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444"/>
          <w:p>
            <w:pPr>
              <w:spacing w:after="20"/>
              <w:ind w:left="20"/>
              <w:jc w:val="both"/>
            </w:pPr>
            <w:r>
              <w:rPr>
                <w:rFonts w:ascii="Times New Roman"/>
                <w:b w:val="false"/>
                <w:i w:val="false"/>
                <w:color w:val="000000"/>
                <w:sz w:val="20"/>
              </w:rPr>
              <w:t>
*.2. Наименование документа</w:t>
            </w:r>
          </w:p>
          <w:bookmarkEnd w:id="144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445"/>
          <w:p>
            <w:pPr>
              <w:spacing w:after="20"/>
              <w:ind w:left="20"/>
              <w:jc w:val="both"/>
            </w:pPr>
            <w:r>
              <w:rPr>
                <w:rFonts w:ascii="Times New Roman"/>
                <w:b w:val="false"/>
                <w:i w:val="false"/>
                <w:color w:val="000000"/>
                <w:sz w:val="20"/>
              </w:rPr>
              <w:t>
csdo:‌Name500‌Type (M.SDT.00134)</w:t>
            </w:r>
          </w:p>
          <w:bookmarkEnd w:id="1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446"/>
          <w:p>
            <w:pPr>
              <w:spacing w:after="20"/>
              <w:ind w:left="20"/>
              <w:jc w:val="both"/>
            </w:pPr>
            <w:r>
              <w:rPr>
                <w:rFonts w:ascii="Times New Roman"/>
                <w:b w:val="false"/>
                <w:i w:val="false"/>
                <w:color w:val="000000"/>
                <w:sz w:val="20"/>
              </w:rPr>
              <w:t>
*.3. Дата документа</w:t>
            </w:r>
          </w:p>
          <w:bookmarkEnd w:id="1446"/>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447"/>
          <w:p>
            <w:pPr>
              <w:spacing w:after="20"/>
              <w:ind w:left="20"/>
              <w:jc w:val="both"/>
            </w:pPr>
            <w:r>
              <w:rPr>
                <w:rFonts w:ascii="Times New Roman"/>
                <w:b w:val="false"/>
                <w:i w:val="false"/>
                <w:color w:val="000000"/>
                <w:sz w:val="20"/>
              </w:rPr>
              <w:t>
bdt:‌Date‌Type (M.BDT.00005)</w:t>
            </w:r>
          </w:p>
          <w:bookmarkEnd w:id="144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448"/>
          <w:p>
            <w:pPr>
              <w:spacing w:after="20"/>
              <w:ind w:left="20"/>
              <w:jc w:val="both"/>
            </w:pPr>
            <w:r>
              <w:rPr>
                <w:rFonts w:ascii="Times New Roman"/>
                <w:b w:val="false"/>
                <w:i w:val="false"/>
                <w:color w:val="000000"/>
                <w:sz w:val="20"/>
              </w:rPr>
              <w:t>
2.20.3. Начальная дата</w:t>
            </w:r>
          </w:p>
          <w:bookmarkEnd w:id="1448"/>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449"/>
          <w:p>
            <w:pPr>
              <w:spacing w:after="20"/>
              <w:ind w:left="20"/>
              <w:jc w:val="both"/>
            </w:pPr>
            <w:r>
              <w:rPr>
                <w:rFonts w:ascii="Times New Roman"/>
                <w:b w:val="false"/>
                <w:i w:val="false"/>
                <w:color w:val="000000"/>
                <w:sz w:val="20"/>
              </w:rPr>
              <w:t>
bdt:‌Date‌Type (M.BDT.00005)</w:t>
            </w:r>
          </w:p>
          <w:bookmarkEnd w:id="144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450"/>
          <w:p>
            <w:pPr>
              <w:spacing w:after="20"/>
              <w:ind w:left="20"/>
              <w:jc w:val="both"/>
            </w:pPr>
            <w:r>
              <w:rPr>
                <w:rFonts w:ascii="Times New Roman"/>
                <w:b w:val="false"/>
                <w:i w:val="false"/>
                <w:color w:val="000000"/>
                <w:sz w:val="20"/>
              </w:rPr>
              <w:t>
2.20.4. Конечная дата</w:t>
            </w:r>
          </w:p>
          <w:bookmarkEnd w:id="1450"/>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451"/>
          <w:p>
            <w:pPr>
              <w:spacing w:after="20"/>
              <w:ind w:left="20"/>
              <w:jc w:val="both"/>
            </w:pPr>
            <w:r>
              <w:rPr>
                <w:rFonts w:ascii="Times New Roman"/>
                <w:b w:val="false"/>
                <w:i w:val="false"/>
                <w:color w:val="000000"/>
                <w:sz w:val="20"/>
              </w:rPr>
              <w:t>
bdt:‌Date‌Type (M.BDT.00005)</w:t>
            </w:r>
          </w:p>
          <w:bookmarkEnd w:id="145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452"/>
          <w:p>
            <w:pPr>
              <w:spacing w:after="20"/>
              <w:ind w:left="20"/>
              <w:jc w:val="both"/>
            </w:pPr>
            <w:r>
              <w:rPr>
                <w:rFonts w:ascii="Times New Roman"/>
                <w:b w:val="false"/>
                <w:i w:val="false"/>
                <w:color w:val="000000"/>
                <w:sz w:val="20"/>
              </w:rPr>
              <w:t>
2.20.5. Примечание</w:t>
            </w:r>
          </w:p>
          <w:bookmarkEnd w:id="1452"/>
          <w:p>
            <w:pPr>
              <w:spacing w:after="20"/>
              <w:ind w:left="20"/>
              <w:jc w:val="both"/>
            </w:pPr>
            <w:r>
              <w:rPr>
                <w:rFonts w:ascii="Times New Roman"/>
                <w:b w:val="false"/>
                <w:i w:val="false"/>
                <w:color w:val="000000"/>
                <w:sz w:val="20"/>
              </w:rPr>
              <w:t>
(csdo:‌Note‌Text)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453"/>
          <w:p>
            <w:pPr>
              <w:spacing w:after="20"/>
              <w:ind w:left="20"/>
              <w:jc w:val="both"/>
            </w:pPr>
            <w:r>
              <w:rPr>
                <w:rFonts w:ascii="Times New Roman"/>
                <w:b w:val="false"/>
                <w:i w:val="false"/>
                <w:color w:val="000000"/>
                <w:sz w:val="20"/>
              </w:rPr>
              <w:t>
csdo:‌Text4000‌Type (M.SDT.00088)</w:t>
            </w:r>
          </w:p>
          <w:bookmarkEnd w:id="14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454"/>
          <w:p>
            <w:pPr>
              <w:spacing w:after="20"/>
              <w:ind w:left="20"/>
              <w:jc w:val="both"/>
            </w:pPr>
            <w:r>
              <w:rPr>
                <w:rFonts w:ascii="Times New Roman"/>
                <w:b w:val="false"/>
                <w:i w:val="false"/>
                <w:color w:val="000000"/>
                <w:sz w:val="20"/>
              </w:rPr>
              <w:t>
2.21. Иные сведения</w:t>
            </w:r>
          </w:p>
          <w:bookmarkEnd w:id="1454"/>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455"/>
          <w:p>
            <w:pPr>
              <w:spacing w:after="20"/>
              <w:ind w:left="20"/>
              <w:jc w:val="both"/>
            </w:pPr>
            <w:r>
              <w:rPr>
                <w:rFonts w:ascii="Times New Roman"/>
                <w:b w:val="false"/>
                <w:i w:val="false"/>
                <w:color w:val="000000"/>
                <w:sz w:val="20"/>
              </w:rPr>
              <w:t>
csdo:‌Text4000‌Type (M.SDT.00088)</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456"/>
          <w:p>
            <w:pPr>
              <w:spacing w:after="20"/>
              <w:ind w:left="20"/>
              <w:jc w:val="both"/>
            </w:pPr>
            <w:r>
              <w:rPr>
                <w:rFonts w:ascii="Times New Roman"/>
                <w:b w:val="false"/>
                <w:i w:val="false"/>
                <w:color w:val="000000"/>
                <w:sz w:val="20"/>
              </w:rPr>
              <w:t>
2.22. Технологические характеристики записи общего ресурса</w:t>
            </w:r>
          </w:p>
          <w:bookmarkEnd w:id="1456"/>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записи единого реестра выданных или принятых документов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457"/>
          <w:p>
            <w:pPr>
              <w:spacing w:after="20"/>
              <w:ind w:left="20"/>
              <w:jc w:val="both"/>
            </w:pPr>
            <w:r>
              <w:rPr>
                <w:rFonts w:ascii="Times New Roman"/>
                <w:b w:val="false"/>
                <w:i w:val="false"/>
                <w:color w:val="000000"/>
                <w:sz w:val="20"/>
              </w:rPr>
              <w:t>
ccdo:‌Resource‌Item‌Status‌Details‌Type (M.CDT.00033)</w:t>
            </w:r>
          </w:p>
          <w:bookmarkEnd w:id="1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458"/>
          <w:p>
            <w:pPr>
              <w:spacing w:after="20"/>
              <w:ind w:left="20"/>
              <w:jc w:val="both"/>
            </w:pPr>
            <w:r>
              <w:rPr>
                <w:rFonts w:ascii="Times New Roman"/>
                <w:b w:val="false"/>
                <w:i w:val="false"/>
                <w:color w:val="000000"/>
                <w:sz w:val="20"/>
              </w:rPr>
              <w:t>
2.22.1. Период действия</w:t>
            </w:r>
          </w:p>
          <w:bookmarkEnd w:id="1458"/>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459"/>
          <w:p>
            <w:pPr>
              <w:spacing w:after="20"/>
              <w:ind w:left="20"/>
              <w:jc w:val="both"/>
            </w:pPr>
            <w:r>
              <w:rPr>
                <w:rFonts w:ascii="Times New Roman"/>
                <w:b w:val="false"/>
                <w:i w:val="false"/>
                <w:color w:val="000000"/>
                <w:sz w:val="20"/>
              </w:rPr>
              <w:t>
ccdo:‌Period‌Details‌Type (M.CDT.00026)</w:t>
            </w:r>
          </w:p>
          <w:bookmarkEnd w:id="14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460"/>
          <w:p>
            <w:pPr>
              <w:spacing w:after="20"/>
              <w:ind w:left="20"/>
              <w:jc w:val="both"/>
            </w:pPr>
            <w:r>
              <w:rPr>
                <w:rFonts w:ascii="Times New Roman"/>
                <w:b w:val="false"/>
                <w:i w:val="false"/>
                <w:color w:val="000000"/>
                <w:sz w:val="20"/>
              </w:rPr>
              <w:t>
*.1. Начальная дата и время</w:t>
            </w:r>
          </w:p>
          <w:bookmarkEnd w:id="1460"/>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461"/>
          <w:p>
            <w:pPr>
              <w:spacing w:after="20"/>
              <w:ind w:left="20"/>
              <w:jc w:val="both"/>
            </w:pPr>
            <w:r>
              <w:rPr>
                <w:rFonts w:ascii="Times New Roman"/>
                <w:b w:val="false"/>
                <w:i w:val="false"/>
                <w:color w:val="000000"/>
                <w:sz w:val="20"/>
              </w:rPr>
              <w:t>
bdt:‌Date‌Time‌Type (M.BDT.00006)</w:t>
            </w:r>
          </w:p>
          <w:bookmarkEnd w:id="146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462"/>
          <w:p>
            <w:pPr>
              <w:spacing w:after="20"/>
              <w:ind w:left="20"/>
              <w:jc w:val="both"/>
            </w:pPr>
            <w:r>
              <w:rPr>
                <w:rFonts w:ascii="Times New Roman"/>
                <w:b w:val="false"/>
                <w:i w:val="false"/>
                <w:color w:val="000000"/>
                <w:sz w:val="20"/>
              </w:rPr>
              <w:t>
*.2. Конечная дата и время</w:t>
            </w:r>
          </w:p>
          <w:bookmarkEnd w:id="1462"/>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463"/>
          <w:p>
            <w:pPr>
              <w:spacing w:after="20"/>
              <w:ind w:left="20"/>
              <w:jc w:val="both"/>
            </w:pPr>
            <w:r>
              <w:rPr>
                <w:rFonts w:ascii="Times New Roman"/>
                <w:b w:val="false"/>
                <w:i w:val="false"/>
                <w:color w:val="000000"/>
                <w:sz w:val="20"/>
              </w:rPr>
              <w:t>
bdt:‌Date‌Time‌Type (M.BDT.00006)</w:t>
            </w:r>
          </w:p>
          <w:bookmarkEnd w:id="1463"/>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464"/>
          <w:p>
            <w:pPr>
              <w:spacing w:after="20"/>
              <w:ind w:left="20"/>
              <w:jc w:val="both"/>
            </w:pPr>
            <w:r>
              <w:rPr>
                <w:rFonts w:ascii="Times New Roman"/>
                <w:b w:val="false"/>
                <w:i w:val="false"/>
                <w:color w:val="000000"/>
                <w:sz w:val="20"/>
              </w:rPr>
              <w:t>
2.22.2. Дата и время обновления</w:t>
            </w:r>
          </w:p>
          <w:bookmarkEnd w:id="1464"/>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465"/>
          <w:p>
            <w:pPr>
              <w:spacing w:after="20"/>
              <w:ind w:left="20"/>
              <w:jc w:val="both"/>
            </w:pPr>
            <w:r>
              <w:rPr>
                <w:rFonts w:ascii="Times New Roman"/>
                <w:b w:val="false"/>
                <w:i w:val="false"/>
                <w:color w:val="000000"/>
                <w:sz w:val="20"/>
              </w:rPr>
              <w:t>
bdt:‌Date‌Time‌Type (M.BDT.00006)</w:t>
            </w:r>
          </w:p>
          <w:bookmarkEnd w:id="146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466"/>
          <w:p>
            <w:pPr>
              <w:spacing w:after="20"/>
              <w:ind w:left="20"/>
              <w:jc w:val="both"/>
            </w:pPr>
            <w:r>
              <w:rPr>
                <w:rFonts w:ascii="Times New Roman"/>
                <w:b w:val="false"/>
                <w:i w:val="false"/>
                <w:color w:val="000000"/>
                <w:sz w:val="20"/>
              </w:rPr>
              <w:t>
2.23. Описание схемы сертификации</w:t>
            </w:r>
          </w:p>
          <w:bookmarkEnd w:id="1466"/>
          <w:p>
            <w:pPr>
              <w:spacing w:after="20"/>
              <w:ind w:left="20"/>
              <w:jc w:val="both"/>
            </w:pPr>
            <w:r>
              <w:rPr>
                <w:rFonts w:ascii="Times New Roman"/>
                <w:b w:val="false"/>
                <w:i w:val="false"/>
                <w:color w:val="000000"/>
                <w:sz w:val="20"/>
              </w:rPr>
              <w:t>
(trsdo:‌Certification‌Scheme‌Text)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схемы сертификации или схемы декларирования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467"/>
          <w:p>
            <w:pPr>
              <w:spacing w:after="20"/>
              <w:ind w:left="20"/>
              <w:jc w:val="both"/>
            </w:pPr>
            <w:r>
              <w:rPr>
                <w:rFonts w:ascii="Times New Roman"/>
                <w:b w:val="false"/>
                <w:i w:val="false"/>
                <w:color w:val="000000"/>
                <w:sz w:val="20"/>
              </w:rPr>
              <w:t>
csdo:‌Text1000‌Type (M.SDT.00071)</w:t>
            </w:r>
          </w:p>
          <w:bookmarkEnd w:id="14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468"/>
          <w:p>
            <w:pPr>
              <w:spacing w:after="20"/>
              <w:ind w:left="20"/>
              <w:jc w:val="both"/>
            </w:pPr>
            <w:r>
              <w:rPr>
                <w:rFonts w:ascii="Times New Roman"/>
                <w:b w:val="false"/>
                <w:i w:val="false"/>
                <w:color w:val="000000"/>
                <w:sz w:val="20"/>
              </w:rPr>
              <w:t>
2.24. Уполномоченный орган государства-члена</w:t>
            </w:r>
          </w:p>
          <w:bookmarkEnd w:id="1468"/>
          <w:p>
            <w:pPr>
              <w:spacing w:after="20"/>
              <w:ind w:left="20"/>
              <w:jc w:val="both"/>
            </w:pPr>
            <w:r>
              <w:rPr>
                <w:rFonts w:ascii="Times New Roman"/>
                <w:b w:val="false"/>
                <w:i w:val="false"/>
                <w:color w:val="000000"/>
                <w:sz w:val="20"/>
              </w:rPr>
              <w:t>
(trcdo:‌Unified‌Authority‌Details)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зарегистрировавшем декларацию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469"/>
          <w:p>
            <w:pPr>
              <w:spacing w:after="20"/>
              <w:ind w:left="20"/>
              <w:jc w:val="both"/>
            </w:pPr>
            <w:r>
              <w:rPr>
                <w:rFonts w:ascii="Times New Roman"/>
                <w:b w:val="false"/>
                <w:i w:val="false"/>
                <w:color w:val="000000"/>
                <w:sz w:val="20"/>
              </w:rPr>
              <w:t>
trcdo:‌Unified‌Authority‌Details‌Type (M.TR.CDT.00601)</w:t>
            </w:r>
          </w:p>
          <w:bookmarkEnd w:id="14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470"/>
          <w:p>
            <w:pPr>
              <w:spacing w:after="20"/>
              <w:ind w:left="20"/>
              <w:jc w:val="both"/>
            </w:pPr>
            <w:r>
              <w:rPr>
                <w:rFonts w:ascii="Times New Roman"/>
                <w:b w:val="false"/>
                <w:i w:val="false"/>
                <w:color w:val="000000"/>
                <w:sz w:val="20"/>
              </w:rPr>
              <w:t>
2.24.1. Код страны</w:t>
            </w:r>
          </w:p>
          <w:bookmarkEnd w:id="147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471"/>
          <w:p>
            <w:pPr>
              <w:spacing w:after="20"/>
              <w:ind w:left="20"/>
              <w:jc w:val="both"/>
            </w:pPr>
            <w:r>
              <w:rPr>
                <w:rFonts w:ascii="Times New Roman"/>
                <w:b w:val="false"/>
                <w:i w:val="false"/>
                <w:color w:val="000000"/>
                <w:sz w:val="20"/>
              </w:rPr>
              <w:t>
csdo:‌Unified‌Country‌Code‌Type (M.SDT.00112)</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472"/>
          <w:p>
            <w:pPr>
              <w:spacing w:after="20"/>
              <w:ind w:left="20"/>
              <w:jc w:val="both"/>
            </w:pPr>
            <w:r>
              <w:rPr>
                <w:rFonts w:ascii="Times New Roman"/>
                <w:b w:val="false"/>
                <w:i w:val="false"/>
                <w:color w:val="000000"/>
                <w:sz w:val="20"/>
              </w:rPr>
              <w:t>
а) идентификатор справочника (классификатора)</w:t>
            </w:r>
          </w:p>
          <w:bookmarkEnd w:id="147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473"/>
          <w:p>
            <w:pPr>
              <w:spacing w:after="20"/>
              <w:ind w:left="20"/>
              <w:jc w:val="both"/>
            </w:pPr>
            <w:r>
              <w:rPr>
                <w:rFonts w:ascii="Times New Roman"/>
                <w:b w:val="false"/>
                <w:i w:val="false"/>
                <w:color w:val="000000"/>
                <w:sz w:val="20"/>
              </w:rPr>
              <w:t>
csdo:‌Reference‌Data‌Id‌Type (M.SDT.00091)</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474"/>
          <w:p>
            <w:pPr>
              <w:spacing w:after="20"/>
              <w:ind w:left="20"/>
              <w:jc w:val="both"/>
            </w:pPr>
            <w:r>
              <w:rPr>
                <w:rFonts w:ascii="Times New Roman"/>
                <w:b w:val="false"/>
                <w:i w:val="false"/>
                <w:color w:val="000000"/>
                <w:sz w:val="20"/>
              </w:rPr>
              <w:t>
2.24.2. Идентификатор уполномоченного органа</w:t>
            </w:r>
          </w:p>
          <w:bookmarkEnd w:id="1474"/>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475"/>
          <w:p>
            <w:pPr>
              <w:spacing w:after="20"/>
              <w:ind w:left="20"/>
              <w:jc w:val="both"/>
            </w:pPr>
            <w:r>
              <w:rPr>
                <w:rFonts w:ascii="Times New Roman"/>
                <w:b w:val="false"/>
                <w:i w:val="false"/>
                <w:color w:val="000000"/>
                <w:sz w:val="20"/>
              </w:rPr>
              <w:t>
csdo:‌Id20‌Type (M.SDT.00092)</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476"/>
          <w:p>
            <w:pPr>
              <w:spacing w:after="20"/>
              <w:ind w:left="20"/>
              <w:jc w:val="both"/>
            </w:pPr>
            <w:r>
              <w:rPr>
                <w:rFonts w:ascii="Times New Roman"/>
                <w:b w:val="false"/>
                <w:i w:val="false"/>
                <w:color w:val="000000"/>
                <w:sz w:val="20"/>
              </w:rPr>
              <w:t>
2.24.3. Наименование уполномоченного органа</w:t>
            </w:r>
          </w:p>
          <w:bookmarkEnd w:id="1476"/>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477"/>
          <w:p>
            <w:pPr>
              <w:spacing w:after="20"/>
              <w:ind w:left="20"/>
              <w:jc w:val="both"/>
            </w:pPr>
            <w:r>
              <w:rPr>
                <w:rFonts w:ascii="Times New Roman"/>
                <w:b w:val="false"/>
                <w:i w:val="false"/>
                <w:color w:val="000000"/>
                <w:sz w:val="20"/>
              </w:rPr>
              <w:t>
csdo:‌Name300‌Type (M.SDT.00056)</w:t>
            </w:r>
          </w:p>
          <w:bookmarkEnd w:id="1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478"/>
          <w:p>
            <w:pPr>
              <w:spacing w:after="20"/>
              <w:ind w:left="20"/>
              <w:jc w:val="both"/>
            </w:pPr>
            <w:r>
              <w:rPr>
                <w:rFonts w:ascii="Times New Roman"/>
                <w:b w:val="false"/>
                <w:i w:val="false"/>
                <w:color w:val="000000"/>
                <w:sz w:val="20"/>
              </w:rPr>
              <w:t>
2.24.4. Краткое наименование уполномоченного органа</w:t>
            </w:r>
          </w:p>
          <w:bookmarkEnd w:id="1478"/>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479"/>
          <w:p>
            <w:pPr>
              <w:spacing w:after="20"/>
              <w:ind w:left="20"/>
              <w:jc w:val="both"/>
            </w:pPr>
            <w:r>
              <w:rPr>
                <w:rFonts w:ascii="Times New Roman"/>
                <w:b w:val="false"/>
                <w:i w:val="false"/>
                <w:color w:val="000000"/>
                <w:sz w:val="20"/>
              </w:rPr>
              <w:t>
csdo:‌Name120‌Type (M.SDT.00055)</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480"/>
          <w:p>
            <w:pPr>
              <w:spacing w:after="20"/>
              <w:ind w:left="20"/>
              <w:jc w:val="both"/>
            </w:pPr>
            <w:r>
              <w:rPr>
                <w:rFonts w:ascii="Times New Roman"/>
                <w:b w:val="false"/>
                <w:i w:val="false"/>
                <w:color w:val="000000"/>
                <w:sz w:val="20"/>
              </w:rPr>
              <w:t>
2.24.5. Адрес</w:t>
            </w:r>
          </w:p>
          <w:bookmarkEnd w:id="1480"/>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481"/>
          <w:p>
            <w:pPr>
              <w:spacing w:after="20"/>
              <w:ind w:left="20"/>
              <w:jc w:val="both"/>
            </w:pPr>
            <w:r>
              <w:rPr>
                <w:rFonts w:ascii="Times New Roman"/>
                <w:b w:val="false"/>
                <w:i w:val="false"/>
                <w:color w:val="000000"/>
                <w:sz w:val="20"/>
              </w:rPr>
              <w:t>
ccdo:‌Address‌Details‌V4‌Type (M.CDT.00079)</w:t>
            </w:r>
          </w:p>
          <w:bookmarkEnd w:id="14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482"/>
          <w:p>
            <w:pPr>
              <w:spacing w:after="20"/>
              <w:ind w:left="20"/>
              <w:jc w:val="both"/>
            </w:pPr>
            <w:r>
              <w:rPr>
                <w:rFonts w:ascii="Times New Roman"/>
                <w:b w:val="false"/>
                <w:i w:val="false"/>
                <w:color w:val="000000"/>
                <w:sz w:val="20"/>
              </w:rPr>
              <w:t>
*.1. Код вида адреса</w:t>
            </w:r>
          </w:p>
          <w:bookmarkEnd w:id="1482"/>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483"/>
          <w:p>
            <w:pPr>
              <w:spacing w:after="20"/>
              <w:ind w:left="20"/>
              <w:jc w:val="both"/>
            </w:pPr>
            <w:r>
              <w:rPr>
                <w:rFonts w:ascii="Times New Roman"/>
                <w:b w:val="false"/>
                <w:i w:val="false"/>
                <w:color w:val="000000"/>
                <w:sz w:val="20"/>
              </w:rPr>
              <w:t>
csdo:‌Address‌Kind‌Code‌Type (M.SDT.00162)</w:t>
            </w:r>
          </w:p>
          <w:bookmarkEnd w:id="14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484"/>
          <w:p>
            <w:pPr>
              <w:spacing w:after="20"/>
              <w:ind w:left="20"/>
              <w:jc w:val="both"/>
            </w:pPr>
            <w:r>
              <w:rPr>
                <w:rFonts w:ascii="Times New Roman"/>
                <w:b w:val="false"/>
                <w:i w:val="false"/>
                <w:color w:val="000000"/>
                <w:sz w:val="20"/>
              </w:rPr>
              <w:t>
*.2. Код страны</w:t>
            </w:r>
          </w:p>
          <w:bookmarkEnd w:id="148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485"/>
          <w:p>
            <w:pPr>
              <w:spacing w:after="20"/>
              <w:ind w:left="20"/>
              <w:jc w:val="both"/>
            </w:pPr>
            <w:r>
              <w:rPr>
                <w:rFonts w:ascii="Times New Roman"/>
                <w:b w:val="false"/>
                <w:i w:val="false"/>
                <w:color w:val="000000"/>
                <w:sz w:val="20"/>
              </w:rPr>
              <w:t>
csdo:‌Unified‌Country‌Code‌Type (M.SDT.00112)</w:t>
            </w:r>
          </w:p>
          <w:bookmarkEnd w:id="14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486"/>
          <w:p>
            <w:pPr>
              <w:spacing w:after="20"/>
              <w:ind w:left="20"/>
              <w:jc w:val="both"/>
            </w:pPr>
            <w:r>
              <w:rPr>
                <w:rFonts w:ascii="Times New Roman"/>
                <w:b w:val="false"/>
                <w:i w:val="false"/>
                <w:color w:val="000000"/>
                <w:sz w:val="20"/>
              </w:rPr>
              <w:t>
а) идентификатор справочника (классификатора)</w:t>
            </w:r>
          </w:p>
          <w:bookmarkEnd w:id="148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487"/>
          <w:p>
            <w:pPr>
              <w:spacing w:after="20"/>
              <w:ind w:left="20"/>
              <w:jc w:val="both"/>
            </w:pPr>
            <w:r>
              <w:rPr>
                <w:rFonts w:ascii="Times New Roman"/>
                <w:b w:val="false"/>
                <w:i w:val="false"/>
                <w:color w:val="000000"/>
                <w:sz w:val="20"/>
              </w:rPr>
              <w:t>
csdo:‌Reference‌Data‌Id‌Type (M.SDT.00091)</w:t>
            </w:r>
          </w:p>
          <w:bookmarkEnd w:id="1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488"/>
          <w:p>
            <w:pPr>
              <w:spacing w:after="20"/>
              <w:ind w:left="20"/>
              <w:jc w:val="both"/>
            </w:pPr>
            <w:r>
              <w:rPr>
                <w:rFonts w:ascii="Times New Roman"/>
                <w:b w:val="false"/>
                <w:i w:val="false"/>
                <w:color w:val="000000"/>
                <w:sz w:val="20"/>
              </w:rPr>
              <w:t>
*.3. Код территории</w:t>
            </w:r>
          </w:p>
          <w:bookmarkEnd w:id="1488"/>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489"/>
          <w:p>
            <w:pPr>
              <w:spacing w:after="20"/>
              <w:ind w:left="20"/>
              <w:jc w:val="both"/>
            </w:pPr>
            <w:r>
              <w:rPr>
                <w:rFonts w:ascii="Times New Roman"/>
                <w:b w:val="false"/>
                <w:i w:val="false"/>
                <w:color w:val="000000"/>
                <w:sz w:val="20"/>
              </w:rPr>
              <w:t>
csdo:‌Territory‌Code‌Type (M.SDT.00031)</w:t>
            </w:r>
          </w:p>
          <w:bookmarkEnd w:id="1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490"/>
          <w:p>
            <w:pPr>
              <w:spacing w:after="20"/>
              <w:ind w:left="20"/>
              <w:jc w:val="both"/>
            </w:pPr>
            <w:r>
              <w:rPr>
                <w:rFonts w:ascii="Times New Roman"/>
                <w:b w:val="false"/>
                <w:i w:val="false"/>
                <w:color w:val="000000"/>
                <w:sz w:val="20"/>
              </w:rPr>
              <w:t>
*.4. Регион</w:t>
            </w:r>
          </w:p>
          <w:bookmarkEnd w:id="1490"/>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491"/>
          <w:p>
            <w:pPr>
              <w:spacing w:after="20"/>
              <w:ind w:left="20"/>
              <w:jc w:val="both"/>
            </w:pPr>
            <w:r>
              <w:rPr>
                <w:rFonts w:ascii="Times New Roman"/>
                <w:b w:val="false"/>
                <w:i w:val="false"/>
                <w:color w:val="000000"/>
                <w:sz w:val="20"/>
              </w:rPr>
              <w:t>
csdo:‌Name120‌Type (M.SDT.00055)</w:t>
            </w:r>
          </w:p>
          <w:bookmarkEnd w:id="1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492"/>
          <w:p>
            <w:pPr>
              <w:spacing w:after="20"/>
              <w:ind w:left="20"/>
              <w:jc w:val="both"/>
            </w:pPr>
            <w:r>
              <w:rPr>
                <w:rFonts w:ascii="Times New Roman"/>
                <w:b w:val="false"/>
                <w:i w:val="false"/>
                <w:color w:val="000000"/>
                <w:sz w:val="20"/>
              </w:rPr>
              <w:t>
*.5. Район</w:t>
            </w:r>
          </w:p>
          <w:bookmarkEnd w:id="1492"/>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493"/>
          <w:p>
            <w:pPr>
              <w:spacing w:after="20"/>
              <w:ind w:left="20"/>
              <w:jc w:val="both"/>
            </w:pPr>
            <w:r>
              <w:rPr>
                <w:rFonts w:ascii="Times New Roman"/>
                <w:b w:val="false"/>
                <w:i w:val="false"/>
                <w:color w:val="000000"/>
                <w:sz w:val="20"/>
              </w:rPr>
              <w:t>
csdo:‌Name120‌Type (M.SDT.00055)</w:t>
            </w:r>
          </w:p>
          <w:bookmarkEnd w:id="1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494"/>
          <w:p>
            <w:pPr>
              <w:spacing w:after="20"/>
              <w:ind w:left="20"/>
              <w:jc w:val="both"/>
            </w:pPr>
            <w:r>
              <w:rPr>
                <w:rFonts w:ascii="Times New Roman"/>
                <w:b w:val="false"/>
                <w:i w:val="false"/>
                <w:color w:val="000000"/>
                <w:sz w:val="20"/>
              </w:rPr>
              <w:t>
*.6. Город</w:t>
            </w:r>
          </w:p>
          <w:bookmarkEnd w:id="1494"/>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495"/>
          <w:p>
            <w:pPr>
              <w:spacing w:after="20"/>
              <w:ind w:left="20"/>
              <w:jc w:val="both"/>
            </w:pPr>
            <w:r>
              <w:rPr>
                <w:rFonts w:ascii="Times New Roman"/>
                <w:b w:val="false"/>
                <w:i w:val="false"/>
                <w:color w:val="000000"/>
                <w:sz w:val="20"/>
              </w:rPr>
              <w:t>
csdo:‌Name120‌Type (M.SDT.00055)</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96"/>
          <w:p>
            <w:pPr>
              <w:spacing w:after="20"/>
              <w:ind w:left="20"/>
              <w:jc w:val="both"/>
            </w:pPr>
            <w:r>
              <w:rPr>
                <w:rFonts w:ascii="Times New Roman"/>
                <w:b w:val="false"/>
                <w:i w:val="false"/>
                <w:color w:val="000000"/>
                <w:sz w:val="20"/>
              </w:rPr>
              <w:t>
*.7. Населенный пункт</w:t>
            </w:r>
          </w:p>
          <w:bookmarkEnd w:id="1496"/>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497"/>
          <w:p>
            <w:pPr>
              <w:spacing w:after="20"/>
              <w:ind w:left="20"/>
              <w:jc w:val="both"/>
            </w:pPr>
            <w:r>
              <w:rPr>
                <w:rFonts w:ascii="Times New Roman"/>
                <w:b w:val="false"/>
                <w:i w:val="false"/>
                <w:color w:val="000000"/>
                <w:sz w:val="20"/>
              </w:rPr>
              <w:t>
csdo:‌Name120‌Type (M.SDT.00055)</w:t>
            </w:r>
          </w:p>
          <w:bookmarkEnd w:id="1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498"/>
          <w:p>
            <w:pPr>
              <w:spacing w:after="20"/>
              <w:ind w:left="20"/>
              <w:jc w:val="both"/>
            </w:pPr>
            <w:r>
              <w:rPr>
                <w:rFonts w:ascii="Times New Roman"/>
                <w:b w:val="false"/>
                <w:i w:val="false"/>
                <w:color w:val="000000"/>
                <w:sz w:val="20"/>
              </w:rPr>
              <w:t>
*.8. Улица</w:t>
            </w:r>
          </w:p>
          <w:bookmarkEnd w:id="1498"/>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499"/>
          <w:p>
            <w:pPr>
              <w:spacing w:after="20"/>
              <w:ind w:left="20"/>
              <w:jc w:val="both"/>
            </w:pPr>
            <w:r>
              <w:rPr>
                <w:rFonts w:ascii="Times New Roman"/>
                <w:b w:val="false"/>
                <w:i w:val="false"/>
                <w:color w:val="000000"/>
                <w:sz w:val="20"/>
              </w:rPr>
              <w:t>
csdo:‌Name120‌Type (M.SDT.00055)</w:t>
            </w:r>
          </w:p>
          <w:bookmarkEnd w:id="1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500"/>
          <w:p>
            <w:pPr>
              <w:spacing w:after="20"/>
              <w:ind w:left="20"/>
              <w:jc w:val="both"/>
            </w:pPr>
            <w:r>
              <w:rPr>
                <w:rFonts w:ascii="Times New Roman"/>
                <w:b w:val="false"/>
                <w:i w:val="false"/>
                <w:color w:val="000000"/>
                <w:sz w:val="20"/>
              </w:rPr>
              <w:t>
*.9. Номер дома</w:t>
            </w:r>
          </w:p>
          <w:bookmarkEnd w:id="1500"/>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501"/>
          <w:p>
            <w:pPr>
              <w:spacing w:after="20"/>
              <w:ind w:left="20"/>
              <w:jc w:val="both"/>
            </w:pPr>
            <w:r>
              <w:rPr>
                <w:rFonts w:ascii="Times New Roman"/>
                <w:b w:val="false"/>
                <w:i w:val="false"/>
                <w:color w:val="000000"/>
                <w:sz w:val="20"/>
              </w:rPr>
              <w:t>
csdo:‌Id50‌Type (M.SDT.00093)</w:t>
            </w:r>
          </w:p>
          <w:bookmarkEnd w:id="1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502"/>
          <w:p>
            <w:pPr>
              <w:spacing w:after="20"/>
              <w:ind w:left="20"/>
              <w:jc w:val="both"/>
            </w:pPr>
            <w:r>
              <w:rPr>
                <w:rFonts w:ascii="Times New Roman"/>
                <w:b w:val="false"/>
                <w:i w:val="false"/>
                <w:color w:val="000000"/>
                <w:sz w:val="20"/>
              </w:rPr>
              <w:t>
*.10. Номер помещения</w:t>
            </w:r>
          </w:p>
          <w:bookmarkEnd w:id="1502"/>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503"/>
          <w:p>
            <w:pPr>
              <w:spacing w:after="20"/>
              <w:ind w:left="20"/>
              <w:jc w:val="both"/>
            </w:pPr>
            <w:r>
              <w:rPr>
                <w:rFonts w:ascii="Times New Roman"/>
                <w:b w:val="false"/>
                <w:i w:val="false"/>
                <w:color w:val="000000"/>
                <w:sz w:val="20"/>
              </w:rPr>
              <w:t>
csdo:‌Id20‌Type (M.SDT.00092)</w:t>
            </w:r>
          </w:p>
          <w:bookmarkEnd w:id="1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504"/>
          <w:p>
            <w:pPr>
              <w:spacing w:after="20"/>
              <w:ind w:left="20"/>
              <w:jc w:val="both"/>
            </w:pPr>
            <w:r>
              <w:rPr>
                <w:rFonts w:ascii="Times New Roman"/>
                <w:b w:val="false"/>
                <w:i w:val="false"/>
                <w:color w:val="000000"/>
                <w:sz w:val="20"/>
              </w:rPr>
              <w:t>
*.11. Почтовый индекс</w:t>
            </w:r>
          </w:p>
          <w:bookmarkEnd w:id="1504"/>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505"/>
          <w:p>
            <w:pPr>
              <w:spacing w:after="20"/>
              <w:ind w:left="20"/>
              <w:jc w:val="both"/>
            </w:pPr>
            <w:r>
              <w:rPr>
                <w:rFonts w:ascii="Times New Roman"/>
                <w:b w:val="false"/>
                <w:i w:val="false"/>
                <w:color w:val="000000"/>
                <w:sz w:val="20"/>
              </w:rPr>
              <w:t>
csdo:‌Post‌Code‌Type (M.SDT.00006)</w:t>
            </w:r>
          </w:p>
          <w:bookmarkEnd w:id="1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506"/>
          <w:p>
            <w:pPr>
              <w:spacing w:after="20"/>
              <w:ind w:left="20"/>
              <w:jc w:val="both"/>
            </w:pPr>
            <w:r>
              <w:rPr>
                <w:rFonts w:ascii="Times New Roman"/>
                <w:b w:val="false"/>
                <w:i w:val="false"/>
                <w:color w:val="000000"/>
                <w:sz w:val="20"/>
              </w:rPr>
              <w:t>
*.12. Номер абонентского ящика</w:t>
            </w:r>
          </w:p>
          <w:bookmarkEnd w:id="1506"/>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507"/>
          <w:p>
            <w:pPr>
              <w:spacing w:after="20"/>
              <w:ind w:left="20"/>
              <w:jc w:val="both"/>
            </w:pPr>
            <w:r>
              <w:rPr>
                <w:rFonts w:ascii="Times New Roman"/>
                <w:b w:val="false"/>
                <w:i w:val="false"/>
                <w:color w:val="000000"/>
                <w:sz w:val="20"/>
              </w:rPr>
              <w:t>
csdo:‌Id20‌Type (M.SDT.00092)</w:t>
            </w:r>
          </w:p>
          <w:bookmarkEnd w:id="1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508"/>
          <w:p>
            <w:pPr>
              <w:spacing w:after="20"/>
              <w:ind w:left="20"/>
              <w:jc w:val="both"/>
            </w:pPr>
            <w:r>
              <w:rPr>
                <w:rFonts w:ascii="Times New Roman"/>
                <w:b w:val="false"/>
                <w:i w:val="false"/>
                <w:color w:val="000000"/>
                <w:sz w:val="20"/>
              </w:rPr>
              <w:t>
*.13. Адрес в текстовой форме</w:t>
            </w:r>
          </w:p>
          <w:bookmarkEnd w:id="1508"/>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509"/>
          <w:p>
            <w:pPr>
              <w:spacing w:after="20"/>
              <w:ind w:left="20"/>
              <w:jc w:val="both"/>
            </w:pPr>
            <w:r>
              <w:rPr>
                <w:rFonts w:ascii="Times New Roman"/>
                <w:b w:val="false"/>
                <w:i w:val="false"/>
                <w:color w:val="000000"/>
                <w:sz w:val="20"/>
              </w:rPr>
              <w:t>
csdo:‌Text1000‌Type (M.SDT.00071)</w:t>
            </w:r>
          </w:p>
          <w:bookmarkEnd w:id="150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510"/>
          <w:p>
            <w:pPr>
              <w:spacing w:after="20"/>
              <w:ind w:left="20"/>
              <w:jc w:val="both"/>
            </w:pPr>
            <w:r>
              <w:rPr>
                <w:rFonts w:ascii="Times New Roman"/>
                <w:b w:val="false"/>
                <w:i w:val="false"/>
                <w:color w:val="000000"/>
                <w:sz w:val="20"/>
              </w:rPr>
              <w:t>
2.24.6. Контактный реквизит</w:t>
            </w:r>
          </w:p>
          <w:bookmarkEnd w:id="151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511"/>
          <w:p>
            <w:pPr>
              <w:spacing w:after="20"/>
              <w:ind w:left="20"/>
              <w:jc w:val="both"/>
            </w:pPr>
            <w:r>
              <w:rPr>
                <w:rFonts w:ascii="Times New Roman"/>
                <w:b w:val="false"/>
                <w:i w:val="false"/>
                <w:color w:val="000000"/>
                <w:sz w:val="20"/>
              </w:rPr>
              <w:t>
ccdo:‌Communication‌Details‌Type (M.CDT.00003)</w:t>
            </w:r>
          </w:p>
          <w:bookmarkEnd w:id="15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512"/>
          <w:p>
            <w:pPr>
              <w:spacing w:after="20"/>
              <w:ind w:left="20"/>
              <w:jc w:val="both"/>
            </w:pPr>
            <w:r>
              <w:rPr>
                <w:rFonts w:ascii="Times New Roman"/>
                <w:b w:val="false"/>
                <w:i w:val="false"/>
                <w:color w:val="000000"/>
                <w:sz w:val="20"/>
              </w:rPr>
              <w:t>
*.1. Код вида связи</w:t>
            </w:r>
          </w:p>
          <w:bookmarkEnd w:id="151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513"/>
          <w:p>
            <w:pPr>
              <w:spacing w:after="20"/>
              <w:ind w:left="20"/>
              <w:jc w:val="both"/>
            </w:pPr>
            <w:r>
              <w:rPr>
                <w:rFonts w:ascii="Times New Roman"/>
                <w:b w:val="false"/>
                <w:i w:val="false"/>
                <w:color w:val="000000"/>
                <w:sz w:val="20"/>
              </w:rPr>
              <w:t>
csdo:‌Communication‌Channel‌Code‌V2‌Type (M.SDT.00163)</w:t>
            </w:r>
          </w:p>
          <w:bookmarkEnd w:id="15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514"/>
          <w:p>
            <w:pPr>
              <w:spacing w:after="20"/>
              <w:ind w:left="20"/>
              <w:jc w:val="both"/>
            </w:pPr>
            <w:r>
              <w:rPr>
                <w:rFonts w:ascii="Times New Roman"/>
                <w:b w:val="false"/>
                <w:i w:val="false"/>
                <w:color w:val="000000"/>
                <w:sz w:val="20"/>
              </w:rPr>
              <w:t>
*.2. Наименование вида связи</w:t>
            </w:r>
          </w:p>
          <w:bookmarkEnd w:id="151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515"/>
          <w:p>
            <w:pPr>
              <w:spacing w:after="20"/>
              <w:ind w:left="20"/>
              <w:jc w:val="both"/>
            </w:pPr>
            <w:r>
              <w:rPr>
                <w:rFonts w:ascii="Times New Roman"/>
                <w:b w:val="false"/>
                <w:i w:val="false"/>
                <w:color w:val="000000"/>
                <w:sz w:val="20"/>
              </w:rPr>
              <w:t>
csdo:‌Name120‌Type (M.SDT.00055)</w:t>
            </w:r>
          </w:p>
          <w:bookmarkEnd w:id="1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516"/>
          <w:p>
            <w:pPr>
              <w:spacing w:after="20"/>
              <w:ind w:left="20"/>
              <w:jc w:val="both"/>
            </w:pPr>
            <w:r>
              <w:rPr>
                <w:rFonts w:ascii="Times New Roman"/>
                <w:b w:val="false"/>
                <w:i w:val="false"/>
                <w:color w:val="000000"/>
                <w:sz w:val="20"/>
              </w:rPr>
              <w:t>
*.3. Идентификатор канала связи</w:t>
            </w:r>
          </w:p>
          <w:bookmarkEnd w:id="151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517"/>
          <w:p>
            <w:pPr>
              <w:spacing w:after="20"/>
              <w:ind w:left="20"/>
              <w:jc w:val="both"/>
            </w:pPr>
            <w:r>
              <w:rPr>
                <w:rFonts w:ascii="Times New Roman"/>
                <w:b w:val="false"/>
                <w:i w:val="false"/>
                <w:color w:val="000000"/>
                <w:sz w:val="20"/>
              </w:rPr>
              <w:t>
csdo:‌Communication‌Channel‌Id‌Type (M.SDT.00015)</w:t>
            </w:r>
          </w:p>
          <w:bookmarkEnd w:id="1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518"/>
          <w:p>
            <w:pPr>
              <w:spacing w:after="20"/>
              <w:ind w:left="20"/>
              <w:jc w:val="both"/>
            </w:pPr>
            <w:r>
              <w:rPr>
                <w:rFonts w:ascii="Times New Roman"/>
                <w:b w:val="false"/>
                <w:i w:val="false"/>
                <w:color w:val="000000"/>
                <w:sz w:val="20"/>
              </w:rPr>
              <w:t>
2.24.7. Руководитель организации</w:t>
            </w:r>
          </w:p>
          <w:bookmarkEnd w:id="1518"/>
          <w:p>
            <w:pPr>
              <w:spacing w:after="20"/>
              <w:ind w:left="20"/>
              <w:jc w:val="both"/>
            </w:pPr>
            <w:r>
              <w:rPr>
                <w:rFonts w:ascii="Times New Roman"/>
                <w:b w:val="false"/>
                <w:i w:val="false"/>
                <w:color w:val="000000"/>
                <w:sz w:val="20"/>
              </w:rPr>
              <w:t>
(trcdo:‌Officer‌Details)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организации или уполномоченное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519"/>
          <w:p>
            <w:pPr>
              <w:spacing w:after="20"/>
              <w:ind w:left="20"/>
              <w:jc w:val="both"/>
            </w:pPr>
            <w:r>
              <w:rPr>
                <w:rFonts w:ascii="Times New Roman"/>
                <w:b w:val="false"/>
                <w:i w:val="false"/>
                <w:color w:val="000000"/>
                <w:sz w:val="20"/>
              </w:rPr>
              <w:t>
ccdo:‌Officer‌Details‌Type (M.CDT.00031)</w:t>
            </w:r>
          </w:p>
          <w:bookmarkEnd w:id="15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520"/>
          <w:p>
            <w:pPr>
              <w:spacing w:after="20"/>
              <w:ind w:left="20"/>
              <w:jc w:val="both"/>
            </w:pPr>
            <w:r>
              <w:rPr>
                <w:rFonts w:ascii="Times New Roman"/>
                <w:b w:val="false"/>
                <w:i w:val="false"/>
                <w:color w:val="000000"/>
                <w:sz w:val="20"/>
              </w:rPr>
              <w:t>
*.1. ФИО</w:t>
            </w:r>
          </w:p>
          <w:bookmarkEnd w:id="1520"/>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521"/>
          <w:p>
            <w:pPr>
              <w:spacing w:after="20"/>
              <w:ind w:left="20"/>
              <w:jc w:val="both"/>
            </w:pPr>
            <w:r>
              <w:rPr>
                <w:rFonts w:ascii="Times New Roman"/>
                <w:b w:val="false"/>
                <w:i w:val="false"/>
                <w:color w:val="000000"/>
                <w:sz w:val="20"/>
              </w:rPr>
              <w:t>
ccdo:‌Full‌Name‌Details‌Type (M.CDT.00016)</w:t>
            </w:r>
          </w:p>
          <w:bookmarkEnd w:id="15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522"/>
          <w:p>
            <w:pPr>
              <w:spacing w:after="20"/>
              <w:ind w:left="20"/>
              <w:jc w:val="both"/>
            </w:pPr>
            <w:r>
              <w:rPr>
                <w:rFonts w:ascii="Times New Roman"/>
                <w:b w:val="false"/>
                <w:i w:val="false"/>
                <w:color w:val="000000"/>
                <w:sz w:val="20"/>
              </w:rPr>
              <w:t>
*.1.1. Имя</w:t>
            </w:r>
          </w:p>
          <w:bookmarkEnd w:id="1522"/>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523"/>
          <w:p>
            <w:pPr>
              <w:spacing w:after="20"/>
              <w:ind w:left="20"/>
              <w:jc w:val="both"/>
            </w:pPr>
            <w:r>
              <w:rPr>
                <w:rFonts w:ascii="Times New Roman"/>
                <w:b w:val="false"/>
                <w:i w:val="false"/>
                <w:color w:val="000000"/>
                <w:sz w:val="20"/>
              </w:rPr>
              <w:t>
csdo:‌Name120‌Type (M.SDT.00055)</w:t>
            </w:r>
          </w:p>
          <w:bookmarkEnd w:id="1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524"/>
          <w:p>
            <w:pPr>
              <w:spacing w:after="20"/>
              <w:ind w:left="20"/>
              <w:jc w:val="both"/>
            </w:pPr>
            <w:r>
              <w:rPr>
                <w:rFonts w:ascii="Times New Roman"/>
                <w:b w:val="false"/>
                <w:i w:val="false"/>
                <w:color w:val="000000"/>
                <w:sz w:val="20"/>
              </w:rPr>
              <w:t>
*.1.2. Отчество</w:t>
            </w:r>
          </w:p>
          <w:bookmarkEnd w:id="1524"/>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525"/>
          <w:p>
            <w:pPr>
              <w:spacing w:after="20"/>
              <w:ind w:left="20"/>
              <w:jc w:val="both"/>
            </w:pPr>
            <w:r>
              <w:rPr>
                <w:rFonts w:ascii="Times New Roman"/>
                <w:b w:val="false"/>
                <w:i w:val="false"/>
                <w:color w:val="000000"/>
                <w:sz w:val="20"/>
              </w:rPr>
              <w:t>
csdo:‌Name120‌Type (M.SDT.00055)</w:t>
            </w:r>
          </w:p>
          <w:bookmarkEnd w:id="1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526"/>
          <w:p>
            <w:pPr>
              <w:spacing w:after="20"/>
              <w:ind w:left="20"/>
              <w:jc w:val="both"/>
            </w:pPr>
            <w:r>
              <w:rPr>
                <w:rFonts w:ascii="Times New Roman"/>
                <w:b w:val="false"/>
                <w:i w:val="false"/>
                <w:color w:val="000000"/>
                <w:sz w:val="20"/>
              </w:rPr>
              <w:t>
*.1.3. Фамилия</w:t>
            </w:r>
          </w:p>
          <w:bookmarkEnd w:id="1526"/>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527"/>
          <w:p>
            <w:pPr>
              <w:spacing w:after="20"/>
              <w:ind w:left="20"/>
              <w:jc w:val="both"/>
            </w:pPr>
            <w:r>
              <w:rPr>
                <w:rFonts w:ascii="Times New Roman"/>
                <w:b w:val="false"/>
                <w:i w:val="false"/>
                <w:color w:val="000000"/>
                <w:sz w:val="20"/>
              </w:rPr>
              <w:t>
csdo:‌Name120‌Type (M.SDT.00055)</w:t>
            </w:r>
          </w:p>
          <w:bookmarkEnd w:id="1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528"/>
          <w:p>
            <w:pPr>
              <w:spacing w:after="20"/>
              <w:ind w:left="20"/>
              <w:jc w:val="both"/>
            </w:pPr>
            <w:r>
              <w:rPr>
                <w:rFonts w:ascii="Times New Roman"/>
                <w:b w:val="false"/>
                <w:i w:val="false"/>
                <w:color w:val="000000"/>
                <w:sz w:val="20"/>
              </w:rPr>
              <w:t>
*.2. Наименование должности</w:t>
            </w:r>
          </w:p>
          <w:bookmarkEnd w:id="1528"/>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529"/>
          <w:p>
            <w:pPr>
              <w:spacing w:after="20"/>
              <w:ind w:left="20"/>
              <w:jc w:val="both"/>
            </w:pPr>
            <w:r>
              <w:rPr>
                <w:rFonts w:ascii="Times New Roman"/>
                <w:b w:val="false"/>
                <w:i w:val="false"/>
                <w:color w:val="000000"/>
                <w:sz w:val="20"/>
              </w:rPr>
              <w:t>
csdo:‌Name120‌Type (M.SDT.00055)</w:t>
            </w:r>
          </w:p>
          <w:bookmarkEnd w:id="1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530"/>
          <w:p>
            <w:pPr>
              <w:spacing w:after="20"/>
              <w:ind w:left="20"/>
              <w:jc w:val="both"/>
            </w:pPr>
            <w:r>
              <w:rPr>
                <w:rFonts w:ascii="Times New Roman"/>
                <w:b w:val="false"/>
                <w:i w:val="false"/>
                <w:color w:val="000000"/>
                <w:sz w:val="20"/>
              </w:rPr>
              <w:t>
*.3. Контактный реквизит</w:t>
            </w:r>
          </w:p>
          <w:bookmarkEnd w:id="153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531"/>
          <w:p>
            <w:pPr>
              <w:spacing w:after="20"/>
              <w:ind w:left="20"/>
              <w:jc w:val="both"/>
            </w:pPr>
            <w:r>
              <w:rPr>
                <w:rFonts w:ascii="Times New Roman"/>
                <w:b w:val="false"/>
                <w:i w:val="false"/>
                <w:color w:val="000000"/>
                <w:sz w:val="20"/>
              </w:rPr>
              <w:t>
ccdo:‌Communication‌Details‌Type (M.CDT.00003)</w:t>
            </w:r>
          </w:p>
          <w:bookmarkEnd w:id="15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532"/>
          <w:p>
            <w:pPr>
              <w:spacing w:after="20"/>
              <w:ind w:left="20"/>
              <w:jc w:val="both"/>
            </w:pPr>
            <w:r>
              <w:rPr>
                <w:rFonts w:ascii="Times New Roman"/>
                <w:b w:val="false"/>
                <w:i w:val="false"/>
                <w:color w:val="000000"/>
                <w:sz w:val="20"/>
              </w:rPr>
              <w:t>
*.3.1. Код вида связи</w:t>
            </w:r>
          </w:p>
          <w:bookmarkEnd w:id="153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533"/>
          <w:p>
            <w:pPr>
              <w:spacing w:after="20"/>
              <w:ind w:left="20"/>
              <w:jc w:val="both"/>
            </w:pPr>
            <w:r>
              <w:rPr>
                <w:rFonts w:ascii="Times New Roman"/>
                <w:b w:val="false"/>
                <w:i w:val="false"/>
                <w:color w:val="000000"/>
                <w:sz w:val="20"/>
              </w:rPr>
              <w:t>
csdo:‌Communication‌Channel‌Code‌V2‌Type (M.SDT.00163)</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534"/>
          <w:p>
            <w:pPr>
              <w:spacing w:after="20"/>
              <w:ind w:left="20"/>
              <w:jc w:val="both"/>
            </w:pPr>
            <w:r>
              <w:rPr>
                <w:rFonts w:ascii="Times New Roman"/>
                <w:b w:val="false"/>
                <w:i w:val="false"/>
                <w:color w:val="000000"/>
                <w:sz w:val="20"/>
              </w:rPr>
              <w:t>
*.3.2. Наименование вида связи</w:t>
            </w:r>
          </w:p>
          <w:bookmarkEnd w:id="153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535"/>
          <w:p>
            <w:pPr>
              <w:spacing w:after="20"/>
              <w:ind w:left="20"/>
              <w:jc w:val="both"/>
            </w:pPr>
            <w:r>
              <w:rPr>
                <w:rFonts w:ascii="Times New Roman"/>
                <w:b w:val="false"/>
                <w:i w:val="false"/>
                <w:color w:val="000000"/>
                <w:sz w:val="20"/>
              </w:rPr>
              <w:t>
csdo:‌Name120‌Type (M.SDT.00055)</w:t>
            </w:r>
          </w:p>
          <w:bookmarkEnd w:id="1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536"/>
          <w:p>
            <w:pPr>
              <w:spacing w:after="20"/>
              <w:ind w:left="20"/>
              <w:jc w:val="both"/>
            </w:pPr>
            <w:r>
              <w:rPr>
                <w:rFonts w:ascii="Times New Roman"/>
                <w:b w:val="false"/>
                <w:i w:val="false"/>
                <w:color w:val="000000"/>
                <w:sz w:val="20"/>
              </w:rPr>
              <w:t>
*.3.3. Идентификатор канала связи</w:t>
            </w:r>
          </w:p>
          <w:bookmarkEnd w:id="153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537"/>
          <w:p>
            <w:pPr>
              <w:spacing w:after="20"/>
              <w:ind w:left="20"/>
              <w:jc w:val="both"/>
            </w:pPr>
            <w:r>
              <w:rPr>
                <w:rFonts w:ascii="Times New Roman"/>
                <w:b w:val="false"/>
                <w:i w:val="false"/>
                <w:color w:val="000000"/>
                <w:sz w:val="20"/>
              </w:rPr>
              <w:t>
csdo:‌Communication‌Channel‌Id‌Type (M.SDT.00015)</w:t>
            </w:r>
          </w:p>
          <w:bookmarkEnd w:id="1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538"/>
          <w:p>
            <w:pPr>
              <w:spacing w:after="20"/>
              <w:ind w:left="20"/>
              <w:jc w:val="both"/>
            </w:pPr>
            <w:r>
              <w:rPr>
                <w:rFonts w:ascii="Times New Roman"/>
                <w:b w:val="false"/>
                <w:i w:val="false"/>
                <w:color w:val="000000"/>
                <w:sz w:val="20"/>
              </w:rPr>
              <w:t>
2.25. Признак электронного документа</w:t>
            </w:r>
          </w:p>
          <w:bookmarkEnd w:id="1538"/>
          <w:p>
            <w:pPr>
              <w:spacing w:after="20"/>
              <w:ind w:left="20"/>
              <w:jc w:val="both"/>
            </w:pPr>
            <w:r>
              <w:rPr>
                <w:rFonts w:ascii="Times New Roman"/>
                <w:b w:val="false"/>
                <w:i w:val="false"/>
                <w:color w:val="000000"/>
                <w:sz w:val="20"/>
              </w:rPr>
              <w:t>
(csdo:‌EDoc‌Indicator‌Code)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539"/>
          <w:p>
            <w:pPr>
              <w:spacing w:after="20"/>
              <w:ind w:left="20"/>
              <w:jc w:val="both"/>
            </w:pPr>
            <w:r>
              <w:rPr>
                <w:rFonts w:ascii="Times New Roman"/>
                <w:b w:val="false"/>
                <w:i w:val="false"/>
                <w:color w:val="000000"/>
                <w:sz w:val="20"/>
              </w:rPr>
              <w:t>
признак, указывающий, что документ об оценке соответствия оформлен в электронной форме:</w:t>
            </w:r>
          </w:p>
          <w:bookmarkEnd w:id="1539"/>
          <w:p>
            <w:pPr>
              <w:spacing w:after="20"/>
              <w:ind w:left="20"/>
              <w:jc w:val="both"/>
            </w:pPr>
            <w:r>
              <w:rPr>
                <w:rFonts w:ascii="Times New Roman"/>
                <w:b w:val="false"/>
                <w:i w:val="false"/>
                <w:color w:val="000000"/>
                <w:sz w:val="20"/>
              </w:rPr>
              <w:t>
</w:t>
            </w:r>
            <w:r>
              <w:rPr>
                <w:rFonts w:ascii="Times New Roman"/>
                <w:b w:val="false"/>
                <w:i w:val="false"/>
                <w:color w:val="000000"/>
                <w:sz w:val="20"/>
              </w:rPr>
              <w:t>"ЭД" – в электронной форме;</w:t>
            </w:r>
          </w:p>
          <w:p>
            <w:pPr>
              <w:spacing w:after="20"/>
              <w:ind w:left="20"/>
              <w:jc w:val="both"/>
            </w:pPr>
            <w:r>
              <w:rPr>
                <w:rFonts w:ascii="Times New Roman"/>
                <w:b w:val="false"/>
                <w:i w:val="false"/>
                <w:color w:val="000000"/>
                <w:sz w:val="20"/>
              </w:rPr>
              <w:t>
"ОО" – в иной форме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540"/>
          <w:p>
            <w:pPr>
              <w:spacing w:after="20"/>
              <w:ind w:left="20"/>
              <w:jc w:val="both"/>
            </w:pPr>
            <w:r>
              <w:rPr>
                <w:rFonts w:ascii="Times New Roman"/>
                <w:b w:val="false"/>
                <w:i w:val="false"/>
                <w:color w:val="000000"/>
                <w:sz w:val="20"/>
              </w:rPr>
              <w:t>
csdo:‌EDoc‌Indicator‌Code‌Type (M.SDT.00219)</w:t>
            </w:r>
          </w:p>
          <w:bookmarkEnd w:id="154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 признака представления электронного документа.</w:t>
            </w:r>
          </w:p>
          <w:p>
            <w:pPr>
              <w:spacing w:after="20"/>
              <w:ind w:left="20"/>
              <w:jc w:val="both"/>
            </w:pPr>
            <w:r>
              <w:rPr>
                <w:rFonts w:ascii="Times New Roman"/>
                <w:b w:val="false"/>
                <w:i w:val="false"/>
                <w:color w:val="000000"/>
                <w:sz w:val="20"/>
              </w:rPr>
              <w:t>
Шаблон: (ЭД)|(ОО)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541"/>
          <w:p>
            <w:pPr>
              <w:spacing w:after="20"/>
              <w:ind w:left="20"/>
              <w:jc w:val="both"/>
            </w:pPr>
            <w:r>
              <w:rPr>
                <w:rFonts w:ascii="Times New Roman"/>
                <w:b w:val="false"/>
                <w:i w:val="false"/>
                <w:color w:val="000000"/>
                <w:sz w:val="20"/>
              </w:rPr>
              <w:t>
2.26. Сведения о заменяемом документе</w:t>
            </w:r>
          </w:p>
          <w:bookmarkEnd w:id="1541"/>
          <w:p>
            <w:pPr>
              <w:spacing w:after="20"/>
              <w:ind w:left="20"/>
              <w:jc w:val="both"/>
            </w:pPr>
            <w:r>
              <w:rPr>
                <w:rFonts w:ascii="Times New Roman"/>
                <w:b w:val="false"/>
                <w:i w:val="false"/>
                <w:color w:val="000000"/>
                <w:sz w:val="20"/>
              </w:rPr>
              <w:t>
(trcdo:‌Replaced‌Doc‌Details)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оценке соответствия, подлежащем замене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542"/>
          <w:p>
            <w:pPr>
              <w:spacing w:after="20"/>
              <w:ind w:left="20"/>
              <w:jc w:val="both"/>
            </w:pPr>
            <w:r>
              <w:rPr>
                <w:rFonts w:ascii="Times New Roman"/>
                <w:b w:val="false"/>
                <w:i w:val="false"/>
                <w:color w:val="000000"/>
                <w:sz w:val="20"/>
              </w:rPr>
              <w:t>
ccdo:‌Doc‌Details‌V4‌Type (M.CDT.00081)</w:t>
            </w:r>
          </w:p>
          <w:bookmarkEnd w:id="1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543"/>
          <w:p>
            <w:pPr>
              <w:spacing w:after="20"/>
              <w:ind w:left="20"/>
              <w:jc w:val="both"/>
            </w:pPr>
            <w:r>
              <w:rPr>
                <w:rFonts w:ascii="Times New Roman"/>
                <w:b w:val="false"/>
                <w:i w:val="false"/>
                <w:color w:val="000000"/>
                <w:sz w:val="20"/>
              </w:rPr>
              <w:t>
2.26.1. Код вида документа</w:t>
            </w:r>
          </w:p>
          <w:bookmarkEnd w:id="1543"/>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544"/>
          <w:p>
            <w:pPr>
              <w:spacing w:after="20"/>
              <w:ind w:left="20"/>
              <w:jc w:val="both"/>
            </w:pPr>
            <w:r>
              <w:rPr>
                <w:rFonts w:ascii="Times New Roman"/>
                <w:b w:val="false"/>
                <w:i w:val="false"/>
                <w:color w:val="000000"/>
                <w:sz w:val="20"/>
              </w:rPr>
              <w:t>
csdo:‌Unified‌Code20‌Type (M.SDT.00140)</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545"/>
          <w:p>
            <w:pPr>
              <w:spacing w:after="20"/>
              <w:ind w:left="20"/>
              <w:jc w:val="both"/>
            </w:pPr>
            <w:r>
              <w:rPr>
                <w:rFonts w:ascii="Times New Roman"/>
                <w:b w:val="false"/>
                <w:i w:val="false"/>
                <w:color w:val="000000"/>
                <w:sz w:val="20"/>
              </w:rPr>
              <w:t>
а) идентификатор справочника (классификатора)</w:t>
            </w:r>
          </w:p>
          <w:bookmarkEnd w:id="154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546"/>
          <w:p>
            <w:pPr>
              <w:spacing w:after="20"/>
              <w:ind w:left="20"/>
              <w:jc w:val="both"/>
            </w:pPr>
            <w:r>
              <w:rPr>
                <w:rFonts w:ascii="Times New Roman"/>
                <w:b w:val="false"/>
                <w:i w:val="false"/>
                <w:color w:val="000000"/>
                <w:sz w:val="20"/>
              </w:rPr>
              <w:t>
csdo:‌Reference‌Data‌Id‌Type (M.SDT.00091)</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547"/>
          <w:p>
            <w:pPr>
              <w:spacing w:after="20"/>
              <w:ind w:left="20"/>
              <w:jc w:val="both"/>
            </w:pPr>
            <w:r>
              <w:rPr>
                <w:rFonts w:ascii="Times New Roman"/>
                <w:b w:val="false"/>
                <w:i w:val="false"/>
                <w:color w:val="000000"/>
                <w:sz w:val="20"/>
              </w:rPr>
              <w:t>
2.26.2. Наименование документа</w:t>
            </w:r>
          </w:p>
          <w:bookmarkEnd w:id="1547"/>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548"/>
          <w:p>
            <w:pPr>
              <w:spacing w:after="20"/>
              <w:ind w:left="20"/>
              <w:jc w:val="both"/>
            </w:pPr>
            <w:r>
              <w:rPr>
                <w:rFonts w:ascii="Times New Roman"/>
                <w:b w:val="false"/>
                <w:i w:val="false"/>
                <w:color w:val="000000"/>
                <w:sz w:val="20"/>
              </w:rPr>
              <w:t>
csdo:‌Name500‌Type (M.SDT.00134)</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549"/>
          <w:p>
            <w:pPr>
              <w:spacing w:after="20"/>
              <w:ind w:left="20"/>
              <w:jc w:val="both"/>
            </w:pPr>
            <w:r>
              <w:rPr>
                <w:rFonts w:ascii="Times New Roman"/>
                <w:b w:val="false"/>
                <w:i w:val="false"/>
                <w:color w:val="000000"/>
                <w:sz w:val="20"/>
              </w:rPr>
              <w:t>
2.26.3. Номер документа</w:t>
            </w:r>
          </w:p>
          <w:bookmarkEnd w:id="154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550"/>
          <w:p>
            <w:pPr>
              <w:spacing w:after="20"/>
              <w:ind w:left="20"/>
              <w:jc w:val="both"/>
            </w:pPr>
            <w:r>
              <w:rPr>
                <w:rFonts w:ascii="Times New Roman"/>
                <w:b w:val="false"/>
                <w:i w:val="false"/>
                <w:color w:val="000000"/>
                <w:sz w:val="20"/>
              </w:rPr>
              <w:t>
csdo:‌Id50‌Type (M.SDT.00093)</w:t>
            </w:r>
          </w:p>
          <w:bookmarkEnd w:id="1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551"/>
          <w:p>
            <w:pPr>
              <w:spacing w:after="20"/>
              <w:ind w:left="20"/>
              <w:jc w:val="both"/>
            </w:pPr>
            <w:r>
              <w:rPr>
                <w:rFonts w:ascii="Times New Roman"/>
                <w:b w:val="false"/>
                <w:i w:val="false"/>
                <w:color w:val="000000"/>
                <w:sz w:val="20"/>
              </w:rPr>
              <w:t>
2.26.4. Дата документа</w:t>
            </w:r>
          </w:p>
          <w:bookmarkEnd w:id="1551"/>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552"/>
          <w:p>
            <w:pPr>
              <w:spacing w:after="20"/>
              <w:ind w:left="20"/>
              <w:jc w:val="both"/>
            </w:pPr>
            <w:r>
              <w:rPr>
                <w:rFonts w:ascii="Times New Roman"/>
                <w:b w:val="false"/>
                <w:i w:val="false"/>
                <w:color w:val="000000"/>
                <w:sz w:val="20"/>
              </w:rPr>
              <w:t>
bdt:‌Date‌Type (M.BDT.00005)</w:t>
            </w:r>
          </w:p>
          <w:bookmarkEnd w:id="155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553"/>
          <w:p>
            <w:pPr>
              <w:spacing w:after="20"/>
              <w:ind w:left="20"/>
              <w:jc w:val="both"/>
            </w:pPr>
            <w:r>
              <w:rPr>
                <w:rFonts w:ascii="Times New Roman"/>
                <w:b w:val="false"/>
                <w:i w:val="false"/>
                <w:color w:val="000000"/>
                <w:sz w:val="20"/>
              </w:rPr>
              <w:t>
2.27. Признак распространения на серийно выпускаемую продукцию</w:t>
            </w:r>
          </w:p>
          <w:bookmarkEnd w:id="1553"/>
          <w:p>
            <w:pPr>
              <w:spacing w:after="20"/>
              <w:ind w:left="20"/>
              <w:jc w:val="both"/>
            </w:pPr>
            <w:r>
              <w:rPr>
                <w:rFonts w:ascii="Times New Roman"/>
                <w:b w:val="false"/>
                <w:i w:val="false"/>
                <w:color w:val="000000"/>
                <w:sz w:val="20"/>
              </w:rPr>
              <w:t>
(trsdo:‌Serial‌Distribution‌Indicator)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распространения документа об оценке соответствия на серийно выпускаемую продукцию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554"/>
          <w:p>
            <w:pPr>
              <w:spacing w:after="20"/>
              <w:ind w:left="20"/>
              <w:jc w:val="both"/>
            </w:pPr>
            <w:r>
              <w:rPr>
                <w:rFonts w:ascii="Times New Roman"/>
                <w:b w:val="false"/>
                <w:i w:val="false"/>
                <w:color w:val="000000"/>
                <w:sz w:val="20"/>
              </w:rPr>
              <w:t>
bdt:‌Indicator‌Type (M.BDT.00013)</w:t>
            </w:r>
          </w:p>
          <w:bookmarkEnd w:id="1554"/>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555"/>
          <w:p>
            <w:pPr>
              <w:spacing w:after="20"/>
              <w:ind w:left="20"/>
              <w:jc w:val="both"/>
            </w:pPr>
            <w:r>
              <w:rPr>
                <w:rFonts w:ascii="Times New Roman"/>
                <w:b w:val="false"/>
                <w:i w:val="false"/>
                <w:color w:val="000000"/>
                <w:sz w:val="20"/>
              </w:rPr>
              <w:t>
2.28. Дата изготовления образцов (проб) продукции</w:t>
            </w:r>
          </w:p>
          <w:bookmarkEnd w:id="1555"/>
          <w:p>
            <w:pPr>
              <w:spacing w:after="20"/>
              <w:ind w:left="20"/>
              <w:jc w:val="both"/>
            </w:pPr>
            <w:r>
              <w:rPr>
                <w:rFonts w:ascii="Times New Roman"/>
                <w:b w:val="false"/>
                <w:i w:val="false"/>
                <w:color w:val="000000"/>
                <w:sz w:val="20"/>
              </w:rPr>
              <w:t>
(trsdo:‌Samples‌Manufactured‌Date)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отобранных образцов (проб) продукции, прошедших исследования (испытания) и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556"/>
          <w:p>
            <w:pPr>
              <w:spacing w:after="20"/>
              <w:ind w:left="20"/>
              <w:jc w:val="both"/>
            </w:pPr>
            <w:r>
              <w:rPr>
                <w:rFonts w:ascii="Times New Roman"/>
                <w:b w:val="false"/>
                <w:i w:val="false"/>
                <w:color w:val="000000"/>
                <w:sz w:val="20"/>
              </w:rPr>
              <w:t>
bdt:‌Date‌Type (M.BDT.00005)</w:t>
            </w:r>
          </w:p>
          <w:bookmarkEnd w:id="155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557"/>
          <w:p>
            <w:pPr>
              <w:spacing w:after="20"/>
              <w:ind w:left="20"/>
              <w:jc w:val="both"/>
            </w:pPr>
            <w:r>
              <w:rPr>
                <w:rFonts w:ascii="Times New Roman"/>
                <w:b w:val="false"/>
                <w:i w:val="false"/>
                <w:color w:val="000000"/>
                <w:sz w:val="20"/>
              </w:rPr>
              <w:t>
2.29. Сведения о дубликате</w:t>
            </w:r>
          </w:p>
          <w:bookmarkEnd w:id="1557"/>
          <w:p>
            <w:pPr>
              <w:spacing w:after="20"/>
              <w:ind w:left="20"/>
              <w:jc w:val="both"/>
            </w:pPr>
            <w:r>
              <w:rPr>
                <w:rFonts w:ascii="Times New Roman"/>
                <w:b w:val="false"/>
                <w:i w:val="false"/>
                <w:color w:val="000000"/>
                <w:sz w:val="20"/>
              </w:rPr>
              <w:t>
(trcdo:‌Duplicate‌Details)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дубликате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558"/>
          <w:p>
            <w:pPr>
              <w:spacing w:after="20"/>
              <w:ind w:left="20"/>
              <w:jc w:val="both"/>
            </w:pPr>
            <w:r>
              <w:rPr>
                <w:rFonts w:ascii="Times New Roman"/>
                <w:b w:val="false"/>
                <w:i w:val="false"/>
                <w:color w:val="000000"/>
                <w:sz w:val="20"/>
              </w:rPr>
              <w:t>
trcdo:‌Duplicate‌Details‌Type (M.TR.CDT.00784)</w:t>
            </w:r>
          </w:p>
          <w:bookmarkEnd w:id="15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559"/>
          <w:p>
            <w:pPr>
              <w:spacing w:after="20"/>
              <w:ind w:left="20"/>
              <w:jc w:val="both"/>
            </w:pPr>
            <w:r>
              <w:rPr>
                <w:rFonts w:ascii="Times New Roman"/>
                <w:b w:val="false"/>
                <w:i w:val="false"/>
                <w:color w:val="000000"/>
                <w:sz w:val="20"/>
              </w:rPr>
              <w:t>
2.29.1. Номер бланка документа</w:t>
            </w:r>
          </w:p>
          <w:bookmarkEnd w:id="1559"/>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бланка выданного дубликата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560"/>
          <w:p>
            <w:pPr>
              <w:spacing w:after="20"/>
              <w:ind w:left="20"/>
              <w:jc w:val="both"/>
            </w:pPr>
            <w:r>
              <w:rPr>
                <w:rFonts w:ascii="Times New Roman"/>
                <w:b w:val="false"/>
                <w:i w:val="false"/>
                <w:color w:val="000000"/>
                <w:sz w:val="20"/>
              </w:rPr>
              <w:t>
csdo:‌Id50‌Type (M.SDT.00093)</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561"/>
          <w:p>
            <w:pPr>
              <w:spacing w:after="20"/>
              <w:ind w:left="20"/>
              <w:jc w:val="both"/>
            </w:pPr>
            <w:r>
              <w:rPr>
                <w:rFonts w:ascii="Times New Roman"/>
                <w:b w:val="false"/>
                <w:i w:val="false"/>
                <w:color w:val="000000"/>
                <w:sz w:val="20"/>
              </w:rPr>
              <w:t>
2.29.2. Дата документа</w:t>
            </w:r>
          </w:p>
          <w:bookmarkEnd w:id="1561"/>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дубликата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562"/>
          <w:p>
            <w:pPr>
              <w:spacing w:after="20"/>
              <w:ind w:left="20"/>
              <w:jc w:val="both"/>
            </w:pPr>
            <w:r>
              <w:rPr>
                <w:rFonts w:ascii="Times New Roman"/>
                <w:b w:val="false"/>
                <w:i w:val="false"/>
                <w:color w:val="000000"/>
                <w:sz w:val="20"/>
              </w:rPr>
              <w:t>
bdt:‌Date‌Type (M.BDT.00005)</w:t>
            </w:r>
          </w:p>
          <w:bookmarkEnd w:id="156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63"/>
          <w:p>
            <w:pPr>
              <w:spacing w:after="20"/>
              <w:ind w:left="20"/>
              <w:jc w:val="both"/>
            </w:pPr>
            <w:r>
              <w:rPr>
                <w:rFonts w:ascii="Times New Roman"/>
                <w:b w:val="false"/>
                <w:i w:val="false"/>
                <w:color w:val="000000"/>
                <w:sz w:val="20"/>
              </w:rPr>
              <w:t>
2.30. Сведения о договоре с изготовителем</w:t>
            </w:r>
          </w:p>
          <w:bookmarkEnd w:id="1563"/>
          <w:p>
            <w:pPr>
              <w:spacing w:after="20"/>
              <w:ind w:left="20"/>
              <w:jc w:val="both"/>
            </w:pPr>
            <w:r>
              <w:rPr>
                <w:rFonts w:ascii="Times New Roman"/>
                <w:b w:val="false"/>
                <w:i w:val="false"/>
                <w:color w:val="000000"/>
                <w:sz w:val="20"/>
              </w:rPr>
              <w:t>
(trcdo:‌Manufacturer‌Contract‌Details)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договоре с изготовителем, предусматривающем обеспечение соответствия поставляемой на таможенную территорию Союза продукции требованиям технического регламента (технических регламентов) и ответственность за несоответствие такой продукции указанным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564"/>
          <w:p>
            <w:pPr>
              <w:spacing w:after="20"/>
              <w:ind w:left="20"/>
              <w:jc w:val="both"/>
            </w:pPr>
            <w:r>
              <w:rPr>
                <w:rFonts w:ascii="Times New Roman"/>
                <w:b w:val="false"/>
                <w:i w:val="false"/>
                <w:color w:val="000000"/>
                <w:sz w:val="20"/>
              </w:rPr>
              <w:t>
ccdo:‌Doc‌Details‌V4‌Type (M.CDT.00081)</w:t>
            </w:r>
          </w:p>
          <w:bookmarkEnd w:id="15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565"/>
          <w:p>
            <w:pPr>
              <w:spacing w:after="20"/>
              <w:ind w:left="20"/>
              <w:jc w:val="both"/>
            </w:pPr>
            <w:r>
              <w:rPr>
                <w:rFonts w:ascii="Times New Roman"/>
                <w:b w:val="false"/>
                <w:i w:val="false"/>
                <w:color w:val="000000"/>
                <w:sz w:val="20"/>
              </w:rPr>
              <w:t>
2.30.1. Код вида документа</w:t>
            </w:r>
          </w:p>
          <w:bookmarkEnd w:id="1565"/>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66"/>
          <w:p>
            <w:pPr>
              <w:spacing w:after="20"/>
              <w:ind w:left="20"/>
              <w:jc w:val="both"/>
            </w:pPr>
            <w:r>
              <w:rPr>
                <w:rFonts w:ascii="Times New Roman"/>
                <w:b w:val="false"/>
                <w:i w:val="false"/>
                <w:color w:val="000000"/>
                <w:sz w:val="20"/>
              </w:rPr>
              <w:t>
csdo:‌Unified‌Code20‌Type (M.SDT.00140)</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567"/>
          <w:p>
            <w:pPr>
              <w:spacing w:after="20"/>
              <w:ind w:left="20"/>
              <w:jc w:val="both"/>
            </w:pPr>
            <w:r>
              <w:rPr>
                <w:rFonts w:ascii="Times New Roman"/>
                <w:b w:val="false"/>
                <w:i w:val="false"/>
                <w:color w:val="000000"/>
                <w:sz w:val="20"/>
              </w:rPr>
              <w:t>
а) идентификатор справочника (классификатора)</w:t>
            </w:r>
          </w:p>
          <w:bookmarkEnd w:id="156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568"/>
          <w:p>
            <w:pPr>
              <w:spacing w:after="20"/>
              <w:ind w:left="20"/>
              <w:jc w:val="both"/>
            </w:pPr>
            <w:r>
              <w:rPr>
                <w:rFonts w:ascii="Times New Roman"/>
                <w:b w:val="false"/>
                <w:i w:val="false"/>
                <w:color w:val="000000"/>
                <w:sz w:val="20"/>
              </w:rPr>
              <w:t>
csdo:‌Reference‌Data‌Id‌Type (M.SDT.00091)</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569"/>
          <w:p>
            <w:pPr>
              <w:spacing w:after="20"/>
              <w:ind w:left="20"/>
              <w:jc w:val="both"/>
            </w:pPr>
            <w:r>
              <w:rPr>
                <w:rFonts w:ascii="Times New Roman"/>
                <w:b w:val="false"/>
                <w:i w:val="false"/>
                <w:color w:val="000000"/>
                <w:sz w:val="20"/>
              </w:rPr>
              <w:t>
2.30.2. Наименование документа</w:t>
            </w:r>
          </w:p>
          <w:bookmarkEnd w:id="1569"/>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570"/>
          <w:p>
            <w:pPr>
              <w:spacing w:after="20"/>
              <w:ind w:left="20"/>
              <w:jc w:val="both"/>
            </w:pPr>
            <w:r>
              <w:rPr>
                <w:rFonts w:ascii="Times New Roman"/>
                <w:b w:val="false"/>
                <w:i w:val="false"/>
                <w:color w:val="000000"/>
                <w:sz w:val="20"/>
              </w:rPr>
              <w:t>
csdo:‌Name500‌Type (M.SDT.00134)</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571"/>
          <w:p>
            <w:pPr>
              <w:spacing w:after="20"/>
              <w:ind w:left="20"/>
              <w:jc w:val="both"/>
            </w:pPr>
            <w:r>
              <w:rPr>
                <w:rFonts w:ascii="Times New Roman"/>
                <w:b w:val="false"/>
                <w:i w:val="false"/>
                <w:color w:val="000000"/>
                <w:sz w:val="20"/>
              </w:rPr>
              <w:t>
2.30.3. Номер документа</w:t>
            </w:r>
          </w:p>
          <w:bookmarkEnd w:id="1571"/>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572"/>
          <w:p>
            <w:pPr>
              <w:spacing w:after="20"/>
              <w:ind w:left="20"/>
              <w:jc w:val="both"/>
            </w:pPr>
            <w:r>
              <w:rPr>
                <w:rFonts w:ascii="Times New Roman"/>
                <w:b w:val="false"/>
                <w:i w:val="false"/>
                <w:color w:val="000000"/>
                <w:sz w:val="20"/>
              </w:rPr>
              <w:t>
csdo:‌Id50‌Type (M.SDT.00093)</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573"/>
          <w:p>
            <w:pPr>
              <w:spacing w:after="20"/>
              <w:ind w:left="20"/>
              <w:jc w:val="both"/>
            </w:pPr>
            <w:r>
              <w:rPr>
                <w:rFonts w:ascii="Times New Roman"/>
                <w:b w:val="false"/>
                <w:i w:val="false"/>
                <w:color w:val="000000"/>
                <w:sz w:val="20"/>
              </w:rPr>
              <w:t>
2.30.4. Дата документа</w:t>
            </w:r>
          </w:p>
          <w:bookmarkEnd w:id="157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74"/>
          <w:p>
            <w:pPr>
              <w:spacing w:after="20"/>
              <w:ind w:left="20"/>
              <w:jc w:val="both"/>
            </w:pPr>
            <w:r>
              <w:rPr>
                <w:rFonts w:ascii="Times New Roman"/>
                <w:b w:val="false"/>
                <w:i w:val="false"/>
                <w:color w:val="000000"/>
                <w:sz w:val="20"/>
              </w:rPr>
              <w:t>
bdt:‌Date‌Type (M.BDT.00005)</w:t>
            </w:r>
          </w:p>
          <w:bookmarkEnd w:id="157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575"/>
          <w:p>
            <w:pPr>
              <w:spacing w:after="20"/>
              <w:ind w:left="20"/>
              <w:jc w:val="both"/>
            </w:pPr>
            <w:r>
              <w:rPr>
                <w:rFonts w:ascii="Times New Roman"/>
                <w:b w:val="false"/>
                <w:i w:val="false"/>
                <w:color w:val="000000"/>
                <w:sz w:val="20"/>
              </w:rPr>
              <w:t>
2.31. Код вида объекта технического регулирования</w:t>
            </w:r>
          </w:p>
          <w:bookmarkEnd w:id="1575"/>
          <w:p>
            <w:pPr>
              <w:spacing w:after="20"/>
              <w:ind w:left="20"/>
              <w:jc w:val="both"/>
            </w:pPr>
            <w:r>
              <w:rPr>
                <w:rFonts w:ascii="Times New Roman"/>
                <w:b w:val="false"/>
                <w:i w:val="false"/>
                <w:color w:val="000000"/>
                <w:sz w:val="20"/>
              </w:rPr>
              <w:t>
(trsdo:‌Technical‌Regulation‌Object‌Kind‌Code)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объекта технического регулирования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76"/>
          <w:p>
            <w:pPr>
              <w:spacing w:after="20"/>
              <w:ind w:left="20"/>
              <w:jc w:val="both"/>
            </w:pPr>
            <w:r>
              <w:rPr>
                <w:rFonts w:ascii="Times New Roman"/>
                <w:b w:val="false"/>
                <w:i w:val="false"/>
                <w:color w:val="000000"/>
                <w:sz w:val="20"/>
              </w:rPr>
              <w:t>
trsdo:‌Technical‌Regulation‌Object‌Kind‌Code‌Type (M.TR.SDT.00005)</w:t>
            </w:r>
          </w:p>
          <w:bookmarkEnd w:id="15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объектов технического регулирования.</w:t>
            </w:r>
          </w:p>
          <w:p>
            <w:pPr>
              <w:spacing w:after="20"/>
              <w:ind w:left="20"/>
              <w:jc w:val="both"/>
            </w:pPr>
            <w:r>
              <w:rPr>
                <w:rFonts w:ascii="Times New Roman"/>
                <w:b w:val="false"/>
                <w:i w:val="false"/>
                <w:color w:val="000000"/>
                <w:sz w:val="20"/>
              </w:rPr>
              <w:t>
Шаблон: \d{1,10}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577"/>
          <w:p>
            <w:pPr>
              <w:spacing w:after="20"/>
              <w:ind w:left="20"/>
              <w:jc w:val="both"/>
            </w:pPr>
            <w:r>
              <w:rPr>
                <w:rFonts w:ascii="Times New Roman"/>
                <w:b w:val="false"/>
                <w:i w:val="false"/>
                <w:color w:val="000000"/>
                <w:sz w:val="20"/>
              </w:rPr>
              <w:t>
2.32. Наименование вида объекта технического регулирования</w:t>
            </w:r>
          </w:p>
          <w:bookmarkEnd w:id="1577"/>
          <w:p>
            <w:pPr>
              <w:spacing w:after="20"/>
              <w:ind w:left="20"/>
              <w:jc w:val="both"/>
            </w:pPr>
            <w:r>
              <w:rPr>
                <w:rFonts w:ascii="Times New Roman"/>
                <w:b w:val="false"/>
                <w:i w:val="false"/>
                <w:color w:val="000000"/>
                <w:sz w:val="20"/>
              </w:rPr>
              <w:t>
(trsdo:‌Technical‌Regulation‌Object‌Kind‌Name)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объекта технического регулирования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578"/>
          <w:p>
            <w:pPr>
              <w:spacing w:after="20"/>
              <w:ind w:left="20"/>
              <w:jc w:val="both"/>
            </w:pPr>
            <w:r>
              <w:rPr>
                <w:rFonts w:ascii="Times New Roman"/>
                <w:b w:val="false"/>
                <w:i w:val="false"/>
                <w:color w:val="000000"/>
                <w:sz w:val="20"/>
              </w:rPr>
              <w:t>
csdo:‌Name120‌Type (M.SDT.00055)</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579"/>
          <w:p>
            <w:pPr>
              <w:spacing w:after="20"/>
              <w:ind w:left="20"/>
              <w:jc w:val="both"/>
            </w:pPr>
            <w:r>
              <w:rPr>
                <w:rFonts w:ascii="Times New Roman"/>
                <w:b w:val="false"/>
                <w:i w:val="false"/>
                <w:color w:val="000000"/>
                <w:sz w:val="20"/>
              </w:rPr>
              <w:t>
2.33. Изготовитель</w:t>
            </w:r>
          </w:p>
          <w:bookmarkEnd w:id="1579"/>
          <w:p>
            <w:pPr>
              <w:spacing w:after="20"/>
              <w:ind w:left="20"/>
              <w:jc w:val="both"/>
            </w:pPr>
            <w:r>
              <w:rPr>
                <w:rFonts w:ascii="Times New Roman"/>
                <w:b w:val="false"/>
                <w:i w:val="false"/>
                <w:color w:val="000000"/>
                <w:sz w:val="20"/>
              </w:rPr>
              <w:t>
(trcdo:‌Manufacturer‌Details)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изготовителе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580"/>
          <w:p>
            <w:pPr>
              <w:spacing w:after="20"/>
              <w:ind w:left="20"/>
              <w:jc w:val="both"/>
            </w:pPr>
            <w:r>
              <w:rPr>
                <w:rFonts w:ascii="Times New Roman"/>
                <w:b w:val="false"/>
                <w:i w:val="false"/>
                <w:color w:val="000000"/>
                <w:sz w:val="20"/>
              </w:rPr>
              <w:t>
trcdo:‌Manufacturer‌Details‌Type (M.TR.CDT.00782)</w:t>
            </w:r>
          </w:p>
          <w:bookmarkEnd w:id="15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581"/>
          <w:p>
            <w:pPr>
              <w:spacing w:after="20"/>
              <w:ind w:left="20"/>
              <w:jc w:val="both"/>
            </w:pPr>
            <w:r>
              <w:rPr>
                <w:rFonts w:ascii="Times New Roman"/>
                <w:b w:val="false"/>
                <w:i w:val="false"/>
                <w:color w:val="000000"/>
                <w:sz w:val="20"/>
              </w:rPr>
              <w:t>
2.33.1. Код страны</w:t>
            </w:r>
          </w:p>
          <w:bookmarkEnd w:id="158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82"/>
          <w:p>
            <w:pPr>
              <w:spacing w:after="20"/>
              <w:ind w:left="20"/>
              <w:jc w:val="both"/>
            </w:pPr>
            <w:r>
              <w:rPr>
                <w:rFonts w:ascii="Times New Roman"/>
                <w:b w:val="false"/>
                <w:i w:val="false"/>
                <w:color w:val="000000"/>
                <w:sz w:val="20"/>
              </w:rPr>
              <w:t>
csdo:‌Unified‌Country‌Code‌Type (M.SDT.00112)</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83"/>
          <w:p>
            <w:pPr>
              <w:spacing w:after="20"/>
              <w:ind w:left="20"/>
              <w:jc w:val="both"/>
            </w:pPr>
            <w:r>
              <w:rPr>
                <w:rFonts w:ascii="Times New Roman"/>
                <w:b w:val="false"/>
                <w:i w:val="false"/>
                <w:color w:val="000000"/>
                <w:sz w:val="20"/>
              </w:rPr>
              <w:t>
а) идентификатор справочника (классификатора)</w:t>
            </w:r>
          </w:p>
          <w:bookmarkEnd w:id="15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84"/>
          <w:p>
            <w:pPr>
              <w:spacing w:after="20"/>
              <w:ind w:left="20"/>
              <w:jc w:val="both"/>
            </w:pPr>
            <w:r>
              <w:rPr>
                <w:rFonts w:ascii="Times New Roman"/>
                <w:b w:val="false"/>
                <w:i w:val="false"/>
                <w:color w:val="000000"/>
                <w:sz w:val="20"/>
              </w:rPr>
              <w:t>
csdo:‌Reference‌Data‌Id‌Type (M.SDT.00091)</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585"/>
          <w:p>
            <w:pPr>
              <w:spacing w:after="20"/>
              <w:ind w:left="20"/>
              <w:jc w:val="both"/>
            </w:pPr>
            <w:r>
              <w:rPr>
                <w:rFonts w:ascii="Times New Roman"/>
                <w:b w:val="false"/>
                <w:i w:val="false"/>
                <w:color w:val="000000"/>
                <w:sz w:val="20"/>
              </w:rPr>
              <w:t>
2.33.2. Наименование хозяйствующего субъекта</w:t>
            </w:r>
          </w:p>
          <w:bookmarkEnd w:id="1585"/>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586"/>
          <w:p>
            <w:pPr>
              <w:spacing w:after="20"/>
              <w:ind w:left="20"/>
              <w:jc w:val="both"/>
            </w:pPr>
            <w:r>
              <w:rPr>
                <w:rFonts w:ascii="Times New Roman"/>
                <w:b w:val="false"/>
                <w:i w:val="false"/>
                <w:color w:val="000000"/>
                <w:sz w:val="20"/>
              </w:rPr>
              <w:t>
csdo:‌Name300‌Type (M.SDT.00056)</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587"/>
          <w:p>
            <w:pPr>
              <w:spacing w:after="20"/>
              <w:ind w:left="20"/>
              <w:jc w:val="both"/>
            </w:pPr>
            <w:r>
              <w:rPr>
                <w:rFonts w:ascii="Times New Roman"/>
                <w:b w:val="false"/>
                <w:i w:val="false"/>
                <w:color w:val="000000"/>
                <w:sz w:val="20"/>
              </w:rPr>
              <w:t>
2.33.3. Краткое наименование хозяйствующего субъекта</w:t>
            </w:r>
          </w:p>
          <w:bookmarkEnd w:id="1587"/>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588"/>
          <w:p>
            <w:pPr>
              <w:spacing w:after="20"/>
              <w:ind w:left="20"/>
              <w:jc w:val="both"/>
            </w:pPr>
            <w:r>
              <w:rPr>
                <w:rFonts w:ascii="Times New Roman"/>
                <w:b w:val="false"/>
                <w:i w:val="false"/>
                <w:color w:val="000000"/>
                <w:sz w:val="20"/>
              </w:rPr>
              <w:t>
csdo:‌Name120‌Type (M.SDT.00055)</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589"/>
          <w:p>
            <w:pPr>
              <w:spacing w:after="20"/>
              <w:ind w:left="20"/>
              <w:jc w:val="both"/>
            </w:pPr>
            <w:r>
              <w:rPr>
                <w:rFonts w:ascii="Times New Roman"/>
                <w:b w:val="false"/>
                <w:i w:val="false"/>
                <w:color w:val="000000"/>
                <w:sz w:val="20"/>
              </w:rPr>
              <w:t>
2.33.4. Код организационно-правовой формы</w:t>
            </w:r>
          </w:p>
          <w:bookmarkEnd w:id="1589"/>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590"/>
          <w:p>
            <w:pPr>
              <w:spacing w:after="20"/>
              <w:ind w:left="20"/>
              <w:jc w:val="both"/>
            </w:pPr>
            <w:r>
              <w:rPr>
                <w:rFonts w:ascii="Times New Roman"/>
                <w:b w:val="false"/>
                <w:i w:val="false"/>
                <w:color w:val="000000"/>
                <w:sz w:val="20"/>
              </w:rPr>
              <w:t>
csdo:‌Unified‌Code20‌Type (M.SDT.00140)</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91"/>
          <w:p>
            <w:pPr>
              <w:spacing w:after="20"/>
              <w:ind w:left="20"/>
              <w:jc w:val="both"/>
            </w:pPr>
            <w:r>
              <w:rPr>
                <w:rFonts w:ascii="Times New Roman"/>
                <w:b w:val="false"/>
                <w:i w:val="false"/>
                <w:color w:val="000000"/>
                <w:sz w:val="20"/>
              </w:rPr>
              <w:t>
а) идентификатор справочника (классификатора)</w:t>
            </w:r>
          </w:p>
          <w:bookmarkEnd w:id="159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592"/>
          <w:p>
            <w:pPr>
              <w:spacing w:after="20"/>
              <w:ind w:left="20"/>
              <w:jc w:val="both"/>
            </w:pPr>
            <w:r>
              <w:rPr>
                <w:rFonts w:ascii="Times New Roman"/>
                <w:b w:val="false"/>
                <w:i w:val="false"/>
                <w:color w:val="000000"/>
                <w:sz w:val="20"/>
              </w:rPr>
              <w:t>
csdo:‌Reference‌Data‌Id‌Type (M.SDT.00091)</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93"/>
          <w:p>
            <w:pPr>
              <w:spacing w:after="20"/>
              <w:ind w:left="20"/>
              <w:jc w:val="both"/>
            </w:pPr>
            <w:r>
              <w:rPr>
                <w:rFonts w:ascii="Times New Roman"/>
                <w:b w:val="false"/>
                <w:i w:val="false"/>
                <w:color w:val="000000"/>
                <w:sz w:val="20"/>
              </w:rPr>
              <w:t>
2.33.5. Наименование организационно-правовой формы</w:t>
            </w:r>
          </w:p>
          <w:bookmarkEnd w:id="1593"/>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94"/>
          <w:p>
            <w:pPr>
              <w:spacing w:after="20"/>
              <w:ind w:left="20"/>
              <w:jc w:val="both"/>
            </w:pPr>
            <w:r>
              <w:rPr>
                <w:rFonts w:ascii="Times New Roman"/>
                <w:b w:val="false"/>
                <w:i w:val="false"/>
                <w:color w:val="000000"/>
                <w:sz w:val="20"/>
              </w:rPr>
              <w:t>
csdo:‌Name300‌Type (M.SDT.00056)</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595"/>
          <w:p>
            <w:pPr>
              <w:spacing w:after="20"/>
              <w:ind w:left="20"/>
              <w:jc w:val="both"/>
            </w:pPr>
            <w:r>
              <w:rPr>
                <w:rFonts w:ascii="Times New Roman"/>
                <w:b w:val="false"/>
                <w:i w:val="false"/>
                <w:color w:val="000000"/>
                <w:sz w:val="20"/>
              </w:rPr>
              <w:t>
2.33.6. Идентификатор хозяйствующего субъекта</w:t>
            </w:r>
          </w:p>
          <w:bookmarkEnd w:id="1595"/>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596"/>
          <w:p>
            <w:pPr>
              <w:spacing w:after="20"/>
              <w:ind w:left="20"/>
              <w:jc w:val="both"/>
            </w:pPr>
            <w:r>
              <w:rPr>
                <w:rFonts w:ascii="Times New Roman"/>
                <w:b w:val="false"/>
                <w:i w:val="false"/>
                <w:color w:val="000000"/>
                <w:sz w:val="20"/>
              </w:rPr>
              <w:t>
csdo:‌Business‌Entity‌Id‌Type (M.SDT.00157)</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597"/>
          <w:p>
            <w:pPr>
              <w:spacing w:after="20"/>
              <w:ind w:left="20"/>
              <w:jc w:val="both"/>
            </w:pPr>
            <w:r>
              <w:rPr>
                <w:rFonts w:ascii="Times New Roman"/>
                <w:b w:val="false"/>
                <w:i w:val="false"/>
                <w:color w:val="000000"/>
                <w:sz w:val="20"/>
              </w:rPr>
              <w:t>
а) метод идентификации</w:t>
            </w:r>
          </w:p>
          <w:bookmarkEnd w:id="1597"/>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598"/>
          <w:p>
            <w:pPr>
              <w:spacing w:after="20"/>
              <w:ind w:left="20"/>
              <w:jc w:val="both"/>
            </w:pPr>
            <w:r>
              <w:rPr>
                <w:rFonts w:ascii="Times New Roman"/>
                <w:b w:val="false"/>
                <w:i w:val="false"/>
                <w:color w:val="000000"/>
                <w:sz w:val="20"/>
              </w:rPr>
              <w:t>
csdo:‌Business‌Entity‌Id‌Kind‌Id‌Type (M.SDT.00158)</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599"/>
          <w:p>
            <w:pPr>
              <w:spacing w:after="20"/>
              <w:ind w:left="20"/>
              <w:jc w:val="both"/>
            </w:pPr>
            <w:r>
              <w:rPr>
                <w:rFonts w:ascii="Times New Roman"/>
                <w:b w:val="false"/>
                <w:i w:val="false"/>
                <w:color w:val="000000"/>
                <w:sz w:val="20"/>
              </w:rPr>
              <w:t>
2.33.7. Адрес</w:t>
            </w:r>
          </w:p>
          <w:bookmarkEnd w:id="1599"/>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600"/>
          <w:p>
            <w:pPr>
              <w:spacing w:after="20"/>
              <w:ind w:left="20"/>
              <w:jc w:val="both"/>
            </w:pPr>
            <w:r>
              <w:rPr>
                <w:rFonts w:ascii="Times New Roman"/>
                <w:b w:val="false"/>
                <w:i w:val="false"/>
                <w:color w:val="000000"/>
                <w:sz w:val="20"/>
              </w:rPr>
              <w:t>
ccdo:‌Address‌Details‌V4‌Type (M.CDT.00079)</w:t>
            </w:r>
          </w:p>
          <w:bookmarkEnd w:id="16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601"/>
          <w:p>
            <w:pPr>
              <w:spacing w:after="20"/>
              <w:ind w:left="20"/>
              <w:jc w:val="both"/>
            </w:pPr>
            <w:r>
              <w:rPr>
                <w:rFonts w:ascii="Times New Roman"/>
                <w:b w:val="false"/>
                <w:i w:val="false"/>
                <w:color w:val="000000"/>
                <w:sz w:val="20"/>
              </w:rPr>
              <w:t>
*.1. Код вида адреса</w:t>
            </w:r>
          </w:p>
          <w:bookmarkEnd w:id="1601"/>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602"/>
          <w:p>
            <w:pPr>
              <w:spacing w:after="20"/>
              <w:ind w:left="20"/>
              <w:jc w:val="both"/>
            </w:pPr>
            <w:r>
              <w:rPr>
                <w:rFonts w:ascii="Times New Roman"/>
                <w:b w:val="false"/>
                <w:i w:val="false"/>
                <w:color w:val="000000"/>
                <w:sz w:val="20"/>
              </w:rPr>
              <w:t>
csdo:‌Address‌Kind‌Code‌Type (M.SDT.00162)</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603"/>
          <w:p>
            <w:pPr>
              <w:spacing w:after="20"/>
              <w:ind w:left="20"/>
              <w:jc w:val="both"/>
            </w:pPr>
            <w:r>
              <w:rPr>
                <w:rFonts w:ascii="Times New Roman"/>
                <w:b w:val="false"/>
                <w:i w:val="false"/>
                <w:color w:val="000000"/>
                <w:sz w:val="20"/>
              </w:rPr>
              <w:t>
*.2. Код страны</w:t>
            </w:r>
          </w:p>
          <w:bookmarkEnd w:id="160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604"/>
          <w:p>
            <w:pPr>
              <w:spacing w:after="20"/>
              <w:ind w:left="20"/>
              <w:jc w:val="both"/>
            </w:pPr>
            <w:r>
              <w:rPr>
                <w:rFonts w:ascii="Times New Roman"/>
                <w:b w:val="false"/>
                <w:i w:val="false"/>
                <w:color w:val="000000"/>
                <w:sz w:val="20"/>
              </w:rPr>
              <w:t>
csdo:‌Unified‌Country‌Code‌Type (M.SDT.00112)</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605"/>
          <w:p>
            <w:pPr>
              <w:spacing w:after="20"/>
              <w:ind w:left="20"/>
              <w:jc w:val="both"/>
            </w:pPr>
            <w:r>
              <w:rPr>
                <w:rFonts w:ascii="Times New Roman"/>
                <w:b w:val="false"/>
                <w:i w:val="false"/>
                <w:color w:val="000000"/>
                <w:sz w:val="20"/>
              </w:rPr>
              <w:t>
а) идентификатор справочника (классификатора)</w:t>
            </w:r>
          </w:p>
          <w:bookmarkEnd w:id="160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606"/>
          <w:p>
            <w:pPr>
              <w:spacing w:after="20"/>
              <w:ind w:left="20"/>
              <w:jc w:val="both"/>
            </w:pPr>
            <w:r>
              <w:rPr>
                <w:rFonts w:ascii="Times New Roman"/>
                <w:b w:val="false"/>
                <w:i w:val="false"/>
                <w:color w:val="000000"/>
                <w:sz w:val="20"/>
              </w:rPr>
              <w:t>
csdo:‌Reference‌Data‌Id‌Type (M.SDT.00091)</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607"/>
          <w:p>
            <w:pPr>
              <w:spacing w:after="20"/>
              <w:ind w:left="20"/>
              <w:jc w:val="both"/>
            </w:pPr>
            <w:r>
              <w:rPr>
                <w:rFonts w:ascii="Times New Roman"/>
                <w:b w:val="false"/>
                <w:i w:val="false"/>
                <w:color w:val="000000"/>
                <w:sz w:val="20"/>
              </w:rPr>
              <w:t>
*.3. Код территории</w:t>
            </w:r>
          </w:p>
          <w:bookmarkEnd w:id="1607"/>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608"/>
          <w:p>
            <w:pPr>
              <w:spacing w:after="20"/>
              <w:ind w:left="20"/>
              <w:jc w:val="both"/>
            </w:pPr>
            <w:r>
              <w:rPr>
                <w:rFonts w:ascii="Times New Roman"/>
                <w:b w:val="false"/>
                <w:i w:val="false"/>
                <w:color w:val="000000"/>
                <w:sz w:val="20"/>
              </w:rPr>
              <w:t>
csdo:‌Territory‌Code‌Type (M.SDT.00031)</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609"/>
          <w:p>
            <w:pPr>
              <w:spacing w:after="20"/>
              <w:ind w:left="20"/>
              <w:jc w:val="both"/>
            </w:pPr>
            <w:r>
              <w:rPr>
                <w:rFonts w:ascii="Times New Roman"/>
                <w:b w:val="false"/>
                <w:i w:val="false"/>
                <w:color w:val="000000"/>
                <w:sz w:val="20"/>
              </w:rPr>
              <w:t>
*.4. Регион</w:t>
            </w:r>
          </w:p>
          <w:bookmarkEnd w:id="1609"/>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610"/>
          <w:p>
            <w:pPr>
              <w:spacing w:after="20"/>
              <w:ind w:left="20"/>
              <w:jc w:val="both"/>
            </w:pPr>
            <w:r>
              <w:rPr>
                <w:rFonts w:ascii="Times New Roman"/>
                <w:b w:val="false"/>
                <w:i w:val="false"/>
                <w:color w:val="000000"/>
                <w:sz w:val="20"/>
              </w:rPr>
              <w:t>
csdo:‌Name120‌Type (M.SDT.00055)</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611"/>
          <w:p>
            <w:pPr>
              <w:spacing w:after="20"/>
              <w:ind w:left="20"/>
              <w:jc w:val="both"/>
            </w:pPr>
            <w:r>
              <w:rPr>
                <w:rFonts w:ascii="Times New Roman"/>
                <w:b w:val="false"/>
                <w:i w:val="false"/>
                <w:color w:val="000000"/>
                <w:sz w:val="20"/>
              </w:rPr>
              <w:t>
*.5. Район</w:t>
            </w:r>
          </w:p>
          <w:bookmarkEnd w:id="1611"/>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612"/>
          <w:p>
            <w:pPr>
              <w:spacing w:after="20"/>
              <w:ind w:left="20"/>
              <w:jc w:val="both"/>
            </w:pPr>
            <w:r>
              <w:rPr>
                <w:rFonts w:ascii="Times New Roman"/>
                <w:b w:val="false"/>
                <w:i w:val="false"/>
                <w:color w:val="000000"/>
                <w:sz w:val="20"/>
              </w:rPr>
              <w:t>
csdo:‌Name120‌Type (M.SDT.00055)</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613"/>
          <w:p>
            <w:pPr>
              <w:spacing w:after="20"/>
              <w:ind w:left="20"/>
              <w:jc w:val="both"/>
            </w:pPr>
            <w:r>
              <w:rPr>
                <w:rFonts w:ascii="Times New Roman"/>
                <w:b w:val="false"/>
                <w:i w:val="false"/>
                <w:color w:val="000000"/>
                <w:sz w:val="20"/>
              </w:rPr>
              <w:t>
*.6. Город</w:t>
            </w:r>
          </w:p>
          <w:bookmarkEnd w:id="1613"/>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614"/>
          <w:p>
            <w:pPr>
              <w:spacing w:after="20"/>
              <w:ind w:left="20"/>
              <w:jc w:val="both"/>
            </w:pPr>
            <w:r>
              <w:rPr>
                <w:rFonts w:ascii="Times New Roman"/>
                <w:b w:val="false"/>
                <w:i w:val="false"/>
                <w:color w:val="000000"/>
                <w:sz w:val="20"/>
              </w:rPr>
              <w:t>
csdo:‌Name120‌Type (M.SDT.00055)</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615"/>
          <w:p>
            <w:pPr>
              <w:spacing w:after="20"/>
              <w:ind w:left="20"/>
              <w:jc w:val="both"/>
            </w:pPr>
            <w:r>
              <w:rPr>
                <w:rFonts w:ascii="Times New Roman"/>
                <w:b w:val="false"/>
                <w:i w:val="false"/>
                <w:color w:val="000000"/>
                <w:sz w:val="20"/>
              </w:rPr>
              <w:t>
*.7. Населенный пункт</w:t>
            </w:r>
          </w:p>
          <w:bookmarkEnd w:id="1615"/>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616"/>
          <w:p>
            <w:pPr>
              <w:spacing w:after="20"/>
              <w:ind w:left="20"/>
              <w:jc w:val="both"/>
            </w:pPr>
            <w:r>
              <w:rPr>
                <w:rFonts w:ascii="Times New Roman"/>
                <w:b w:val="false"/>
                <w:i w:val="false"/>
                <w:color w:val="000000"/>
                <w:sz w:val="20"/>
              </w:rPr>
              <w:t>
csdo:‌Name120‌Type (M.SDT.00055)</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617"/>
          <w:p>
            <w:pPr>
              <w:spacing w:after="20"/>
              <w:ind w:left="20"/>
              <w:jc w:val="both"/>
            </w:pPr>
            <w:r>
              <w:rPr>
                <w:rFonts w:ascii="Times New Roman"/>
                <w:b w:val="false"/>
                <w:i w:val="false"/>
                <w:color w:val="000000"/>
                <w:sz w:val="20"/>
              </w:rPr>
              <w:t>
*.8. Улица</w:t>
            </w:r>
          </w:p>
          <w:bookmarkEnd w:id="1617"/>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618"/>
          <w:p>
            <w:pPr>
              <w:spacing w:after="20"/>
              <w:ind w:left="20"/>
              <w:jc w:val="both"/>
            </w:pPr>
            <w:r>
              <w:rPr>
                <w:rFonts w:ascii="Times New Roman"/>
                <w:b w:val="false"/>
                <w:i w:val="false"/>
                <w:color w:val="000000"/>
                <w:sz w:val="20"/>
              </w:rPr>
              <w:t>
csdo:‌Name120‌Type (M.SDT.00055)</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619"/>
          <w:p>
            <w:pPr>
              <w:spacing w:after="20"/>
              <w:ind w:left="20"/>
              <w:jc w:val="both"/>
            </w:pPr>
            <w:r>
              <w:rPr>
                <w:rFonts w:ascii="Times New Roman"/>
                <w:b w:val="false"/>
                <w:i w:val="false"/>
                <w:color w:val="000000"/>
                <w:sz w:val="20"/>
              </w:rPr>
              <w:t>
*.9. Номер дома</w:t>
            </w:r>
          </w:p>
          <w:bookmarkEnd w:id="1619"/>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620"/>
          <w:p>
            <w:pPr>
              <w:spacing w:after="20"/>
              <w:ind w:left="20"/>
              <w:jc w:val="both"/>
            </w:pPr>
            <w:r>
              <w:rPr>
                <w:rFonts w:ascii="Times New Roman"/>
                <w:b w:val="false"/>
                <w:i w:val="false"/>
                <w:color w:val="000000"/>
                <w:sz w:val="20"/>
              </w:rPr>
              <w:t>
csdo:‌Id50‌Type (M.SDT.00093)</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621"/>
          <w:p>
            <w:pPr>
              <w:spacing w:after="20"/>
              <w:ind w:left="20"/>
              <w:jc w:val="both"/>
            </w:pPr>
            <w:r>
              <w:rPr>
                <w:rFonts w:ascii="Times New Roman"/>
                <w:b w:val="false"/>
                <w:i w:val="false"/>
                <w:color w:val="000000"/>
                <w:sz w:val="20"/>
              </w:rPr>
              <w:t>
*.10. Номер помещения</w:t>
            </w:r>
          </w:p>
          <w:bookmarkEnd w:id="1621"/>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622"/>
          <w:p>
            <w:pPr>
              <w:spacing w:after="20"/>
              <w:ind w:left="20"/>
              <w:jc w:val="both"/>
            </w:pPr>
            <w:r>
              <w:rPr>
                <w:rFonts w:ascii="Times New Roman"/>
                <w:b w:val="false"/>
                <w:i w:val="false"/>
                <w:color w:val="000000"/>
                <w:sz w:val="20"/>
              </w:rPr>
              <w:t>
csdo:‌Id20‌Type (M.SDT.00092)</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623"/>
          <w:p>
            <w:pPr>
              <w:spacing w:after="20"/>
              <w:ind w:left="20"/>
              <w:jc w:val="both"/>
            </w:pPr>
            <w:r>
              <w:rPr>
                <w:rFonts w:ascii="Times New Roman"/>
                <w:b w:val="false"/>
                <w:i w:val="false"/>
                <w:color w:val="000000"/>
                <w:sz w:val="20"/>
              </w:rPr>
              <w:t>
*.11. Почтовый индекс</w:t>
            </w:r>
          </w:p>
          <w:bookmarkEnd w:id="1623"/>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624"/>
          <w:p>
            <w:pPr>
              <w:spacing w:after="20"/>
              <w:ind w:left="20"/>
              <w:jc w:val="both"/>
            </w:pPr>
            <w:r>
              <w:rPr>
                <w:rFonts w:ascii="Times New Roman"/>
                <w:b w:val="false"/>
                <w:i w:val="false"/>
                <w:color w:val="000000"/>
                <w:sz w:val="20"/>
              </w:rPr>
              <w:t>
csdo:‌Post‌Code‌Type (M.SDT.00006)</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625"/>
          <w:p>
            <w:pPr>
              <w:spacing w:after="20"/>
              <w:ind w:left="20"/>
              <w:jc w:val="both"/>
            </w:pPr>
            <w:r>
              <w:rPr>
                <w:rFonts w:ascii="Times New Roman"/>
                <w:b w:val="false"/>
                <w:i w:val="false"/>
                <w:color w:val="000000"/>
                <w:sz w:val="20"/>
              </w:rPr>
              <w:t>
*.12. Номер абонентского ящика</w:t>
            </w:r>
          </w:p>
          <w:bookmarkEnd w:id="1625"/>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626"/>
          <w:p>
            <w:pPr>
              <w:spacing w:after="20"/>
              <w:ind w:left="20"/>
              <w:jc w:val="both"/>
            </w:pPr>
            <w:r>
              <w:rPr>
                <w:rFonts w:ascii="Times New Roman"/>
                <w:b w:val="false"/>
                <w:i w:val="false"/>
                <w:color w:val="000000"/>
                <w:sz w:val="20"/>
              </w:rPr>
              <w:t>
csdo:‌Id20‌Type (M.SDT.00092)</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627"/>
          <w:p>
            <w:pPr>
              <w:spacing w:after="20"/>
              <w:ind w:left="20"/>
              <w:jc w:val="both"/>
            </w:pPr>
            <w:r>
              <w:rPr>
                <w:rFonts w:ascii="Times New Roman"/>
                <w:b w:val="false"/>
                <w:i w:val="false"/>
                <w:color w:val="000000"/>
                <w:sz w:val="20"/>
              </w:rPr>
              <w:t>
*.13. Адрес в текстовой форме</w:t>
            </w:r>
          </w:p>
          <w:bookmarkEnd w:id="1627"/>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628"/>
          <w:p>
            <w:pPr>
              <w:spacing w:after="20"/>
              <w:ind w:left="20"/>
              <w:jc w:val="both"/>
            </w:pPr>
            <w:r>
              <w:rPr>
                <w:rFonts w:ascii="Times New Roman"/>
                <w:b w:val="false"/>
                <w:i w:val="false"/>
                <w:color w:val="000000"/>
                <w:sz w:val="20"/>
              </w:rPr>
              <w:t>
csdo:‌Text1000‌Type (M.SDT.00071)</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629"/>
          <w:p>
            <w:pPr>
              <w:spacing w:after="20"/>
              <w:ind w:left="20"/>
              <w:jc w:val="both"/>
            </w:pPr>
            <w:r>
              <w:rPr>
                <w:rFonts w:ascii="Times New Roman"/>
                <w:b w:val="false"/>
                <w:i w:val="false"/>
                <w:color w:val="000000"/>
                <w:sz w:val="20"/>
              </w:rPr>
              <w:t>
2.33.8. Контактный реквизит</w:t>
            </w:r>
          </w:p>
          <w:bookmarkEnd w:id="1629"/>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630"/>
          <w:p>
            <w:pPr>
              <w:spacing w:after="20"/>
              <w:ind w:left="20"/>
              <w:jc w:val="both"/>
            </w:pPr>
            <w:r>
              <w:rPr>
                <w:rFonts w:ascii="Times New Roman"/>
                <w:b w:val="false"/>
                <w:i w:val="false"/>
                <w:color w:val="000000"/>
                <w:sz w:val="20"/>
              </w:rPr>
              <w:t>
ccdo:‌Communication‌Details‌Type (M.CDT.00003)</w:t>
            </w:r>
          </w:p>
          <w:bookmarkEnd w:id="16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631"/>
          <w:p>
            <w:pPr>
              <w:spacing w:after="20"/>
              <w:ind w:left="20"/>
              <w:jc w:val="both"/>
            </w:pPr>
            <w:r>
              <w:rPr>
                <w:rFonts w:ascii="Times New Roman"/>
                <w:b w:val="false"/>
                <w:i w:val="false"/>
                <w:color w:val="000000"/>
                <w:sz w:val="20"/>
              </w:rPr>
              <w:t>
*.1. Код вида связи</w:t>
            </w:r>
          </w:p>
          <w:bookmarkEnd w:id="1631"/>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632"/>
          <w:p>
            <w:pPr>
              <w:spacing w:after="20"/>
              <w:ind w:left="20"/>
              <w:jc w:val="both"/>
            </w:pPr>
            <w:r>
              <w:rPr>
                <w:rFonts w:ascii="Times New Roman"/>
                <w:b w:val="false"/>
                <w:i w:val="false"/>
                <w:color w:val="000000"/>
                <w:sz w:val="20"/>
              </w:rPr>
              <w:t>
csdo:‌Communication‌Channel‌Code‌V2‌Type (M.SDT.00163)</w:t>
            </w:r>
          </w:p>
          <w:bookmarkEnd w:id="1632"/>
          <w:p>
            <w:pPr>
              <w:spacing w:after="20"/>
              <w:ind w:left="20"/>
              <w:jc w:val="both"/>
            </w:pPr>
            <w:r>
              <w:rPr>
                <w:rFonts w:ascii="Times New Roman"/>
                <w:b w:val="false"/>
                <w:i w:val="false"/>
                <w:color w:val="000000"/>
                <w:sz w:val="20"/>
              </w:rPr>
              <w:t>
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w:t>
            </w:r>
          </w:p>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 связи</w:t>
            </w:r>
          </w:p>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 Филиал изготовителя</w:t>
            </w:r>
          </w:p>
          <w:p>
            <w:pPr>
              <w:spacing w:after="20"/>
              <w:ind w:left="20"/>
              <w:jc w:val="both"/>
            </w:pPr>
            <w:r>
              <w:rPr>
                <w:rFonts w:ascii="Times New Roman"/>
                <w:b w:val="false"/>
                <w:i w:val="false"/>
                <w:color w:val="000000"/>
                <w:sz w:val="20"/>
              </w:rPr>
              <w:t>
(trcdo:‌Manufacturer‌Branch‌Details)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филиале изготовителя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trcdo:‌Business‌Entity‌Unit‌Details‌Type (M.TR.CDT.00779)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подразделения хозяйствующего субъекта</w:t>
            </w:r>
          </w:p>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Адрес</w:t>
            </w:r>
          </w:p>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подразделения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вида адреса</w:t>
            </w:r>
          </w:p>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Значение кода в соответствии со справочником видов адресов.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Код страны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p>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территории</w:t>
            </w:r>
          </w:p>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Регион</w:t>
            </w:r>
          </w:p>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Район</w:t>
            </w:r>
          </w:p>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Город</w:t>
            </w:r>
          </w:p>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Населенный пункт</w:t>
            </w:r>
          </w:p>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Улица</w:t>
            </w:r>
          </w:p>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Номер дома</w:t>
            </w:r>
          </w:p>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Номер помещения</w:t>
            </w:r>
          </w:p>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Почтовый индекс</w:t>
            </w:r>
          </w:p>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Номер абонентского ящика</w:t>
            </w:r>
          </w:p>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Адрес в текстовой форме</w:t>
            </w:r>
          </w:p>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Контактный реквизит</w:t>
            </w:r>
          </w:p>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подразделения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Код вида связи</w:t>
            </w:r>
          </w:p>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Наименование вида связи</w:t>
            </w:r>
          </w:p>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Идентификатор канала связи</w:t>
            </w:r>
          </w:p>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Должностное лицо</w:t>
            </w:r>
          </w:p>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ФИО</w:t>
            </w:r>
          </w:p>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Имя</w:t>
            </w:r>
          </w:p>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Отчество</w:t>
            </w:r>
          </w:p>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Фамилия</w:t>
            </w:r>
          </w:p>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Наименование должности</w:t>
            </w:r>
          </w:p>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Контактный реквизит</w:t>
            </w:r>
          </w:p>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Код вида связи</w:t>
            </w:r>
          </w:p>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Наименование вида связи</w:t>
            </w:r>
          </w:p>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Идентификатор канала связи</w:t>
            </w:r>
          </w:p>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2.33.10. Признак совпадения адреса</w:t>
            </w:r>
          </w:p>
          <w:p>
            <w:pPr>
              <w:spacing w:after="20"/>
              <w:ind w:left="20"/>
              <w:jc w:val="both"/>
            </w:pPr>
            <w:r>
              <w:rPr>
                <w:rFonts w:ascii="Times New Roman"/>
                <w:b w:val="false"/>
                <w:i w:val="false"/>
                <w:color w:val="000000"/>
                <w:sz w:val="20"/>
              </w:rPr>
              <w:t>
(trsdo:‌Address‌Match‌Indicator)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указывающий что адрес места нахождения (регитрации) и адрес места осуществления деятельности совпадают:</w:t>
            </w:r>
          </w:p>
          <w:p>
            <w:pPr>
              <w:spacing w:after="20"/>
              <w:ind w:left="20"/>
              <w:jc w:val="both"/>
            </w:pPr>
            <w:r>
              <w:rPr>
                <w:rFonts w:ascii="Times New Roman"/>
                <w:b w:val="false"/>
                <w:i w:val="false"/>
                <w:color w:val="000000"/>
                <w:sz w:val="20"/>
              </w:rPr>
              <w:t>
1 – адреса совпадают;</w:t>
            </w:r>
          </w:p>
          <w:p>
            <w:pPr>
              <w:spacing w:after="20"/>
              <w:ind w:left="20"/>
              <w:jc w:val="both"/>
            </w:pPr>
            <w:r>
              <w:rPr>
                <w:rFonts w:ascii="Times New Roman"/>
                <w:b w:val="false"/>
                <w:i w:val="false"/>
                <w:color w:val="000000"/>
                <w:sz w:val="20"/>
              </w:rPr>
              <w:t>
0 – адреса не совпадают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2.33.11. Порядковый номер изготовителя</w:t>
            </w:r>
          </w:p>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54" w:id="1633"/>
    <w:p>
      <w:pPr>
        <w:spacing w:after="0"/>
        <w:ind w:left="0"/>
        <w:jc w:val="both"/>
      </w:pPr>
      <w:r>
        <w:rPr>
          <w:rFonts w:ascii="Times New Roman"/>
          <w:b w:val="false"/>
          <w:i w:val="false"/>
          <w:color w:val="000000"/>
          <w:sz w:val="28"/>
        </w:rPr>
        <w:t>
      22. Описание структуры электронного документа (сведений) "Запрос сведений из единого реестра сертификатов и деклараций" (R.TR.TS.01.002) приведено в таблице 14.</w:t>
      </w:r>
    </w:p>
    <w:bookmarkEnd w:id="1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656" w:id="1634"/>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из единого реестра сертификатов и деклараций" (R.TR.TS.01.002)</w:t>
      </w:r>
    </w:p>
    <w:bookmarkEnd w:id="1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163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1" w:id="16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5" w:id="16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163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163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164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выданных сертификатов соответствия и зарегистрированных деклараций о соответствии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164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164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164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ConformityDocsRegistryRequestDetails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164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EEC_R_TR_TS_01_ConformityDocsRegistryRequestDetails_v1.0.0.xsd</w:t>
            </w:r>
          </w:p>
        </w:tc>
      </w:tr>
    </w:tbl>
    <w:bookmarkStart w:name="z4697" w:id="1645"/>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699" w:id="1646"/>
    <w:p>
      <w:pPr>
        <w:spacing w:after="0"/>
        <w:ind w:left="0"/>
        <w:jc w:val="left"/>
      </w:pPr>
      <w:r>
        <w:rPr>
          <w:rFonts w:ascii="Times New Roman"/>
          <w:b/>
          <w:i w:val="false"/>
          <w:color w:val="000000"/>
        </w:rPr>
        <w:t xml:space="preserve"> Импортируемые пространства имен</w:t>
      </w:r>
    </w:p>
    <w:bookmarkEnd w:id="1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0" w:id="164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16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8" w:id="16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16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16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16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4724" w:id="165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653"/>
    <w:bookmarkStart w:name="z4725" w:id="1654"/>
    <w:p>
      <w:pPr>
        <w:spacing w:after="0"/>
        <w:ind w:left="0"/>
        <w:jc w:val="both"/>
      </w:pPr>
      <w:r>
        <w:rPr>
          <w:rFonts w:ascii="Times New Roman"/>
          <w:b w:val="false"/>
          <w:i w:val="false"/>
          <w:color w:val="000000"/>
          <w:sz w:val="28"/>
        </w:rPr>
        <w:t>
      24. Реквизитный состав структуры электронного документа (сведений) "Запрос сведений из единого реестра сертификатов и деклараций" (R.TR.TS.01.002) приведен в таблице 16.</w:t>
      </w:r>
    </w:p>
    <w:bookmarkEnd w:id="1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727" w:id="1655"/>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из единого реестра сертификатов и деклараций" (R.TR.TS.01.002)</w:t>
      </w:r>
    </w:p>
    <w:bookmarkEnd w:id="1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p>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w:t>
            </w:r>
          </w:p>
          <w:p>
            <w:pPr>
              <w:spacing w:after="20"/>
              <w:ind w:left="20"/>
              <w:jc w:val="both"/>
            </w:pPr>
            <w:r>
              <w:rPr>
                <w:rFonts w:ascii="Times New Roman"/>
                <w:b w:val="false"/>
                <w:i w:val="false"/>
                <w:color w:val="000000"/>
                <w:sz w:val="20"/>
              </w:rPr>
              <w:t>
(csdo:‌Update‌Date‌Time)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Начальная дата и время</w:t>
            </w:r>
          </w:p>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запрашиваемого периода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Конечная дата и время</w:t>
            </w:r>
          </w:p>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запрашиваемого периода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Код страны</w:t>
            </w:r>
          </w:p>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 xml:space="preserve">в единый реестр сертификатов </w:t>
            </w:r>
          </w:p>
          <w:p>
            <w:pPr>
              <w:spacing w:after="20"/>
              <w:ind w:left="20"/>
              <w:jc w:val="both"/>
            </w:pPr>
            <w:r>
              <w:rPr>
                <w:rFonts w:ascii="Times New Roman"/>
                <w:b w:val="false"/>
                <w:i w:val="false"/>
                <w:color w:val="000000"/>
                <w:sz w:val="20"/>
              </w:rPr>
              <w:t>и деклараций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p>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Номер документа</w:t>
            </w:r>
          </w:p>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вида документа об оценке соответствия</w:t>
            </w:r>
          </w:p>
          <w:p>
            <w:pPr>
              <w:spacing w:after="20"/>
              <w:ind w:left="20"/>
              <w:jc w:val="both"/>
            </w:pPr>
            <w:r>
              <w:rPr>
                <w:rFonts w:ascii="Times New Roman"/>
                <w:b w:val="false"/>
                <w:i w:val="false"/>
                <w:color w:val="000000"/>
                <w:sz w:val="20"/>
              </w:rPr>
              <w:t>
(trsdo:‌Conformity‌Doc‌Kind‌Code)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trsdo:‌Conformity‌Doc‌Kind‌Code‌Type (M.TR.SDT.00001)</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об оценке соответствия.</w:t>
            </w:r>
          </w:p>
          <w:p>
            <w:pPr>
              <w:spacing w:after="20"/>
              <w:ind w:left="20"/>
              <w:jc w:val="both"/>
            </w:pPr>
            <w:r>
              <w:rPr>
                <w:rFonts w:ascii="Times New Roman"/>
                <w:b w:val="false"/>
                <w:i w:val="false"/>
                <w:color w:val="000000"/>
                <w:sz w:val="20"/>
              </w:rPr>
              <w:t>
Шаблон: \d{2}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Обозначение технического регламента Союза</w:t>
            </w:r>
          </w:p>
          <w:p>
            <w:pPr>
              <w:spacing w:after="20"/>
              <w:ind w:left="20"/>
              <w:jc w:val="both"/>
            </w:pPr>
            <w:r>
              <w:rPr>
                <w:rFonts w:ascii="Times New Roman"/>
                <w:b w:val="false"/>
                <w:i w:val="false"/>
                <w:color w:val="000000"/>
                <w:sz w:val="20"/>
              </w:rPr>
              <w:t>
(trsdo:‌Technical‌Regulation‌Id)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технического регламента Евразийского экономического союза (технического регламента Таможенного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trsdo:‌Technical‌Regulation‌Id‌Type (M.TR.SDT.00012)</w:t>
            </w:r>
          </w:p>
          <w:p>
            <w:pPr>
              <w:spacing w:after="20"/>
              <w:ind w:left="20"/>
              <w:jc w:val="both"/>
            </w:pPr>
            <w:r>
              <w:rPr>
                <w:rFonts w:ascii="Times New Roman"/>
                <w:b w:val="false"/>
                <w:i w:val="false"/>
                <w:color w:val="000000"/>
                <w:sz w:val="20"/>
              </w:rPr>
              <w:t xml:space="preserve">
Значение регистрационного номера </w:t>
            </w:r>
          </w:p>
          <w:p>
            <w:pPr>
              <w:spacing w:after="20"/>
              <w:ind w:left="20"/>
              <w:jc w:val="both"/>
            </w:pPr>
            <w:r>
              <w:rPr>
                <w:rFonts w:ascii="Times New Roman"/>
                <w:b w:val="false"/>
                <w:i w:val="false"/>
                <w:color w:val="000000"/>
                <w:sz w:val="20"/>
              </w:rPr>
              <w:t>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Код статуса действия документа</w:t>
            </w:r>
          </w:p>
          <w:p>
            <w:pPr>
              <w:spacing w:after="20"/>
              <w:ind w:left="20"/>
              <w:jc w:val="both"/>
            </w:pPr>
            <w:r>
              <w:rPr>
                <w:rFonts w:ascii="Times New Roman"/>
                <w:b w:val="false"/>
                <w:i w:val="false"/>
                <w:color w:val="000000"/>
                <w:sz w:val="20"/>
              </w:rPr>
              <w:t>
(trsdo:‌Doc‌Status‌Code)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trsdo:‌Doc‌Status‌Code‌Type (M.TR.SDT.00015)</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 классификатором статусов действия документа.</w:t>
            </w:r>
          </w:p>
          <w:p>
            <w:pPr>
              <w:spacing w:after="20"/>
              <w:ind w:left="20"/>
              <w:jc w:val="both"/>
            </w:pPr>
            <w:r>
              <w:rPr>
                <w:rFonts w:ascii="Times New Roman"/>
                <w:b w:val="false"/>
                <w:i w:val="false"/>
                <w:color w:val="000000"/>
                <w:sz w:val="20"/>
              </w:rPr>
              <w:t>
Шаблон: \d{1,2}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Период</w:t>
            </w:r>
          </w:p>
          <w:p>
            <w:pPr>
              <w:spacing w:after="20"/>
              <w:ind w:left="20"/>
              <w:jc w:val="both"/>
            </w:pPr>
            <w:r>
              <w:rPr>
                <w:rFonts w:ascii="Times New Roman"/>
                <w:b w:val="false"/>
                <w:i w:val="false"/>
                <w:color w:val="000000"/>
                <w:sz w:val="20"/>
              </w:rPr>
              <w:t>
(ccdo:‌Period‌Details)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дат начала срока действия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Начальная дата и время</w:t>
            </w:r>
          </w:p>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Конечная дата и время</w:t>
            </w:r>
          </w:p>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253" w:id="1656"/>
    <w:p>
      <w:pPr>
        <w:spacing w:after="0"/>
        <w:ind w:left="0"/>
        <w:jc w:val="left"/>
      </w:pPr>
      <w:r>
        <w:rPr>
          <w:rFonts w:ascii="Times New Roman"/>
          <w:b/>
          <w:i w:val="false"/>
          <w:color w:val="000000"/>
        </w:rPr>
        <w:t xml:space="preserve"> Порядок присоединения к общему процессу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1656"/>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23.09.2024 </w:t>
      </w:r>
      <w:r>
        <w:rPr>
          <w:rFonts w:ascii="Times New Roman"/>
          <w:b w:val="false"/>
          <w:i w:val="false"/>
          <w:color w:val="ff0000"/>
          <w:sz w:val="28"/>
        </w:rPr>
        <w:t>№ 109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728" w:id="1657"/>
    <w:p>
      <w:pPr>
        <w:spacing w:after="0"/>
        <w:ind w:left="0"/>
        <w:jc w:val="left"/>
      </w:pPr>
      <w:r>
        <w:rPr>
          <w:rFonts w:ascii="Times New Roman"/>
          <w:b/>
          <w:i w:val="false"/>
          <w:color w:val="000000"/>
        </w:rPr>
        <w:t xml:space="preserve"> I. Общие положения</w:t>
      </w:r>
    </w:p>
    <w:bookmarkEnd w:id="1657"/>
    <w:bookmarkStart w:name="z4729" w:id="1658"/>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6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741" w:id="1659"/>
    <w:p>
      <w:pPr>
        <w:spacing w:after="0"/>
        <w:ind w:left="0"/>
        <w:jc w:val="left"/>
      </w:pPr>
      <w:r>
        <w:rPr>
          <w:rFonts w:ascii="Times New Roman"/>
          <w:b/>
          <w:i w:val="false"/>
          <w:color w:val="000000"/>
        </w:rPr>
        <w:t xml:space="preserve"> II. Область применения</w:t>
      </w:r>
    </w:p>
    <w:bookmarkEnd w:id="1659"/>
    <w:bookmarkStart w:name="z4742" w:id="1660"/>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(P.TS.01) в части, касающейся единого реестра выданных сертификатов соответствия и зарегистрированных деклараций о соответствии (далее – общий процесс), а также требований к осуществляемому при их выполнении информационному взаимодействию.</w:t>
      </w:r>
    </w:p>
    <w:bookmarkEnd w:id="1660"/>
    <w:bookmarkStart w:name="z4743" w:id="1661"/>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661"/>
    <w:bookmarkStart w:name="z4744" w:id="1662"/>
    <w:p>
      <w:pPr>
        <w:spacing w:after="0"/>
        <w:ind w:left="0"/>
        <w:jc w:val="left"/>
      </w:pPr>
      <w:r>
        <w:rPr>
          <w:rFonts w:ascii="Times New Roman"/>
          <w:b/>
          <w:i w:val="false"/>
          <w:color w:val="000000"/>
        </w:rPr>
        <w:t xml:space="preserve"> III. Основные понятия</w:t>
      </w:r>
    </w:p>
    <w:bookmarkEnd w:id="1662"/>
    <w:bookmarkStart w:name="z4745" w:id="1663"/>
    <w:p>
      <w:pPr>
        <w:spacing w:after="0"/>
        <w:ind w:left="0"/>
        <w:jc w:val="both"/>
      </w:pPr>
      <w:r>
        <w:rPr>
          <w:rFonts w:ascii="Times New Roman"/>
          <w:b w:val="false"/>
          <w:i w:val="false"/>
          <w:color w:val="000000"/>
          <w:sz w:val="28"/>
        </w:rPr>
        <w:t>
      4. Понятия, используемые в настоящем Порядке, означают следующее:</w:t>
      </w:r>
    </w:p>
    <w:bookmarkEnd w:id="1663"/>
    <w:bookmarkStart w:name="z4746" w:id="1664"/>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Союза"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664"/>
    <w:bookmarkStart w:name="z4747" w:id="1665"/>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665"/>
    <w:bookmarkStart w:name="z4748" w:id="1666"/>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1666"/>
    <w:bookmarkStart w:name="z4749" w:id="1667"/>
    <w:p>
      <w:pPr>
        <w:spacing w:after="0"/>
        <w:ind w:left="0"/>
        <w:jc w:val="left"/>
      </w:pPr>
      <w:r>
        <w:rPr>
          <w:rFonts w:ascii="Times New Roman"/>
          <w:b/>
          <w:i w:val="false"/>
          <w:color w:val="000000"/>
        </w:rPr>
        <w:t xml:space="preserve"> IV. Участники взаимодействия</w:t>
      </w:r>
    </w:p>
    <w:bookmarkEnd w:id="1667"/>
    <w:bookmarkStart w:name="z4750" w:id="1668"/>
    <w:p>
      <w:pPr>
        <w:spacing w:after="0"/>
        <w:ind w:left="0"/>
        <w:jc w:val="both"/>
      </w:pPr>
      <w:r>
        <w:rPr>
          <w:rFonts w:ascii="Times New Roman"/>
          <w:b w:val="false"/>
          <w:i w:val="false"/>
          <w:color w:val="000000"/>
          <w:sz w:val="28"/>
        </w:rPr>
        <w:t>
      5. Роли участников взаимодействия при выполнении ими процедур, предусмотренных настоящим Порядком, приведены в таблице.</w:t>
      </w:r>
    </w:p>
    <w:bookmarkEnd w:id="1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4752" w:id="1669"/>
    <w:p>
      <w:pPr>
        <w:spacing w:after="0"/>
        <w:ind w:left="0"/>
        <w:jc w:val="left"/>
      </w:pPr>
      <w:r>
        <w:rPr>
          <w:rFonts w:ascii="Times New Roman"/>
          <w:b/>
          <w:i w:val="false"/>
          <w:color w:val="000000"/>
        </w:rPr>
        <w:t xml:space="preserve"> Роли участников взаимодействия</w:t>
      </w:r>
    </w:p>
    <w:bookmarkEnd w:id="1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3" w:id="167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p>
            <w:pPr>
              <w:spacing w:after="20"/>
              <w:ind w:left="20"/>
              <w:jc w:val="both"/>
            </w:pPr>
            <w:r>
              <w:rPr>
                <w:rFonts w:ascii="Times New Roman"/>
                <w:b w:val="false"/>
                <w:i w:val="false"/>
                <w:color w:val="000000"/>
                <w:sz w:val="20"/>
              </w:rPr>
              <w:t>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w:t>
            </w:r>
          </w:p>
          <w:p>
            <w:pPr>
              <w:spacing w:after="20"/>
              <w:ind w:left="20"/>
              <w:jc w:val="both"/>
            </w:pPr>
            <w:r>
              <w:rPr>
                <w:rFonts w:ascii="Times New Roman"/>
                <w:b w:val="false"/>
                <w:i w:val="false"/>
                <w:color w:val="000000"/>
                <w:sz w:val="20"/>
              </w:rPr>
              <w:t>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8" w:id="16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16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(P.TS.01.ACT.002),запрашивающий уполномоченный орган государства – члена Союза (P.TS.01.ACT.003),заинтересованный орган государства – члена Союза (P.TS.01.ACT.004)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8" w:id="167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167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6" w:id="1675"/>
          <w:p>
            <w:pPr>
              <w:spacing w:after="20"/>
              <w:ind w:left="20"/>
              <w:jc w:val="both"/>
            </w:pPr>
            <w:r>
              <w:rPr>
                <w:rFonts w:ascii="Times New Roman"/>
                <w:b w:val="false"/>
                <w:i w:val="false"/>
                <w:color w:val="000000"/>
                <w:sz w:val="20"/>
              </w:rPr>
              <w:t>
уполномоченный орган государства – члена Союза (P.TS.01.ACT.002),запрашивающий уполномоченный орган государства – члена Союза (P.TS.01.ACT.003),заинтересованный орган государства – члена Союза (P.TS.01.ACT.004),</w:t>
            </w:r>
          </w:p>
          <w:bookmarkEnd w:id="1675"/>
          <w:p>
            <w:pPr>
              <w:spacing w:after="20"/>
              <w:ind w:left="20"/>
              <w:jc w:val="both"/>
            </w:pPr>
            <w:r>
              <w:rPr>
                <w:rFonts w:ascii="Times New Roman"/>
                <w:b w:val="false"/>
                <w:i w:val="false"/>
                <w:color w:val="000000"/>
                <w:sz w:val="20"/>
              </w:rPr>
              <w:t>
Евразийская экономическая комиссия (P.ACT.001)</w:t>
            </w:r>
          </w:p>
        </w:tc>
      </w:tr>
    </w:tbl>
    <w:bookmarkStart w:name="z4779" w:id="1676"/>
    <w:p>
      <w:pPr>
        <w:spacing w:after="0"/>
        <w:ind w:left="0"/>
        <w:jc w:val="left"/>
      </w:pPr>
      <w:r>
        <w:rPr>
          <w:rFonts w:ascii="Times New Roman"/>
          <w:b/>
          <w:i w:val="false"/>
          <w:color w:val="000000"/>
        </w:rPr>
        <w:t xml:space="preserve"> V. Описание процедуры присоединения к общему процессу</w:t>
      </w:r>
    </w:p>
    <w:bookmarkEnd w:id="1676"/>
    <w:bookmarkStart w:name="z4780" w:id="1677"/>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государства-члена).</w:t>
      </w:r>
    </w:p>
    <w:bookmarkEnd w:id="1677"/>
    <w:bookmarkStart w:name="z4781" w:id="1678"/>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1678"/>
    <w:bookmarkStart w:name="z4782" w:id="1679"/>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1679"/>
    <w:bookmarkStart w:name="z4783" w:id="1680"/>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680"/>
    <w:bookmarkStart w:name="z4784" w:id="1681"/>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681"/>
    <w:bookmarkStart w:name="z4785" w:id="168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682"/>
    <w:bookmarkStart w:name="z4786" w:id="1683"/>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1683"/>
    <w:bookmarkStart w:name="z4787" w:id="1684"/>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единого реестра сертификатов и деклараций (P.TS.01.ACT.002), актуализированных сведений о документах об оценке соответствия из национальной части единого реестра для первоначального опубликования на информационном портале Союза (в течение 6 месяцев с даты начала выполнения процедуры присоединения);</w:t>
      </w:r>
    </w:p>
    <w:bookmarkEnd w:id="1684"/>
    <w:bookmarkStart w:name="z4788" w:id="1685"/>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 Если присоединяющийся участник общего процесса принимает участие только в выполнении процедур получения сведений из единого реестра сертификатов и деклараций, тестирование информационного взаимодействия осуществляется между информационной системой такого участника и информационными системами Комиссии.</w:t>
      </w:r>
    </w:p>
    <w:bookmarkEnd w:id="1685"/>
    <w:bookmarkStart w:name="z4789" w:id="1686"/>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1686"/>
    <w:bookmarkStart w:name="z4790" w:id="1687"/>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1687"/>
    <w:bookmarkStart w:name="z4791" w:id="1688"/>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688"/>
    <w:bookmarkStart w:name="z4792" w:id="1689"/>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 Если участник общего процесса принимает участие только в выполнении процедур получения сведений из единого реестра сертификатов и деклараций, тестирование информационного взаимодействия осуществляется между информационной системой такого участника и информационными системами Комиссии.</w:t>
      </w:r>
    </w:p>
    <w:bookmarkEnd w:id="1689"/>
    <w:bookmarkStart w:name="z4793" w:id="1690"/>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1690"/>
    <w:bookmarkStart w:name="z4794" w:id="1691"/>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1691"/>
    <w:bookmarkStart w:name="z4795" w:id="1692"/>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169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