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39f636" w14:textId="139f63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w:t>
      </w:r>
    </w:p>
    <w:p>
      <w:pPr>
        <w:spacing w:after="0"/>
        <w:ind w:left="0"/>
        <w:jc w:val="both"/>
      </w:pPr>
      <w:r>
        <w:rPr>
          <w:rFonts w:ascii="Times New Roman"/>
          <w:b w:val="false"/>
          <w:i w:val="false"/>
          <w:color w:val="000000"/>
          <w:sz w:val="28"/>
        </w:rPr>
        <w:t>Решение Коллегии Евразийской экономической комиссии от 30 августа 2016 года № 92.</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решила:</w:t>
      </w:r>
    </w:p>
    <w:bookmarkEnd w:id="0"/>
    <w:bookmarkStart w:name="z2"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единого реестра медицинских изделий, зарегистрированных в рамках Евразийского экономического союза".</w:t>
      </w:r>
    </w:p>
    <w:bookmarkStart w:name="z8" w:id="2"/>
    <w:p>
      <w:pPr>
        <w:spacing w:after="0"/>
        <w:ind w:left="0"/>
        <w:jc w:val="both"/>
      </w:pPr>
      <w:r>
        <w:rPr>
          <w:rFonts w:ascii="Times New Roman"/>
          <w:b w:val="false"/>
          <w:i w:val="false"/>
          <w:color w:val="000000"/>
          <w:sz w:val="28"/>
        </w:rPr>
        <w:t>
      2. Установить, что разработка технических схем структур электронных документов и сведений, предусмотренных Описанием, утвержденным настоящим Решением, и обеспечение их размещения в реестре структур электронных документов и сведений, используемых при реализации информационного взаимодействия в интегрированной информационной системе внешней и взаимной торговли, осуществляются департаментом Евразийской экономической комиссии, в компетенцию которого входит координация работ по созданию и развитию интегрированной информационной системы Евразийского экономического союза.</w:t>
      </w:r>
    </w:p>
    <w:bookmarkEnd w:id="2"/>
    <w:bookmarkStart w:name="z9" w:id="3"/>
    <w:p>
      <w:pPr>
        <w:spacing w:after="0"/>
        <w:ind w:left="0"/>
        <w:jc w:val="both"/>
      </w:pPr>
      <w:r>
        <w:rPr>
          <w:rFonts w:ascii="Times New Roman"/>
          <w:b w:val="false"/>
          <w:i w:val="false"/>
          <w:color w:val="000000"/>
          <w:sz w:val="28"/>
        </w:rPr>
        <w:t>
      3. Настоящее Решение вступает в силу по истечении 30 календарных дней с даты его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Председатель Коллегии</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Евразийской экономической комиссии</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Саркисян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августа 2016 г. № 92</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28 февраля 2023 г. № 19)</w:t>
            </w:r>
          </w:p>
        </w:tc>
      </w:tr>
    </w:tbl>
    <w:bookmarkStart w:name="z11" w:id="4"/>
    <w:p>
      <w:pPr>
        <w:spacing w:after="0"/>
        <w:ind w:left="0"/>
        <w:jc w:val="left"/>
      </w:pPr>
      <w:r>
        <w:rPr>
          <w:rFonts w:ascii="Times New Roman"/>
          <w:b/>
          <w:i w:val="false"/>
          <w:color w:val="000000"/>
        </w:rPr>
        <w:t xml:space="preserve"> Правила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w:t>
      </w:r>
    </w:p>
    <w:bookmarkEnd w:id="4"/>
    <w:p>
      <w:pPr>
        <w:spacing w:after="0"/>
        <w:ind w:left="0"/>
        <w:jc w:val="both"/>
      </w:pPr>
      <w:r>
        <w:rPr>
          <w:rFonts w:ascii="Times New Roman"/>
          <w:b w:val="false"/>
          <w:i w:val="false"/>
          <w:color w:val="ff0000"/>
          <w:sz w:val="28"/>
        </w:rPr>
        <w:t xml:space="preserve">
      Сноска. Правила - в редакции решения Коллегии Евразийской экономической комиссии от 28.02.2023 </w:t>
      </w:r>
      <w:r>
        <w:rPr>
          <w:rFonts w:ascii="Times New Roman"/>
          <w:b w:val="false"/>
          <w:i w:val="false"/>
          <w:color w:val="ff0000"/>
          <w:sz w:val="28"/>
        </w:rPr>
        <w:t>№ 19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left"/>
      </w:pPr>
      <w:r>
        <w:rPr>
          <w:rFonts w:ascii="Times New Roman"/>
          <w:b/>
          <w:i w:val="false"/>
          <w:color w:val="000000"/>
        </w:rPr>
        <w:t xml:space="preserve"> I. Общие положения</w:t>
      </w:r>
    </w:p>
    <w:bookmarkStart w:name="z17" w:id="5"/>
    <w:p>
      <w:pPr>
        <w:spacing w:after="0"/>
        <w:ind w:left="0"/>
        <w:jc w:val="both"/>
      </w:pPr>
      <w:r>
        <w:rPr>
          <w:rFonts w:ascii="Times New Roman"/>
          <w:b w:val="false"/>
          <w:i w:val="false"/>
          <w:color w:val="000000"/>
          <w:sz w:val="28"/>
        </w:rPr>
        <w:t xml:space="preserve">
      1. Настоящие </w:t>
      </w:r>
      <w:r>
        <w:rPr>
          <w:rFonts w:ascii="Times New Roman"/>
          <w:b w:val="false"/>
          <w:i w:val="false"/>
          <w:color w:val="000000"/>
          <w:sz w:val="28"/>
        </w:rPr>
        <w:t>Правила</w:t>
      </w:r>
      <w:r>
        <w:rPr>
          <w:rFonts w:ascii="Times New Roman"/>
          <w:b w:val="false"/>
          <w:i w:val="false"/>
          <w:color w:val="000000"/>
          <w:sz w:val="28"/>
        </w:rPr>
        <w:t xml:space="preserve"> разработаны в соответствии со следующими международными договорами и актами, составляющими право Евразийского экономического союза (далее – Союз):</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19" w:id="6"/>
    <w:p>
      <w:pPr>
        <w:spacing w:after="0"/>
        <w:ind w:left="0"/>
        <w:jc w:val="both"/>
      </w:pPr>
      <w:r>
        <w:rPr>
          <w:rFonts w:ascii="Times New Roman"/>
          <w:b w:val="false"/>
          <w:i w:val="false"/>
          <w:color w:val="000000"/>
          <w:sz w:val="28"/>
        </w:rPr>
        <w:t>
      Соглашение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 от 23 декабря 2014 года;</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февраля 2016 г. № 30 "Об утверждении Порядка формирования и ведения информационной системы в сфере обращения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февраля 2016 г. № 46 "О Правилах регистрации и экспертизы безопасности, качества и эффективности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29 декабря 2015 г. № 177 "О Правилах ведения номенклатуры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136 "Об утверждении Регламента сопровождения и технического обслуживания интегрированной информационной системы Евразийского экономического союза".</w:t>
      </w:r>
    </w:p>
    <w:bookmarkStart w:name="z28" w:id="7"/>
    <w:p>
      <w:pPr>
        <w:spacing w:after="0"/>
        <w:ind w:left="0"/>
        <w:jc w:val="left"/>
      </w:pPr>
      <w:r>
        <w:rPr>
          <w:rFonts w:ascii="Times New Roman"/>
          <w:b/>
          <w:i w:val="false"/>
          <w:color w:val="000000"/>
        </w:rPr>
        <w:t xml:space="preserve"> II. Область применения</w:t>
      </w:r>
    </w:p>
    <w:bookmarkEnd w:id="7"/>
    <w:bookmarkStart w:name="z29" w:id="8"/>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(далее – общий процесс), включая описание процедур, выполняемых в рамках этого общего процесса.</w:t>
      </w:r>
    </w:p>
    <w:bookmarkEnd w:id="8"/>
    <w:bookmarkStart w:name="z30" w:id="9"/>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9"/>
    <w:bookmarkStart w:name="z31" w:id="10"/>
    <w:p>
      <w:pPr>
        <w:spacing w:after="0"/>
        <w:ind w:left="0"/>
        <w:jc w:val="left"/>
      </w:pPr>
      <w:r>
        <w:rPr>
          <w:rFonts w:ascii="Times New Roman"/>
          <w:b/>
          <w:i w:val="false"/>
          <w:color w:val="000000"/>
        </w:rPr>
        <w:t xml:space="preserve"> III. Основные понятия</w:t>
      </w:r>
    </w:p>
    <w:bookmarkEnd w:id="10"/>
    <w:bookmarkStart w:name="z32" w:id="11"/>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1"/>
    <w:bookmarkStart w:name="z33" w:id="12"/>
    <w:p>
      <w:pPr>
        <w:spacing w:after="0"/>
        <w:ind w:left="0"/>
        <w:jc w:val="both"/>
      </w:pPr>
      <w:r>
        <w:rPr>
          <w:rFonts w:ascii="Times New Roman"/>
          <w:b w:val="false"/>
          <w:i w:val="false"/>
          <w:color w:val="000000"/>
          <w:sz w:val="28"/>
        </w:rPr>
        <w:t>
      "авторизация" – предоставление участнику общего процесса прав на выполнение определенных действий;</w:t>
      </w:r>
    </w:p>
    <w:bookmarkEnd w:id="12"/>
    <w:bookmarkStart w:name="z34" w:id="13"/>
    <w:p>
      <w:pPr>
        <w:spacing w:after="0"/>
        <w:ind w:left="0"/>
        <w:jc w:val="both"/>
      </w:pPr>
      <w:r>
        <w:rPr>
          <w:rFonts w:ascii="Times New Roman"/>
          <w:b w:val="false"/>
          <w:i w:val="false"/>
          <w:color w:val="000000"/>
          <w:sz w:val="28"/>
        </w:rPr>
        <w:t>
      "документы, оформленные при рассмотрении регистрационного досье" – документы, оформленные уполномоченными органами (экспертными организациями) государств – членов Союза либо по их запросу в процессе осуществления процедур, связанных с регистрацией и экспертизой медицинского изделия;</w:t>
      </w:r>
    </w:p>
    <w:bookmarkEnd w:id="13"/>
    <w:bookmarkStart w:name="z35" w:id="14"/>
    <w:p>
      <w:pPr>
        <w:spacing w:after="0"/>
        <w:ind w:left="0"/>
        <w:jc w:val="both"/>
      </w:pPr>
      <w:r>
        <w:rPr>
          <w:rFonts w:ascii="Times New Roman"/>
          <w:b w:val="false"/>
          <w:i w:val="false"/>
          <w:color w:val="000000"/>
          <w:sz w:val="28"/>
        </w:rPr>
        <w:t>
      "сведения о регистрации медицинского изделия" – совокупность сведений, формирующихся в процессе регистрации медицинского изделия и проведении связанных процедур.</w:t>
      </w:r>
    </w:p>
    <w:bookmarkEnd w:id="14"/>
    <w:bookmarkStart w:name="z36" w:id="15"/>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bookmarkEnd w:id="15"/>
    <w:bookmarkStart w:name="z37" w:id="16"/>
    <w:p>
      <w:pPr>
        <w:spacing w:after="0"/>
        <w:ind w:left="0"/>
        <w:jc w:val="both"/>
      </w:pPr>
      <w:r>
        <w:rPr>
          <w:rFonts w:ascii="Times New Roman"/>
          <w:b w:val="false"/>
          <w:i w:val="false"/>
          <w:color w:val="000000"/>
          <w:sz w:val="28"/>
        </w:rPr>
        <w:t xml:space="preserve">
      Понятия "государство признания", "единый реестр медицинских изделий, зарегистрированных в рамках Евразийского экономического союза", "регистрационное досье", "регистрационное удостоверение" и "референтное государство", используемые в настоящих Правилах, применяются в значениях, определенных Правилами регистрации и экспертизы безопасности, качества и эффективности медицинских изделий, утвержденными </w:t>
      </w:r>
      <w:r>
        <w:rPr>
          <w:rFonts w:ascii="Times New Roman"/>
          <w:b w:val="false"/>
          <w:i w:val="false"/>
          <w:color w:val="000000"/>
          <w:sz w:val="28"/>
        </w:rPr>
        <w:t>Решением</w:t>
      </w:r>
      <w:r>
        <w:rPr>
          <w:rFonts w:ascii="Times New Roman"/>
          <w:b w:val="false"/>
          <w:i w:val="false"/>
          <w:color w:val="000000"/>
          <w:sz w:val="28"/>
        </w:rPr>
        <w:t xml:space="preserve"> Совета Евразийской экономической комиссии от 12 февраля 2016 г. № 46 "О Правилах регистрации и экспертизы безопасности, качества и эффективности медицинских изделий".</w:t>
      </w:r>
    </w:p>
    <w:bookmarkEnd w:id="16"/>
    <w:bookmarkStart w:name="z38" w:id="17"/>
    <w:p>
      <w:pPr>
        <w:spacing w:after="0"/>
        <w:ind w:left="0"/>
        <w:jc w:val="both"/>
      </w:pPr>
      <w:r>
        <w:rPr>
          <w:rFonts w:ascii="Times New Roman"/>
          <w:b w:val="false"/>
          <w:i w:val="false"/>
          <w:color w:val="000000"/>
          <w:sz w:val="28"/>
        </w:rPr>
        <w:t xml:space="preserve">
      Понятия "Глобальная номенклатура медицинских изделий", "номенклатура медицинских изделий Союза", используемые в настоящих Правилах, применяются в значениях, определенных Правилами ведения номенклатуры медицинских изделий, утвержденными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29 декабря 2015 г. № 177.</w:t>
      </w:r>
    </w:p>
    <w:bookmarkEnd w:id="17"/>
    <w:bookmarkStart w:name="z39" w:id="18"/>
    <w:p>
      <w:pPr>
        <w:spacing w:after="0"/>
        <w:ind w:left="0"/>
        <w:jc w:val="left"/>
      </w:pPr>
      <w:r>
        <w:rPr>
          <w:rFonts w:ascii="Times New Roman"/>
          <w:b/>
          <w:i w:val="false"/>
          <w:color w:val="000000"/>
        </w:rPr>
        <w:t xml:space="preserve"> IV. Основные сведения об общем процессе</w:t>
      </w:r>
    </w:p>
    <w:bookmarkEnd w:id="18"/>
    <w:bookmarkStart w:name="z40" w:id="19"/>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w:t>
      </w:r>
    </w:p>
    <w:bookmarkEnd w:id="19"/>
    <w:bookmarkStart w:name="z41" w:id="20"/>
    <w:p>
      <w:pPr>
        <w:spacing w:after="0"/>
        <w:ind w:left="0"/>
        <w:jc w:val="both"/>
      </w:pPr>
      <w:r>
        <w:rPr>
          <w:rFonts w:ascii="Times New Roman"/>
          <w:b w:val="false"/>
          <w:i w:val="false"/>
          <w:color w:val="000000"/>
          <w:sz w:val="28"/>
        </w:rPr>
        <w:t>
      6. Кодовое обозначение общего процесса: P.MM.06, версия 1.1.0.</w:t>
      </w:r>
    </w:p>
    <w:bookmarkEnd w:id="20"/>
    <w:bookmarkStart w:name="z42" w:id="21"/>
    <w:p>
      <w:pPr>
        <w:spacing w:after="0"/>
        <w:ind w:left="0"/>
        <w:jc w:val="left"/>
      </w:pPr>
      <w:r>
        <w:rPr>
          <w:rFonts w:ascii="Times New Roman"/>
          <w:b/>
          <w:i w:val="false"/>
          <w:color w:val="000000"/>
        </w:rPr>
        <w:t xml:space="preserve"> 1. Цель и задачи общего процесса</w:t>
      </w:r>
    </w:p>
    <w:bookmarkEnd w:id="21"/>
    <w:bookmarkStart w:name="z43" w:id="22"/>
    <w:p>
      <w:pPr>
        <w:spacing w:after="0"/>
        <w:ind w:left="0"/>
        <w:jc w:val="both"/>
      </w:pPr>
      <w:r>
        <w:rPr>
          <w:rFonts w:ascii="Times New Roman"/>
          <w:b w:val="false"/>
          <w:i w:val="false"/>
          <w:color w:val="000000"/>
          <w:sz w:val="28"/>
        </w:rPr>
        <w:t>
      7. Целью общего процесса является создание предпосылок для снижения издержек, связанных с обменом информацией о зарегистрированных медицинских изделиях, за счет создания единого информационного пространства в сфере обращения медицинских изделий.</w:t>
      </w:r>
    </w:p>
    <w:bookmarkEnd w:id="22"/>
    <w:bookmarkStart w:name="z44" w:id="23"/>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3"/>
    <w:bookmarkStart w:name="z45" w:id="24"/>
    <w:p>
      <w:pPr>
        <w:spacing w:after="0"/>
        <w:ind w:left="0"/>
        <w:jc w:val="both"/>
      </w:pPr>
      <w:r>
        <w:rPr>
          <w:rFonts w:ascii="Times New Roman"/>
          <w:b w:val="false"/>
          <w:i w:val="false"/>
          <w:color w:val="000000"/>
          <w:sz w:val="28"/>
        </w:rPr>
        <w:t>
      а) создать в рамках интегрированной информационной системы (далее – интегрированная система) информационные ресурсы, содержащие сведения о регистрации медицинских изделий;</w:t>
      </w:r>
    </w:p>
    <w:bookmarkEnd w:id="24"/>
    <w:bookmarkStart w:name="z46" w:id="25"/>
    <w:p>
      <w:pPr>
        <w:spacing w:after="0"/>
        <w:ind w:left="0"/>
        <w:jc w:val="both"/>
      </w:pPr>
      <w:r>
        <w:rPr>
          <w:rFonts w:ascii="Times New Roman"/>
          <w:b w:val="false"/>
          <w:i w:val="false"/>
          <w:color w:val="000000"/>
          <w:sz w:val="28"/>
        </w:rPr>
        <w:t>
      б) обеспечить возможность получения уполномоченными органами государств – членов Союза (далее – государства-члены) сведений о регистрации медицинских изделий в электронном виде и в автоматизированном режиме с использованием интегрированной системы;</w:t>
      </w:r>
    </w:p>
    <w:bookmarkEnd w:id="25"/>
    <w:bookmarkStart w:name="z47" w:id="26"/>
    <w:p>
      <w:pPr>
        <w:spacing w:after="0"/>
        <w:ind w:left="0"/>
        <w:jc w:val="both"/>
      </w:pPr>
      <w:r>
        <w:rPr>
          <w:rFonts w:ascii="Times New Roman"/>
          <w:b w:val="false"/>
          <w:i w:val="false"/>
          <w:color w:val="000000"/>
          <w:sz w:val="28"/>
        </w:rPr>
        <w:t>
      в) обеспечить возможность получения заинтересованными лицами и сотрудниками Евразийской экономической комиссии (далее – Комиссия) актуальных, полных и достоверных сведений из единого реестра медицинских изделий, зарегистрированных в рамках Евразийского экономического союза (далее – единый реестр) посредством использования информационного портала Союза;</w:t>
      </w:r>
    </w:p>
    <w:bookmarkEnd w:id="26"/>
    <w:bookmarkStart w:name="z48" w:id="27"/>
    <w:p>
      <w:pPr>
        <w:spacing w:after="0"/>
        <w:ind w:left="0"/>
        <w:jc w:val="both"/>
      </w:pPr>
      <w:r>
        <w:rPr>
          <w:rFonts w:ascii="Times New Roman"/>
          <w:b w:val="false"/>
          <w:i w:val="false"/>
          <w:color w:val="000000"/>
          <w:sz w:val="28"/>
        </w:rPr>
        <w:t>
      г) обеспечить использование единых классификаторов и справочников при формировании и обновлении общих информационных ресурсов.</w:t>
      </w:r>
    </w:p>
    <w:bookmarkEnd w:id="27"/>
    <w:bookmarkStart w:name="z49" w:id="28"/>
    <w:p>
      <w:pPr>
        <w:spacing w:after="0"/>
        <w:ind w:left="0"/>
        <w:jc w:val="left"/>
      </w:pPr>
      <w:r>
        <w:rPr>
          <w:rFonts w:ascii="Times New Roman"/>
          <w:b/>
          <w:i w:val="false"/>
          <w:color w:val="000000"/>
        </w:rPr>
        <w:t xml:space="preserve"> 2. Участники общего процесса</w:t>
      </w:r>
    </w:p>
    <w:bookmarkEnd w:id="28"/>
    <w:bookmarkStart w:name="z50" w:id="29"/>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2" w:id="30"/>
    <w:p>
      <w:pPr>
        <w:spacing w:after="0"/>
        <w:ind w:left="0"/>
        <w:jc w:val="left"/>
      </w:pPr>
      <w:r>
        <w:rPr>
          <w:rFonts w:ascii="Times New Roman"/>
          <w:b/>
          <w:i w:val="false"/>
          <w:color w:val="000000"/>
        </w:rPr>
        <w:t xml:space="preserve"> Перечень участников общего процесса</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Союза, обеспечивающий формирование и ведение единого реестра, в том числе получение сведений от уполномоченных органов референтных государств и обновление единого реестра, представление уполномоченным органам государств-членов сведений о регистрации медицинских изделий по запросам с использованием интегрированной системы, обеспечение доступа к единому реестру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(экспертная организация) референтного государства или государства признания, который осуществляет процедуры, связанные с регистрацией медицинских изделий, в объеме, предусмотренном его ролью в процедуре регистрации, а также получает сведения о регистрации медицинских изделий по запросу с использованием интегрированной системы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(экспертная организация) государства-члена, который осуществляет рассмотрение заявления о регистрации медицинского изделия, проводит экспертизу регистрационного досье, подготовку и представление итогового экспертного заключения для согласования, формирует и представляет уполномоченному органу государства признания по запросу документы, содержащиеся в регистрационном досье, а также документы, оформленные при рассмотрении регистрационного досье, представляет в Комиссию сведения о зарегистрированных медицинских изделиях и заявлениях на регистрацию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(экспертная организация) государства-члена, который направляет замечания и предложения к экспертному заключению, осуществляет рассмотрение экспертного заключения, получает от уполномоченного органа референтного государства по запросу документы, содержащиеся в регистрационном досье, а также документы, оформленные при рассмотрении регистрационного досье, и представляет заключение о согласовании (несогласовании) экспертного заключения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хозяйствующий субъект или орган государственной власти государства-члена, запрашивающие сведения из единого реестра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P.MM.06.ACT.005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номенклатуры медицинских изделий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(экспертная организация) государства-члена, осуществляющий ведение номенклатуры медицинских изделий Союза, который по запросу представляет код вида медицинских изделий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P.MM.06.ACT.006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запрашивающий код вида медицинских изделий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(экспертная организация) государства-члена, который запрашивает код вида медицинских изделий Союза у оператора номенклатуры медицинских изделий Союза</w:t>
            </w:r>
          </w:p>
        </w:tc>
      </w:tr>
    </w:tbl>
    <w:bookmarkStart w:name="z53" w:id="31"/>
    <w:p>
      <w:pPr>
        <w:spacing w:after="0"/>
        <w:ind w:left="0"/>
        <w:jc w:val="left"/>
      </w:pPr>
      <w:r>
        <w:rPr>
          <w:rFonts w:ascii="Times New Roman"/>
          <w:b/>
          <w:i w:val="false"/>
          <w:color w:val="000000"/>
        </w:rPr>
        <w:t xml:space="preserve"> 3. Структура общего процесса</w:t>
      </w:r>
    </w:p>
    <w:bookmarkEnd w:id="31"/>
    <w:bookmarkStart w:name="z54" w:id="32"/>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2"/>
    <w:bookmarkStart w:name="z55" w:id="33"/>
    <w:p>
      <w:pPr>
        <w:spacing w:after="0"/>
        <w:ind w:left="0"/>
        <w:jc w:val="both"/>
      </w:pPr>
      <w:r>
        <w:rPr>
          <w:rFonts w:ascii="Times New Roman"/>
          <w:b w:val="false"/>
          <w:i w:val="false"/>
          <w:color w:val="000000"/>
          <w:sz w:val="28"/>
        </w:rPr>
        <w:t>
      а) процедуры сбора и актуализации сведений о регистрации медицинских изделий;</w:t>
      </w:r>
    </w:p>
    <w:bookmarkEnd w:id="33"/>
    <w:bookmarkStart w:name="z56" w:id="34"/>
    <w:p>
      <w:pPr>
        <w:spacing w:after="0"/>
        <w:ind w:left="0"/>
        <w:jc w:val="both"/>
      </w:pPr>
      <w:r>
        <w:rPr>
          <w:rFonts w:ascii="Times New Roman"/>
          <w:b w:val="false"/>
          <w:i w:val="false"/>
          <w:color w:val="000000"/>
          <w:sz w:val="28"/>
        </w:rPr>
        <w:t>
      б) процедуры получения сведений о регистрации медицинских изделий;</w:t>
      </w:r>
    </w:p>
    <w:bookmarkEnd w:id="34"/>
    <w:bookmarkStart w:name="z57" w:id="35"/>
    <w:p>
      <w:pPr>
        <w:spacing w:after="0"/>
        <w:ind w:left="0"/>
        <w:jc w:val="both"/>
      </w:pPr>
      <w:r>
        <w:rPr>
          <w:rFonts w:ascii="Times New Roman"/>
          <w:b w:val="false"/>
          <w:i w:val="false"/>
          <w:color w:val="000000"/>
          <w:sz w:val="28"/>
        </w:rPr>
        <w:t>
      в) процедуры уведомления об изменении статуса действия регистрационного удостоверения;</w:t>
      </w:r>
    </w:p>
    <w:bookmarkEnd w:id="35"/>
    <w:bookmarkStart w:name="z58" w:id="36"/>
    <w:p>
      <w:pPr>
        <w:spacing w:after="0"/>
        <w:ind w:left="0"/>
        <w:jc w:val="both"/>
      </w:pPr>
      <w:r>
        <w:rPr>
          <w:rFonts w:ascii="Times New Roman"/>
          <w:b w:val="false"/>
          <w:i w:val="false"/>
          <w:color w:val="000000"/>
          <w:sz w:val="28"/>
        </w:rPr>
        <w:t>
      г) процедуры получения сведений при рассмотрении экспертного заключения;</w:t>
      </w:r>
    </w:p>
    <w:bookmarkEnd w:id="36"/>
    <w:bookmarkStart w:name="z59" w:id="37"/>
    <w:p>
      <w:pPr>
        <w:spacing w:after="0"/>
        <w:ind w:left="0"/>
        <w:jc w:val="both"/>
      </w:pPr>
      <w:r>
        <w:rPr>
          <w:rFonts w:ascii="Times New Roman"/>
          <w:b w:val="false"/>
          <w:i w:val="false"/>
          <w:color w:val="000000"/>
          <w:sz w:val="28"/>
        </w:rPr>
        <w:t>
      д) процедуры получения документов, содержащихся в регистрационном досье или оформленных при его рассмотрении;</w:t>
      </w:r>
    </w:p>
    <w:bookmarkEnd w:id="37"/>
    <w:bookmarkStart w:name="z60" w:id="38"/>
    <w:p>
      <w:pPr>
        <w:spacing w:after="0"/>
        <w:ind w:left="0"/>
        <w:jc w:val="both"/>
      </w:pPr>
      <w:r>
        <w:rPr>
          <w:rFonts w:ascii="Times New Roman"/>
          <w:b w:val="false"/>
          <w:i w:val="false"/>
          <w:color w:val="000000"/>
          <w:sz w:val="28"/>
        </w:rPr>
        <w:t>
      е) процедуры получения кода вида медицинских изделий Союза.</w:t>
      </w:r>
    </w:p>
    <w:bookmarkEnd w:id="38"/>
    <w:bookmarkStart w:name="z61" w:id="39"/>
    <w:p>
      <w:pPr>
        <w:spacing w:after="0"/>
        <w:ind w:left="0"/>
        <w:jc w:val="both"/>
      </w:pPr>
      <w:r>
        <w:rPr>
          <w:rFonts w:ascii="Times New Roman"/>
          <w:b w:val="false"/>
          <w:i w:val="false"/>
          <w:color w:val="000000"/>
          <w:sz w:val="28"/>
        </w:rPr>
        <w:t>
      11. При выполнении процедур общего процесса сведения о регистрации медицинских изделий передаются уполномоченными органами референтных государств посредством использования интегрированной системы. На основании этих сведений формируется и публикуется на информационном портале Союза единый реестр, доступ к которому предоставляется заинтересованным лицам.</w:t>
      </w:r>
    </w:p>
    <w:bookmarkEnd w:id="39"/>
    <w:bookmarkStart w:name="z62" w:id="40"/>
    <w:p>
      <w:pPr>
        <w:spacing w:after="0"/>
        <w:ind w:left="0"/>
        <w:jc w:val="both"/>
      </w:pPr>
      <w:r>
        <w:rPr>
          <w:rFonts w:ascii="Times New Roman"/>
          <w:b w:val="false"/>
          <w:i w:val="false"/>
          <w:color w:val="000000"/>
          <w:sz w:val="28"/>
        </w:rPr>
        <w:t xml:space="preserve">
      Для осуществления согласованных действий при выполнении процедур, связанных с регистрацией медицинских изделий, уполномоченными органами референтных государств в Комиссию передаются сведения о регистрационных номерах поступивших на рассмотрение заявлений на регистрацию медицинских изделий (далее – заявления) для последующего представления этих сведений уполномоченным органам государств признания. По завершении процедур, связанных с регистрацией медицинских изделий, уполномоченными органами референтных государств в Комиссию передаются сведения о выданном регистрационном удостоверении, подлежащие включению в единый реестр. В случае принятия уполномоченным органом референтного государства решения о прекращении рассмотрения заявления в случаях, предусмотренных Правилами регистрации и экспертизы безопасности, качества и эффективности медицинских изделий, утвержденных </w:t>
      </w:r>
      <w:r>
        <w:rPr>
          <w:rFonts w:ascii="Times New Roman"/>
          <w:b w:val="false"/>
          <w:i w:val="false"/>
          <w:color w:val="000000"/>
          <w:sz w:val="28"/>
        </w:rPr>
        <w:t>Решением</w:t>
      </w:r>
      <w:r>
        <w:rPr>
          <w:rFonts w:ascii="Times New Roman"/>
          <w:b w:val="false"/>
          <w:i w:val="false"/>
          <w:color w:val="000000"/>
          <w:sz w:val="28"/>
        </w:rPr>
        <w:t xml:space="preserve"> Совета Комиссии от 12 февраля 2016 г. № 46 (далее – Правила регистрации), в Комиссию направляются сведения о прекращении рассмотрения заявления. Для обеспечения согласованных действий уполномоченных органов государств-членов в процессе регистрации медицинских изделий выполняются следующие процедуры общего процесса, включенные в группу процедур сбора и актуализации сведений о регистрации медицинских изделий:</w:t>
      </w:r>
    </w:p>
    <w:bookmarkEnd w:id="40"/>
    <w:bookmarkStart w:name="z63" w:id="41"/>
    <w:p>
      <w:pPr>
        <w:spacing w:after="0"/>
        <w:ind w:left="0"/>
        <w:jc w:val="both"/>
      </w:pPr>
      <w:r>
        <w:rPr>
          <w:rFonts w:ascii="Times New Roman"/>
          <w:b w:val="false"/>
          <w:i w:val="false"/>
          <w:color w:val="000000"/>
          <w:sz w:val="28"/>
        </w:rPr>
        <w:t>
      представление в Комиссию сведений о поступившем заявлении;</w:t>
      </w:r>
    </w:p>
    <w:bookmarkEnd w:id="41"/>
    <w:bookmarkStart w:name="z64" w:id="42"/>
    <w:p>
      <w:pPr>
        <w:spacing w:after="0"/>
        <w:ind w:left="0"/>
        <w:jc w:val="both"/>
      </w:pPr>
      <w:r>
        <w:rPr>
          <w:rFonts w:ascii="Times New Roman"/>
          <w:b w:val="false"/>
          <w:i w:val="false"/>
          <w:color w:val="000000"/>
          <w:sz w:val="28"/>
        </w:rPr>
        <w:t>
      представление в Комиссию сведений о регистрации медицинского изделия;</w:t>
      </w:r>
    </w:p>
    <w:bookmarkEnd w:id="42"/>
    <w:bookmarkStart w:name="z65" w:id="43"/>
    <w:p>
      <w:pPr>
        <w:spacing w:after="0"/>
        <w:ind w:left="0"/>
        <w:jc w:val="both"/>
      </w:pPr>
      <w:r>
        <w:rPr>
          <w:rFonts w:ascii="Times New Roman"/>
          <w:b w:val="false"/>
          <w:i w:val="false"/>
          <w:color w:val="000000"/>
          <w:sz w:val="28"/>
        </w:rPr>
        <w:t>
      представление в Комиссию сведений о прекращении рассмотрения заявления.</w:t>
      </w:r>
    </w:p>
    <w:bookmarkEnd w:id="43"/>
    <w:bookmarkStart w:name="z66" w:id="44"/>
    <w:p>
      <w:pPr>
        <w:spacing w:after="0"/>
        <w:ind w:left="0"/>
        <w:jc w:val="both"/>
      </w:pPr>
      <w:r>
        <w:rPr>
          <w:rFonts w:ascii="Times New Roman"/>
          <w:b w:val="false"/>
          <w:i w:val="false"/>
          <w:color w:val="000000"/>
          <w:sz w:val="28"/>
        </w:rPr>
        <w:t>
      При необходимости получения уполномоченными органами государств-членов сведений о регистрации медицинских изделий, хранящихся в Комиссии, а также при необходимости получения уполномоченным органом референтного государства сведений о номере регистрационного удостоверения выполняются следующие процедуры общего процесса, включенные в группу процедур получения сведений о регистрации медицинских изделий:</w:t>
      </w:r>
    </w:p>
    <w:bookmarkEnd w:id="44"/>
    <w:bookmarkStart w:name="z67" w:id="45"/>
    <w:p>
      <w:pPr>
        <w:spacing w:after="0"/>
        <w:ind w:left="0"/>
        <w:jc w:val="both"/>
      </w:pPr>
      <w:r>
        <w:rPr>
          <w:rFonts w:ascii="Times New Roman"/>
          <w:b w:val="false"/>
          <w:i w:val="false"/>
          <w:color w:val="000000"/>
          <w:sz w:val="28"/>
        </w:rPr>
        <w:t>
      получение информации о дате и времени обновления сведений о регистрации медицинских изделий;</w:t>
      </w:r>
    </w:p>
    <w:bookmarkEnd w:id="45"/>
    <w:bookmarkStart w:name="z68" w:id="46"/>
    <w:p>
      <w:pPr>
        <w:spacing w:after="0"/>
        <w:ind w:left="0"/>
        <w:jc w:val="both"/>
      </w:pPr>
      <w:r>
        <w:rPr>
          <w:rFonts w:ascii="Times New Roman"/>
          <w:b w:val="false"/>
          <w:i w:val="false"/>
          <w:color w:val="000000"/>
          <w:sz w:val="28"/>
        </w:rPr>
        <w:t>
      получение сведений о регистрации медицинских изделий;</w:t>
      </w:r>
    </w:p>
    <w:bookmarkEnd w:id="46"/>
    <w:bookmarkStart w:name="z69" w:id="47"/>
    <w:p>
      <w:pPr>
        <w:spacing w:after="0"/>
        <w:ind w:left="0"/>
        <w:jc w:val="both"/>
      </w:pPr>
      <w:r>
        <w:rPr>
          <w:rFonts w:ascii="Times New Roman"/>
          <w:b w:val="false"/>
          <w:i w:val="false"/>
          <w:color w:val="000000"/>
          <w:sz w:val="28"/>
        </w:rPr>
        <w:t>
      получение измененных сведений о регистрации медицинских изделий;</w:t>
      </w:r>
    </w:p>
    <w:bookmarkEnd w:id="47"/>
    <w:bookmarkStart w:name="z70" w:id="48"/>
    <w:p>
      <w:pPr>
        <w:spacing w:after="0"/>
        <w:ind w:left="0"/>
        <w:jc w:val="both"/>
      </w:pPr>
      <w:r>
        <w:rPr>
          <w:rFonts w:ascii="Times New Roman"/>
          <w:b w:val="false"/>
          <w:i w:val="false"/>
          <w:color w:val="000000"/>
          <w:sz w:val="28"/>
        </w:rPr>
        <w:t>
      получение сведений о номере регистрационного удостоверения.</w:t>
      </w:r>
    </w:p>
    <w:bookmarkEnd w:id="48"/>
    <w:bookmarkStart w:name="z71" w:id="49"/>
    <w:p>
      <w:pPr>
        <w:spacing w:after="0"/>
        <w:ind w:left="0"/>
        <w:jc w:val="both"/>
      </w:pPr>
      <w:r>
        <w:rPr>
          <w:rFonts w:ascii="Times New Roman"/>
          <w:b w:val="false"/>
          <w:i w:val="false"/>
          <w:color w:val="000000"/>
          <w:sz w:val="28"/>
        </w:rPr>
        <w:t>
      В случае изменения статуса действия регистрационного удостоверения, в том числе при прекращении его действия, выполняется процедура "Уведомление об изменении статуса действия регистрационного удостоверения", включенная в группу процедур уведомления об изменении статуса действия регистрационного удостоверения.</w:t>
      </w:r>
    </w:p>
    <w:bookmarkEnd w:id="49"/>
    <w:bookmarkStart w:name="z72" w:id="50"/>
    <w:p>
      <w:pPr>
        <w:spacing w:after="0"/>
        <w:ind w:left="0"/>
        <w:jc w:val="both"/>
      </w:pPr>
      <w:r>
        <w:rPr>
          <w:rFonts w:ascii="Times New Roman"/>
          <w:b w:val="false"/>
          <w:i w:val="false"/>
          <w:color w:val="000000"/>
          <w:sz w:val="28"/>
        </w:rPr>
        <w:t>
      При рассмотрении экспертного заключения выполняются следующие процедуры общего процесса, включенные в группу процедур получения сведений при рассмотрении экспертного заключения:</w:t>
      </w:r>
    </w:p>
    <w:bookmarkEnd w:id="50"/>
    <w:bookmarkStart w:name="z73" w:id="51"/>
    <w:p>
      <w:pPr>
        <w:spacing w:after="0"/>
        <w:ind w:left="0"/>
        <w:jc w:val="both"/>
      </w:pPr>
      <w:r>
        <w:rPr>
          <w:rFonts w:ascii="Times New Roman"/>
          <w:b w:val="false"/>
          <w:i w:val="false"/>
          <w:color w:val="000000"/>
          <w:sz w:val="28"/>
        </w:rPr>
        <w:t>
      направление сведений из экспертного заключения;</w:t>
      </w:r>
    </w:p>
    <w:bookmarkEnd w:id="51"/>
    <w:bookmarkStart w:name="z74" w:id="52"/>
    <w:p>
      <w:pPr>
        <w:spacing w:after="0"/>
        <w:ind w:left="0"/>
        <w:jc w:val="both"/>
      </w:pPr>
      <w:r>
        <w:rPr>
          <w:rFonts w:ascii="Times New Roman"/>
          <w:b w:val="false"/>
          <w:i w:val="false"/>
          <w:color w:val="000000"/>
          <w:sz w:val="28"/>
        </w:rPr>
        <w:t>
      направление замечаний и предложений к экспертному заключению;</w:t>
      </w:r>
    </w:p>
    <w:bookmarkEnd w:id="52"/>
    <w:bookmarkStart w:name="z75" w:id="53"/>
    <w:p>
      <w:pPr>
        <w:spacing w:after="0"/>
        <w:ind w:left="0"/>
        <w:jc w:val="both"/>
      </w:pPr>
      <w:r>
        <w:rPr>
          <w:rFonts w:ascii="Times New Roman"/>
          <w:b w:val="false"/>
          <w:i w:val="false"/>
          <w:color w:val="000000"/>
          <w:sz w:val="28"/>
        </w:rPr>
        <w:t>
      подтверждение признания (непризнания) экспертного заключения.</w:t>
      </w:r>
    </w:p>
    <w:bookmarkEnd w:id="53"/>
    <w:bookmarkStart w:name="z76" w:id="54"/>
    <w:p>
      <w:pPr>
        <w:spacing w:after="0"/>
        <w:ind w:left="0"/>
        <w:jc w:val="both"/>
      </w:pPr>
      <w:r>
        <w:rPr>
          <w:rFonts w:ascii="Times New Roman"/>
          <w:b w:val="false"/>
          <w:i w:val="false"/>
          <w:color w:val="000000"/>
          <w:sz w:val="28"/>
        </w:rPr>
        <w:t>
      В случае получения уполномоченным органом референтного государства дополнительных либо измененных документов, содержащихся в регистрационном досье, в том числе по запросам и в ответ на замечания уполномоченных органов государств-членов, а также по мере оформления документов в процессе рассмотрения регистрационного досье, в том числе при оформлении экспертного заключения, уполномоченный орган референтного государства уведомляет уполномоченные органы государств признания о доступности таких документов для получения по запросу. Для проведения предусмотренных Правилами регистрации работ по рассмотрению и согласованию экспертного заключения обеспечивается возможность получения уполномоченным органом государства признания по запросу перечня документов, содержащихся в регистрационном досье, перечня документов, оформленных при рассмотрении регистрационного досье (в том числе экспертного заключения), а также при необходимости любого документа из этих перечней. В случае необходимости получения документов, содержащихся в регистрационном досье, или документов, оформленных при его рассмотрении, а также при изменении указанных документов выполняются следующие процедуры общего процесса, включенные в группу процедур получения документов, содержащихся в регистрационном досье или оформленных при его рассмотрении:</w:t>
      </w:r>
    </w:p>
    <w:bookmarkEnd w:id="54"/>
    <w:bookmarkStart w:name="z77" w:id="55"/>
    <w:p>
      <w:pPr>
        <w:spacing w:after="0"/>
        <w:ind w:left="0"/>
        <w:jc w:val="both"/>
      </w:pPr>
      <w:r>
        <w:rPr>
          <w:rFonts w:ascii="Times New Roman"/>
          <w:b w:val="false"/>
          <w:i w:val="false"/>
          <w:color w:val="000000"/>
          <w:sz w:val="28"/>
        </w:rPr>
        <w:t>
      уведомление об изменении состава документов, содержащихся в регистрационном досье или оформленных при его рассмотрении;</w:t>
      </w:r>
    </w:p>
    <w:bookmarkEnd w:id="55"/>
    <w:bookmarkStart w:name="z78" w:id="56"/>
    <w:p>
      <w:pPr>
        <w:spacing w:after="0"/>
        <w:ind w:left="0"/>
        <w:jc w:val="both"/>
      </w:pPr>
      <w:r>
        <w:rPr>
          <w:rFonts w:ascii="Times New Roman"/>
          <w:b w:val="false"/>
          <w:i w:val="false"/>
          <w:color w:val="000000"/>
          <w:sz w:val="28"/>
        </w:rPr>
        <w:t>
      получение сведений о составе документов, содержащихся в регистрационном досье или оформленных при его рассмотрении;</w:t>
      </w:r>
    </w:p>
    <w:bookmarkEnd w:id="56"/>
    <w:bookmarkStart w:name="z79" w:id="57"/>
    <w:p>
      <w:pPr>
        <w:spacing w:after="0"/>
        <w:ind w:left="0"/>
        <w:jc w:val="both"/>
      </w:pPr>
      <w:r>
        <w:rPr>
          <w:rFonts w:ascii="Times New Roman"/>
          <w:b w:val="false"/>
          <w:i w:val="false"/>
          <w:color w:val="000000"/>
          <w:sz w:val="28"/>
        </w:rPr>
        <w:t>
      получение документов, содержащихся в регистрационном досье или оформленных при его рассмотрении.</w:t>
      </w:r>
    </w:p>
    <w:bookmarkEnd w:id="57"/>
    <w:bookmarkStart w:name="z80" w:id="58"/>
    <w:p>
      <w:pPr>
        <w:spacing w:after="0"/>
        <w:ind w:left="0"/>
        <w:jc w:val="both"/>
      </w:pPr>
      <w:r>
        <w:rPr>
          <w:rFonts w:ascii="Times New Roman"/>
          <w:b w:val="false"/>
          <w:i w:val="false"/>
          <w:color w:val="000000"/>
          <w:sz w:val="28"/>
        </w:rPr>
        <w:t>
      При необходимости получения кода вида медицинских изделий Союза, соответствующего коду вида медицинских изделий Глобальной номенклатуры медицинских изделий, уполномоченным органом государства-члена, запрашивающим код вида медицинских изделий Союза, выполняется процедура "Получение кода вида медицинских изделий Союза", включенная в группу процедур получения кода вида медицинских изделий Союза.</w:t>
      </w:r>
    </w:p>
    <w:bookmarkEnd w:id="58"/>
    <w:bookmarkStart w:name="z81" w:id="59"/>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59"/>
    <w:bookmarkStart w:name="z82"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61"/>
    <w:p>
      <w:pPr>
        <w:spacing w:after="0"/>
        <w:ind w:left="0"/>
        <w:jc w:val="both"/>
      </w:pPr>
      <w:r>
        <w:rPr>
          <w:rFonts w:ascii="Times New Roman"/>
          <w:b w:val="false"/>
          <w:i w:val="false"/>
          <w:color w:val="000000"/>
          <w:sz w:val="28"/>
        </w:rPr>
        <w:t xml:space="preserve">
      </w:t>
      </w:r>
      <w:r>
        <w:rPr>
          <w:rFonts w:ascii="Times New Roman"/>
          <w:b/>
          <w:i w:val="false"/>
          <w:color w:val="000000"/>
          <w:sz w:val="28"/>
        </w:rPr>
        <w:t>Рис. 1. Структура общего процесса</w:t>
      </w:r>
    </w:p>
    <w:bookmarkEnd w:id="61"/>
    <w:bookmarkStart w:name="z84" w:id="62"/>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62"/>
    <w:bookmarkStart w:name="z85" w:id="63"/>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63"/>
    <w:bookmarkStart w:name="z86" w:id="64"/>
    <w:p>
      <w:pPr>
        <w:spacing w:after="0"/>
        <w:ind w:left="0"/>
        <w:jc w:val="left"/>
      </w:pPr>
      <w:r>
        <w:rPr>
          <w:rFonts w:ascii="Times New Roman"/>
          <w:b/>
          <w:i w:val="false"/>
          <w:color w:val="000000"/>
        </w:rPr>
        <w:t xml:space="preserve"> 4. Группа процедур сбора и актуализации сведений о регистрации медицинских изделий</w:t>
      </w:r>
    </w:p>
    <w:bookmarkEnd w:id="64"/>
    <w:bookmarkStart w:name="z87" w:id="65"/>
    <w:p>
      <w:pPr>
        <w:spacing w:after="0"/>
        <w:ind w:left="0"/>
        <w:jc w:val="both"/>
      </w:pPr>
      <w:r>
        <w:rPr>
          <w:rFonts w:ascii="Times New Roman"/>
          <w:b w:val="false"/>
          <w:i w:val="false"/>
          <w:color w:val="000000"/>
          <w:sz w:val="28"/>
        </w:rPr>
        <w:t>
      15. Процедуры сбора и актуализации сведений о регистрации медицинских изделий выполняются при осуществлении процедур, связанных с регистрацией медицинских изделий.</w:t>
      </w:r>
    </w:p>
    <w:bookmarkEnd w:id="65"/>
    <w:bookmarkStart w:name="z88" w:id="66"/>
    <w:p>
      <w:pPr>
        <w:spacing w:after="0"/>
        <w:ind w:left="0"/>
        <w:jc w:val="both"/>
      </w:pPr>
      <w:r>
        <w:rPr>
          <w:rFonts w:ascii="Times New Roman"/>
          <w:b w:val="false"/>
          <w:i w:val="false"/>
          <w:color w:val="000000"/>
          <w:sz w:val="28"/>
        </w:rPr>
        <w:t>
      При поступлении заявления выполняется процедура "Представление в Комиссию сведений о поступившем заявлении" (P.MM.06.PRC.001).</w:t>
      </w:r>
    </w:p>
    <w:bookmarkEnd w:id="66"/>
    <w:bookmarkStart w:name="z89" w:id="67"/>
    <w:p>
      <w:pPr>
        <w:spacing w:after="0"/>
        <w:ind w:left="0"/>
        <w:jc w:val="both"/>
      </w:pPr>
      <w:r>
        <w:rPr>
          <w:rFonts w:ascii="Times New Roman"/>
          <w:b w:val="false"/>
          <w:i w:val="false"/>
          <w:color w:val="000000"/>
          <w:sz w:val="28"/>
        </w:rPr>
        <w:t>
      В случае принятия уполномоченным органом референтного государства решения о регистрации медицинского изделия, изменения сведений о заявлении, а также изменения сведений о зарегистрированном медицинском изделии выполняется процедура "Представление в Комиссию сведений о регистрации медицинского изделия" (P.MM.06.PRC.002).</w:t>
      </w:r>
    </w:p>
    <w:bookmarkEnd w:id="67"/>
    <w:bookmarkStart w:name="z90" w:id="68"/>
    <w:p>
      <w:pPr>
        <w:spacing w:after="0"/>
        <w:ind w:left="0"/>
        <w:jc w:val="both"/>
      </w:pPr>
      <w:r>
        <w:rPr>
          <w:rFonts w:ascii="Times New Roman"/>
          <w:b w:val="false"/>
          <w:i w:val="false"/>
          <w:color w:val="000000"/>
          <w:sz w:val="28"/>
        </w:rPr>
        <w:t>
      В случае принятия уполномоченным органом референтного государства решения о прекращении рассмотрения заявления в случаях, предусмотренных Правилами регистрации, выполняется процедура "Представление в Комиссию сведений о прекращении рассмотрения заявления" (P.MM.06.PRC.003).</w:t>
      </w:r>
    </w:p>
    <w:bookmarkEnd w:id="68"/>
    <w:bookmarkStart w:name="z91" w:id="69"/>
    <w:p>
      <w:pPr>
        <w:spacing w:after="0"/>
        <w:ind w:left="0"/>
        <w:jc w:val="both"/>
      </w:pPr>
      <w:r>
        <w:rPr>
          <w:rFonts w:ascii="Times New Roman"/>
          <w:b w:val="false"/>
          <w:i w:val="false"/>
          <w:color w:val="000000"/>
          <w:sz w:val="28"/>
        </w:rPr>
        <w:t xml:space="preserve">
      Представление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утвержденным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30 августа 2016 г. № 92 (далее – Регламент информационного взаимодействия между уполномоченными органами и Комиссией).</w:t>
      </w:r>
    </w:p>
    <w:bookmarkEnd w:id="69"/>
    <w:bookmarkStart w:name="z92" w:id="70"/>
    <w:p>
      <w:pPr>
        <w:spacing w:after="0"/>
        <w:ind w:left="0"/>
        <w:jc w:val="both"/>
      </w:pPr>
      <w:r>
        <w:rPr>
          <w:rFonts w:ascii="Times New Roman"/>
          <w:b w:val="false"/>
          <w:i w:val="false"/>
          <w:color w:val="000000"/>
          <w:sz w:val="28"/>
        </w:rPr>
        <w:t xml:space="preserve">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утвержденному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30 августа 2016 г. № 92 (далее – Описание форматов и структур электронных документов и сведений).</w:t>
      </w:r>
    </w:p>
    <w:bookmarkEnd w:id="70"/>
    <w:bookmarkStart w:name="z93" w:id="71"/>
    <w:p>
      <w:pPr>
        <w:spacing w:after="0"/>
        <w:ind w:left="0"/>
        <w:jc w:val="both"/>
      </w:pPr>
      <w:r>
        <w:rPr>
          <w:rFonts w:ascii="Times New Roman"/>
          <w:b w:val="false"/>
          <w:i w:val="false"/>
          <w:color w:val="000000"/>
          <w:sz w:val="28"/>
        </w:rPr>
        <w:t>
      16. Приведенное описание группы процедур сбора и актуализации сведений о регистрации медицинских изделий представлено на рисунке 2.</w:t>
      </w:r>
    </w:p>
    <w:bookmarkEnd w:id="71"/>
    <w:bookmarkStart w:name="z94"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 w:id="73"/>
    <w:p>
      <w:pPr>
        <w:spacing w:after="0"/>
        <w:ind w:left="0"/>
        <w:jc w:val="both"/>
      </w:pPr>
      <w:r>
        <w:rPr>
          <w:rFonts w:ascii="Times New Roman"/>
          <w:b w:val="false"/>
          <w:i w:val="false"/>
          <w:color w:val="000000"/>
          <w:sz w:val="28"/>
        </w:rPr>
        <w:t xml:space="preserve">
      </w:t>
      </w:r>
      <w:r>
        <w:rPr>
          <w:rFonts w:ascii="Times New Roman"/>
          <w:b/>
          <w:i w:val="false"/>
          <w:color w:val="000000"/>
          <w:sz w:val="28"/>
        </w:rPr>
        <w:t>Рис. 2. Общая схема группы процедур сбора и актуализации сведений о регистрации медицинских изделий</w:t>
      </w:r>
    </w:p>
    <w:bookmarkEnd w:id="73"/>
    <w:bookmarkStart w:name="z96" w:id="74"/>
    <w:p>
      <w:pPr>
        <w:spacing w:after="0"/>
        <w:ind w:left="0"/>
        <w:jc w:val="both"/>
      </w:pPr>
      <w:r>
        <w:rPr>
          <w:rFonts w:ascii="Times New Roman"/>
          <w:b w:val="false"/>
          <w:i w:val="false"/>
          <w:color w:val="000000"/>
          <w:sz w:val="28"/>
        </w:rPr>
        <w:t>
      17. Перечень процедур общего процесса, входящих в группу процедур сбора и актуализации сведений о регистрации медицинских изделий, приведен в таблице 2.</w:t>
      </w:r>
    </w:p>
    <w:bookmarkEnd w:id="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98" w:id="75"/>
    <w:p>
      <w:pPr>
        <w:spacing w:after="0"/>
        <w:ind w:left="0"/>
        <w:jc w:val="left"/>
      </w:pPr>
      <w:r>
        <w:rPr>
          <w:rFonts w:ascii="Times New Roman"/>
          <w:b/>
          <w:i w:val="false"/>
          <w:color w:val="000000"/>
        </w:rPr>
        <w:t xml:space="preserve"> Перечень процедур общего процесса, входящих в группу процедур сбора и актуализации сведений о регистрации медицинских изделий</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поступившем заявлении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формирования и передачи в Комиссию сведений о поступившем заявлении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регистрации медицинского изделия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формирования и передачи в Комиссию измененных сведений о регистрации медицинского изделия, в том числе о регистрационном удостоверении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прекращении рассмотрения заявления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формирования и передачи в Комиссию сведений о прекращении рассмотрения заявления</w:t>
            </w:r>
          </w:p>
        </w:tc>
      </w:tr>
    </w:tbl>
    <w:bookmarkStart w:name="z99" w:id="76"/>
    <w:p>
      <w:pPr>
        <w:spacing w:after="0"/>
        <w:ind w:left="0"/>
        <w:jc w:val="left"/>
      </w:pPr>
      <w:r>
        <w:rPr>
          <w:rFonts w:ascii="Times New Roman"/>
          <w:b/>
          <w:i w:val="false"/>
          <w:color w:val="000000"/>
        </w:rPr>
        <w:t xml:space="preserve"> 5. Группа процедур получения сведений о регистрации медицинских изделий</w:t>
      </w:r>
    </w:p>
    <w:bookmarkEnd w:id="76"/>
    <w:bookmarkStart w:name="z100" w:id="77"/>
    <w:p>
      <w:pPr>
        <w:spacing w:after="0"/>
        <w:ind w:left="0"/>
        <w:jc w:val="both"/>
      </w:pPr>
      <w:r>
        <w:rPr>
          <w:rFonts w:ascii="Times New Roman"/>
          <w:b w:val="false"/>
          <w:i w:val="false"/>
          <w:color w:val="000000"/>
          <w:sz w:val="28"/>
        </w:rPr>
        <w:t>
      18. Процедуры получения сведений о регистрации медицинских изделий выполняются при поступлении соответствующих запросов от информационных систем уполномоченных органов государств-членов.</w:t>
      </w:r>
    </w:p>
    <w:bookmarkEnd w:id="77"/>
    <w:bookmarkStart w:name="z101" w:id="78"/>
    <w:p>
      <w:pPr>
        <w:spacing w:after="0"/>
        <w:ind w:left="0"/>
        <w:jc w:val="both"/>
      </w:pPr>
      <w:r>
        <w:rPr>
          <w:rFonts w:ascii="Times New Roman"/>
          <w:b w:val="false"/>
          <w:i w:val="false"/>
          <w:color w:val="000000"/>
          <w:sz w:val="28"/>
        </w:rPr>
        <w:t>
      В рамках выполнения процедур получения сведений о регистрации медицинских изделий обрабатываются следующие виды запросов от информационных систем уполномоченных органов государств-членов:</w:t>
      </w:r>
    </w:p>
    <w:bookmarkEnd w:id="78"/>
    <w:bookmarkStart w:name="z102" w:id="79"/>
    <w:p>
      <w:pPr>
        <w:spacing w:after="0"/>
        <w:ind w:left="0"/>
        <w:jc w:val="both"/>
      </w:pPr>
      <w:r>
        <w:rPr>
          <w:rFonts w:ascii="Times New Roman"/>
          <w:b w:val="false"/>
          <w:i w:val="false"/>
          <w:color w:val="000000"/>
          <w:sz w:val="28"/>
        </w:rPr>
        <w:t>
      запрос информации о дате и времени обновления сведений о регистрации медицинских изделий;</w:t>
      </w:r>
    </w:p>
    <w:bookmarkEnd w:id="79"/>
    <w:bookmarkStart w:name="z103" w:id="80"/>
    <w:p>
      <w:pPr>
        <w:spacing w:after="0"/>
        <w:ind w:left="0"/>
        <w:jc w:val="both"/>
      </w:pPr>
      <w:r>
        <w:rPr>
          <w:rFonts w:ascii="Times New Roman"/>
          <w:b w:val="false"/>
          <w:i w:val="false"/>
          <w:color w:val="000000"/>
          <w:sz w:val="28"/>
        </w:rPr>
        <w:t>
      запрос сведений о регистрации медицинских изделий;</w:t>
      </w:r>
    </w:p>
    <w:bookmarkEnd w:id="80"/>
    <w:bookmarkStart w:name="z104" w:id="81"/>
    <w:p>
      <w:pPr>
        <w:spacing w:after="0"/>
        <w:ind w:left="0"/>
        <w:jc w:val="both"/>
      </w:pPr>
      <w:r>
        <w:rPr>
          <w:rFonts w:ascii="Times New Roman"/>
          <w:b w:val="false"/>
          <w:i w:val="false"/>
          <w:color w:val="000000"/>
          <w:sz w:val="28"/>
        </w:rPr>
        <w:t>
      запрос измененных сведений о регистрации медицинских изделий;</w:t>
      </w:r>
    </w:p>
    <w:bookmarkEnd w:id="81"/>
    <w:bookmarkStart w:name="z105" w:id="82"/>
    <w:p>
      <w:pPr>
        <w:spacing w:after="0"/>
        <w:ind w:left="0"/>
        <w:jc w:val="both"/>
      </w:pPr>
      <w:r>
        <w:rPr>
          <w:rFonts w:ascii="Times New Roman"/>
          <w:b w:val="false"/>
          <w:i w:val="false"/>
          <w:color w:val="000000"/>
          <w:sz w:val="28"/>
        </w:rPr>
        <w:t>
      запрос сведений о номере регистрационного удостоверения.</w:t>
      </w:r>
    </w:p>
    <w:bookmarkEnd w:id="82"/>
    <w:bookmarkStart w:name="z106" w:id="83"/>
    <w:p>
      <w:pPr>
        <w:spacing w:after="0"/>
        <w:ind w:left="0"/>
        <w:jc w:val="both"/>
      </w:pPr>
      <w:r>
        <w:rPr>
          <w:rFonts w:ascii="Times New Roman"/>
          <w:b w:val="false"/>
          <w:i w:val="false"/>
          <w:color w:val="000000"/>
          <w:sz w:val="28"/>
        </w:rPr>
        <w:t>
      Запрос информации о дате и времени обновления сведений о регистрации медицинских изделий выполняется уполномоченным органом государства-члена в целях оценки необходимости синхронизации хранящихся в информационной системе уполномоченного органа государства-члена сведений о регистрации медицинских изделий со сведениями о регистрации медицинских изделий, хранящимися в Комиссии. При осуществлении запроса выполняется процедура "Получение информации о дате и времени обновления сведений о регистрации медицинских изделий" (P.MM.06.PRC.004).</w:t>
      </w:r>
    </w:p>
    <w:bookmarkEnd w:id="83"/>
    <w:bookmarkStart w:name="z107" w:id="84"/>
    <w:p>
      <w:pPr>
        <w:spacing w:after="0"/>
        <w:ind w:left="0"/>
        <w:jc w:val="both"/>
      </w:pPr>
      <w:r>
        <w:rPr>
          <w:rFonts w:ascii="Times New Roman"/>
          <w:b w:val="false"/>
          <w:i w:val="false"/>
          <w:color w:val="000000"/>
          <w:sz w:val="28"/>
        </w:rPr>
        <w:t>
      Запрос сведений о регистрации медицинских изделий выполняется с целью получения уполномоченным органом государства-члена актуальных на указанную дату сведений о заявлениях, а также о зарегистрированных медицинских изделиях, включенных в единый реестр. Запрос сведений о регистрации медицинских изделий может осуществляться как по состоянию на текущую дату, так и по состоянию на дату, указанную в запросе. При осуществлении запроса выполняется процедура "Получение сведений о регистрации медицинских изделий" (P.MM.06.PRC.005).</w:t>
      </w:r>
    </w:p>
    <w:bookmarkEnd w:id="84"/>
    <w:bookmarkStart w:name="z108" w:id="85"/>
    <w:p>
      <w:pPr>
        <w:spacing w:after="0"/>
        <w:ind w:left="0"/>
        <w:jc w:val="both"/>
      </w:pPr>
      <w:r>
        <w:rPr>
          <w:rFonts w:ascii="Times New Roman"/>
          <w:b w:val="false"/>
          <w:i w:val="false"/>
          <w:color w:val="000000"/>
          <w:sz w:val="28"/>
        </w:rPr>
        <w:t>
      Запрос измененных сведений о регистрации медицинских изделий выполняется с целью получения уполномоченным органом государства-члена измененных сведений о регистрации медицинских изделий. При выполнении запроса представляются сведения о регистрации медицинских изделий, добавленные, исключенные или измененные за период с даты и времени, указанных в запросе, до момента выполнения запроса через интегрированную систему. При осуществлении запроса выполняется процедура "Получение измененных сведений о регистрации медицинских изделий" (P.MM.06.PRC.006).</w:t>
      </w:r>
    </w:p>
    <w:bookmarkEnd w:id="85"/>
    <w:bookmarkStart w:name="z109" w:id="86"/>
    <w:p>
      <w:pPr>
        <w:spacing w:after="0"/>
        <w:ind w:left="0"/>
        <w:jc w:val="both"/>
      </w:pPr>
      <w:r>
        <w:rPr>
          <w:rFonts w:ascii="Times New Roman"/>
          <w:b w:val="false"/>
          <w:i w:val="false"/>
          <w:color w:val="000000"/>
          <w:sz w:val="28"/>
        </w:rPr>
        <w:t>
      Запрос сведений о номере регистрационного удостоверения выполняется в целях получения уполномоченным органом референтного государства номера регистрационного удостоверения при принятии решения о регистрации медицинского изделия. При осуществлении запроса выполняется процедура "Получение сведений о номере регистрационного удостоверения" (P.MM.06.PRC.007).</w:t>
      </w:r>
    </w:p>
    <w:bookmarkEnd w:id="86"/>
    <w:bookmarkStart w:name="z110" w:id="87"/>
    <w:p>
      <w:pPr>
        <w:spacing w:after="0"/>
        <w:ind w:left="0"/>
        <w:jc w:val="both"/>
      </w:pPr>
      <w:r>
        <w:rPr>
          <w:rFonts w:ascii="Times New Roman"/>
          <w:b w:val="false"/>
          <w:i w:val="false"/>
          <w:color w:val="000000"/>
          <w:sz w:val="28"/>
        </w:rPr>
        <w:t>
      19. Приведенное описание группы процедур получения сведений о регистрации медицинских изделий представлено на рисунке 3.</w:t>
      </w:r>
    </w:p>
    <w:bookmarkEnd w:id="87"/>
    <w:bookmarkStart w:name="z111"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89"/>
    <w:p>
      <w:pPr>
        <w:spacing w:after="0"/>
        <w:ind w:left="0"/>
        <w:jc w:val="both"/>
      </w:pPr>
      <w:r>
        <w:rPr>
          <w:rFonts w:ascii="Times New Roman"/>
          <w:b w:val="false"/>
          <w:i w:val="false"/>
          <w:color w:val="000000"/>
          <w:sz w:val="28"/>
        </w:rPr>
        <w:t xml:space="preserve">
      </w:t>
      </w:r>
      <w:r>
        <w:rPr>
          <w:rFonts w:ascii="Times New Roman"/>
          <w:b/>
          <w:i w:val="false"/>
          <w:color w:val="000000"/>
          <w:sz w:val="28"/>
        </w:rPr>
        <w:t>Рис. 3. Общая схема группы процедур получения сведений о регистрации медицинских изделий</w:t>
      </w:r>
    </w:p>
    <w:bookmarkEnd w:id="89"/>
    <w:bookmarkStart w:name="z113" w:id="90"/>
    <w:p>
      <w:pPr>
        <w:spacing w:after="0"/>
        <w:ind w:left="0"/>
        <w:jc w:val="both"/>
      </w:pPr>
      <w:r>
        <w:rPr>
          <w:rFonts w:ascii="Times New Roman"/>
          <w:b w:val="false"/>
          <w:i w:val="false"/>
          <w:color w:val="000000"/>
          <w:sz w:val="28"/>
        </w:rPr>
        <w:t>
      20. Перечень процедур общего процесса, входящих в группу процедур получения сведений о регистрации медицинских изделий, приведен в таблице 3.</w:t>
      </w:r>
    </w:p>
    <w:bookmarkEnd w:id="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115" w:id="91"/>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о регистрации медицинских изделий</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представления информации о дате и времени обновления хранящихся в Комиссии сведений о регистрации медицинских изделий по запросам от информационных систем уполномоченных органов государств-членов через интегрированную систему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представления актуальных, хранящихся в Комиссии сведений о регистрации медицинских изделий на указанную дату по запросам от информационных систем уполномоченных органов государств-членов через интегрированную систему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представления измененных сведений о регистрации медицинских изделий, хранящихся в Комиссии, начиная с указанной в запросе даты через интегрированную систему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номере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получения сведений о номере регистрационного удостоверения при принятии уполномоченным органом референтного государства решения о регистрации медицинского изделия</w:t>
            </w:r>
          </w:p>
        </w:tc>
      </w:tr>
    </w:tbl>
    <w:bookmarkStart w:name="z116" w:id="92"/>
    <w:p>
      <w:pPr>
        <w:spacing w:after="0"/>
        <w:ind w:left="0"/>
        <w:jc w:val="left"/>
      </w:pPr>
      <w:r>
        <w:rPr>
          <w:rFonts w:ascii="Times New Roman"/>
          <w:b/>
          <w:i w:val="false"/>
          <w:color w:val="000000"/>
        </w:rPr>
        <w:t xml:space="preserve"> 6. Группа процедур уведомления об изменении статуса действия регистрационного удостоверения </w:t>
      </w:r>
    </w:p>
    <w:bookmarkEnd w:id="92"/>
    <w:bookmarkStart w:name="z117" w:id="93"/>
    <w:p>
      <w:pPr>
        <w:spacing w:after="0"/>
        <w:ind w:left="0"/>
        <w:jc w:val="both"/>
      </w:pPr>
      <w:r>
        <w:rPr>
          <w:rFonts w:ascii="Times New Roman"/>
          <w:b w:val="false"/>
          <w:i w:val="false"/>
          <w:color w:val="000000"/>
          <w:sz w:val="28"/>
        </w:rPr>
        <w:t>
      21. Процедура "Уведомление об изменении статуса действия регистрационного удостоверения" (P.MM.06.PRC.008) выполняется в случае изменения статуса действия регистрационного удостоверения, в том числе при прекращении его действия.</w:t>
      </w:r>
    </w:p>
    <w:bookmarkEnd w:id="93"/>
    <w:bookmarkStart w:name="z118" w:id="94"/>
    <w:p>
      <w:pPr>
        <w:spacing w:after="0"/>
        <w:ind w:left="0"/>
        <w:jc w:val="both"/>
      </w:pPr>
      <w:r>
        <w:rPr>
          <w:rFonts w:ascii="Times New Roman"/>
          <w:b w:val="false"/>
          <w:i w:val="false"/>
          <w:color w:val="000000"/>
          <w:sz w:val="28"/>
        </w:rPr>
        <w:t xml:space="preserve">
      Представление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утвержденным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30 августа 2016 г. № 92 (далее – Регламент информационного взаимодействия между уполномоченными органами).</w:t>
      </w:r>
    </w:p>
    <w:bookmarkEnd w:id="94"/>
    <w:bookmarkStart w:name="z119" w:id="95"/>
    <w:p>
      <w:pPr>
        <w:spacing w:after="0"/>
        <w:ind w:left="0"/>
        <w:jc w:val="both"/>
      </w:pPr>
      <w:r>
        <w:rPr>
          <w:rFonts w:ascii="Times New Roman"/>
          <w:b w:val="false"/>
          <w:i w:val="false"/>
          <w:color w:val="000000"/>
          <w:sz w:val="28"/>
        </w:rPr>
        <w:t>
      22. Приведенное описание группы процедур уведомления об изменении статуса действия регистрационного удостоверения представлено на рисунке 4.</w:t>
      </w:r>
    </w:p>
    <w:bookmarkEnd w:id="95"/>
    <w:bookmarkStart w:name="z120"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97"/>
    <w:p>
      <w:pPr>
        <w:spacing w:after="0"/>
        <w:ind w:left="0"/>
        <w:jc w:val="both"/>
      </w:pPr>
      <w:r>
        <w:rPr>
          <w:rFonts w:ascii="Times New Roman"/>
          <w:b w:val="false"/>
          <w:i w:val="false"/>
          <w:color w:val="000000"/>
          <w:sz w:val="28"/>
        </w:rPr>
        <w:t xml:space="preserve">
      </w:t>
      </w:r>
      <w:r>
        <w:rPr>
          <w:rFonts w:ascii="Times New Roman"/>
          <w:b/>
          <w:i w:val="false"/>
          <w:color w:val="000000"/>
          <w:sz w:val="28"/>
        </w:rPr>
        <w:t>Рис. 4. Общая схема группы процедур уведомления об изменении статуса действия регистрационного удостоверения</w:t>
      </w:r>
    </w:p>
    <w:bookmarkEnd w:id="97"/>
    <w:bookmarkStart w:name="z122" w:id="98"/>
    <w:p>
      <w:pPr>
        <w:spacing w:after="0"/>
        <w:ind w:left="0"/>
        <w:jc w:val="both"/>
      </w:pPr>
      <w:r>
        <w:rPr>
          <w:rFonts w:ascii="Times New Roman"/>
          <w:b w:val="false"/>
          <w:i w:val="false"/>
          <w:color w:val="000000"/>
          <w:sz w:val="28"/>
        </w:rPr>
        <w:t>
      23. Перечень процедур общего процесса, входящих в группу процедур уведомления об изменении статуса действия регистрационного удостоверения, приведен в таблице 4.</w:t>
      </w:r>
    </w:p>
    <w:bookmarkEnd w:id="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24" w:id="99"/>
    <w:p>
      <w:pPr>
        <w:spacing w:after="0"/>
        <w:ind w:left="0"/>
        <w:jc w:val="left"/>
      </w:pPr>
      <w:r>
        <w:rPr>
          <w:rFonts w:ascii="Times New Roman"/>
          <w:b/>
          <w:i w:val="false"/>
          <w:color w:val="000000"/>
        </w:rPr>
        <w:t xml:space="preserve"> Перечень процедур общего процесса, входящих в группу процедур уведомления об изменении статуса действия регистрационного удостоверения</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статуса действия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передачи уполномоченным органом референтного государства сведений об изменении статуса действия регистрационного удостоверения</w:t>
            </w:r>
          </w:p>
        </w:tc>
      </w:tr>
    </w:tbl>
    <w:bookmarkStart w:name="z125" w:id="100"/>
    <w:p>
      <w:pPr>
        <w:spacing w:after="0"/>
        <w:ind w:left="0"/>
        <w:jc w:val="left"/>
      </w:pPr>
      <w:r>
        <w:rPr>
          <w:rFonts w:ascii="Times New Roman"/>
          <w:b/>
          <w:i w:val="false"/>
          <w:color w:val="000000"/>
        </w:rPr>
        <w:t xml:space="preserve"> 7. Группа процедур получения сведений при рассмотрении экспертного заключения </w:t>
      </w:r>
    </w:p>
    <w:bookmarkEnd w:id="100"/>
    <w:bookmarkStart w:name="z126" w:id="101"/>
    <w:p>
      <w:pPr>
        <w:spacing w:after="0"/>
        <w:ind w:left="0"/>
        <w:jc w:val="both"/>
      </w:pPr>
      <w:r>
        <w:rPr>
          <w:rFonts w:ascii="Times New Roman"/>
          <w:b w:val="false"/>
          <w:i w:val="false"/>
          <w:color w:val="000000"/>
          <w:sz w:val="28"/>
        </w:rPr>
        <w:t>
      24. Процедуры получения сведений при рассмотрении экспертного заключения выполняются при проведении экспертизы безопасности, качества и эффективности медицинского изделия, а также в ходе выполнения экспертизы при внесении изменений в регистрационное досье и при согласовании экспертного заключения на зарегистрированное медицинское изделие. При формировании уполномоченным органом референтного государства экспертного заключения выполняется процедура "Направление сведений экспертного заключения" (P.MM.06.PRC.009).</w:t>
      </w:r>
    </w:p>
    <w:bookmarkEnd w:id="101"/>
    <w:bookmarkStart w:name="z127" w:id="102"/>
    <w:p>
      <w:pPr>
        <w:spacing w:after="0"/>
        <w:ind w:left="0"/>
        <w:jc w:val="both"/>
      </w:pPr>
      <w:r>
        <w:rPr>
          <w:rFonts w:ascii="Times New Roman"/>
          <w:b w:val="false"/>
          <w:i w:val="false"/>
          <w:color w:val="000000"/>
          <w:sz w:val="28"/>
        </w:rPr>
        <w:t>
      В случае возникновения замечаний и предложений к экспертному заключению выполняется процедура "Направление замечаний и предложений к комплекту регистрационного досье" (P.MM.06.PRC.010).</w:t>
      </w:r>
    </w:p>
    <w:bookmarkEnd w:id="102"/>
    <w:bookmarkStart w:name="z128" w:id="103"/>
    <w:p>
      <w:pPr>
        <w:spacing w:after="0"/>
        <w:ind w:left="0"/>
        <w:jc w:val="both"/>
      </w:pPr>
      <w:r>
        <w:rPr>
          <w:rFonts w:ascii="Times New Roman"/>
          <w:b w:val="false"/>
          <w:i w:val="false"/>
          <w:color w:val="000000"/>
          <w:sz w:val="28"/>
        </w:rPr>
        <w:t>
      В случае принятия уполномоченным органом государства признания решения о подтверждении признания (непризнания) экспертного заключения выполняется процедура "Подтверждение признания (непризнания) экспертного заключения" (P.MM.06.PRC.011).</w:t>
      </w:r>
    </w:p>
    <w:bookmarkEnd w:id="103"/>
    <w:bookmarkStart w:name="z129" w:id="104"/>
    <w:p>
      <w:pPr>
        <w:spacing w:after="0"/>
        <w:ind w:left="0"/>
        <w:jc w:val="both"/>
      </w:pPr>
      <w:r>
        <w:rPr>
          <w:rFonts w:ascii="Times New Roman"/>
          <w:b w:val="false"/>
          <w:i w:val="false"/>
          <w:color w:val="000000"/>
          <w:sz w:val="28"/>
        </w:rPr>
        <w:t>
      25. Приведенное описание группы процедур получения сведений при рассмотрении экспертного заключения представлено на рисунке 5.</w:t>
      </w:r>
    </w:p>
    <w:bookmarkEnd w:id="104"/>
    <w:bookmarkStart w:name="z130"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 w:id="106"/>
    <w:p>
      <w:pPr>
        <w:spacing w:after="0"/>
        <w:ind w:left="0"/>
        <w:jc w:val="both"/>
      </w:pPr>
      <w:r>
        <w:rPr>
          <w:rFonts w:ascii="Times New Roman"/>
          <w:b w:val="false"/>
          <w:i w:val="false"/>
          <w:color w:val="000000"/>
          <w:sz w:val="28"/>
        </w:rPr>
        <w:t xml:space="preserve">
      </w:t>
      </w:r>
      <w:r>
        <w:rPr>
          <w:rFonts w:ascii="Times New Roman"/>
          <w:b/>
          <w:i w:val="false"/>
          <w:color w:val="000000"/>
          <w:sz w:val="28"/>
        </w:rPr>
        <w:t>Рис. 5. Общая схема группы процедур получения сведений при рассмотрении экспертного заключения</w:t>
      </w:r>
    </w:p>
    <w:bookmarkEnd w:id="106"/>
    <w:bookmarkStart w:name="z132" w:id="107"/>
    <w:p>
      <w:pPr>
        <w:spacing w:after="0"/>
        <w:ind w:left="0"/>
        <w:jc w:val="both"/>
      </w:pPr>
      <w:r>
        <w:rPr>
          <w:rFonts w:ascii="Times New Roman"/>
          <w:b w:val="false"/>
          <w:i w:val="false"/>
          <w:color w:val="000000"/>
          <w:sz w:val="28"/>
        </w:rPr>
        <w:t>
      26. Перечень процедур общего процесса, входящих в группу процедур получения сведений при рассмотрении экспертного заключения, приведен в таблице 5.</w:t>
      </w:r>
    </w:p>
    <w:bookmarkEnd w:id="1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34" w:id="108"/>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при рассмотрении экспертного заключения</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экспертного заключения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передачи уполномоченным органом референтного государства сведений экспертного заключения государствам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замечаний и предложений к комплекту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передачи уполномоченным органом государства признания замечаний и предложений к комплекту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признания (непризнания) экспертного заключения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передачи уполномоченным органом государства признания подтверждения признания (непризнания) экспертного заключения</w:t>
            </w:r>
          </w:p>
        </w:tc>
      </w:tr>
    </w:tbl>
    <w:bookmarkStart w:name="z135" w:id="109"/>
    <w:p>
      <w:pPr>
        <w:spacing w:after="0"/>
        <w:ind w:left="0"/>
        <w:jc w:val="left"/>
      </w:pPr>
      <w:r>
        <w:rPr>
          <w:rFonts w:ascii="Times New Roman"/>
          <w:b/>
          <w:i w:val="false"/>
          <w:color w:val="000000"/>
        </w:rPr>
        <w:t xml:space="preserve"> 8. Группа процедур получения документов, содержащихся в регистрационном досье или оформленных при его рассмотрении</w:t>
      </w:r>
    </w:p>
    <w:bookmarkEnd w:id="109"/>
    <w:bookmarkStart w:name="z136" w:id="110"/>
    <w:p>
      <w:pPr>
        <w:spacing w:after="0"/>
        <w:ind w:left="0"/>
        <w:jc w:val="both"/>
      </w:pPr>
      <w:r>
        <w:rPr>
          <w:rFonts w:ascii="Times New Roman"/>
          <w:b w:val="false"/>
          <w:i w:val="false"/>
          <w:color w:val="000000"/>
          <w:sz w:val="28"/>
        </w:rPr>
        <w:t>
      27. Процедуры получения документов, содержащихся в регистрационном досье или оформленных при его рассмотрении, выполняются при регистрации медицинского изделия или в период действия регистрационного удостоверения.</w:t>
      </w:r>
    </w:p>
    <w:bookmarkEnd w:id="110"/>
    <w:bookmarkStart w:name="z137" w:id="111"/>
    <w:p>
      <w:pPr>
        <w:spacing w:after="0"/>
        <w:ind w:left="0"/>
        <w:jc w:val="both"/>
      </w:pPr>
      <w:r>
        <w:rPr>
          <w:rFonts w:ascii="Times New Roman"/>
          <w:b w:val="false"/>
          <w:i w:val="false"/>
          <w:color w:val="000000"/>
          <w:sz w:val="28"/>
        </w:rPr>
        <w:t>
      В случае изменения состава документов, содержащихся в регистрационном досье или оформленных при рассмотрении регистрационного досье, выполняется процедура "Уведомление об изменении состава документов, содержащихся в регистрационном досье или оформленных при его рассмотрении" (P.MM.06.PRC.012).</w:t>
      </w:r>
    </w:p>
    <w:bookmarkEnd w:id="111"/>
    <w:bookmarkStart w:name="z138" w:id="112"/>
    <w:p>
      <w:pPr>
        <w:spacing w:after="0"/>
        <w:ind w:left="0"/>
        <w:jc w:val="both"/>
      </w:pPr>
      <w:r>
        <w:rPr>
          <w:rFonts w:ascii="Times New Roman"/>
          <w:b w:val="false"/>
          <w:i w:val="false"/>
          <w:color w:val="000000"/>
          <w:sz w:val="28"/>
        </w:rPr>
        <w:t>
      При получении уполномоченным органом государства признания уведомления об изменении состава документов, содержащихся в регистрационном досье или оформленных при его рассмотрении, выполняется процедура "Получение сведений о составе документов, содержащихся в регистрационном досье или оформленных при его рассмотрении" (P.MM.06.PRC.013) или процедура "Получение документов, содержащихся в регистрационном досье или оформленных при его рассмотрении" (P.MM.06.PRC.014).</w:t>
      </w:r>
    </w:p>
    <w:bookmarkEnd w:id="112"/>
    <w:bookmarkStart w:name="z139" w:id="113"/>
    <w:p>
      <w:pPr>
        <w:spacing w:after="0"/>
        <w:ind w:left="0"/>
        <w:jc w:val="both"/>
      </w:pPr>
      <w:r>
        <w:rPr>
          <w:rFonts w:ascii="Times New Roman"/>
          <w:b w:val="false"/>
          <w:i w:val="false"/>
          <w:color w:val="000000"/>
          <w:sz w:val="28"/>
        </w:rPr>
        <w:t>
      В случае необходимости получения уполномоченным органом государства признания сведений о составе документов, содержащихся в регистрационном досье или оформленных при его рассмотрении, выполняется процедура "Получение сведений о составе документов, содержащихся в регистрационном досье или оформленных при его рассмотрении" (P.MM.06.PRC.013).</w:t>
      </w:r>
    </w:p>
    <w:bookmarkEnd w:id="113"/>
    <w:bookmarkStart w:name="z140" w:id="114"/>
    <w:p>
      <w:pPr>
        <w:spacing w:after="0"/>
        <w:ind w:left="0"/>
        <w:jc w:val="both"/>
      </w:pPr>
      <w:r>
        <w:rPr>
          <w:rFonts w:ascii="Times New Roman"/>
          <w:b w:val="false"/>
          <w:i w:val="false"/>
          <w:color w:val="000000"/>
          <w:sz w:val="28"/>
        </w:rPr>
        <w:t>
      В случае необходимости получения уполномоченным органом государства признания документов, содержащихся в регистрационном досье или оформленных при его рассмотрении, выполняется процедура "Получение документов, содержащихся в регистрационном досье или оформленных при его рассмотрении" (P.MM.06.PRC.014).</w:t>
      </w:r>
    </w:p>
    <w:bookmarkEnd w:id="114"/>
    <w:bookmarkStart w:name="z141" w:id="115"/>
    <w:p>
      <w:pPr>
        <w:spacing w:after="0"/>
        <w:ind w:left="0"/>
        <w:jc w:val="both"/>
      </w:pPr>
      <w:r>
        <w:rPr>
          <w:rFonts w:ascii="Times New Roman"/>
          <w:b w:val="false"/>
          <w:i w:val="false"/>
          <w:color w:val="000000"/>
          <w:sz w:val="28"/>
        </w:rPr>
        <w:t>
      28. Приведенное описание группы процедур получения документов, содержащихся в регистрационном досье или оформленных при его рассмотрении, представлено на рисунке 6.</w:t>
      </w:r>
    </w:p>
    <w:bookmarkEnd w:id="115"/>
    <w:bookmarkStart w:name="z142"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 w:id="117"/>
    <w:p>
      <w:pPr>
        <w:spacing w:after="0"/>
        <w:ind w:left="0"/>
        <w:jc w:val="both"/>
      </w:pPr>
      <w:r>
        <w:rPr>
          <w:rFonts w:ascii="Times New Roman"/>
          <w:b w:val="false"/>
          <w:i w:val="false"/>
          <w:color w:val="000000"/>
          <w:sz w:val="28"/>
        </w:rPr>
        <w:t xml:space="preserve">
      </w:t>
      </w:r>
      <w:r>
        <w:rPr>
          <w:rFonts w:ascii="Times New Roman"/>
          <w:b/>
          <w:i w:val="false"/>
          <w:color w:val="000000"/>
          <w:sz w:val="28"/>
        </w:rPr>
        <w:t>Рис. 6. Общая схема группы процедур получения документов, содержащихся в регистрационном досье или оформленных при его рассмотрении</w:t>
      </w:r>
    </w:p>
    <w:bookmarkEnd w:id="117"/>
    <w:bookmarkStart w:name="z144" w:id="118"/>
    <w:p>
      <w:pPr>
        <w:spacing w:after="0"/>
        <w:ind w:left="0"/>
        <w:jc w:val="both"/>
      </w:pPr>
      <w:r>
        <w:rPr>
          <w:rFonts w:ascii="Times New Roman"/>
          <w:b w:val="false"/>
          <w:i w:val="false"/>
          <w:color w:val="000000"/>
          <w:sz w:val="28"/>
        </w:rPr>
        <w:t>
      29. Перечень процедур общего процесса, входящих в группу процедур получения документов, содержащихся в регистрационном досье или оформленных при его рассмотрении, приведен в таблице 6.</w:t>
      </w:r>
    </w:p>
    <w:bookmarkEnd w:id="1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146" w:id="119"/>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документов, содержащихся в регистрационном досье или оформленных при его рассмотрении</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состава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передачи уполномоченным органом референтного государства уведомления об изменении состава документов, оформленных при рассмотрении регистрационного досье в ходе проведения экспертизы безопасности, качества и эффективности медицинского изделия при регистрации медицинского изделия, а также об изменении состава документов, содержащихся в регистрационном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составе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получения уполномоченным органом государства признания сведений о составе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P.MM.06.PRC.014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получения уполномоченным органом государства признания документов, содержащихся в регистрационном досье или оформленных при его рассмотрении</w:t>
            </w:r>
          </w:p>
        </w:tc>
      </w:tr>
    </w:tbl>
    <w:bookmarkStart w:name="z147" w:id="120"/>
    <w:p>
      <w:pPr>
        <w:spacing w:after="0"/>
        <w:ind w:left="0"/>
        <w:jc w:val="left"/>
      </w:pPr>
      <w:r>
        <w:rPr>
          <w:rFonts w:ascii="Times New Roman"/>
          <w:b/>
          <w:i w:val="false"/>
          <w:color w:val="000000"/>
        </w:rPr>
        <w:t xml:space="preserve"> 9. Группа процедур получения кода вида медицинских изделий Союза </w:t>
      </w:r>
    </w:p>
    <w:bookmarkEnd w:id="120"/>
    <w:bookmarkStart w:name="z148" w:id="121"/>
    <w:p>
      <w:pPr>
        <w:spacing w:after="0"/>
        <w:ind w:left="0"/>
        <w:jc w:val="both"/>
      </w:pPr>
      <w:r>
        <w:rPr>
          <w:rFonts w:ascii="Times New Roman"/>
          <w:b w:val="false"/>
          <w:i w:val="false"/>
          <w:color w:val="000000"/>
          <w:sz w:val="28"/>
        </w:rPr>
        <w:t>
      30. Процедура "Получение кода вида медицинских изделий Союза" (P.MM.06.PRC.015) выполняется в случае необходимости получения кода вида медицинских изделий Союза, соответствующего коду вида медицинских изделий Глобальной номенклатуры медицинских изделий, уполномоченным органом государства-члена, запрашивающим код вида медицинских изделий Союза.</w:t>
      </w:r>
    </w:p>
    <w:bookmarkEnd w:id="121"/>
    <w:bookmarkStart w:name="z149" w:id="122"/>
    <w:p>
      <w:pPr>
        <w:spacing w:after="0"/>
        <w:ind w:left="0"/>
        <w:jc w:val="both"/>
      </w:pPr>
      <w:r>
        <w:rPr>
          <w:rFonts w:ascii="Times New Roman"/>
          <w:b w:val="false"/>
          <w:i w:val="false"/>
          <w:color w:val="000000"/>
          <w:sz w:val="28"/>
        </w:rPr>
        <w:t>
      Представление сведений осуществляется в соответствии с Регламентом информационного взаимодействия между уполномоченными органами.</w:t>
      </w:r>
    </w:p>
    <w:bookmarkEnd w:id="122"/>
    <w:bookmarkStart w:name="z150" w:id="123"/>
    <w:p>
      <w:pPr>
        <w:spacing w:after="0"/>
        <w:ind w:left="0"/>
        <w:jc w:val="both"/>
      </w:pPr>
      <w:r>
        <w:rPr>
          <w:rFonts w:ascii="Times New Roman"/>
          <w:b w:val="false"/>
          <w:i w:val="false"/>
          <w:color w:val="000000"/>
          <w:sz w:val="28"/>
        </w:rPr>
        <w:t>
      31. Приведенное описание группы процедур получения кода вида медицинских изделий Союза представлено на рисунке 7.</w:t>
      </w:r>
    </w:p>
    <w:bookmarkEnd w:id="123"/>
    <w:bookmarkStart w:name="z151"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12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 xml:space="preserve">. 7. Общая схема </w:t>
      </w:r>
      <w:r>
        <w:rPr>
          <w:rFonts w:ascii="Times New Roman"/>
          <w:b/>
          <w:i w:val="false"/>
          <w:color w:val="000000"/>
          <w:sz w:val="28"/>
        </w:rPr>
        <w:t>группы процедур получения кода вида медицинских изделий Союза</w:t>
      </w:r>
    </w:p>
    <w:bookmarkEnd w:id="125"/>
    <w:bookmarkStart w:name="z153" w:id="126"/>
    <w:p>
      <w:pPr>
        <w:spacing w:after="0"/>
        <w:ind w:left="0"/>
        <w:jc w:val="both"/>
      </w:pPr>
      <w:r>
        <w:rPr>
          <w:rFonts w:ascii="Times New Roman"/>
          <w:b w:val="false"/>
          <w:i w:val="false"/>
          <w:color w:val="000000"/>
          <w:sz w:val="28"/>
        </w:rPr>
        <w:t>
      32. Перечень процедур общего процесса, входящих в группу процедур получения кода вида медицинских изделий Союза, приведен в таблице 7.</w:t>
      </w:r>
    </w:p>
    <w:bookmarkEnd w:id="1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55" w:id="127"/>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кода вида медицинских изделий Союза</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кода вида медицинских изделий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получения кода вида медицинских изделий Союза уполномоченным органом государства-члена, запрашивающим код вида медицинских изделий Союза</w:t>
            </w:r>
          </w:p>
        </w:tc>
      </w:tr>
    </w:tbl>
    <w:bookmarkStart w:name="z156" w:id="128"/>
    <w:p>
      <w:pPr>
        <w:spacing w:after="0"/>
        <w:ind w:left="0"/>
        <w:jc w:val="left"/>
      </w:pPr>
      <w:r>
        <w:rPr>
          <w:rFonts w:ascii="Times New Roman"/>
          <w:b/>
          <w:i w:val="false"/>
          <w:color w:val="000000"/>
        </w:rPr>
        <w:t xml:space="preserve"> V. Информационные объекты общего процесса</w:t>
      </w:r>
    </w:p>
    <w:bookmarkEnd w:id="128"/>
    <w:bookmarkStart w:name="z157" w:id="129"/>
    <w:p>
      <w:pPr>
        <w:spacing w:after="0"/>
        <w:ind w:left="0"/>
        <w:jc w:val="both"/>
      </w:pPr>
      <w:r>
        <w:rPr>
          <w:rFonts w:ascii="Times New Roman"/>
          <w:b w:val="false"/>
          <w:i w:val="false"/>
          <w:color w:val="000000"/>
          <w:sz w:val="28"/>
        </w:rPr>
        <w:t>
      33.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8.</w:t>
      </w:r>
    </w:p>
    <w:bookmarkEnd w:id="1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59" w:id="130"/>
    <w:p>
      <w:pPr>
        <w:spacing w:after="0"/>
        <w:ind w:left="0"/>
        <w:jc w:val="left"/>
      </w:pPr>
      <w:r>
        <w:rPr>
          <w:rFonts w:ascii="Times New Roman"/>
          <w:b/>
          <w:i w:val="false"/>
          <w:color w:val="000000"/>
        </w:rPr>
        <w:t xml:space="preserve"> Перечень информационных объектов</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формирующихся в процессе регистрации медицинского изделия и проведении связанных процедур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видах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видах медицинских изделий Союза с указанием соответствующих им видам медицинских изделий Глобальной номенклатуры медицинских изделий, хранящиеся у оператора номенклатуры медицинских изделий Союза</w:t>
            </w:r>
          </w:p>
        </w:tc>
      </w:tr>
    </w:tbl>
    <w:bookmarkStart w:name="z160" w:id="131"/>
    <w:p>
      <w:pPr>
        <w:spacing w:after="0"/>
        <w:ind w:left="0"/>
        <w:jc w:val="left"/>
      </w:pPr>
      <w:r>
        <w:rPr>
          <w:rFonts w:ascii="Times New Roman"/>
          <w:b/>
          <w:i w:val="false"/>
          <w:color w:val="000000"/>
        </w:rPr>
        <w:t xml:space="preserve"> VI. Ответственность участников общего процесса</w:t>
      </w:r>
    </w:p>
    <w:bookmarkEnd w:id="131"/>
    <w:bookmarkStart w:name="z161" w:id="132"/>
    <w:p>
      <w:pPr>
        <w:spacing w:after="0"/>
        <w:ind w:left="0"/>
        <w:jc w:val="both"/>
      </w:pPr>
      <w:r>
        <w:rPr>
          <w:rFonts w:ascii="Times New Roman"/>
          <w:b w:val="false"/>
          <w:i w:val="false"/>
          <w:color w:val="000000"/>
          <w:sz w:val="28"/>
        </w:rPr>
        <w:t xml:space="preserve">
      34.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r>
        <w:rPr>
          <w:rFonts w:ascii="Times New Roman"/>
          <w:b w:val="false"/>
          <w:i w:val="false"/>
          <w:color w:val="000000"/>
          <w:sz w:val="28"/>
        </w:rPr>
        <w:t>Договором</w:t>
      </w:r>
      <w:r>
        <w:rPr>
          <w:rFonts w:ascii="Times New Roman"/>
          <w:b w:val="false"/>
          <w:i w:val="false"/>
          <w:color w:val="000000"/>
          <w:sz w:val="28"/>
        </w:rPr>
        <w:t xml:space="preserve">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End w:id="132"/>
    <w:bookmarkStart w:name="z162" w:id="133"/>
    <w:p>
      <w:pPr>
        <w:spacing w:after="0"/>
        <w:ind w:left="0"/>
        <w:jc w:val="left"/>
      </w:pPr>
      <w:r>
        <w:rPr>
          <w:rFonts w:ascii="Times New Roman"/>
          <w:b/>
          <w:i w:val="false"/>
          <w:color w:val="000000"/>
        </w:rPr>
        <w:t xml:space="preserve"> VII. Справочники и классификаторы общего процесса</w:t>
      </w:r>
    </w:p>
    <w:bookmarkEnd w:id="133"/>
    <w:bookmarkStart w:name="z163" w:id="134"/>
    <w:p>
      <w:pPr>
        <w:spacing w:after="0"/>
        <w:ind w:left="0"/>
        <w:jc w:val="both"/>
      </w:pPr>
      <w:r>
        <w:rPr>
          <w:rFonts w:ascii="Times New Roman"/>
          <w:b w:val="false"/>
          <w:i w:val="false"/>
          <w:color w:val="000000"/>
          <w:sz w:val="28"/>
        </w:rPr>
        <w:t>
      35. Перечень справочников и классификаторов общего процесса приведен в таблице 9.</w:t>
      </w:r>
    </w:p>
    <w:bookmarkEnd w:id="1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65" w:id="135"/>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единиц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единиц измерения в соответствии с Рекомендацией № 20 Европейской экономической комиссии ООН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стран и их коды в соответствии со стандартом ISO 3166-1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языков и их коды в соответствии со стандартом ISO 639-1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организационно-правовых форм, утвержденный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2 апреля 2019 г. № 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P.CLS.064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номенклатура медицинских изделий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видов медицинских изделий с указанием их номенклатурных наименований, кодов и описаний видов медицинских изделий, утвержденный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3 апреля 2018 г. № 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оформляемых при рассмотрении регистрационного досье медицинского изделия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документов, оформляемых при рассмотрении регистрационного досье медицинского изделия, утвержденный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21 августа 2018 г. № 135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P.MM.06.CLS.002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регистрационного досье медицинского изделия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документов регистрационного досье медицинского изделия, утвержденный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3 апреля 2018 г. № 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статусов регистрационных удостоверений медицинских изделий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статусов регистрационных удостоверений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P.MM.06.CLS.004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статусов для отслеживания хода рассмотрения заявления о регистрации медицинского изделия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статусов для отслеживания хода рассмотрения заявления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P.MM.06.CLS.005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элементов документов, оформленных при рассмотрении регистрационного досье на медицинское изделие, или документов, содержащихся в регистрационном досье на медицинское изделие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элементов документов, оформленных при рассмотрении регистрационного досье, или документов, содержащихся в регистрационном досье</w:t>
            </w:r>
          </w:p>
        </w:tc>
      </w:tr>
    </w:tbl>
    <w:bookmarkStart w:name="z166" w:id="136"/>
    <w:p>
      <w:pPr>
        <w:spacing w:after="0"/>
        <w:ind w:left="0"/>
        <w:jc w:val="left"/>
      </w:pPr>
      <w:r>
        <w:rPr>
          <w:rFonts w:ascii="Times New Roman"/>
          <w:b/>
          <w:i w:val="false"/>
          <w:color w:val="000000"/>
        </w:rPr>
        <w:t xml:space="preserve"> VIII. Процедуры общего процесса</w:t>
      </w:r>
    </w:p>
    <w:bookmarkEnd w:id="136"/>
    <w:bookmarkStart w:name="z167" w:id="137"/>
    <w:p>
      <w:pPr>
        <w:spacing w:after="0"/>
        <w:ind w:left="0"/>
        <w:jc w:val="left"/>
      </w:pPr>
      <w:r>
        <w:rPr>
          <w:rFonts w:ascii="Times New Roman"/>
          <w:b/>
          <w:i w:val="false"/>
          <w:color w:val="000000"/>
        </w:rPr>
        <w:t xml:space="preserve"> 1. Процедуры сбора и актуализации сведений о регистрации медицинских изделий</w:t>
      </w:r>
    </w:p>
    <w:bookmarkEnd w:id="137"/>
    <w:bookmarkStart w:name="z168" w:id="138"/>
    <w:p>
      <w:pPr>
        <w:spacing w:after="0"/>
        <w:ind w:left="0"/>
        <w:jc w:val="left"/>
      </w:pPr>
      <w:r>
        <w:rPr>
          <w:rFonts w:ascii="Times New Roman"/>
          <w:b/>
          <w:i w:val="false"/>
          <w:color w:val="000000"/>
        </w:rPr>
        <w:t xml:space="preserve"> Процедура "Представление в Комиссию сведений о поступившем заявлении" (P.MM.06.PRC.001)</w:t>
      </w:r>
    </w:p>
    <w:bookmarkEnd w:id="138"/>
    <w:bookmarkStart w:name="z169" w:id="139"/>
    <w:p>
      <w:pPr>
        <w:spacing w:after="0"/>
        <w:ind w:left="0"/>
        <w:jc w:val="both"/>
      </w:pPr>
      <w:r>
        <w:rPr>
          <w:rFonts w:ascii="Times New Roman"/>
          <w:b w:val="false"/>
          <w:i w:val="false"/>
          <w:color w:val="000000"/>
          <w:sz w:val="28"/>
        </w:rPr>
        <w:t>
      36. Схема выполнения процедуры "Представление в Комиссию сведений о поступившем заявлении" (P.MM.06.PRC.001) представлена на рисунке 8.</w:t>
      </w:r>
    </w:p>
    <w:bookmarkEnd w:id="139"/>
    <w:bookmarkStart w:name="z170"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4676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676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 w:id="141"/>
    <w:p>
      <w:pPr>
        <w:spacing w:after="0"/>
        <w:ind w:left="0"/>
        <w:jc w:val="both"/>
      </w:pPr>
      <w:r>
        <w:rPr>
          <w:rFonts w:ascii="Times New Roman"/>
          <w:b w:val="false"/>
          <w:i w:val="false"/>
          <w:color w:val="000000"/>
          <w:sz w:val="28"/>
        </w:rPr>
        <w:t xml:space="preserve">
      </w:t>
      </w:r>
      <w:r>
        <w:rPr>
          <w:rFonts w:ascii="Times New Roman"/>
          <w:b/>
          <w:i w:val="false"/>
          <w:color w:val="000000"/>
          <w:sz w:val="28"/>
        </w:rPr>
        <w:t>Рис. 8. Схема выполнения процедуры "Представление в Комиссию сведений о поступившем заявлении" (P.MM.06.PRC.001)</w:t>
      </w:r>
    </w:p>
    <w:bookmarkEnd w:id="141"/>
    <w:bookmarkStart w:name="z172" w:id="142"/>
    <w:p>
      <w:pPr>
        <w:spacing w:after="0"/>
        <w:ind w:left="0"/>
        <w:jc w:val="both"/>
      </w:pPr>
      <w:r>
        <w:rPr>
          <w:rFonts w:ascii="Times New Roman"/>
          <w:b w:val="false"/>
          <w:i w:val="false"/>
          <w:color w:val="000000"/>
          <w:sz w:val="28"/>
        </w:rPr>
        <w:t>
      37. Процедура "Представление в Комиссию сведений о поступившем заявлении" (P.MM.06.PRC.001) выполняется в случае получения уполномоченным органом референтного государства сведений о поступившем заявлении.</w:t>
      </w:r>
    </w:p>
    <w:bookmarkEnd w:id="142"/>
    <w:bookmarkStart w:name="z173" w:id="143"/>
    <w:p>
      <w:pPr>
        <w:spacing w:after="0"/>
        <w:ind w:left="0"/>
        <w:jc w:val="both"/>
      </w:pPr>
      <w:r>
        <w:rPr>
          <w:rFonts w:ascii="Times New Roman"/>
          <w:b w:val="false"/>
          <w:i w:val="false"/>
          <w:color w:val="000000"/>
          <w:sz w:val="28"/>
        </w:rPr>
        <w:t>
      38. Первой выполняется операция "Передача в Комиссию сведений о поступившем заявлении" (P.MM.06.OPR.001), по результатам выполнения которой уполномоченный орган референтного государства формирует и направляет в Комиссию сведения о поступившем заявлении.</w:t>
      </w:r>
    </w:p>
    <w:bookmarkEnd w:id="143"/>
    <w:bookmarkStart w:name="z174" w:id="144"/>
    <w:p>
      <w:pPr>
        <w:spacing w:after="0"/>
        <w:ind w:left="0"/>
        <w:jc w:val="both"/>
      </w:pPr>
      <w:r>
        <w:rPr>
          <w:rFonts w:ascii="Times New Roman"/>
          <w:b w:val="false"/>
          <w:i w:val="false"/>
          <w:color w:val="000000"/>
          <w:sz w:val="28"/>
        </w:rPr>
        <w:t>
      39. При поступлении в Комиссию сведений о поступившем заявлении выполняется операция "Прием и обработка сведений о поступившем заявлении" (P.MM.06.OPR.002), по результатам выполнения которой Комиссия получает указанные сведения, выполняет их обработку и направляет уведомление о результатах обработки сведений о поступившем заявлении в уполномоченный орган референтного государства.</w:t>
      </w:r>
    </w:p>
    <w:bookmarkEnd w:id="144"/>
    <w:bookmarkStart w:name="z175" w:id="145"/>
    <w:p>
      <w:pPr>
        <w:spacing w:after="0"/>
        <w:ind w:left="0"/>
        <w:jc w:val="both"/>
      </w:pPr>
      <w:r>
        <w:rPr>
          <w:rFonts w:ascii="Times New Roman"/>
          <w:b w:val="false"/>
          <w:i w:val="false"/>
          <w:color w:val="000000"/>
          <w:sz w:val="28"/>
        </w:rPr>
        <w:t>
      40. При поступлении в уполномоченный орган референтного государства уведомления о результатах обработки сведений о поступившем заявлении выполняется операция "Получение уведомления о результатах обработки сведений о поступившем заявлении" (P.MM.06.OPR.003), по результатам выполнения которой уполномоченный орган референтного государства получает уведомление о результатах обработки сведений о поступившем заявлении.</w:t>
      </w:r>
    </w:p>
    <w:bookmarkEnd w:id="145"/>
    <w:bookmarkStart w:name="z176" w:id="146"/>
    <w:p>
      <w:pPr>
        <w:spacing w:after="0"/>
        <w:ind w:left="0"/>
        <w:jc w:val="both"/>
      </w:pPr>
      <w:r>
        <w:rPr>
          <w:rFonts w:ascii="Times New Roman"/>
          <w:b w:val="false"/>
          <w:i w:val="false"/>
          <w:color w:val="000000"/>
          <w:sz w:val="28"/>
        </w:rPr>
        <w:t>
      41. Результатом выполнения процедуры "Представление в Комиссию сведений о поступившем заявлении" (P.MM.06.PRC.001) является получение Комиссией сведений о поступившем заявлении и получение уполномоченным органом референтного государства уведомления о результатах обработки сведений о поступившем заявлении.</w:t>
      </w:r>
    </w:p>
    <w:bookmarkEnd w:id="146"/>
    <w:bookmarkStart w:name="z177" w:id="147"/>
    <w:p>
      <w:pPr>
        <w:spacing w:after="0"/>
        <w:ind w:left="0"/>
        <w:jc w:val="both"/>
      </w:pPr>
      <w:r>
        <w:rPr>
          <w:rFonts w:ascii="Times New Roman"/>
          <w:b w:val="false"/>
          <w:i w:val="false"/>
          <w:color w:val="000000"/>
          <w:sz w:val="28"/>
        </w:rPr>
        <w:t>
      42. Перечень операций общего процесса, выполняемых в рамках процедуры "Представление в Комиссию сведений о поступившем заявлении" (P.MM.06.PRC.001), приведен в таблице 10.</w:t>
      </w:r>
    </w:p>
    <w:bookmarkEnd w:id="1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79" w:id="148"/>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Комиссию сведений о поступившем заявлении" (P.MM.06.PRC.001)</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поступившем заявлении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поступившем заявлении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поступившем заявлении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81" w:id="149"/>
    <w:p>
      <w:pPr>
        <w:spacing w:after="0"/>
        <w:ind w:left="0"/>
        <w:jc w:val="left"/>
      </w:pPr>
      <w:r>
        <w:rPr>
          <w:rFonts w:ascii="Times New Roman"/>
          <w:b/>
          <w:i w:val="false"/>
          <w:color w:val="000000"/>
        </w:rPr>
        <w:t xml:space="preserve"> Описание операции "Передача в Комиссию сведений о поступившем заявлении" (P.MM.06.OPR.001)</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поступившем заявлении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 поступившем заявлении и направляет их в Комиссию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поступившем заявлении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83" w:id="150"/>
    <w:p>
      <w:pPr>
        <w:spacing w:after="0"/>
        <w:ind w:left="0"/>
        <w:jc w:val="left"/>
      </w:pPr>
      <w:r>
        <w:rPr>
          <w:rFonts w:ascii="Times New Roman"/>
          <w:b/>
          <w:i w:val="false"/>
          <w:color w:val="000000"/>
        </w:rPr>
        <w:t xml:space="preserve"> Описание операции "Прием и обработка сведений о поступившем заявлении" (P.MM.06.OPR.002)</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поступившем заявлении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сведений о поступившем заявлении (операция "Передача в Комиссию сведений о поступившем заявлении" (P.MM.06.OPR.001))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51"/>
          <w:p>
            <w:pPr>
              <w:spacing w:after="20"/>
              <w:ind w:left="20"/>
              <w:jc w:val="both"/>
            </w:pPr>
            <w:r>
              <w:rPr>
                <w:rFonts w:ascii="Times New Roman"/>
                <w:b w:val="false"/>
                <w:i w:val="false"/>
                <w:color w:val="000000"/>
                <w:sz w:val="20"/>
              </w:rPr>
              <w:t>
исполнитель принимает сведения и проверяет их в соответствии с Регламентом информационного взаимодействия между уполномоченными органами и Комиссией.</w:t>
            </w:r>
          </w:p>
          <w:bookmarkEnd w:id="151"/>
          <w:p>
            <w:pPr>
              <w:spacing w:after="20"/>
              <w:ind w:left="20"/>
              <w:jc w:val="both"/>
            </w:pPr>
            <w:r>
              <w:rPr>
                <w:rFonts w:ascii="Times New Roman"/>
                <w:b w:val="false"/>
                <w:i w:val="false"/>
                <w:color w:val="000000"/>
                <w:sz w:val="20"/>
              </w:rPr>
              <w:t>
В случае успешного выполнении проверки исполнитель осуществляет прием и обработку сведений о поступившем заявлении, заполняя дату и время их обновления, формирует и направляет уполномоченному органу референтного государства уведомление о результатах обработки сведений о поступившем заявлении со значением кода результата обработки, соответствующем добавлению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обновлены, уполномоченному органу референтного государства направлено уведомление о результатах обработки сведений о поступившем заявлении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86" w:id="152"/>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о поступившем заявлении" (P.MM.06.OPR.003)</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поступившем заявлении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 поступившем заявлении (операция "Передача в Комиссию сведений о поступившем заявлении" (P.MM.06.OPR.002))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получено уведомление о результатах обработки сведений о поступившем заявлении</w:t>
            </w:r>
          </w:p>
        </w:tc>
      </w:tr>
    </w:tbl>
    <w:bookmarkStart w:name="z187" w:id="153"/>
    <w:p>
      <w:pPr>
        <w:spacing w:after="0"/>
        <w:ind w:left="0"/>
        <w:jc w:val="left"/>
      </w:pPr>
      <w:r>
        <w:rPr>
          <w:rFonts w:ascii="Times New Roman"/>
          <w:b/>
          <w:i w:val="false"/>
          <w:color w:val="000000"/>
        </w:rPr>
        <w:t xml:space="preserve"> Процедура "Представление в Комиссию сведений о регистрации медицинского изделия" (P.MM.06.PRC.002)</w:t>
      </w:r>
    </w:p>
    <w:bookmarkEnd w:id="153"/>
    <w:bookmarkStart w:name="z188" w:id="154"/>
    <w:p>
      <w:pPr>
        <w:spacing w:after="0"/>
        <w:ind w:left="0"/>
        <w:jc w:val="both"/>
      </w:pPr>
      <w:r>
        <w:rPr>
          <w:rFonts w:ascii="Times New Roman"/>
          <w:b w:val="false"/>
          <w:i w:val="false"/>
          <w:color w:val="000000"/>
          <w:sz w:val="28"/>
        </w:rPr>
        <w:t>
      43. Схема выполнения процедуры "Представление в Комиссию сведений о регистрации медицинского изделия" (P.MM.06.PRC.002) представлена на рисунке 9.</w:t>
      </w:r>
    </w:p>
    <w:bookmarkEnd w:id="154"/>
    <w:bookmarkStart w:name="z189"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 w:id="156"/>
    <w:p>
      <w:pPr>
        <w:spacing w:after="0"/>
        <w:ind w:left="0"/>
        <w:jc w:val="left"/>
      </w:pPr>
      <w:r>
        <w:rPr>
          <w:rFonts w:ascii="Times New Roman"/>
          <w:b/>
          <w:i w:val="false"/>
          <w:color w:val="000000"/>
        </w:rPr>
        <w:t xml:space="preserve"> Рис. 9. Схема выполнения процедуры "Представление в Комиссию сведений о регистрации медицинского изделия" (P.MM.06.PRC.002)</w:t>
      </w:r>
    </w:p>
    <w:bookmarkEnd w:id="156"/>
    <w:bookmarkStart w:name="z191" w:id="157"/>
    <w:p>
      <w:pPr>
        <w:spacing w:after="0"/>
        <w:ind w:left="0"/>
        <w:jc w:val="both"/>
      </w:pPr>
      <w:r>
        <w:rPr>
          <w:rFonts w:ascii="Times New Roman"/>
          <w:b w:val="false"/>
          <w:i w:val="false"/>
          <w:color w:val="000000"/>
          <w:sz w:val="28"/>
        </w:rPr>
        <w:t>
      44. Процедура "Представление в Комиссию сведений о регистрации медицинского изделия" (P.MM.06.PRC.002) выполняется уполномоченным органом референтного государства в случае принятия решения о регистрации медицинского изделия, изменения сведений о заявлении, а также изменения сведений о зарегистрированном медицинском изделии для актуализации сведений о регистрации медицинских изделий, хранящихся в Комиссии.</w:t>
      </w:r>
    </w:p>
    <w:bookmarkEnd w:id="157"/>
    <w:bookmarkStart w:name="z192" w:id="158"/>
    <w:p>
      <w:pPr>
        <w:spacing w:after="0"/>
        <w:ind w:left="0"/>
        <w:jc w:val="both"/>
      </w:pPr>
      <w:r>
        <w:rPr>
          <w:rFonts w:ascii="Times New Roman"/>
          <w:b w:val="false"/>
          <w:i w:val="false"/>
          <w:color w:val="000000"/>
          <w:sz w:val="28"/>
        </w:rPr>
        <w:t>
      В рамках процедуры "Представление в Комиссию сведений о регистрации медицинского изделия" (P.MM.06.PRC.002) Комиссия дополнительно обеспечивает опубликование на информационном портале Союза сведений из открытой части единого реестра медицинских изделий, а также обеспечивает возможности поиска и представления заинтересованным лицам опубликованных на информационном портале Союза сведений.</w:t>
      </w:r>
    </w:p>
    <w:bookmarkEnd w:id="158"/>
    <w:bookmarkStart w:name="z193" w:id="159"/>
    <w:p>
      <w:pPr>
        <w:spacing w:after="0"/>
        <w:ind w:left="0"/>
        <w:jc w:val="both"/>
      </w:pPr>
      <w:r>
        <w:rPr>
          <w:rFonts w:ascii="Times New Roman"/>
          <w:b w:val="false"/>
          <w:i w:val="false"/>
          <w:color w:val="000000"/>
          <w:sz w:val="28"/>
        </w:rPr>
        <w:t>
      45. Первой выполняется операция "Передача сведений о регистрации медицинского изделия" (P.MM.06.OPR.004), по результатам выполнения которой уполномоченный орган референтного государства формирует и направляет в Комиссию сведения о регистрации медицинского изделия.</w:t>
      </w:r>
    </w:p>
    <w:bookmarkEnd w:id="159"/>
    <w:bookmarkStart w:name="z194" w:id="160"/>
    <w:p>
      <w:pPr>
        <w:spacing w:after="0"/>
        <w:ind w:left="0"/>
        <w:jc w:val="both"/>
      </w:pPr>
      <w:r>
        <w:rPr>
          <w:rFonts w:ascii="Times New Roman"/>
          <w:b w:val="false"/>
          <w:i w:val="false"/>
          <w:color w:val="000000"/>
          <w:sz w:val="28"/>
        </w:rPr>
        <w:t>
      46. При поступлении в Комиссию сведений о регистрации медицинского изделия выполняется операция "Прием и обработка сведений о регистрации медицинского изделия" (P.MM.06.OPR.005), по результатам выполнения которой Комиссия получает указанные сведения, выполняет их обработку с сохранением истории изменений и направляет уполномоченному органу референтного государства уведомление о результатах обработки сведений о регистрации медицинского изделия.</w:t>
      </w:r>
    </w:p>
    <w:bookmarkEnd w:id="160"/>
    <w:bookmarkStart w:name="z195" w:id="161"/>
    <w:p>
      <w:pPr>
        <w:spacing w:after="0"/>
        <w:ind w:left="0"/>
        <w:jc w:val="both"/>
      </w:pPr>
      <w:r>
        <w:rPr>
          <w:rFonts w:ascii="Times New Roman"/>
          <w:b w:val="false"/>
          <w:i w:val="false"/>
          <w:color w:val="000000"/>
          <w:sz w:val="28"/>
        </w:rPr>
        <w:t>
      47. При поступлении в уполномоченный орган референтного государства уведомления о результатах обработки сведений о регистрации медицинского изделия выполняется операция "Получение уведомления о результатах обработки сведений о регистрации медицинского изделия" (P.MM.06.OPR.006), по результатам выполнения которой уполномоченный орган референтного государства осуществляет обработку полученного уведомления о результатах обработки сведений о регистрации медицинского изделия.</w:t>
      </w:r>
    </w:p>
    <w:bookmarkEnd w:id="161"/>
    <w:bookmarkStart w:name="z196" w:id="162"/>
    <w:p>
      <w:pPr>
        <w:spacing w:after="0"/>
        <w:ind w:left="0"/>
        <w:jc w:val="both"/>
      </w:pPr>
      <w:r>
        <w:rPr>
          <w:rFonts w:ascii="Times New Roman"/>
          <w:b w:val="false"/>
          <w:i w:val="false"/>
          <w:color w:val="000000"/>
          <w:sz w:val="28"/>
        </w:rPr>
        <w:t xml:space="preserve">
      48. В случае выполнения операции "Прием и обработка сведений о регистрации медицинского изделия" (P.MM.06.OPR.005) выполняется операция "Проверка возможности опубликования сведений в едином реестре" (P.MM.06.OPR.007), по результатам выполнения которой полученные сведения о регистрации медицинского изделия проверяются в соответствии с требованиями Порядка формирования и ведения информационной системы в сфере обращения медицинских изделий Евразийского экономического союза, утвержденного </w:t>
      </w:r>
      <w:r>
        <w:rPr>
          <w:rFonts w:ascii="Times New Roman"/>
          <w:b w:val="false"/>
          <w:i w:val="false"/>
          <w:color w:val="000000"/>
          <w:sz w:val="28"/>
        </w:rPr>
        <w:t>Решением</w:t>
      </w:r>
      <w:r>
        <w:rPr>
          <w:rFonts w:ascii="Times New Roman"/>
          <w:b w:val="false"/>
          <w:i w:val="false"/>
          <w:color w:val="000000"/>
          <w:sz w:val="28"/>
        </w:rPr>
        <w:t xml:space="preserve"> Совета Евразийской экономической комиссии от 12 февраля 2016 г. № 30 (далее – Порядок), для определения возможности их опубликования в едином реестре на информационном портале Союза.</w:t>
      </w:r>
    </w:p>
    <w:bookmarkEnd w:id="162"/>
    <w:bookmarkStart w:name="z197" w:id="163"/>
    <w:p>
      <w:pPr>
        <w:spacing w:after="0"/>
        <w:ind w:left="0"/>
        <w:jc w:val="both"/>
      </w:pPr>
      <w:r>
        <w:rPr>
          <w:rFonts w:ascii="Times New Roman"/>
          <w:b w:val="false"/>
          <w:i w:val="false"/>
          <w:color w:val="000000"/>
          <w:sz w:val="28"/>
        </w:rPr>
        <w:t>
      В случае получения Комиссией сведений о регистрации медицинского изделия, не подлежащих опубликованию в едином реестре на информационном портале Союза, процедура "Представление в Комиссию сведений о регистрации медицинского изделия" (P.MM.06.PRC.002) завершается.</w:t>
      </w:r>
    </w:p>
    <w:bookmarkEnd w:id="163"/>
    <w:bookmarkStart w:name="z198" w:id="164"/>
    <w:p>
      <w:pPr>
        <w:spacing w:after="0"/>
        <w:ind w:left="0"/>
        <w:jc w:val="both"/>
      </w:pPr>
      <w:r>
        <w:rPr>
          <w:rFonts w:ascii="Times New Roman"/>
          <w:b w:val="false"/>
          <w:i w:val="false"/>
          <w:color w:val="000000"/>
          <w:sz w:val="28"/>
        </w:rPr>
        <w:t>
      49. В случае получения Комиссией сведений о регистрации медицинского изделия, подлежащих опубликованию в едином реестре на информационном портале Союза, выполняется операция "Опубликование сведений о регистрации медицинского изделия" (P.MM.06.OPR.008), по результатам выполнения которой Комиссия обеспечивает опубликование указанных сведений в едином реестре на информационном портале Союза.</w:t>
      </w:r>
    </w:p>
    <w:bookmarkEnd w:id="164"/>
    <w:bookmarkStart w:name="z199" w:id="165"/>
    <w:p>
      <w:pPr>
        <w:spacing w:after="0"/>
        <w:ind w:left="0"/>
        <w:jc w:val="both"/>
      </w:pPr>
      <w:r>
        <w:rPr>
          <w:rFonts w:ascii="Times New Roman"/>
          <w:b w:val="false"/>
          <w:i w:val="false"/>
          <w:color w:val="000000"/>
          <w:sz w:val="28"/>
        </w:rPr>
        <w:t>
      50. Результатом выполнения процедуры "Представление в Комиссию сведений о регистрации медицинского изделия" (P.MM.06.PRC.002) является получение Комиссией сведений о регистрации медицинского изделия и опубликование их в едином реестре на информационном портале Союза в объеме, предусмотренном Порядком.</w:t>
      </w:r>
    </w:p>
    <w:bookmarkEnd w:id="165"/>
    <w:bookmarkStart w:name="z200" w:id="166"/>
    <w:p>
      <w:pPr>
        <w:spacing w:after="0"/>
        <w:ind w:left="0"/>
        <w:jc w:val="both"/>
      </w:pPr>
      <w:r>
        <w:rPr>
          <w:rFonts w:ascii="Times New Roman"/>
          <w:b w:val="false"/>
          <w:i w:val="false"/>
          <w:color w:val="000000"/>
          <w:sz w:val="28"/>
        </w:rPr>
        <w:t>
      51. Перечень операций общего процесса, выполняемых в рамках процедуры "Представление в Комиссию сведений о регистрации медицинского изделия" (P.MM.06.PRC.002), приведен в таблице 14.</w:t>
      </w:r>
    </w:p>
    <w:bookmarkEnd w:id="1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202" w:id="167"/>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Комиссию сведений о регистрации медицинского изделия" (P.MM.06.PRC.002)</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регистрации медицинского изделия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регистрации медицинского изделия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регистрации медицинского изделия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возможности опубликования сведений 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о регистрации медицинского изделия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204" w:id="168"/>
    <w:p>
      <w:pPr>
        <w:spacing w:after="0"/>
        <w:ind w:left="0"/>
        <w:jc w:val="left"/>
      </w:pPr>
      <w:r>
        <w:rPr>
          <w:rFonts w:ascii="Times New Roman"/>
          <w:b/>
          <w:i w:val="false"/>
          <w:color w:val="000000"/>
        </w:rPr>
        <w:t xml:space="preserve"> Описание операции "Передача сведений о регистрации медицинского изделия" (P.MM.06.OPR.004)</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регистрации медицинского изделия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сведений о статусе рассмотрения заявления, принятии решения о регистрации медицинского изделия или изменении сведений о регистрационном удостоверении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 регистрации медицинского изделия и направляет их в Комиссию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медицинского изделия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206" w:id="169"/>
    <w:p>
      <w:pPr>
        <w:spacing w:after="0"/>
        <w:ind w:left="0"/>
        <w:jc w:val="left"/>
      </w:pPr>
      <w:r>
        <w:rPr>
          <w:rFonts w:ascii="Times New Roman"/>
          <w:b/>
          <w:i w:val="false"/>
          <w:color w:val="000000"/>
        </w:rPr>
        <w:t xml:space="preserve"> Описание операции "Прием и обработка сведений о регистрации медицинского изделия" (P.MM.06.OPR.005)</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регистрации медицинского изделия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регистрации медицинского изделия (операция "Передача сведений о регистрации медицинского изделия" (P.MM.06.OPR.004))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70"/>
          <w:p>
            <w:pPr>
              <w:spacing w:after="20"/>
              <w:ind w:left="20"/>
              <w:jc w:val="both"/>
            </w:pPr>
            <w:r>
              <w:rPr>
                <w:rFonts w:ascii="Times New Roman"/>
                <w:b w:val="false"/>
                <w:i w:val="false"/>
                <w:color w:val="000000"/>
                <w:sz w:val="20"/>
              </w:rPr>
              <w:t>
исполнитель принимает сведения о регистрации медицинского изделия в соответствии с Регламентом информационного взаимодействия между уполномоченными органами государств-членов и Комиссией.</w:t>
            </w:r>
          </w:p>
          <w:bookmarkEnd w:id="170"/>
          <w:p>
            <w:pPr>
              <w:spacing w:after="20"/>
              <w:ind w:left="20"/>
              <w:jc w:val="both"/>
            </w:pPr>
            <w:r>
              <w:rPr>
                <w:rFonts w:ascii="Times New Roman"/>
                <w:b w:val="false"/>
                <w:i w:val="false"/>
                <w:color w:val="000000"/>
                <w:sz w:val="20"/>
              </w:rPr>
              <w:t>
</w:t>
            </w:r>
            <w:r>
              <w:rPr>
                <w:rFonts w:ascii="Times New Roman"/>
                <w:b w:val="false"/>
                <w:i w:val="false"/>
                <w:color w:val="000000"/>
                <w:sz w:val="20"/>
              </w:rPr>
              <w:t>При успешном выполнении проверки исполнитель: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заполняет дату и время окончания действия сведений о регистрации медицинских изделий, хранящихся в Комиссии, значением даты и времени начала действия полученных актуальных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о регистрации медицинского изделия.</w:t>
            </w:r>
          </w:p>
          <w:p>
            <w:pPr>
              <w:spacing w:after="20"/>
              <w:ind w:left="20"/>
              <w:jc w:val="both"/>
            </w:pPr>
            <w:r>
              <w:rPr>
                <w:rFonts w:ascii="Times New Roman"/>
                <w:b w:val="false"/>
                <w:i w:val="false"/>
                <w:color w:val="000000"/>
                <w:sz w:val="20"/>
              </w:rPr>
              <w:t>
</w:t>
            </w:r>
            <w:r>
              <w:rPr>
                <w:rFonts w:ascii="Times New Roman"/>
                <w:b w:val="false"/>
                <w:i w:val="false"/>
                <w:color w:val="000000"/>
                <w:sz w:val="20"/>
              </w:rPr>
              <w:t>В результате сведения о регистрации медицинских изделий, хранящиеся в Комиссии, сохраняются для обеспечения возможности просмотра истории изменений и становятся недоступными для дальнейшей обработки;</w:t>
            </w:r>
          </w:p>
          <w:p>
            <w:pPr>
              <w:spacing w:after="20"/>
              <w:ind w:left="20"/>
              <w:jc w:val="both"/>
            </w:pPr>
            <w:r>
              <w:rPr>
                <w:rFonts w:ascii="Times New Roman"/>
                <w:b w:val="false"/>
                <w:i w:val="false"/>
                <w:color w:val="000000"/>
                <w:sz w:val="20"/>
              </w:rPr>
              <w:t>
</w:t>
            </w:r>
            <w:r>
              <w:rPr>
                <w:rFonts w:ascii="Times New Roman"/>
                <w:b w:val="false"/>
                <w:i w:val="false"/>
                <w:color w:val="000000"/>
                <w:sz w:val="20"/>
              </w:rPr>
              <w:t>заполняет дату и время обновления сведений о регистрации медицинских изделий, хранящихся в Комиссии;</w:t>
            </w:r>
          </w:p>
          <w:p>
            <w:pPr>
              <w:spacing w:after="20"/>
              <w:ind w:left="20"/>
              <w:jc w:val="both"/>
            </w:pPr>
            <w:r>
              <w:rPr>
                <w:rFonts w:ascii="Times New Roman"/>
                <w:b w:val="false"/>
                <w:i w:val="false"/>
                <w:color w:val="000000"/>
                <w:sz w:val="20"/>
              </w:rPr>
              <w:t>
направляет уведомление о результатах обработки сведений о регистрации медицинского изделия в уполномоченный орган референтного государства с указанием кода результата обработки сведений, соответствующего изменению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медицинского изделия обработаны, уполномоченному органу референтного государства направлено уведомление о результатах обработки сведений о регистрации медицинского изделия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214" w:id="171"/>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о регистрации медицинского изделия" (P.MM.06.OPR.006)</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регистрации медицинского изделия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 регистрации медицинского изделия (операция "Прием и обработка сведений о регистрации медицинского изделия" (P.MM.06.OPR.005))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 регистрации медицинского изделия получено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216" w:id="172"/>
    <w:p>
      <w:pPr>
        <w:spacing w:after="0"/>
        <w:ind w:left="0"/>
        <w:jc w:val="left"/>
      </w:pPr>
      <w:r>
        <w:rPr>
          <w:rFonts w:ascii="Times New Roman"/>
          <w:b/>
          <w:i w:val="false"/>
          <w:color w:val="000000"/>
        </w:rPr>
        <w:t xml:space="preserve"> Описание операции "Проверка возможности опубликования сведений в едином реестре" (P.MM.06.OPR.007)</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возможности опубликования сведений в едином реестре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регистрации медицинских изделий (операция "Прием и обработка сведений о регистрации медицинского изделия" (P.MM.06.OPR.005))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представленных сведений в соответствии с требованиями Порядка и определяет возможность их опубликования в едином реестре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 факт возможности опубликования полученных сведений о регистрации медицинского изделия в едином реестре на информационном портале Союза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218" w:id="173"/>
    <w:p>
      <w:pPr>
        <w:spacing w:after="0"/>
        <w:ind w:left="0"/>
        <w:jc w:val="left"/>
      </w:pPr>
      <w:r>
        <w:rPr>
          <w:rFonts w:ascii="Times New Roman"/>
          <w:b/>
          <w:i w:val="false"/>
          <w:color w:val="000000"/>
        </w:rPr>
        <w:t xml:space="preserve"> Описание операции "Опубликование сведений о регистрации медицинского изделия" (P.MM.06.OPR.008)</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о регистрации медицинского изделия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установлении факта возможности опубликования полученных сведений о регистрации медицинского изделия в едином реестре на информационном портале Союза (операция "Проверка возможности опубликования сведений в едином реестре" (P.MM.06.OPR.007))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опубликовываются в едином реестре на информационном портале Союза в объеме, предусмотренном Порядком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сведений о регистрации медицинского изделия в едином реестре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медицинского изделия опубликованы в едином реестре на информационном портале Союза</w:t>
            </w:r>
          </w:p>
        </w:tc>
      </w:tr>
    </w:tbl>
    <w:bookmarkStart w:name="z219" w:id="174"/>
    <w:p>
      <w:pPr>
        <w:spacing w:after="0"/>
        <w:ind w:left="0"/>
        <w:jc w:val="left"/>
      </w:pPr>
      <w:r>
        <w:rPr>
          <w:rFonts w:ascii="Times New Roman"/>
          <w:b/>
          <w:i w:val="false"/>
          <w:color w:val="000000"/>
        </w:rPr>
        <w:t xml:space="preserve"> Процедура "Представление в Комиссию сведений о прекращении рассмотрения заявления" (P.MM.06.PRC.003)</w:t>
      </w:r>
    </w:p>
    <w:bookmarkEnd w:id="174"/>
    <w:bookmarkStart w:name="z220" w:id="175"/>
    <w:p>
      <w:pPr>
        <w:spacing w:after="0"/>
        <w:ind w:left="0"/>
        <w:jc w:val="both"/>
      </w:pPr>
      <w:r>
        <w:rPr>
          <w:rFonts w:ascii="Times New Roman"/>
          <w:b w:val="false"/>
          <w:i w:val="false"/>
          <w:color w:val="000000"/>
          <w:sz w:val="28"/>
        </w:rPr>
        <w:t>
      52. Схема выполнения процедуры "Представление в Комиссию сведений о прекращении рассмотрения заявления" (P.MM.06.PRC.003) представлена на рисунке 10.</w:t>
      </w:r>
    </w:p>
    <w:bookmarkEnd w:id="175"/>
    <w:bookmarkStart w:name="z221"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4676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676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 w:id="177"/>
    <w:p>
      <w:pPr>
        <w:spacing w:after="0"/>
        <w:ind w:left="0"/>
        <w:jc w:val="both"/>
      </w:pPr>
      <w:r>
        <w:rPr>
          <w:rFonts w:ascii="Times New Roman"/>
          <w:b w:val="false"/>
          <w:i w:val="false"/>
          <w:color w:val="000000"/>
          <w:sz w:val="28"/>
        </w:rPr>
        <w:t xml:space="preserve">
      </w:t>
      </w:r>
      <w:r>
        <w:rPr>
          <w:rFonts w:ascii="Times New Roman"/>
          <w:b/>
          <w:i w:val="false"/>
          <w:color w:val="000000"/>
          <w:sz w:val="28"/>
        </w:rPr>
        <w:t>Рис. 10. Схема выполнения процедуры "Представление в Комиссию сведений о прекращении рассмотрения заявления" (P.MM.06.PRC.003)</w:t>
      </w:r>
    </w:p>
    <w:bookmarkEnd w:id="177"/>
    <w:bookmarkStart w:name="z223" w:id="178"/>
    <w:p>
      <w:pPr>
        <w:spacing w:after="0"/>
        <w:ind w:left="0"/>
        <w:jc w:val="both"/>
      </w:pPr>
      <w:r>
        <w:rPr>
          <w:rFonts w:ascii="Times New Roman"/>
          <w:b w:val="false"/>
          <w:i w:val="false"/>
          <w:color w:val="000000"/>
          <w:sz w:val="28"/>
        </w:rPr>
        <w:t>
      53. Процедура "Представление в Комиссию сведений о прекращении рассмотрения заявления" (P.MM.06.PRC.003) выполняется в случае принятия уполномоченным органом референтного государства решения о прекращении рассмотрения заявления в случаях, предусмотренных Правилами регистрации.</w:t>
      </w:r>
    </w:p>
    <w:bookmarkEnd w:id="178"/>
    <w:bookmarkStart w:name="z224" w:id="179"/>
    <w:p>
      <w:pPr>
        <w:spacing w:after="0"/>
        <w:ind w:left="0"/>
        <w:jc w:val="both"/>
      </w:pPr>
      <w:r>
        <w:rPr>
          <w:rFonts w:ascii="Times New Roman"/>
          <w:b w:val="false"/>
          <w:i w:val="false"/>
          <w:color w:val="000000"/>
          <w:sz w:val="28"/>
        </w:rPr>
        <w:t>
      54. Первой выполняется операция "Передача в Комиссию сведений о прекращении рассмотрения заявления" (P.MM.06.OPR.009), по результатам выполнения которой уполномоченный орган референтного государства формирует и направляет в Комиссию сведения о прекращении рассмотрения заявления.</w:t>
      </w:r>
    </w:p>
    <w:bookmarkEnd w:id="179"/>
    <w:bookmarkStart w:name="z225" w:id="180"/>
    <w:p>
      <w:pPr>
        <w:spacing w:after="0"/>
        <w:ind w:left="0"/>
        <w:jc w:val="both"/>
      </w:pPr>
      <w:r>
        <w:rPr>
          <w:rFonts w:ascii="Times New Roman"/>
          <w:b w:val="false"/>
          <w:i w:val="false"/>
          <w:color w:val="000000"/>
          <w:sz w:val="28"/>
        </w:rPr>
        <w:t>
      55. При поступлении в Комиссию сведений о прекращении рассмотрения заявления выполняется операция "Прием и обработка сведений о прекращении рассмотрения заявления" (P.MM.06.OPR.010), по результатам выполнения которой Комиссия получает указанные сведения, выполняет их обработку, и направляет уведомление о результатах обработки сведений о прекращении рассмотрения заявления в уполномоченный орган референтного государства.</w:t>
      </w:r>
    </w:p>
    <w:bookmarkEnd w:id="180"/>
    <w:bookmarkStart w:name="z226" w:id="181"/>
    <w:p>
      <w:pPr>
        <w:spacing w:after="0"/>
        <w:ind w:left="0"/>
        <w:jc w:val="both"/>
      </w:pPr>
      <w:r>
        <w:rPr>
          <w:rFonts w:ascii="Times New Roman"/>
          <w:b w:val="false"/>
          <w:i w:val="false"/>
          <w:color w:val="000000"/>
          <w:sz w:val="28"/>
        </w:rPr>
        <w:t>
      56. При поступлении в уполномоченный орган референтного государства уведомления о результатах обработки сведений о прекращении рассмотрения заявления выполняется операция "Получение уведомления о результатах обработки сведений о прекращении рассмотрения заявления" (P.MM.06.OPR.011), по результатам выполнения которой уполномоченный орган референтного государства осуществляет обработку полученного уведомления о результатах обработки сведений о прекращении рассмотрения заявления.</w:t>
      </w:r>
    </w:p>
    <w:bookmarkEnd w:id="181"/>
    <w:bookmarkStart w:name="z227" w:id="182"/>
    <w:p>
      <w:pPr>
        <w:spacing w:after="0"/>
        <w:ind w:left="0"/>
        <w:jc w:val="both"/>
      </w:pPr>
      <w:r>
        <w:rPr>
          <w:rFonts w:ascii="Times New Roman"/>
          <w:b w:val="false"/>
          <w:i w:val="false"/>
          <w:color w:val="000000"/>
          <w:sz w:val="28"/>
        </w:rPr>
        <w:t>
      57. Результатом выполнения процедуры "Представление в Комиссию сведений о прекращении рассмотрения заявления" (P.MM.06.PRC.003) является получение Комиссией сведений о прекращении рассмотрения заявления и получение уполномоченным органом референтного государства уведомления о результатах обработки сведений о прекращении рассмотрения заявления.</w:t>
      </w:r>
    </w:p>
    <w:bookmarkEnd w:id="182"/>
    <w:bookmarkStart w:name="z228" w:id="183"/>
    <w:p>
      <w:pPr>
        <w:spacing w:after="0"/>
        <w:ind w:left="0"/>
        <w:jc w:val="both"/>
      </w:pPr>
      <w:r>
        <w:rPr>
          <w:rFonts w:ascii="Times New Roman"/>
          <w:b w:val="false"/>
          <w:i w:val="false"/>
          <w:color w:val="000000"/>
          <w:sz w:val="28"/>
        </w:rPr>
        <w:t>
      58. Перечень операций общего процесса, выполняемых в рамках процедуры "Представление в Комиссию сведений о прекращении рассмотрения заявления" (P.MM.06.PRC.003), приведен в таблице 20.</w:t>
      </w:r>
    </w:p>
    <w:bookmarkEnd w:id="1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230" w:id="184"/>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Комиссию сведений о прекращении рассмотрения заявления" (P.MM.06.PRC.003)</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прекращении рассмотрения заявления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прекращении рассмотрения заявления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прекращении рассмотрения заявления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232" w:id="185"/>
    <w:p>
      <w:pPr>
        <w:spacing w:after="0"/>
        <w:ind w:left="0"/>
        <w:jc w:val="left"/>
      </w:pPr>
      <w:r>
        <w:rPr>
          <w:rFonts w:ascii="Times New Roman"/>
          <w:b/>
          <w:i w:val="false"/>
          <w:color w:val="000000"/>
        </w:rPr>
        <w:t xml:space="preserve"> Описание операции "Передача в Комиссию сведений о прекращении рассмотрения заявления" (P.MM.06.OPR.009)</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прекращении рассмотрения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уполномоченным органом референтного государства решения о прекращении рассмотрения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 прекращении рассмотрения заявления и направляет их в Комиссию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прекращении рассмотрения заявления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34" w:id="186"/>
    <w:p>
      <w:pPr>
        <w:spacing w:after="0"/>
        <w:ind w:left="0"/>
        <w:jc w:val="left"/>
      </w:pPr>
      <w:r>
        <w:rPr>
          <w:rFonts w:ascii="Times New Roman"/>
          <w:b/>
          <w:i w:val="false"/>
          <w:color w:val="000000"/>
        </w:rPr>
        <w:t xml:space="preserve"> Описание операции "Прием и обработка сведений о прекращении рассмотрения заявления" (P.MM.06.OPR.010)</w:t>
      </w:r>
    </w:p>
    <w:bookmarkEnd w:id="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прекращении рассмотрения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о прекращении рассмотрения заявления (операция "Передача в Комиссию сведений о прекращении рассмотрения заявления" (P.MM.06.OPR.009))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187"/>
          <w:p>
            <w:pPr>
              <w:spacing w:after="20"/>
              <w:ind w:left="20"/>
              <w:jc w:val="both"/>
            </w:pPr>
            <w:r>
              <w:rPr>
                <w:rFonts w:ascii="Times New Roman"/>
                <w:b w:val="false"/>
                <w:i w:val="false"/>
                <w:color w:val="000000"/>
                <w:sz w:val="20"/>
              </w:rPr>
              <w:t>
исполнитель принимает сведения и проверяет их в соответствии с Регламентом информационного взаимодействия между уполномоченными органами и Комиссией.</w:t>
            </w:r>
          </w:p>
          <w:bookmarkEnd w:id="187"/>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успешного выполнения проверки исполнитель заполняет дату и время обновления, а также конечную дату периода действия сведений о регистрации медицинских изделий, хранящихся в Комиссии.</w:t>
            </w:r>
          </w:p>
          <w:p>
            <w:pPr>
              <w:spacing w:after="20"/>
              <w:ind w:left="20"/>
              <w:jc w:val="both"/>
            </w:pPr>
            <w:r>
              <w:rPr>
                <w:rFonts w:ascii="Times New Roman"/>
                <w:b w:val="false"/>
                <w:i w:val="false"/>
                <w:color w:val="000000"/>
                <w:sz w:val="20"/>
              </w:rPr>
              <w:t>
Копия сведений о регистрации медицинских изделий сохраняется без возможности дальнейшего редактирования для обеспечения просмотра истории изменений. Исполнитель формирует и направляет уполномоченному органу референтного государства уведомление о результатах обработки сведений о прекращении рассмотрения заявления со значением кода результата обработки сведений, соответствующего обновлению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обновлены, уполномоченному органу референтного государства направлено уведомление о результатах обработки сведений о прекращении рассмотрения заявления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38" w:id="188"/>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о прекращении рассмотрения заявления" (P.MM.06.OPR.011)</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прекращении рассмотрения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 прекращении рассмотрения заявления (операция "Прием и обработка сведений о прекращении рассмотрения заявления" (P.MM.06.OPR.010))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 прекращении рассмотрения заявления получено</w:t>
            </w:r>
          </w:p>
        </w:tc>
      </w:tr>
    </w:tbl>
    <w:bookmarkStart w:name="z239" w:id="189"/>
    <w:p>
      <w:pPr>
        <w:spacing w:after="0"/>
        <w:ind w:left="0"/>
        <w:jc w:val="left"/>
      </w:pPr>
      <w:r>
        <w:rPr>
          <w:rFonts w:ascii="Times New Roman"/>
          <w:b/>
          <w:i w:val="false"/>
          <w:color w:val="000000"/>
        </w:rPr>
        <w:t xml:space="preserve"> 2. Процедуры получения сведений о регистрации медицинских изделий</w:t>
      </w:r>
    </w:p>
    <w:bookmarkEnd w:id="189"/>
    <w:bookmarkStart w:name="z240" w:id="190"/>
    <w:p>
      <w:pPr>
        <w:spacing w:after="0"/>
        <w:ind w:left="0"/>
        <w:jc w:val="left"/>
      </w:pPr>
      <w:r>
        <w:rPr>
          <w:rFonts w:ascii="Times New Roman"/>
          <w:b/>
          <w:i w:val="false"/>
          <w:color w:val="000000"/>
        </w:rPr>
        <w:t xml:space="preserve"> Процедура "Получение информации о дате и времени обновления сведений о регистрации медицинских изделий" (P.MM.06.PRC.004)</w:t>
      </w:r>
    </w:p>
    <w:bookmarkEnd w:id="190"/>
    <w:bookmarkStart w:name="z241" w:id="191"/>
    <w:p>
      <w:pPr>
        <w:spacing w:after="0"/>
        <w:ind w:left="0"/>
        <w:jc w:val="both"/>
      </w:pPr>
      <w:r>
        <w:rPr>
          <w:rFonts w:ascii="Times New Roman"/>
          <w:b w:val="false"/>
          <w:i w:val="false"/>
          <w:color w:val="000000"/>
          <w:sz w:val="28"/>
        </w:rPr>
        <w:t>
      59. Схема выполнения процедуры "Получение информации о дате и времени обновления сведений о регистрации медицинских изделий" (P.MM.06.PRC.004) представлена на рисунке 11.</w:t>
      </w:r>
    </w:p>
    <w:bookmarkEnd w:id="191"/>
    <w:bookmarkStart w:name="z242"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4422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422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 w:id="193"/>
    <w:p>
      <w:pPr>
        <w:spacing w:after="0"/>
        <w:ind w:left="0"/>
        <w:jc w:val="both"/>
      </w:pPr>
      <w:r>
        <w:rPr>
          <w:rFonts w:ascii="Times New Roman"/>
          <w:b w:val="false"/>
          <w:i w:val="false"/>
          <w:color w:val="000000"/>
          <w:sz w:val="28"/>
        </w:rPr>
        <w:t xml:space="preserve">
      </w:t>
      </w:r>
      <w:r>
        <w:rPr>
          <w:rFonts w:ascii="Times New Roman"/>
          <w:b/>
          <w:i w:val="false"/>
          <w:color w:val="000000"/>
          <w:sz w:val="28"/>
        </w:rPr>
        <w:t>Рис. 11. Схема выполнения процедуры "Получение информации о дате и времени обновления сведений о регистрации медицинских изделий" (P.MM.06.PRC.004)</w:t>
      </w:r>
    </w:p>
    <w:bookmarkEnd w:id="193"/>
    <w:bookmarkStart w:name="z244" w:id="194"/>
    <w:p>
      <w:pPr>
        <w:spacing w:after="0"/>
        <w:ind w:left="0"/>
        <w:jc w:val="both"/>
      </w:pPr>
      <w:r>
        <w:rPr>
          <w:rFonts w:ascii="Times New Roman"/>
          <w:b w:val="false"/>
          <w:i w:val="false"/>
          <w:color w:val="000000"/>
          <w:sz w:val="28"/>
        </w:rPr>
        <w:t>
      60. Процедура "Получение информации о дате и времени обновления сведений о регистрации медицинских изделий" (P.MM.06.PRC.004) выполняется в целях оценки необходимости синхронизации хранящихся в информационной системе уполномоченного органа государства-члена сведений о регистрации медицинских изделий со сведениями о регистрации медицинских изделий, хранящимися в Комиссии.</w:t>
      </w:r>
    </w:p>
    <w:bookmarkEnd w:id="194"/>
    <w:bookmarkStart w:name="z245" w:id="195"/>
    <w:p>
      <w:pPr>
        <w:spacing w:after="0"/>
        <w:ind w:left="0"/>
        <w:jc w:val="both"/>
      </w:pPr>
      <w:r>
        <w:rPr>
          <w:rFonts w:ascii="Times New Roman"/>
          <w:b w:val="false"/>
          <w:i w:val="false"/>
          <w:color w:val="000000"/>
          <w:sz w:val="28"/>
        </w:rPr>
        <w:t>
      61. Первой выполняется операция "Запрос информации о дате и времени обновления сведений о регистрации медицинских изделий" (P.MM.06.OPR.012), по результатам выполнения которой уполномоченный орган государства-члена формирует и направляет в Комиссию запрос на представление информации о дате и времени обновления сведений о регистрации медицинских изделий, хранящихся в Комиссии.</w:t>
      </w:r>
    </w:p>
    <w:bookmarkEnd w:id="195"/>
    <w:bookmarkStart w:name="z246" w:id="196"/>
    <w:p>
      <w:pPr>
        <w:spacing w:after="0"/>
        <w:ind w:left="0"/>
        <w:jc w:val="both"/>
      </w:pPr>
      <w:r>
        <w:rPr>
          <w:rFonts w:ascii="Times New Roman"/>
          <w:b w:val="false"/>
          <w:i w:val="false"/>
          <w:color w:val="000000"/>
          <w:sz w:val="28"/>
        </w:rPr>
        <w:t>
      62. При поступлении в Комиссию запроса на представление информации о дате и времени обновления сведений о регистрации медицинских изделий выполняется операция "Подготовка и представление информации о дате и времени обновления сведений о регистрации медицинских изделий" (P.MM.06.OPR.013), по результатам выполнения которой Комиссия направляет информацию о дате и времени обновления сведений о регистрации медицинских изделий уполномоченному органу государства-члена.</w:t>
      </w:r>
    </w:p>
    <w:bookmarkEnd w:id="196"/>
    <w:bookmarkStart w:name="z247" w:id="197"/>
    <w:p>
      <w:pPr>
        <w:spacing w:after="0"/>
        <w:ind w:left="0"/>
        <w:jc w:val="both"/>
      </w:pPr>
      <w:r>
        <w:rPr>
          <w:rFonts w:ascii="Times New Roman"/>
          <w:b w:val="false"/>
          <w:i w:val="false"/>
          <w:color w:val="000000"/>
          <w:sz w:val="28"/>
        </w:rPr>
        <w:t>
      63. При поступлении в уполномоченный орган государства-члена информации о дате и времени обновления сведений о регистрации медицинских изделий выполняется операция "Прием и обработка информации о дате и времени обновления сведений о регистрации медицинских изделий" (P.MM.06.OPR.014), по результатам выполнения которой уполномоченный орган государства-члена осуществляет обработку полученной информации о дате и времени обновления сведений о регистрации медицинских изделий, хранящихся в Комиссии.</w:t>
      </w:r>
    </w:p>
    <w:bookmarkEnd w:id="197"/>
    <w:bookmarkStart w:name="z248" w:id="198"/>
    <w:p>
      <w:pPr>
        <w:spacing w:after="0"/>
        <w:ind w:left="0"/>
        <w:jc w:val="both"/>
      </w:pPr>
      <w:r>
        <w:rPr>
          <w:rFonts w:ascii="Times New Roman"/>
          <w:b w:val="false"/>
          <w:i w:val="false"/>
          <w:color w:val="000000"/>
          <w:sz w:val="28"/>
        </w:rPr>
        <w:t>
      64. Результатом выполнения процедуры "Получение информации о дате и времени обновления сведений о регистрации медицинских изделий" (P.MM.06.PRC.004) является получение уполномоченным органом государства-члена информации о дате и времени обновления сведений о регистрации медицинских изделий, хранящихся в Комиссии.</w:t>
      </w:r>
    </w:p>
    <w:bookmarkEnd w:id="198"/>
    <w:bookmarkStart w:name="z249" w:id="199"/>
    <w:p>
      <w:pPr>
        <w:spacing w:after="0"/>
        <w:ind w:left="0"/>
        <w:jc w:val="both"/>
      </w:pPr>
      <w:r>
        <w:rPr>
          <w:rFonts w:ascii="Times New Roman"/>
          <w:b w:val="false"/>
          <w:i w:val="false"/>
          <w:color w:val="000000"/>
          <w:sz w:val="28"/>
        </w:rPr>
        <w:t>
      65. Перечень операций общего процесса, выполняемых в рамках процедуры "Получение информации о дате и времени обновления сведений о регистрации медицинских изделий" (P.MM.06.PRC.004), приведен в таблице 24.</w:t>
      </w:r>
    </w:p>
    <w:bookmarkEnd w:id="1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51" w:id="200"/>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сведений о регистрации медицинских изделий" (P.MM.06.PRC.004)</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информации о дате и времени обновления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53" w:id="201"/>
    <w:p>
      <w:pPr>
        <w:spacing w:after="0"/>
        <w:ind w:left="0"/>
        <w:jc w:val="left"/>
      </w:pPr>
      <w:r>
        <w:rPr>
          <w:rFonts w:ascii="Times New Roman"/>
          <w:b/>
          <w:i w:val="false"/>
          <w:color w:val="000000"/>
        </w:rPr>
        <w:t xml:space="preserve"> Описание операции "Запрос информации о дате и времени обновления сведений о регистрации медицинских изделий" (P.MM.06.OPR.012)</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информации о дате и времени обновления сведений о регистрации медицинских изделий, хранящихся в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информации о дате и времени обновления сведений о регистрации медицинских изделий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информации о дате и времени обновления сведений о регистрации медицинских изделий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55" w:id="202"/>
    <w:p>
      <w:pPr>
        <w:spacing w:after="0"/>
        <w:ind w:left="0"/>
        <w:jc w:val="left"/>
      </w:pPr>
      <w:r>
        <w:rPr>
          <w:rFonts w:ascii="Times New Roman"/>
          <w:b/>
          <w:i w:val="false"/>
          <w:color w:val="000000"/>
        </w:rPr>
        <w:t xml:space="preserve"> Описание операции "Подготовка и представление информации о дате и времени обновления сведений о регистрации медицинских изделий" (P.MM.06.OPR.013)</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информации о дате и времени обновления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представление информации о дате и времени обновления сведений о регистрации медицинских изделий (операция "Запрос информации о дате и времени обновления сведений о регистрации медицинских изделий" (P.MM.06.OPR.012))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03"/>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и Комиссией.</w:t>
            </w:r>
          </w:p>
          <w:bookmarkEnd w:id="203"/>
          <w:p>
            <w:pPr>
              <w:spacing w:after="20"/>
              <w:ind w:left="20"/>
              <w:jc w:val="both"/>
            </w:pPr>
            <w:r>
              <w:rPr>
                <w:rFonts w:ascii="Times New Roman"/>
                <w:b w:val="false"/>
                <w:i w:val="false"/>
                <w:color w:val="000000"/>
                <w:sz w:val="20"/>
              </w:rPr>
              <w:t>
При успешном выполнении проверки исполнитель формирует и направляет ответ на запрос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время обновления сведений о регистрации медицинских изделий представлена уполномоченному органу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58" w:id="204"/>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сведений о регистрации медицинских изделий" (P.MM.06.OPR.014)</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сведений о регистрации медицинских изделий (операция "Подготовка и представление информации о дате и времени обновления сведений о регистрации медицинских изделий" (P.MM.06.OPR.013))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полученной информации о дате и времени обновления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сведений о регистрации медицинских изделий получена</w:t>
            </w:r>
          </w:p>
        </w:tc>
      </w:tr>
    </w:tbl>
    <w:bookmarkStart w:name="z259" w:id="205"/>
    <w:p>
      <w:pPr>
        <w:spacing w:after="0"/>
        <w:ind w:left="0"/>
        <w:jc w:val="left"/>
      </w:pPr>
      <w:r>
        <w:rPr>
          <w:rFonts w:ascii="Times New Roman"/>
          <w:b/>
          <w:i w:val="false"/>
          <w:color w:val="000000"/>
        </w:rPr>
        <w:t xml:space="preserve"> Процедура "Получение сведений о регистрации медицинских изделий" (P.MM.06.PRC.005)</w:t>
      </w:r>
    </w:p>
    <w:bookmarkEnd w:id="205"/>
    <w:bookmarkStart w:name="z260" w:id="206"/>
    <w:p>
      <w:pPr>
        <w:spacing w:after="0"/>
        <w:ind w:left="0"/>
        <w:jc w:val="both"/>
      </w:pPr>
      <w:r>
        <w:rPr>
          <w:rFonts w:ascii="Times New Roman"/>
          <w:b w:val="false"/>
          <w:i w:val="false"/>
          <w:color w:val="000000"/>
          <w:sz w:val="28"/>
        </w:rPr>
        <w:t>
      66. Схема выполнения процедуры "Получение сведений о регистрации медицинских изделий" (P.MM.06.PRC.005) представлена на рисунке 12.</w:t>
      </w:r>
    </w:p>
    <w:bookmarkEnd w:id="206"/>
    <w:bookmarkStart w:name="z261"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74549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549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 w:id="208"/>
    <w:p>
      <w:pPr>
        <w:spacing w:after="0"/>
        <w:ind w:left="0"/>
        <w:jc w:val="both"/>
      </w:pPr>
      <w:r>
        <w:rPr>
          <w:rFonts w:ascii="Times New Roman"/>
          <w:b w:val="false"/>
          <w:i w:val="false"/>
          <w:color w:val="000000"/>
          <w:sz w:val="28"/>
        </w:rPr>
        <w:t xml:space="preserve">
      </w:t>
      </w:r>
      <w:r>
        <w:rPr>
          <w:rFonts w:ascii="Times New Roman"/>
          <w:b/>
          <w:i w:val="false"/>
          <w:color w:val="000000"/>
          <w:sz w:val="28"/>
        </w:rPr>
        <w:t>Рис. 12. Схема выполнения процедуры "Получение сведений о регистрации медицинских изделий" (P.MM.06.PRC.005)</w:t>
      </w:r>
    </w:p>
    <w:bookmarkEnd w:id="208"/>
    <w:bookmarkStart w:name="z263" w:id="209"/>
    <w:p>
      <w:pPr>
        <w:spacing w:after="0"/>
        <w:ind w:left="0"/>
        <w:jc w:val="both"/>
      </w:pPr>
      <w:r>
        <w:rPr>
          <w:rFonts w:ascii="Times New Roman"/>
          <w:b w:val="false"/>
          <w:i w:val="false"/>
          <w:color w:val="000000"/>
          <w:sz w:val="28"/>
        </w:rPr>
        <w:t>
      67. Процедура "Получение сведений о регистрации медицинских изделий" (P.MM.06.PRC.005) выполняется в целях получения уполномоченным органом государства-члена актуальных на указанную дату сведений о регистрации медицинских изделий, хранящихся в Комиссии.</w:t>
      </w:r>
    </w:p>
    <w:bookmarkEnd w:id="209"/>
    <w:bookmarkStart w:name="z264" w:id="210"/>
    <w:p>
      <w:pPr>
        <w:spacing w:after="0"/>
        <w:ind w:left="0"/>
        <w:jc w:val="both"/>
      </w:pPr>
      <w:r>
        <w:rPr>
          <w:rFonts w:ascii="Times New Roman"/>
          <w:b w:val="false"/>
          <w:i w:val="false"/>
          <w:color w:val="000000"/>
          <w:sz w:val="28"/>
        </w:rPr>
        <w:t>
      68. Первой выполняется операция "Запрос сведений о регистрации медицинских изделий" (P.MM.06.OPR.015), по результатам выполнения которой уполномоченный орган государства-члена формирует и направляет в Комиссию запрос на представление сведений о регистрации медицинских изделий, хранящихся в Комиссии.</w:t>
      </w:r>
    </w:p>
    <w:bookmarkEnd w:id="210"/>
    <w:bookmarkStart w:name="z265" w:id="211"/>
    <w:p>
      <w:pPr>
        <w:spacing w:after="0"/>
        <w:ind w:left="0"/>
        <w:jc w:val="both"/>
      </w:pPr>
      <w:r>
        <w:rPr>
          <w:rFonts w:ascii="Times New Roman"/>
          <w:b w:val="false"/>
          <w:i w:val="false"/>
          <w:color w:val="000000"/>
          <w:sz w:val="28"/>
        </w:rPr>
        <w:t>
      69. При поступлении в Комиссию запроса на представление сведений о регистрации медицинских изделий, хранящихся в Комиссии, выполняется операция "Подготовка и представление сведений о регистрации медицинских изделий" (P.MM.06.OPR.016), по результатам выполнения которой Комиссия формирует и направляет уполномоченному органу государства-члена сведения о регистрации медицинских изделий, хранящиеся в Комиссии, или уведомление об отсутствии сведений, удовлетворяющих параметрам запроса.</w:t>
      </w:r>
    </w:p>
    <w:bookmarkEnd w:id="211"/>
    <w:bookmarkStart w:name="z266" w:id="212"/>
    <w:p>
      <w:pPr>
        <w:spacing w:after="0"/>
        <w:ind w:left="0"/>
        <w:jc w:val="both"/>
      </w:pPr>
      <w:r>
        <w:rPr>
          <w:rFonts w:ascii="Times New Roman"/>
          <w:b w:val="false"/>
          <w:i w:val="false"/>
          <w:color w:val="000000"/>
          <w:sz w:val="28"/>
        </w:rPr>
        <w:t>
      70. При поступлении в уполномоченный орган государства-члена сведений о регистрации медицинских изделий выполняется операция "Прием и обработка сведений о регистрации медицинских изделий" (P.MM.06.OPR.017), по результатам выполнения которой уполномоченный орган государства-члена осуществляет обработку полученных сведений о регистрации медицинских изделий или уведомления об отсутствии сведений, удовлетворяющих параметрам запроса.</w:t>
      </w:r>
    </w:p>
    <w:bookmarkEnd w:id="212"/>
    <w:bookmarkStart w:name="z267" w:id="213"/>
    <w:p>
      <w:pPr>
        <w:spacing w:after="0"/>
        <w:ind w:left="0"/>
        <w:jc w:val="both"/>
      </w:pPr>
      <w:r>
        <w:rPr>
          <w:rFonts w:ascii="Times New Roman"/>
          <w:b w:val="false"/>
          <w:i w:val="false"/>
          <w:color w:val="000000"/>
          <w:sz w:val="28"/>
        </w:rPr>
        <w:t>
      71. Результатом выполнения процедуры "Получение сведений о регистрации медицинских изделий" (P.MM.06.PRC.005) является получение уполномоченным органом государства-члена сведений о регистрации медицинских изделий или уведомления об отсутствии сведений, удовлетворяющих параметрам запроса.</w:t>
      </w:r>
    </w:p>
    <w:bookmarkEnd w:id="213"/>
    <w:bookmarkStart w:name="z268" w:id="214"/>
    <w:p>
      <w:pPr>
        <w:spacing w:after="0"/>
        <w:ind w:left="0"/>
        <w:jc w:val="both"/>
      </w:pPr>
      <w:r>
        <w:rPr>
          <w:rFonts w:ascii="Times New Roman"/>
          <w:b w:val="false"/>
          <w:i w:val="false"/>
          <w:color w:val="000000"/>
          <w:sz w:val="28"/>
        </w:rPr>
        <w:t>
      72. Перечень операций общего процесса, выполняемых в рамках процедуры "Получение сведений о регистрации медицинских изделий" (P.MM.06.PRC.005), приведен в таблице 28.</w:t>
      </w:r>
    </w:p>
    <w:bookmarkEnd w:id="2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70" w:id="215"/>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регистрации медицинских изделий" (P.MM.06.PRC.005)</w:t>
      </w:r>
    </w:p>
    <w:bookmarkEnd w:id="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72" w:id="216"/>
    <w:p>
      <w:pPr>
        <w:spacing w:after="0"/>
        <w:ind w:left="0"/>
        <w:jc w:val="left"/>
      </w:pPr>
      <w:r>
        <w:rPr>
          <w:rFonts w:ascii="Times New Roman"/>
          <w:b/>
          <w:i w:val="false"/>
          <w:color w:val="000000"/>
        </w:rPr>
        <w:t xml:space="preserve"> Описание операции "Запрос сведений о регистрации медицинских изделий" (P.MM.06.OPR.015)</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государства-члена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сведений о регистрации медицинских изделий в соответствии с Регламентом информационного взаимодействия между уполномоченными органами и Комиссией. Исполнитель запрашивает актуальные сведения о регистрации медицинских изделий по всем референтным государствам или по конкретному референтному государству с указанием в запросе его кода. В запросе указывается дата, на которую необходимо представить актуальные сведения о регистрации медицинских изделий. Если дата не указана, представляются все актуальные на текущую дату сведения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о регистрации медицинских изделий направлен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74" w:id="217"/>
    <w:p>
      <w:pPr>
        <w:spacing w:after="0"/>
        <w:ind w:left="0"/>
        <w:jc w:val="left"/>
      </w:pPr>
      <w:r>
        <w:rPr>
          <w:rFonts w:ascii="Times New Roman"/>
          <w:b/>
          <w:i w:val="false"/>
          <w:color w:val="000000"/>
        </w:rPr>
        <w:t xml:space="preserve"> Описание операции "Подготовка и представление сведений о регистрации медицинских изделий" (P.MM.06.OPR.016)</w:t>
      </w:r>
    </w:p>
    <w:bookmarkEnd w:id="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представление сведений о регистрации медицинских изделий (операция "Запрос сведений о регистрации медицинских изделий" (P.MM.06.OPR.015))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18"/>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и Комиссией.</w:t>
            </w:r>
          </w:p>
          <w:bookmarkEnd w:id="218"/>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успешного выполнения проверки исполнитель направляет в уполномоченный орган государства-члена сведения о регистрации медицинских изделий или уведомление об отсутствии актуальных сведений о регистрации медицинских изделий на дату, указанную в запросе, с указанием значением кода результата обработки, соответствующим отсутствию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В сведениях о регистрации медицинских изделий представляются актуальные сведения на дату, указанную в запросе. Если в запросе указан код страны, то представляются сведения о регистрации медицинских изделий по конкретному референтному государству, если код страны не указан – по всем референтным государствам.</w:t>
            </w:r>
          </w:p>
          <w:p>
            <w:pPr>
              <w:spacing w:after="20"/>
              <w:ind w:left="20"/>
              <w:jc w:val="both"/>
            </w:pPr>
            <w:r>
              <w:rPr>
                <w:rFonts w:ascii="Times New Roman"/>
                <w:b w:val="false"/>
                <w:i w:val="false"/>
                <w:color w:val="000000"/>
                <w:sz w:val="20"/>
              </w:rPr>
              <w:t>
В сведениях о регистрации медицинских изделий представляются актуальные сведения на дату, указанную в запросе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государства-члена представлены сведения о регистрации медицинских изделий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79" w:id="219"/>
    <w:p>
      <w:pPr>
        <w:spacing w:after="0"/>
        <w:ind w:left="0"/>
        <w:jc w:val="left"/>
      </w:pPr>
      <w:r>
        <w:rPr>
          <w:rFonts w:ascii="Times New Roman"/>
          <w:b/>
          <w:i w:val="false"/>
          <w:color w:val="000000"/>
        </w:rPr>
        <w:t xml:space="preserve"> Описание операции "Прием и обработка сведений о регистрации медицинских изделий" (P.MM.06.OPR.017)</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регистрации медицинских изделий или уведомления об отсутствии сведений, удовлетворяющих параметрам запроса (операция "Подготовка и представление сведений о регистрации медицинских изделий" (P.MM.06.OPR.016))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полученных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или уведомление об отсутствии сведений, удовлетворяющих параметрам запроса, получены</w:t>
            </w:r>
          </w:p>
        </w:tc>
      </w:tr>
    </w:tbl>
    <w:bookmarkStart w:name="z280" w:id="220"/>
    <w:p>
      <w:pPr>
        <w:spacing w:after="0"/>
        <w:ind w:left="0"/>
        <w:jc w:val="left"/>
      </w:pPr>
      <w:r>
        <w:rPr>
          <w:rFonts w:ascii="Times New Roman"/>
          <w:b/>
          <w:i w:val="false"/>
          <w:color w:val="000000"/>
        </w:rPr>
        <w:t xml:space="preserve"> Процедура "Получение измененных сведений о регистрации медицинских изделий" (P.MM.06.PRC.006)</w:t>
      </w:r>
    </w:p>
    <w:bookmarkEnd w:id="220"/>
    <w:bookmarkStart w:name="z281" w:id="221"/>
    <w:p>
      <w:pPr>
        <w:spacing w:after="0"/>
        <w:ind w:left="0"/>
        <w:jc w:val="both"/>
      </w:pPr>
      <w:r>
        <w:rPr>
          <w:rFonts w:ascii="Times New Roman"/>
          <w:b w:val="false"/>
          <w:i w:val="false"/>
          <w:color w:val="000000"/>
          <w:sz w:val="28"/>
        </w:rPr>
        <w:t>
      73. Схема выполнения процедуры "Получение измененных сведений о регистрации медицинских изделий" (P.MM.06.PRC.006) представлена на рисунке 13.</w:t>
      </w:r>
    </w:p>
    <w:bookmarkEnd w:id="221"/>
    <w:bookmarkStart w:name="z282"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5057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057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223"/>
    <w:p>
      <w:pPr>
        <w:spacing w:after="0"/>
        <w:ind w:left="0"/>
        <w:jc w:val="both"/>
      </w:pPr>
      <w:r>
        <w:rPr>
          <w:rFonts w:ascii="Times New Roman"/>
          <w:b w:val="false"/>
          <w:i w:val="false"/>
          <w:color w:val="000000"/>
          <w:sz w:val="28"/>
        </w:rPr>
        <w:t xml:space="preserve">
      </w:t>
      </w:r>
      <w:r>
        <w:rPr>
          <w:rFonts w:ascii="Times New Roman"/>
          <w:b/>
          <w:i w:val="false"/>
          <w:color w:val="000000"/>
          <w:sz w:val="28"/>
        </w:rPr>
        <w:t>Рис. 13. Схема выполнения процедуры "Получение измененных сведений о регистрации медицинских изделий" (P.MM.06.PRC.006)</w:t>
      </w:r>
    </w:p>
    <w:bookmarkEnd w:id="223"/>
    <w:bookmarkStart w:name="z284" w:id="224"/>
    <w:p>
      <w:pPr>
        <w:spacing w:after="0"/>
        <w:ind w:left="0"/>
        <w:jc w:val="both"/>
      </w:pPr>
      <w:r>
        <w:rPr>
          <w:rFonts w:ascii="Times New Roman"/>
          <w:b w:val="false"/>
          <w:i w:val="false"/>
          <w:color w:val="000000"/>
          <w:sz w:val="28"/>
        </w:rPr>
        <w:t>
      74. Процедура "Получение измененных сведений о регистрации медицинских изделий" (P.MM.06.PRC.006) выполняется с целью получения уполномоченным органом государства-члена измененных сведений о регистрации медицинских изделий, хранящихся в Комиссии.</w:t>
      </w:r>
    </w:p>
    <w:bookmarkEnd w:id="224"/>
    <w:bookmarkStart w:name="z285" w:id="225"/>
    <w:p>
      <w:pPr>
        <w:spacing w:after="0"/>
        <w:ind w:left="0"/>
        <w:jc w:val="both"/>
      </w:pPr>
      <w:r>
        <w:rPr>
          <w:rFonts w:ascii="Times New Roman"/>
          <w:b w:val="false"/>
          <w:i w:val="false"/>
          <w:color w:val="000000"/>
          <w:sz w:val="28"/>
        </w:rPr>
        <w:t>
      75. Первой выполняется операция "Запрос измененных сведений о регистрации медицинских изделий" (P.MM.06.OPR.018), по результатам выполнения которой уполномоченный орган государства-члена формирует и направляет в Комиссию запрос на представление измененных сведений о регистрации медицинских изделий, хранящихся в Комиссии.</w:t>
      </w:r>
    </w:p>
    <w:bookmarkEnd w:id="225"/>
    <w:bookmarkStart w:name="z286" w:id="226"/>
    <w:p>
      <w:pPr>
        <w:spacing w:after="0"/>
        <w:ind w:left="0"/>
        <w:jc w:val="both"/>
      </w:pPr>
      <w:r>
        <w:rPr>
          <w:rFonts w:ascii="Times New Roman"/>
          <w:b w:val="false"/>
          <w:i w:val="false"/>
          <w:color w:val="000000"/>
          <w:sz w:val="28"/>
        </w:rPr>
        <w:t>
      76. При поступлении в Комиссию запроса на представление измененных сведений о регистрации медицинских изделий, хранящихся в Комиссии, выполняется операция "Подготовка и представление измененных сведений о регистрации медицинских изделий" (P.MM.06.OPR.019), по результатам выполнения которой Комиссия формирует и направляет уполномоченному органу государства-члена измененные сведения о регистрации медицинских изделий, хранящиеся в Комиссии, с даты, указанной в запросе, или уведомление об отсутствии сведений, удовлетворяющих параметрам запроса.</w:t>
      </w:r>
    </w:p>
    <w:bookmarkEnd w:id="226"/>
    <w:bookmarkStart w:name="z287" w:id="227"/>
    <w:p>
      <w:pPr>
        <w:spacing w:after="0"/>
        <w:ind w:left="0"/>
        <w:jc w:val="both"/>
      </w:pPr>
      <w:r>
        <w:rPr>
          <w:rFonts w:ascii="Times New Roman"/>
          <w:b w:val="false"/>
          <w:i w:val="false"/>
          <w:color w:val="000000"/>
          <w:sz w:val="28"/>
        </w:rPr>
        <w:t>
      77. При поступлении в уполномоченный орган государства-члена измененных сведений о регистрации медицинских изделий или уведомления об отсутствии сведений, удовлетворяющих параметрам запроса, выполняется операция "Прием и обработка измененных сведений о регистрации медицинских изделий" (P.MM.06.OPR.020), по результатам выполнения которой уполномоченный орган государства-члена осуществляет обработку полученных сведений или уведомления об отсутствии сведений, удовлетворяющих параметрам запроса.</w:t>
      </w:r>
    </w:p>
    <w:bookmarkEnd w:id="227"/>
    <w:bookmarkStart w:name="z288" w:id="228"/>
    <w:p>
      <w:pPr>
        <w:spacing w:after="0"/>
        <w:ind w:left="0"/>
        <w:jc w:val="both"/>
      </w:pPr>
      <w:r>
        <w:rPr>
          <w:rFonts w:ascii="Times New Roman"/>
          <w:b w:val="false"/>
          <w:i w:val="false"/>
          <w:color w:val="000000"/>
          <w:sz w:val="28"/>
        </w:rPr>
        <w:t>
      78. Результатом выполнения процедуры "Получение измененных сведений о регистрации медицинских изделий" (P.MM.06.PRC.006) является получение уполномоченным органом государства-члена измененных сведений о регистрации медицинских изделий или уведомления об отсутствии сведений, удовлетворяющих параметрам запроса.</w:t>
      </w:r>
    </w:p>
    <w:bookmarkEnd w:id="228"/>
    <w:bookmarkStart w:name="z289" w:id="229"/>
    <w:p>
      <w:pPr>
        <w:spacing w:after="0"/>
        <w:ind w:left="0"/>
        <w:jc w:val="both"/>
      </w:pPr>
      <w:r>
        <w:rPr>
          <w:rFonts w:ascii="Times New Roman"/>
          <w:b w:val="false"/>
          <w:i w:val="false"/>
          <w:color w:val="000000"/>
          <w:sz w:val="28"/>
        </w:rPr>
        <w:t>
      79. Перечень операций общего процесса, выполняемых в рамках процедуры "Получение измененных сведений о регистрации медицинских изделий" (P.MM.06.PRC.006), приведен в таблице 32.</w:t>
      </w:r>
    </w:p>
    <w:bookmarkEnd w:id="2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291" w:id="230"/>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измененных сведений о регистрации медицинских изделий" (P.MM.06.PRC.006)</w:t>
      </w:r>
    </w:p>
    <w:bookmarkEnd w:id="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измененных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293" w:id="231"/>
    <w:p>
      <w:pPr>
        <w:spacing w:after="0"/>
        <w:ind w:left="0"/>
        <w:jc w:val="left"/>
      </w:pPr>
      <w:r>
        <w:rPr>
          <w:rFonts w:ascii="Times New Roman"/>
          <w:b/>
          <w:i w:val="false"/>
          <w:color w:val="000000"/>
        </w:rPr>
        <w:t xml:space="preserve"> Описание операции "Запрос измененных сведений о регистрации медицинских изделий" (P.MM.06.OPR.018)</w:t>
      </w:r>
    </w:p>
    <w:bookmarkEnd w:id="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измененных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32"/>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измененных сведений о регистрации медицинских изделий начиная с даты и времени обновления, указанных в запросе, по всем референтным государствам или по конкретному референтному государству с указанием в запросе его кода в соответствии с Регламентом информационного взаимодействия между уполномоченными органами и Комиссией.</w:t>
            </w:r>
          </w:p>
          <w:bookmarkEnd w:id="232"/>
          <w:p>
            <w:pPr>
              <w:spacing w:after="20"/>
              <w:ind w:left="20"/>
              <w:jc w:val="both"/>
            </w:pPr>
            <w:r>
              <w:rPr>
                <w:rFonts w:ascii="Times New Roman"/>
                <w:b w:val="false"/>
                <w:i w:val="false"/>
                <w:color w:val="000000"/>
                <w:sz w:val="20"/>
              </w:rPr>
              <w:t>
При запросе сведений о регистрации медицинских изделий в полном объеме дата и время в запросе не указываются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измененных сведений о регистрации медицинских изделий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296" w:id="233"/>
    <w:p>
      <w:pPr>
        <w:spacing w:after="0"/>
        <w:ind w:left="0"/>
        <w:jc w:val="left"/>
      </w:pPr>
      <w:r>
        <w:rPr>
          <w:rFonts w:ascii="Times New Roman"/>
          <w:b/>
          <w:i w:val="false"/>
          <w:color w:val="000000"/>
        </w:rPr>
        <w:t xml:space="preserve"> Описание операции "Подготовка и представление измененных сведений о регистрации медицинских изделий" (P.MM.06.OPR.019)</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измененных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измененных сведений о регистрации медицинских изделий (операция "Запрос измененных сведений о регистрации медицинских изделий" (P.MM.06.OPR.018))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34"/>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 и Комиссией.</w:t>
            </w:r>
          </w:p>
          <w:bookmarkEnd w:id="234"/>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успешного выполнения проверки исполнитель направляет в уполномоченный орган государства-члена сообщение об измененных сведениях о регистрации медицинских изделий, начиная с даты и времени обновления, указанных в запросе, или уведомление об отсутствии сведений удовлетворяющих параметрам запроса (отсутствие изменений, начиная с даты и времени обновления, указанных в запросе), с указанием значения кода результата обработки, соответствующего отсутствию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регистрации медицинских изделий представляются по всем референтным государствам или по конкретному референтному государству в зависимости от условий запроса.</w:t>
            </w:r>
          </w:p>
          <w:p>
            <w:pPr>
              <w:spacing w:after="20"/>
              <w:ind w:left="20"/>
              <w:jc w:val="both"/>
            </w:pPr>
            <w:r>
              <w:rPr>
                <w:rFonts w:ascii="Times New Roman"/>
                <w:b w:val="false"/>
                <w:i w:val="false"/>
                <w:color w:val="000000"/>
                <w:sz w:val="20"/>
              </w:rPr>
              <w:t>
Сведения о регистрации медицинских изделий представляются с учетом истории изменения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государства-члена представлены измененные сведения о регистрации медицинских изделий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301" w:id="235"/>
    <w:p>
      <w:pPr>
        <w:spacing w:after="0"/>
        <w:ind w:left="0"/>
        <w:jc w:val="left"/>
      </w:pPr>
      <w:r>
        <w:rPr>
          <w:rFonts w:ascii="Times New Roman"/>
          <w:b/>
          <w:i w:val="false"/>
          <w:color w:val="000000"/>
        </w:rPr>
        <w:t xml:space="preserve"> Описание операции "Прием и обработка измененных сведений о регистрации медицинских изделий" (P.MM.06.OPR.020)</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измененных сведений о регистрации медицинских изделий (операция "Подготовка и представление измененных сведений о регистрации медицинских изделий" (P.MM.06.OPR.019))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полученных сведений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регистрации медицинских изделий или уведомление об отсутствии сведений, удовлетворяющих параметрам запроса, получены</w:t>
            </w:r>
          </w:p>
        </w:tc>
      </w:tr>
    </w:tbl>
    <w:bookmarkStart w:name="z302" w:id="236"/>
    <w:p>
      <w:pPr>
        <w:spacing w:after="0"/>
        <w:ind w:left="0"/>
        <w:jc w:val="left"/>
      </w:pPr>
      <w:r>
        <w:rPr>
          <w:rFonts w:ascii="Times New Roman"/>
          <w:b/>
          <w:i w:val="false"/>
          <w:color w:val="000000"/>
        </w:rPr>
        <w:t xml:space="preserve"> Процедура "Получение сведений о номере регистрационного удостоверения" (P.MM.06.PRC.007)</w:t>
      </w:r>
    </w:p>
    <w:bookmarkEnd w:id="236"/>
    <w:bookmarkStart w:name="z303" w:id="237"/>
    <w:p>
      <w:pPr>
        <w:spacing w:after="0"/>
        <w:ind w:left="0"/>
        <w:jc w:val="both"/>
      </w:pPr>
      <w:r>
        <w:rPr>
          <w:rFonts w:ascii="Times New Roman"/>
          <w:b w:val="false"/>
          <w:i w:val="false"/>
          <w:color w:val="000000"/>
          <w:sz w:val="28"/>
        </w:rPr>
        <w:t>
      80. Схема выполнения процедуры "Получение сведений о номере регистрационного удостоверения" (P.MM.06.PRC.007) представлена на рисунке 14.</w:t>
      </w:r>
    </w:p>
    <w:bookmarkEnd w:id="237"/>
    <w:bookmarkStart w:name="z304"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4676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676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 w:id="239"/>
    <w:p>
      <w:pPr>
        <w:spacing w:after="0"/>
        <w:ind w:left="0"/>
        <w:jc w:val="both"/>
      </w:pPr>
      <w:r>
        <w:rPr>
          <w:rFonts w:ascii="Times New Roman"/>
          <w:b w:val="false"/>
          <w:i w:val="false"/>
          <w:color w:val="000000"/>
          <w:sz w:val="28"/>
        </w:rPr>
        <w:t xml:space="preserve">
      </w:t>
      </w:r>
      <w:r>
        <w:rPr>
          <w:rFonts w:ascii="Times New Roman"/>
          <w:b/>
          <w:i w:val="false"/>
          <w:color w:val="000000"/>
          <w:sz w:val="28"/>
        </w:rPr>
        <w:t>Рис. 14. Схема выполнения процедуры "Получение сведений о номере регистрационного удостоверения" (P.MM.06.PRC.007)</w:t>
      </w:r>
    </w:p>
    <w:bookmarkEnd w:id="239"/>
    <w:bookmarkStart w:name="z306" w:id="240"/>
    <w:p>
      <w:pPr>
        <w:spacing w:after="0"/>
        <w:ind w:left="0"/>
        <w:jc w:val="both"/>
      </w:pPr>
      <w:r>
        <w:rPr>
          <w:rFonts w:ascii="Times New Roman"/>
          <w:b w:val="false"/>
          <w:i w:val="false"/>
          <w:color w:val="000000"/>
          <w:sz w:val="28"/>
        </w:rPr>
        <w:t>
      81. Процедура "Получение сведений о номере регистрационного удостоверения" (P.MM.06.PRC.007) выполняется уполномоченным органом референтного государства при получении сведений об одобрении экспертного заключения от всех уполномоченных органов государств признания, участвующих в процедуре регистрации определенного медицинского изделия.</w:t>
      </w:r>
    </w:p>
    <w:bookmarkEnd w:id="240"/>
    <w:bookmarkStart w:name="z307" w:id="241"/>
    <w:p>
      <w:pPr>
        <w:spacing w:after="0"/>
        <w:ind w:left="0"/>
        <w:jc w:val="both"/>
      </w:pPr>
      <w:r>
        <w:rPr>
          <w:rFonts w:ascii="Times New Roman"/>
          <w:b w:val="false"/>
          <w:i w:val="false"/>
          <w:color w:val="000000"/>
          <w:sz w:val="28"/>
        </w:rPr>
        <w:t>
      82. Первой выполняется операция "Запрос сведений о номере регистрационного удостоверения" (P.MM.06.OPR.021), по результатам выполнения которой уполномоченный орган референтного государства формирует и направляет в Комиссию запрос на предоставление сведений о номере регистрационного удостоверения.</w:t>
      </w:r>
    </w:p>
    <w:bookmarkEnd w:id="241"/>
    <w:bookmarkStart w:name="z308" w:id="242"/>
    <w:p>
      <w:pPr>
        <w:spacing w:after="0"/>
        <w:ind w:left="0"/>
        <w:jc w:val="both"/>
      </w:pPr>
      <w:r>
        <w:rPr>
          <w:rFonts w:ascii="Times New Roman"/>
          <w:b w:val="false"/>
          <w:i w:val="false"/>
          <w:color w:val="000000"/>
          <w:sz w:val="28"/>
        </w:rPr>
        <w:t>
      83. При поступлении в Комиссию запроса на предоставление сведений о номере регистрационного удостоверения выполняется операция "Подготовка и предоставление сведений о номере регистрационного удостоверения" (P.MM.06.OPR.022), по результатам выполнения которой Комиссия формирует и направляет уполномоченному органу референтного государства сведения о номере регистрационного удостоверения.</w:t>
      </w:r>
    </w:p>
    <w:bookmarkEnd w:id="242"/>
    <w:bookmarkStart w:name="z309" w:id="243"/>
    <w:p>
      <w:pPr>
        <w:spacing w:after="0"/>
        <w:ind w:left="0"/>
        <w:jc w:val="both"/>
      </w:pPr>
      <w:r>
        <w:rPr>
          <w:rFonts w:ascii="Times New Roman"/>
          <w:b w:val="false"/>
          <w:i w:val="false"/>
          <w:color w:val="000000"/>
          <w:sz w:val="28"/>
        </w:rPr>
        <w:t>
      84. При поступлении в уполномоченный орган референтного государства сведений о номере регистрационного удостоверения выполняется операция "Прием и обработка сведений о номере регистрационного удостоверения" (P.MM.06.OPR.023), по результатам выполнения которой уполномоченный орган референтного государства осуществляет обработку полученных сведений о номере регистрационного удостоверения.</w:t>
      </w:r>
    </w:p>
    <w:bookmarkEnd w:id="243"/>
    <w:bookmarkStart w:name="z310" w:id="244"/>
    <w:p>
      <w:pPr>
        <w:spacing w:after="0"/>
        <w:ind w:left="0"/>
        <w:jc w:val="both"/>
      </w:pPr>
      <w:r>
        <w:rPr>
          <w:rFonts w:ascii="Times New Roman"/>
          <w:b w:val="false"/>
          <w:i w:val="false"/>
          <w:color w:val="000000"/>
          <w:sz w:val="28"/>
        </w:rPr>
        <w:t>
      85. Результатом выполнения процедуры "Получение сведений о номере регистрационного удостоверения" (P.MM.06.PRC.007) является получение уполномоченным органом референтного государства сведений о номере регистрационного удостоверения.</w:t>
      </w:r>
    </w:p>
    <w:bookmarkEnd w:id="244"/>
    <w:bookmarkStart w:name="z311" w:id="245"/>
    <w:p>
      <w:pPr>
        <w:spacing w:after="0"/>
        <w:ind w:left="0"/>
        <w:jc w:val="both"/>
      </w:pPr>
      <w:r>
        <w:rPr>
          <w:rFonts w:ascii="Times New Roman"/>
          <w:b w:val="false"/>
          <w:i w:val="false"/>
          <w:color w:val="000000"/>
          <w:sz w:val="28"/>
        </w:rPr>
        <w:t>
      86. Перечень операций общего процесса, выполняемых в рамках процедуры "Получение сведений о номере регистрационного удостоверения" (P.MM.06.PRC.007), приведен в таблице 36.</w:t>
      </w:r>
    </w:p>
    <w:bookmarkEnd w:id="2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313" w:id="246"/>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номере регистрационного удостоверения" (P.MM.06.PRC.007)</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номере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предоставление сведений о номере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номере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315" w:id="247"/>
    <w:p>
      <w:pPr>
        <w:spacing w:after="0"/>
        <w:ind w:left="0"/>
        <w:jc w:val="left"/>
      </w:pPr>
      <w:r>
        <w:rPr>
          <w:rFonts w:ascii="Times New Roman"/>
          <w:b/>
          <w:i w:val="false"/>
          <w:color w:val="000000"/>
        </w:rPr>
        <w:t xml:space="preserve"> Описание операции "Запрос сведений о номере регистрационного удостоверения" (P.MM.06.OPR.021)</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номере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референтного государства сведений о номере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предоставление сведений о номере регистрационного удостоверения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предоставление сведений о номере регистрационного удостоверения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317" w:id="248"/>
    <w:p>
      <w:pPr>
        <w:spacing w:after="0"/>
        <w:ind w:left="0"/>
        <w:jc w:val="left"/>
      </w:pPr>
      <w:r>
        <w:rPr>
          <w:rFonts w:ascii="Times New Roman"/>
          <w:b/>
          <w:i w:val="false"/>
          <w:color w:val="000000"/>
        </w:rPr>
        <w:t xml:space="preserve"> Описание операции "Подготовка и предоставление сведений о номере регистрационного удостоверения" (P.MM.06.OPR.022)</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предоставление сведений о номере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предоставление сведений о номере регистрационного удостоверения (операция "Запрос сведений о номере регистрационного удостоверения" (P.MM.06.OPR.021))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49"/>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и Комиссией.</w:t>
            </w:r>
          </w:p>
          <w:bookmarkEnd w:id="249"/>
          <w:p>
            <w:pPr>
              <w:spacing w:after="20"/>
              <w:ind w:left="20"/>
              <w:jc w:val="both"/>
            </w:pPr>
            <w:r>
              <w:rPr>
                <w:rFonts w:ascii="Times New Roman"/>
                <w:b w:val="false"/>
                <w:i w:val="false"/>
                <w:color w:val="000000"/>
                <w:sz w:val="20"/>
              </w:rPr>
              <w:t>
В случае успешного выполнения проверки исполнитель направляет ответ на запрос с указанием номера регистрационного удостоверения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референтного государства предоставлены сведения о номере регистрационного удостоверения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320" w:id="250"/>
    <w:p>
      <w:pPr>
        <w:spacing w:after="0"/>
        <w:ind w:left="0"/>
        <w:jc w:val="left"/>
      </w:pPr>
      <w:r>
        <w:rPr>
          <w:rFonts w:ascii="Times New Roman"/>
          <w:b/>
          <w:i w:val="false"/>
          <w:color w:val="000000"/>
        </w:rPr>
        <w:t xml:space="preserve"> Описание операции "Прием и обработка сведений о номере регистрационного удостоверения" (P.MM.06.OPR.023)</w:t>
      </w:r>
    </w:p>
    <w:bookmarkEnd w:id="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номере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предоставлении Комиссией сведений о номере регистрационного удостоверения (операция "Подготовка и предоставление сведений о номере регистрационного удостоверения" (P.MM.06.OPR.022))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полученных сведений о номере регистрационного удостоверения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 получены</w:t>
            </w:r>
          </w:p>
        </w:tc>
      </w:tr>
    </w:tbl>
    <w:bookmarkStart w:name="z321" w:id="251"/>
    <w:p>
      <w:pPr>
        <w:spacing w:after="0"/>
        <w:ind w:left="0"/>
        <w:jc w:val="left"/>
      </w:pPr>
      <w:r>
        <w:rPr>
          <w:rFonts w:ascii="Times New Roman"/>
          <w:b/>
          <w:i w:val="false"/>
          <w:color w:val="000000"/>
        </w:rPr>
        <w:t xml:space="preserve"> 3. Процедуры уведомления об изменении статуса действия регистрационного удостоверения</w:t>
      </w:r>
    </w:p>
    <w:bookmarkEnd w:id="251"/>
    <w:bookmarkStart w:name="z322" w:id="252"/>
    <w:p>
      <w:pPr>
        <w:spacing w:after="0"/>
        <w:ind w:left="0"/>
        <w:jc w:val="left"/>
      </w:pPr>
      <w:r>
        <w:rPr>
          <w:rFonts w:ascii="Times New Roman"/>
          <w:b/>
          <w:i w:val="false"/>
          <w:color w:val="000000"/>
        </w:rPr>
        <w:t xml:space="preserve"> Процедура "Уведомление об изменении статуса действия регистрационного удостоверения" (P.MM.06.PRC.008)</w:t>
      </w:r>
    </w:p>
    <w:bookmarkEnd w:id="252"/>
    <w:bookmarkStart w:name="z323" w:id="253"/>
    <w:p>
      <w:pPr>
        <w:spacing w:after="0"/>
        <w:ind w:left="0"/>
        <w:jc w:val="both"/>
      </w:pPr>
      <w:r>
        <w:rPr>
          <w:rFonts w:ascii="Times New Roman"/>
          <w:b w:val="false"/>
          <w:i w:val="false"/>
          <w:color w:val="000000"/>
          <w:sz w:val="28"/>
        </w:rPr>
        <w:t>
      87. Схема выполнения процедуры "Уведомление об изменении статуса действия регистрационного удостоверения" (P.MM.06.PRC.008) представлена на рисунке 15.</w:t>
      </w:r>
    </w:p>
    <w:bookmarkEnd w:id="253"/>
    <w:bookmarkStart w:name="z324"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4803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803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 w:id="255"/>
    <w:p>
      <w:pPr>
        <w:spacing w:after="0"/>
        <w:ind w:left="0"/>
        <w:jc w:val="both"/>
      </w:pPr>
      <w:r>
        <w:rPr>
          <w:rFonts w:ascii="Times New Roman"/>
          <w:b w:val="false"/>
          <w:i w:val="false"/>
          <w:color w:val="000000"/>
          <w:sz w:val="28"/>
        </w:rPr>
        <w:t xml:space="preserve">
      </w:t>
      </w:r>
      <w:r>
        <w:rPr>
          <w:rFonts w:ascii="Times New Roman"/>
          <w:b/>
          <w:i w:val="false"/>
          <w:color w:val="000000"/>
          <w:sz w:val="28"/>
        </w:rPr>
        <w:t>Рис. 15. Схема выполнения процедуры "Уведомление об изменении статуса действия регистрационного удостоверения" (P.MM.06.PRC.008)</w:t>
      </w:r>
    </w:p>
    <w:bookmarkEnd w:id="255"/>
    <w:bookmarkStart w:name="z326" w:id="256"/>
    <w:p>
      <w:pPr>
        <w:spacing w:after="0"/>
        <w:ind w:left="0"/>
        <w:jc w:val="both"/>
      </w:pPr>
      <w:r>
        <w:rPr>
          <w:rFonts w:ascii="Times New Roman"/>
          <w:b w:val="false"/>
          <w:i w:val="false"/>
          <w:color w:val="000000"/>
          <w:sz w:val="28"/>
        </w:rPr>
        <w:t>
      88. Процедура "Уведомление об изменении статуса действия регистрационного удостоверения" (P.MM.06.PRC.008) выполняется в случае изменения уполномоченным органом референтного государства статуса действия регистрационного удостоверения.</w:t>
      </w:r>
    </w:p>
    <w:bookmarkEnd w:id="256"/>
    <w:bookmarkStart w:name="z327" w:id="257"/>
    <w:p>
      <w:pPr>
        <w:spacing w:after="0"/>
        <w:ind w:left="0"/>
        <w:jc w:val="both"/>
      </w:pPr>
      <w:r>
        <w:rPr>
          <w:rFonts w:ascii="Times New Roman"/>
          <w:b w:val="false"/>
          <w:i w:val="false"/>
          <w:color w:val="000000"/>
          <w:sz w:val="28"/>
        </w:rPr>
        <w:t>
      89. Первой выполняется операция "Направление уведомления об изменении статуса действия регистрационного удостоверения" (P.MM.06.OPR.024), по результатам выполнения которой уполномоченный орган референтного государства формирует и направляет в уполномоченный орган государства признания уведомление об изменении статуса действия регистрационного удостоверения.</w:t>
      </w:r>
    </w:p>
    <w:bookmarkEnd w:id="257"/>
    <w:bookmarkStart w:name="z328" w:id="258"/>
    <w:p>
      <w:pPr>
        <w:spacing w:after="0"/>
        <w:ind w:left="0"/>
        <w:jc w:val="both"/>
      </w:pPr>
      <w:r>
        <w:rPr>
          <w:rFonts w:ascii="Times New Roman"/>
          <w:b w:val="false"/>
          <w:i w:val="false"/>
          <w:color w:val="000000"/>
          <w:sz w:val="28"/>
        </w:rPr>
        <w:t>
      90. При поступлении в уполномоченный орган государства признания уведомления об изменении статуса действия регистрационного удостоверения выполняется операция "Прием и обработка уведомления об изменении статуса действия регистрационного удостоверения" (P.MM.06.OPR.025), по результатам выполнения которой уполномоченный орган государства признания осуществляет обработку полученного уведомления об изменении статуса действия регистрационного удостоверения.</w:t>
      </w:r>
    </w:p>
    <w:bookmarkEnd w:id="258"/>
    <w:bookmarkStart w:name="z329" w:id="259"/>
    <w:p>
      <w:pPr>
        <w:spacing w:after="0"/>
        <w:ind w:left="0"/>
        <w:jc w:val="both"/>
      </w:pPr>
      <w:r>
        <w:rPr>
          <w:rFonts w:ascii="Times New Roman"/>
          <w:b w:val="false"/>
          <w:i w:val="false"/>
          <w:color w:val="000000"/>
          <w:sz w:val="28"/>
        </w:rPr>
        <w:t>
      91. Результатом выполнения процедуры "Уведомление об изменении статуса действия регистрационного удостоверения" (P.MM.06.PRC.008) является получение уполномоченным органом государства признания уведомления об изменении статуса действия регистрационного удостоверения на медицинское изделие.</w:t>
      </w:r>
    </w:p>
    <w:bookmarkEnd w:id="259"/>
    <w:bookmarkStart w:name="z330" w:id="260"/>
    <w:p>
      <w:pPr>
        <w:spacing w:after="0"/>
        <w:ind w:left="0"/>
        <w:jc w:val="both"/>
      </w:pPr>
      <w:r>
        <w:rPr>
          <w:rFonts w:ascii="Times New Roman"/>
          <w:b w:val="false"/>
          <w:i w:val="false"/>
          <w:color w:val="000000"/>
          <w:sz w:val="28"/>
        </w:rPr>
        <w:t>
      92. Перечень операций общего процесса, выполняемых в рамках процедуры "Уведомление об изменении статуса действия регистрационного удостоверения" (P.MM.06.PRC.008), приведен в таблице 40.</w:t>
      </w:r>
    </w:p>
    <w:bookmarkEnd w:id="2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332" w:id="261"/>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об изменении статуса действия регистрационного удостоверения" (P.MM.06.PRC.008)</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статуса действия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изменении статуса действия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bookmarkStart w:name="z334" w:id="262"/>
    <w:p>
      <w:pPr>
        <w:spacing w:after="0"/>
        <w:ind w:left="0"/>
        <w:jc w:val="left"/>
      </w:pPr>
      <w:r>
        <w:rPr>
          <w:rFonts w:ascii="Times New Roman"/>
          <w:b/>
          <w:i w:val="false"/>
          <w:color w:val="000000"/>
        </w:rPr>
        <w:t xml:space="preserve"> Описание операции "Направление уведомления об изменении статуса действия регистрационного удостоверения" (P.MM.06.OPR.024)</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статуса действия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в единый реестр сведений об изменении статуса действия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263"/>
          <w:p>
            <w:pPr>
              <w:spacing w:after="20"/>
              <w:ind w:left="20"/>
              <w:jc w:val="both"/>
            </w:pPr>
            <w:r>
              <w:rPr>
                <w:rFonts w:ascii="Times New Roman"/>
                <w:b w:val="false"/>
                <w:i w:val="false"/>
                <w:color w:val="000000"/>
                <w:sz w:val="20"/>
              </w:rPr>
              <w:t>
исполнитель направляет уведомление об изменении статуса действия регистрационного удостоверения, в котором обязательно заполняются реквизиты:</w:t>
            </w:r>
          </w:p>
          <w:bookmarkEnd w:id="263"/>
          <w:p>
            <w:pPr>
              <w:spacing w:after="20"/>
              <w:ind w:left="20"/>
              <w:jc w:val="both"/>
            </w:pPr>
            <w:r>
              <w:rPr>
                <w:rFonts w:ascii="Times New Roman"/>
                <w:b w:val="false"/>
                <w:i w:val="false"/>
                <w:color w:val="000000"/>
                <w:sz w:val="20"/>
              </w:rPr>
              <w:t>
"Сведения о регистрационном удостоверении медицинского изделия", "Код статуса регистрационного удостоверения медицинского изделия", "Дата изменения статуса регистрационного удостоверения", "Наименование", "Полное наименование организации" – для организации – держателя регистрационного удостоверения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статуса действия регистрационного удостоверения направлено уполномоченному органу государства признания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42</w:t>
            </w:r>
          </w:p>
        </w:tc>
      </w:tr>
    </w:tbl>
    <w:bookmarkStart w:name="z337" w:id="264"/>
    <w:p>
      <w:pPr>
        <w:spacing w:after="0"/>
        <w:ind w:left="0"/>
        <w:jc w:val="left"/>
      </w:pPr>
      <w:r>
        <w:rPr>
          <w:rFonts w:ascii="Times New Roman"/>
          <w:b/>
          <w:i w:val="false"/>
          <w:color w:val="000000"/>
        </w:rPr>
        <w:t xml:space="preserve"> Описание операции "Прием и обработка уведомления об изменении статуса действия регистрационного удостоверения" (P.MM.06.OPR.025)</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изменении статуса действия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уведомления об изменении статуса действия регистрационного удостоверения (операция "Направление уведомления об изменении статуса действия регистрационного удостоверения" (P.MM.03.OPR.024))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полученного уведомления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статуса действия регистрационного удостоверения получено</w:t>
            </w:r>
          </w:p>
        </w:tc>
      </w:tr>
    </w:tbl>
    <w:bookmarkStart w:name="z338" w:id="265"/>
    <w:p>
      <w:pPr>
        <w:spacing w:after="0"/>
        <w:ind w:left="0"/>
        <w:jc w:val="left"/>
      </w:pPr>
      <w:r>
        <w:rPr>
          <w:rFonts w:ascii="Times New Roman"/>
          <w:b/>
          <w:i w:val="false"/>
          <w:color w:val="000000"/>
        </w:rPr>
        <w:t xml:space="preserve"> 4. Процедуры получения сведений при рассмотрении экспертного заключения</w:t>
      </w:r>
    </w:p>
    <w:bookmarkEnd w:id="265"/>
    <w:bookmarkStart w:name="z339" w:id="266"/>
    <w:p>
      <w:pPr>
        <w:spacing w:after="0"/>
        <w:ind w:left="0"/>
        <w:jc w:val="left"/>
      </w:pPr>
      <w:r>
        <w:rPr>
          <w:rFonts w:ascii="Times New Roman"/>
          <w:b/>
          <w:i w:val="false"/>
          <w:color w:val="000000"/>
        </w:rPr>
        <w:t xml:space="preserve"> Процедура "Направление сведений экспертного заключения" (P.MM.06.PRC.009)</w:t>
      </w:r>
    </w:p>
    <w:bookmarkEnd w:id="266"/>
    <w:bookmarkStart w:name="z340" w:id="267"/>
    <w:p>
      <w:pPr>
        <w:spacing w:after="0"/>
        <w:ind w:left="0"/>
        <w:jc w:val="both"/>
      </w:pPr>
      <w:r>
        <w:rPr>
          <w:rFonts w:ascii="Times New Roman"/>
          <w:b w:val="false"/>
          <w:i w:val="false"/>
          <w:color w:val="000000"/>
          <w:sz w:val="28"/>
        </w:rPr>
        <w:t>
      93. Схема выполнения процедуры "Направление сведений экспертного заключения" (P.MM.06.PRC.009) представлена на рисунке 16.</w:t>
      </w:r>
    </w:p>
    <w:bookmarkEnd w:id="267"/>
    <w:bookmarkStart w:name="z341"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0231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0231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 w:id="269"/>
    <w:p>
      <w:pPr>
        <w:spacing w:after="0"/>
        <w:ind w:left="0"/>
        <w:jc w:val="both"/>
      </w:pPr>
      <w:r>
        <w:rPr>
          <w:rFonts w:ascii="Times New Roman"/>
          <w:b w:val="false"/>
          <w:i w:val="false"/>
          <w:color w:val="000000"/>
          <w:sz w:val="28"/>
        </w:rPr>
        <w:t xml:space="preserve">
      </w:t>
      </w:r>
      <w:r>
        <w:rPr>
          <w:rFonts w:ascii="Times New Roman"/>
          <w:b/>
          <w:i w:val="false"/>
          <w:color w:val="000000"/>
          <w:sz w:val="28"/>
        </w:rPr>
        <w:t>Рис. 16. Схема выполнения процедуры "Направление сведений экспертного заключения" (P.MM.06.PRC.009)</w:t>
      </w:r>
    </w:p>
    <w:bookmarkEnd w:id="269"/>
    <w:bookmarkStart w:name="z343" w:id="270"/>
    <w:p>
      <w:pPr>
        <w:spacing w:after="0"/>
        <w:ind w:left="0"/>
        <w:jc w:val="both"/>
      </w:pPr>
      <w:r>
        <w:rPr>
          <w:rFonts w:ascii="Times New Roman"/>
          <w:b w:val="false"/>
          <w:i w:val="false"/>
          <w:color w:val="000000"/>
          <w:sz w:val="28"/>
        </w:rPr>
        <w:t>
      94. Процедура "Направление сведений экспертного заключения" (P.MM.06.PRC.009) выполняется по завершении оформления референтным государством экспертного заключения.</w:t>
      </w:r>
    </w:p>
    <w:bookmarkEnd w:id="270"/>
    <w:bookmarkStart w:name="z344" w:id="271"/>
    <w:p>
      <w:pPr>
        <w:spacing w:after="0"/>
        <w:ind w:left="0"/>
        <w:jc w:val="both"/>
      </w:pPr>
      <w:r>
        <w:rPr>
          <w:rFonts w:ascii="Times New Roman"/>
          <w:b w:val="false"/>
          <w:i w:val="false"/>
          <w:color w:val="000000"/>
          <w:sz w:val="28"/>
        </w:rPr>
        <w:t>
      95. Первой выполняется операция "Направление сведений экспертного заключения" (P.MM.06.OPR.026), по результатам выполнения которой уполномоченный орган референтного государства формирует и направляет уполномоченному органу государства признания сведения экспертного заключения.</w:t>
      </w:r>
    </w:p>
    <w:bookmarkEnd w:id="271"/>
    <w:bookmarkStart w:name="z345" w:id="272"/>
    <w:p>
      <w:pPr>
        <w:spacing w:after="0"/>
        <w:ind w:left="0"/>
        <w:jc w:val="both"/>
      </w:pPr>
      <w:r>
        <w:rPr>
          <w:rFonts w:ascii="Times New Roman"/>
          <w:b w:val="false"/>
          <w:i w:val="false"/>
          <w:color w:val="000000"/>
          <w:sz w:val="28"/>
        </w:rPr>
        <w:t>
      96. При поступлении в уполномоченный орган государства признания сведений экспертного заключения выполняется операция "Прием и обработка сведений экспертного заключения" (P.MM.06.OPR.027), по результатам выполнения которой уполномоченный орган государства признания получает указанные сведения, выполняет их обработку и направляет уведомление о результатах обработки сведений экспертного заключения в уполномоченный орган референтного государства.</w:t>
      </w:r>
    </w:p>
    <w:bookmarkEnd w:id="272"/>
    <w:bookmarkStart w:name="z346" w:id="273"/>
    <w:p>
      <w:pPr>
        <w:spacing w:after="0"/>
        <w:ind w:left="0"/>
        <w:jc w:val="both"/>
      </w:pPr>
      <w:r>
        <w:rPr>
          <w:rFonts w:ascii="Times New Roman"/>
          <w:b w:val="false"/>
          <w:i w:val="false"/>
          <w:color w:val="000000"/>
          <w:sz w:val="28"/>
        </w:rPr>
        <w:t>
      97. При поступлении в уполномоченный орган референтного государства уведомления о результатах обработки сведений экспертного заключения выполняется операция "Получение уведомления о результатах обработки сведений экспертного заключения" (P.MM.06.OPR.028), по результатам выполнения которой уполномоченный орган референтного государства осуществляет обработку полученного уведомления о результатах обработки сведений экспертного заключения.</w:t>
      </w:r>
    </w:p>
    <w:bookmarkEnd w:id="273"/>
    <w:bookmarkStart w:name="z347" w:id="274"/>
    <w:p>
      <w:pPr>
        <w:spacing w:after="0"/>
        <w:ind w:left="0"/>
        <w:jc w:val="both"/>
      </w:pPr>
      <w:r>
        <w:rPr>
          <w:rFonts w:ascii="Times New Roman"/>
          <w:b w:val="false"/>
          <w:i w:val="false"/>
          <w:color w:val="000000"/>
          <w:sz w:val="28"/>
        </w:rPr>
        <w:t>
      98. Результатом выполнения процедуры "Направление сведений экспертного заключения" (P.MM.06.PRC.009) является получение уполномоченным органом государства признания сведений экспертного заключения и получение уполномоченным органом референтного государства уведомления о результатах обработки сведений экспертного заключения.</w:t>
      </w:r>
    </w:p>
    <w:bookmarkEnd w:id="274"/>
    <w:bookmarkStart w:name="z348" w:id="275"/>
    <w:p>
      <w:pPr>
        <w:spacing w:after="0"/>
        <w:ind w:left="0"/>
        <w:jc w:val="both"/>
      </w:pPr>
      <w:r>
        <w:rPr>
          <w:rFonts w:ascii="Times New Roman"/>
          <w:b w:val="false"/>
          <w:i w:val="false"/>
          <w:color w:val="000000"/>
          <w:sz w:val="28"/>
        </w:rPr>
        <w:t>
      99. Перечень операций общего процесса, выполняемых в рамках процедуры "Направление сведений экспертного заключения" (P.MM.06.PRC.009), приведен в таблице 43.</w:t>
      </w:r>
    </w:p>
    <w:bookmarkEnd w:id="2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43</w:t>
            </w:r>
          </w:p>
        </w:tc>
      </w:tr>
    </w:tbl>
    <w:bookmarkStart w:name="z350" w:id="276"/>
    <w:p>
      <w:pPr>
        <w:spacing w:after="0"/>
        <w:ind w:left="0"/>
        <w:jc w:val="left"/>
      </w:pPr>
      <w:r>
        <w:rPr>
          <w:rFonts w:ascii="Times New Roman"/>
          <w:b/>
          <w:i w:val="false"/>
          <w:color w:val="000000"/>
        </w:rPr>
        <w:t xml:space="preserve"> Перечень операций общего процесса, выполняемых в рамках процедуры "Направление сведений экспертного заключения" (P.MM.06.PRC.009)</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экспертного заключения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экспертного заключения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экспертного заключения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44</w:t>
            </w:r>
          </w:p>
        </w:tc>
      </w:tr>
    </w:tbl>
    <w:bookmarkStart w:name="z352" w:id="277"/>
    <w:p>
      <w:pPr>
        <w:spacing w:after="0"/>
        <w:ind w:left="0"/>
        <w:jc w:val="left"/>
      </w:pPr>
      <w:r>
        <w:rPr>
          <w:rFonts w:ascii="Times New Roman"/>
          <w:b/>
          <w:i w:val="false"/>
          <w:color w:val="000000"/>
        </w:rPr>
        <w:t xml:space="preserve"> Описание операции "Направление сведений экспертного заключения" (P.MM.06.OPR.026)</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формировании экспертного заключения уполномоченным органом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 признания сведения экспертного заключения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экспертного заключения направлены в уполномоченный орган государства признания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45</w:t>
            </w:r>
          </w:p>
        </w:tc>
      </w:tr>
    </w:tbl>
    <w:bookmarkStart w:name="z354" w:id="278"/>
    <w:p>
      <w:pPr>
        <w:spacing w:after="0"/>
        <w:ind w:left="0"/>
        <w:jc w:val="left"/>
      </w:pPr>
      <w:r>
        <w:rPr>
          <w:rFonts w:ascii="Times New Roman"/>
          <w:b/>
          <w:i w:val="false"/>
          <w:color w:val="000000"/>
        </w:rPr>
        <w:t xml:space="preserve"> Описание операции "Прием и обработка сведений экспертного заключения" (P.MM.06.OPR.027)</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сведений экспертного заключения (операция "Направление сведений экспертного заключения" (P.MM.06.OPR.026))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279"/>
          <w:p>
            <w:pPr>
              <w:spacing w:after="20"/>
              <w:ind w:left="20"/>
              <w:jc w:val="both"/>
            </w:pPr>
            <w:r>
              <w:rPr>
                <w:rFonts w:ascii="Times New Roman"/>
                <w:b w:val="false"/>
                <w:i w:val="false"/>
                <w:color w:val="000000"/>
                <w:sz w:val="20"/>
              </w:rPr>
              <w:t>
исполнитель выполняет проверку полученных сведений в соответствии с Регламентом информационного взаимодействия между уполномоченными органами.</w:t>
            </w:r>
          </w:p>
          <w:bookmarkEnd w:id="279"/>
          <w:p>
            <w:pPr>
              <w:spacing w:after="20"/>
              <w:ind w:left="20"/>
              <w:jc w:val="both"/>
            </w:pPr>
            <w:r>
              <w:rPr>
                <w:rFonts w:ascii="Times New Roman"/>
                <w:b w:val="false"/>
                <w:i w:val="false"/>
                <w:color w:val="000000"/>
                <w:sz w:val="20"/>
              </w:rPr>
              <w:t>
В случае успешного выполнения проверки исполнитель направляет уведомление о результатах обработки сведений экспертного заключения в уполномоченный орган референтного государства с указанием кода результата обработки, соответствующего получению сведений,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государства признания получены сведения экспертного заключения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46</w:t>
            </w:r>
          </w:p>
        </w:tc>
      </w:tr>
    </w:tbl>
    <w:bookmarkStart w:name="z357" w:id="280"/>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экспертного заключения" (P.MM.06.OPR.028)</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экспертного заключения (операция "Прием и обработка сведений экспертного заключения" (P.MM.06.OPR.027))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 между уполномоченными органами. В случае успешного выполнения проверки исполнитель принимает полученные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экспертного заключения получено уполномоченным органом референтного государства</w:t>
            </w:r>
          </w:p>
        </w:tc>
      </w:tr>
    </w:tbl>
    <w:bookmarkStart w:name="z358" w:id="281"/>
    <w:p>
      <w:pPr>
        <w:spacing w:after="0"/>
        <w:ind w:left="0"/>
        <w:jc w:val="left"/>
      </w:pPr>
      <w:r>
        <w:rPr>
          <w:rFonts w:ascii="Times New Roman"/>
          <w:b/>
          <w:i w:val="false"/>
          <w:color w:val="000000"/>
        </w:rPr>
        <w:t xml:space="preserve"> Процедура "Направление замечаний и предложений к комплекту регистрационного досье" (P.MM.06.PRC.010)</w:t>
      </w:r>
    </w:p>
    <w:bookmarkEnd w:id="281"/>
    <w:bookmarkStart w:name="z359" w:id="282"/>
    <w:p>
      <w:pPr>
        <w:spacing w:after="0"/>
        <w:ind w:left="0"/>
        <w:jc w:val="both"/>
      </w:pPr>
      <w:r>
        <w:rPr>
          <w:rFonts w:ascii="Times New Roman"/>
          <w:b w:val="false"/>
          <w:i w:val="false"/>
          <w:color w:val="000000"/>
          <w:sz w:val="28"/>
        </w:rPr>
        <w:t>
      100. Схема выполнения процедуры "Направление замечаний и предложений к комплекту регистрационного досье" (P.MM.06.PRC.010) представлена на рисунке 17.</w:t>
      </w:r>
    </w:p>
    <w:bookmarkEnd w:id="282"/>
    <w:bookmarkStart w:name="z360"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70104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0104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 w:id="284"/>
    <w:p>
      <w:pPr>
        <w:spacing w:after="0"/>
        <w:ind w:left="0"/>
        <w:jc w:val="both"/>
      </w:pPr>
      <w:r>
        <w:rPr>
          <w:rFonts w:ascii="Times New Roman"/>
          <w:b w:val="false"/>
          <w:i w:val="false"/>
          <w:color w:val="000000"/>
          <w:sz w:val="28"/>
        </w:rPr>
        <w:t xml:space="preserve">
      </w:t>
      </w:r>
      <w:r>
        <w:rPr>
          <w:rFonts w:ascii="Times New Roman"/>
          <w:b/>
          <w:i w:val="false"/>
          <w:color w:val="000000"/>
          <w:sz w:val="28"/>
        </w:rPr>
        <w:t>Рис. 17. Схема выполнения процедуры "Направление замечаний и предложений к комплекту регистрационного досье" (P.MM.06.PRC.010)</w:t>
      </w:r>
    </w:p>
    <w:bookmarkEnd w:id="284"/>
    <w:bookmarkStart w:name="z362" w:id="285"/>
    <w:p>
      <w:pPr>
        <w:spacing w:after="0"/>
        <w:ind w:left="0"/>
        <w:jc w:val="both"/>
      </w:pPr>
      <w:r>
        <w:rPr>
          <w:rFonts w:ascii="Times New Roman"/>
          <w:b w:val="false"/>
          <w:i w:val="false"/>
          <w:color w:val="000000"/>
          <w:sz w:val="28"/>
        </w:rPr>
        <w:t>
      101. Процедура "Направление замечаний и предложений к комплекту регистрационного досье" (P.MM.06.PRC.010) выполняется случае необходимости направления уполномоченным органом государства признания замечаний и предложений к комплекту регистрационного досье.</w:t>
      </w:r>
    </w:p>
    <w:bookmarkEnd w:id="285"/>
    <w:bookmarkStart w:name="z363" w:id="286"/>
    <w:p>
      <w:pPr>
        <w:spacing w:after="0"/>
        <w:ind w:left="0"/>
        <w:jc w:val="both"/>
      </w:pPr>
      <w:r>
        <w:rPr>
          <w:rFonts w:ascii="Times New Roman"/>
          <w:b w:val="false"/>
          <w:i w:val="false"/>
          <w:color w:val="000000"/>
          <w:sz w:val="28"/>
        </w:rPr>
        <w:t>
      102. Первой выполняется операция "Представление замечаний и предложений к комплекту регистрационного досье" (P.MM.06.OPR.029), по результатам выполнения которой уполномоченный орган государства признания формирует и направляет в уполномоченный орган референтного государства замечания и предложения к комплекту регистрационного досье.</w:t>
      </w:r>
    </w:p>
    <w:bookmarkEnd w:id="286"/>
    <w:bookmarkStart w:name="z364" w:id="287"/>
    <w:p>
      <w:pPr>
        <w:spacing w:after="0"/>
        <w:ind w:left="0"/>
        <w:jc w:val="both"/>
      </w:pPr>
      <w:r>
        <w:rPr>
          <w:rFonts w:ascii="Times New Roman"/>
          <w:b w:val="false"/>
          <w:i w:val="false"/>
          <w:color w:val="000000"/>
          <w:sz w:val="28"/>
        </w:rPr>
        <w:t>
      103. При поступлении в уполномоченный орган референтного государства замечаний и предложений к комплекту регистрационного досье, выполняется операция "Прием и обработка замечаний и предложений к комплекту регистрационного досье" (P.MM.06.OPR.030), по результатам выполнения которой уполномоченный орган референтного государства получает указанные сведения, выполняет их обработку и направляет уведомление о результатах обработки замечаний и предложений к комплекту регистрационного досье в уполномоченный орган государства признания.</w:t>
      </w:r>
    </w:p>
    <w:bookmarkEnd w:id="287"/>
    <w:bookmarkStart w:name="z365" w:id="288"/>
    <w:p>
      <w:pPr>
        <w:spacing w:after="0"/>
        <w:ind w:left="0"/>
        <w:jc w:val="both"/>
      </w:pPr>
      <w:r>
        <w:rPr>
          <w:rFonts w:ascii="Times New Roman"/>
          <w:b w:val="false"/>
          <w:i w:val="false"/>
          <w:color w:val="000000"/>
          <w:sz w:val="28"/>
        </w:rPr>
        <w:t>
      104. При поступлении в уполномоченный орган государства признания уведомления о результатах обработки замечаний и предложений к комплекту регистрационного досье выполняется операция "Получение уведомления о результатах обработки замечаний и предложений к комплекту регистрационного досье" (P.MM.06.OPR.031), по результатам выполнения которой уполномоченный орган государства признания осуществляет обработку полученного уведомления о результатах обработки замечаний и предложений к комплекту регистрационного досье.</w:t>
      </w:r>
    </w:p>
    <w:bookmarkEnd w:id="288"/>
    <w:bookmarkStart w:name="z366" w:id="289"/>
    <w:p>
      <w:pPr>
        <w:spacing w:after="0"/>
        <w:ind w:left="0"/>
        <w:jc w:val="both"/>
      </w:pPr>
      <w:r>
        <w:rPr>
          <w:rFonts w:ascii="Times New Roman"/>
          <w:b w:val="false"/>
          <w:i w:val="false"/>
          <w:color w:val="000000"/>
          <w:sz w:val="28"/>
        </w:rPr>
        <w:t>
      105. Результатом выполнения процедуры "Направление замечаний и предложений к комплекту регистрационного досье" (P.MM.06.PRC.010) является получение уполномоченным органом референтного государства замечаний и предложений к комплекту регистрационного досье и получение уполномоченным органом государства признания уведомления о результатах обработки замечаний и предложений к комплекту регистрационного досье.</w:t>
      </w:r>
    </w:p>
    <w:bookmarkEnd w:id="289"/>
    <w:bookmarkStart w:name="z367" w:id="290"/>
    <w:p>
      <w:pPr>
        <w:spacing w:after="0"/>
        <w:ind w:left="0"/>
        <w:jc w:val="both"/>
      </w:pPr>
      <w:r>
        <w:rPr>
          <w:rFonts w:ascii="Times New Roman"/>
          <w:b w:val="false"/>
          <w:i w:val="false"/>
          <w:color w:val="000000"/>
          <w:sz w:val="28"/>
        </w:rPr>
        <w:t>
      106. Перечень операций общего процесса, выполняемых в рамках процедуры "Направление замечаний и предложений к комплекту регистрационного досье" (P.MM.06.PRC.010), приведен в таблице 47.</w:t>
      </w:r>
    </w:p>
    <w:bookmarkEnd w:id="2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47</w:t>
            </w:r>
          </w:p>
        </w:tc>
      </w:tr>
    </w:tbl>
    <w:bookmarkStart w:name="z369" w:id="291"/>
    <w:p>
      <w:pPr>
        <w:spacing w:after="0"/>
        <w:ind w:left="0"/>
        <w:jc w:val="left"/>
      </w:pPr>
      <w:r>
        <w:rPr>
          <w:rFonts w:ascii="Times New Roman"/>
          <w:b/>
          <w:i w:val="false"/>
          <w:color w:val="000000"/>
        </w:rPr>
        <w:t xml:space="preserve"> Перечень операций общего процесса, выполняемых в рамках процедуры "Направление замечаний и предложений к комплекту регистрационного досье" (P.MM.06.PRC.010)</w:t>
      </w:r>
    </w:p>
    <w:bookmarkEnd w:id="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замечаний и предложений к комплекту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замечаний и предложений к комплекту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замечаний и предложений к комплекту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48</w:t>
            </w:r>
          </w:p>
        </w:tc>
      </w:tr>
    </w:tbl>
    <w:bookmarkStart w:name="z371" w:id="292"/>
    <w:p>
      <w:pPr>
        <w:spacing w:after="0"/>
        <w:ind w:left="0"/>
        <w:jc w:val="left"/>
      </w:pPr>
      <w:r>
        <w:rPr>
          <w:rFonts w:ascii="Times New Roman"/>
          <w:b/>
          <w:i w:val="false"/>
          <w:color w:val="000000"/>
        </w:rPr>
        <w:t xml:space="preserve"> Описание операции "Представление замечаний и предложений к комплекту регистрационного досье" (P.MM.06.OPR.029)</w:t>
      </w:r>
    </w:p>
    <w:bookmarkEnd w:id="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замечаний и предложений к комплекту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направлении в уполномоченный орган референтного государства замечаний и предложений к комплекту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замечания и предложения к комплекту регистрационного досье и направляет их в уполномоченный орган референтного государства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и предложения к комплекту регистрационного досье направлены в уполномоченный орган референтного государства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49</w:t>
            </w:r>
          </w:p>
        </w:tc>
      </w:tr>
    </w:tbl>
    <w:p>
      <w:pPr>
        <w:spacing w:after="0"/>
        <w:ind w:left="0"/>
        <w:jc w:val="left"/>
      </w:pPr>
      <w:r>
        <w:rPr>
          <w:rFonts w:ascii="Times New Roman"/>
          <w:b/>
          <w:i w:val="false"/>
          <w:color w:val="000000"/>
        </w:rPr>
        <w:t xml:space="preserve"> Описание операции "Прием и обработка замечаний и предложений к комплекту регистрационного досье" (P.MM.06.OPR.030)</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замечаний и предложений к комплекту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замечаний и предложений к комплекту регистрационного досье (операция "Представление замечаний и предложений к комплекту регистрационного досье" (P.MM.06.OPR.029))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293"/>
          <w:p>
            <w:pPr>
              <w:spacing w:after="20"/>
              <w:ind w:left="20"/>
              <w:jc w:val="both"/>
            </w:pPr>
            <w:r>
              <w:rPr>
                <w:rFonts w:ascii="Times New Roman"/>
                <w:b w:val="false"/>
                <w:i w:val="false"/>
                <w:color w:val="000000"/>
                <w:sz w:val="20"/>
              </w:rPr>
              <w:t>
исполнитель принимает сведения и проверяет их в соответствии с Регламентом информационного взаимодействия между уполномоченными органами.</w:t>
            </w:r>
          </w:p>
          <w:bookmarkEnd w:id="293"/>
          <w:p>
            <w:pPr>
              <w:spacing w:after="20"/>
              <w:ind w:left="20"/>
              <w:jc w:val="both"/>
            </w:pPr>
            <w:r>
              <w:rPr>
                <w:rFonts w:ascii="Times New Roman"/>
                <w:b w:val="false"/>
                <w:i w:val="false"/>
                <w:color w:val="000000"/>
                <w:sz w:val="20"/>
              </w:rPr>
              <w:t>
При успешном выполнении проверки исполнитель принимает замечания и предложения к комплекту регистрационного досье и направляет в уполномоченный орган государства признания уведомление об успешном получении сведений с указанием кода результата обработки, соответствующего получению сведений,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и предложения к комплекту регистрационного досье обработаны, уполномоченному органу государства признания направлено уведомление о результатах обработки замечаний и предложений к комплекту регистрационного досье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50</w:t>
            </w:r>
          </w:p>
        </w:tc>
      </w:tr>
    </w:tbl>
    <w:bookmarkStart w:name="z376" w:id="294"/>
    <w:p>
      <w:pPr>
        <w:spacing w:after="0"/>
        <w:ind w:left="0"/>
        <w:jc w:val="left"/>
      </w:pPr>
      <w:r>
        <w:rPr>
          <w:rFonts w:ascii="Times New Roman"/>
          <w:b/>
          <w:i w:val="false"/>
          <w:color w:val="000000"/>
        </w:rPr>
        <w:t xml:space="preserve"> Описание операции "Получение уведомления о результатах обработки замечаний и предложений к комплекту регистрационного досье" (P.MM.06.OPR.031)</w:t>
      </w:r>
    </w:p>
    <w:bookmarkEnd w:id="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замечаний и предложений к комплекту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замечаний и предложений к комплекту регистрационного досье (операция "Прием и обработка замечаний и предложений к комплекту регистрационного досье" (P.MM.06.OPR.030))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замечаний и предложений к комплекту регистрационного досье получено уполномоченным органом референтного государства</w:t>
            </w:r>
          </w:p>
        </w:tc>
      </w:tr>
    </w:tbl>
    <w:bookmarkStart w:name="z377" w:id="295"/>
    <w:p>
      <w:pPr>
        <w:spacing w:after="0"/>
        <w:ind w:left="0"/>
        <w:jc w:val="left"/>
      </w:pPr>
      <w:r>
        <w:rPr>
          <w:rFonts w:ascii="Times New Roman"/>
          <w:b/>
          <w:i w:val="false"/>
          <w:color w:val="000000"/>
        </w:rPr>
        <w:t xml:space="preserve"> Процедура "Подтверждение признания (непризнания) экспертного заключения" (P.MM.06.PRC.011)</w:t>
      </w:r>
    </w:p>
    <w:bookmarkEnd w:id="295"/>
    <w:bookmarkStart w:name="z378" w:id="296"/>
    <w:p>
      <w:pPr>
        <w:spacing w:after="0"/>
        <w:ind w:left="0"/>
        <w:jc w:val="both"/>
      </w:pPr>
      <w:r>
        <w:rPr>
          <w:rFonts w:ascii="Times New Roman"/>
          <w:b w:val="false"/>
          <w:i w:val="false"/>
          <w:color w:val="000000"/>
          <w:sz w:val="28"/>
        </w:rPr>
        <w:t>
      107. Схема выполнения процедуры "Подтверждение признания (непризнания) экспертного заключения" (P.MM.06.PRC.011) представлена на рисунке 18.</w:t>
      </w:r>
    </w:p>
    <w:bookmarkEnd w:id="296"/>
    <w:bookmarkStart w:name="z379"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70866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0866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 w:id="298"/>
    <w:p>
      <w:pPr>
        <w:spacing w:after="0"/>
        <w:ind w:left="0"/>
        <w:jc w:val="both"/>
      </w:pPr>
      <w:r>
        <w:rPr>
          <w:rFonts w:ascii="Times New Roman"/>
          <w:b w:val="false"/>
          <w:i w:val="false"/>
          <w:color w:val="000000"/>
          <w:sz w:val="28"/>
        </w:rPr>
        <w:t xml:space="preserve">
      </w:t>
      </w:r>
      <w:r>
        <w:rPr>
          <w:rFonts w:ascii="Times New Roman"/>
          <w:b/>
          <w:i w:val="false"/>
          <w:color w:val="000000"/>
          <w:sz w:val="28"/>
        </w:rPr>
        <w:t>Рис. 18. Схема выполнения процедуры "Подтверждение признания (непризнания) экспертного заключения" (P.MM.06.PRC.011)</w:t>
      </w:r>
    </w:p>
    <w:bookmarkEnd w:id="298"/>
    <w:bookmarkStart w:name="z381" w:id="299"/>
    <w:p>
      <w:pPr>
        <w:spacing w:after="0"/>
        <w:ind w:left="0"/>
        <w:jc w:val="both"/>
      </w:pPr>
      <w:r>
        <w:rPr>
          <w:rFonts w:ascii="Times New Roman"/>
          <w:b w:val="false"/>
          <w:i w:val="false"/>
          <w:color w:val="000000"/>
          <w:sz w:val="28"/>
        </w:rPr>
        <w:t>
      108. Процедура "Подтверждение признания (непризнания) экспертного заключения" (P.MM.06.PRC.011) выполняется при принятии уполномоченным органом государства признания решения о признании (непризнании) экспертного заключения.</w:t>
      </w:r>
    </w:p>
    <w:bookmarkEnd w:id="299"/>
    <w:bookmarkStart w:name="z382" w:id="300"/>
    <w:p>
      <w:pPr>
        <w:spacing w:after="0"/>
        <w:ind w:left="0"/>
        <w:jc w:val="both"/>
      </w:pPr>
      <w:r>
        <w:rPr>
          <w:rFonts w:ascii="Times New Roman"/>
          <w:b w:val="false"/>
          <w:i w:val="false"/>
          <w:color w:val="000000"/>
          <w:sz w:val="28"/>
        </w:rPr>
        <w:t>
      109. Первой выполняется операция "Представление подтверждения признания (непризнания) экспертного заключения" (P.MM.06.OPR.032), по результатам выполнения которой уполномоченный орган государства признания формирует и направляет в уполномоченный орган референтного государства подтверждение признания (непризнания) экспертного заключения.</w:t>
      </w:r>
    </w:p>
    <w:bookmarkEnd w:id="300"/>
    <w:bookmarkStart w:name="z383" w:id="301"/>
    <w:p>
      <w:pPr>
        <w:spacing w:after="0"/>
        <w:ind w:left="0"/>
        <w:jc w:val="both"/>
      </w:pPr>
      <w:r>
        <w:rPr>
          <w:rFonts w:ascii="Times New Roman"/>
          <w:b w:val="false"/>
          <w:i w:val="false"/>
          <w:color w:val="000000"/>
          <w:sz w:val="28"/>
        </w:rPr>
        <w:t>
      110. При поступлении в уполномоченный орган референтного государства подтверждения признания (непризнания) экспертного заключения выполняется операция "Прием и обработка подтверждения признания (непризнания) экспертного заключения" (P.MM.06.OPR.033), по результатам выполнения которой уполномоченный орган референтного государства получает указанные сведения, выполняет их обработку и направляет уведомление о результатах обработки подтверждения признания (непризнания) экспертного заключения в уполномоченный орган государства признания.</w:t>
      </w:r>
    </w:p>
    <w:bookmarkEnd w:id="301"/>
    <w:bookmarkStart w:name="z384" w:id="302"/>
    <w:p>
      <w:pPr>
        <w:spacing w:after="0"/>
        <w:ind w:left="0"/>
        <w:jc w:val="both"/>
      </w:pPr>
      <w:r>
        <w:rPr>
          <w:rFonts w:ascii="Times New Roman"/>
          <w:b w:val="false"/>
          <w:i w:val="false"/>
          <w:color w:val="000000"/>
          <w:sz w:val="28"/>
        </w:rPr>
        <w:t>
      111. При поступлении в уполномоченный орган государства признания уведомления о результатах обработки подтверждения признания (непризнания) экспертного заключения выполняется операция "Получение уведомления о результатах обработки подтверждения признания (непризнания) экспертного заключения" (P.MM.06.OPR.034), по результатам выполнения которой уполномоченный орган государства признания осуществляет обработку полученного уведомления о результатах обработки подтверждения признания (непризнания) экспертного заключения.</w:t>
      </w:r>
    </w:p>
    <w:bookmarkEnd w:id="302"/>
    <w:bookmarkStart w:name="z385" w:id="303"/>
    <w:p>
      <w:pPr>
        <w:spacing w:after="0"/>
        <w:ind w:left="0"/>
        <w:jc w:val="both"/>
      </w:pPr>
      <w:r>
        <w:rPr>
          <w:rFonts w:ascii="Times New Roman"/>
          <w:b w:val="false"/>
          <w:i w:val="false"/>
          <w:color w:val="000000"/>
          <w:sz w:val="28"/>
        </w:rPr>
        <w:t>
      112. Результатом выполнения процедуры "Подтверждение признания (непризнания) экспертного заключения" (P.MM.06.PRC.011) является получение уполномоченным органом референтного государства подтверждения признания (непризнания) экспертного заключения и получение уполномоченным органом государства признания уведомления о результатах обработки подтверждения признания (непризнания) экспертного заключения.</w:t>
      </w:r>
    </w:p>
    <w:bookmarkEnd w:id="303"/>
    <w:bookmarkStart w:name="z386" w:id="304"/>
    <w:p>
      <w:pPr>
        <w:spacing w:after="0"/>
        <w:ind w:left="0"/>
        <w:jc w:val="both"/>
      </w:pPr>
      <w:r>
        <w:rPr>
          <w:rFonts w:ascii="Times New Roman"/>
          <w:b w:val="false"/>
          <w:i w:val="false"/>
          <w:color w:val="000000"/>
          <w:sz w:val="28"/>
        </w:rPr>
        <w:t>
      113. Перечень операций общего процесса, выполняемых в рамках процедуры "Подтверждение признания (непризнания) экспертного заключения" (P.MM.06.PRC.011), приведен в таблице 51.</w:t>
      </w:r>
    </w:p>
    <w:bookmarkEnd w:id="3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51</w:t>
            </w:r>
          </w:p>
        </w:tc>
      </w:tr>
    </w:tbl>
    <w:bookmarkStart w:name="z388" w:id="305"/>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"Подтверждение признания (непризнания) экспертного заключения" (P.MM.06.PRC.011)</w:t>
      </w:r>
    </w:p>
    <w:bookmarkEnd w:id="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подтверждения признания (непризнания) экспертного заключения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подтверждения признания (непризнания) экспертного заключения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подтверждения признания (непризнания) экспертного заключения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52</w:t>
            </w:r>
          </w:p>
        </w:tc>
      </w:tr>
    </w:tbl>
    <w:bookmarkStart w:name="z390" w:id="306"/>
    <w:p>
      <w:pPr>
        <w:spacing w:after="0"/>
        <w:ind w:left="0"/>
        <w:jc w:val="left"/>
      </w:pPr>
      <w:r>
        <w:rPr>
          <w:rFonts w:ascii="Times New Roman"/>
          <w:b/>
          <w:i w:val="false"/>
          <w:color w:val="000000"/>
        </w:rPr>
        <w:t xml:space="preserve"> Описание операции "Представление подтверждения признания (непризнания) экспертного заключения" (P.MM.06.OPR.032)</w:t>
      </w:r>
    </w:p>
    <w:bookmarkEnd w:id="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подтверждения признания (непризнания)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направлении уполномоченным органом государства признания подтверждения признания (непризнания)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подтверждение признания (непризнания) экспертного заключения и направляет его в уполномоченный орган референтного государства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признания (непризнания) экспертного заключения направлено в уполномоченный орган референтного государства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53</w:t>
            </w:r>
          </w:p>
        </w:tc>
      </w:tr>
    </w:tbl>
    <w:bookmarkStart w:name="z392" w:id="307"/>
    <w:p>
      <w:pPr>
        <w:spacing w:after="0"/>
        <w:ind w:left="0"/>
        <w:jc w:val="left"/>
      </w:pPr>
      <w:r>
        <w:rPr>
          <w:rFonts w:ascii="Times New Roman"/>
          <w:b/>
          <w:i w:val="false"/>
          <w:color w:val="000000"/>
        </w:rPr>
        <w:t xml:space="preserve"> Описание операции "Прием и обработка подтверждения признания (непризнания) экспертного заключения" (P.MM.06.OPR.033)</w:t>
      </w:r>
    </w:p>
    <w:bookmarkEnd w:id="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подтверждения признания (непризнания)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подтверждения признания (непризнания) экспертного заключения (операция "Представление подтверждения признания (непризнания) экспертного заключения" (P.MM.06.OPR.032))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308"/>
          <w:p>
            <w:pPr>
              <w:spacing w:after="20"/>
              <w:ind w:left="20"/>
              <w:jc w:val="both"/>
            </w:pPr>
            <w:r>
              <w:rPr>
                <w:rFonts w:ascii="Times New Roman"/>
                <w:b w:val="false"/>
                <w:i w:val="false"/>
                <w:color w:val="000000"/>
                <w:sz w:val="20"/>
              </w:rPr>
              <w:t>
исполнитель принимает сведения и проверяет их в соответствии с Регламентом информационного взаимодействия между уполномоченными органами.</w:t>
            </w:r>
          </w:p>
          <w:bookmarkEnd w:id="308"/>
          <w:p>
            <w:pPr>
              <w:spacing w:after="20"/>
              <w:ind w:left="20"/>
              <w:jc w:val="both"/>
            </w:pPr>
            <w:r>
              <w:rPr>
                <w:rFonts w:ascii="Times New Roman"/>
                <w:b w:val="false"/>
                <w:i w:val="false"/>
                <w:color w:val="000000"/>
                <w:sz w:val="20"/>
              </w:rPr>
              <w:t>
В случае успешного выполнения проверки исполнитель принимает подтверждение признания (непризнания) экспертного заключения, формирует и направляет уведомление об успешной обработке подтверждения признания (непризнания) экспертного заключения в уполномоченный орган государства признания с указанием кода результата обработки, соответствующего получению сведений,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признания (непризнания) экспертного заключения представлено уполномоченному органу референтного государства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54</w:t>
            </w:r>
          </w:p>
        </w:tc>
      </w:tr>
    </w:tbl>
    <w:bookmarkStart w:name="z395" w:id="309"/>
    <w:p>
      <w:pPr>
        <w:spacing w:after="0"/>
        <w:ind w:left="0"/>
        <w:jc w:val="left"/>
      </w:pPr>
      <w:r>
        <w:rPr>
          <w:rFonts w:ascii="Times New Roman"/>
          <w:b/>
          <w:i w:val="false"/>
          <w:color w:val="000000"/>
        </w:rPr>
        <w:t xml:space="preserve"> Описание операции "Получение уведомления о результатах обработки подтверждения признания (непризнания) экспертного заключения" (P.MM.06.OPR.034)</w:t>
      </w:r>
    </w:p>
    <w:bookmarkEnd w:id="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подтверждения признания (непризнания)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приеме и обработке уполномоченным органом референтного государства подтверждения признания (непризнания) экспертного заключения (операция "Прием и обработка подтверждения признания (непризнания) экспертного заключения" (P.MM.06.OPR.033))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подтверждения признания (непризнания) экспертного заключения получено уполномоченным органом государства признания</w:t>
            </w:r>
          </w:p>
        </w:tc>
      </w:tr>
    </w:tbl>
    <w:bookmarkStart w:name="z396" w:id="310"/>
    <w:p>
      <w:pPr>
        <w:spacing w:after="0"/>
        <w:ind w:left="0"/>
        <w:jc w:val="left"/>
      </w:pPr>
      <w:r>
        <w:rPr>
          <w:rFonts w:ascii="Times New Roman"/>
          <w:b/>
          <w:i w:val="false"/>
          <w:color w:val="000000"/>
        </w:rPr>
        <w:t xml:space="preserve"> 5. Процедуры получения документов, содержащихся в регистрационном досье или оформленных при его рассмотрении</w:t>
      </w:r>
    </w:p>
    <w:bookmarkEnd w:id="310"/>
    <w:bookmarkStart w:name="z397" w:id="311"/>
    <w:p>
      <w:pPr>
        <w:spacing w:after="0"/>
        <w:ind w:left="0"/>
        <w:jc w:val="left"/>
      </w:pPr>
      <w:r>
        <w:rPr>
          <w:rFonts w:ascii="Times New Roman"/>
          <w:b/>
          <w:i w:val="false"/>
          <w:color w:val="000000"/>
        </w:rPr>
        <w:t xml:space="preserve"> Процедура "Уведомление об изменении состава документов, содержащихся в регистрационном досье или оформленных при его рассмотрении" (P.MM.06.PRC.012)</w:t>
      </w:r>
    </w:p>
    <w:bookmarkEnd w:id="311"/>
    <w:p>
      <w:pPr>
        <w:spacing w:after="0"/>
        <w:ind w:left="0"/>
        <w:jc w:val="both"/>
      </w:pPr>
      <w:r>
        <w:rPr>
          <w:rFonts w:ascii="Times New Roman"/>
          <w:b w:val="false"/>
          <w:i w:val="false"/>
          <w:color w:val="000000"/>
          <w:sz w:val="28"/>
        </w:rPr>
        <w:t>
      114. Схема выполнения процедуры "Уведомление об изменении состава документов, содержащихся в регистрационном досье или оформленных при его рассмотрении" (P.MM.06.PRC.012) представлена на рисунке 19.</w:t>
      </w:r>
    </w:p>
    <w:bookmarkStart w:name="z399"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70993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0993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0" w:id="313"/>
    <w:p>
      <w:pPr>
        <w:spacing w:after="0"/>
        <w:ind w:left="0"/>
        <w:jc w:val="both"/>
      </w:pPr>
      <w:r>
        <w:rPr>
          <w:rFonts w:ascii="Times New Roman"/>
          <w:b w:val="false"/>
          <w:i w:val="false"/>
          <w:color w:val="000000"/>
          <w:sz w:val="28"/>
        </w:rPr>
        <w:t xml:space="preserve">
      </w:t>
      </w:r>
      <w:r>
        <w:rPr>
          <w:rFonts w:ascii="Times New Roman"/>
          <w:b/>
          <w:i w:val="false"/>
          <w:color w:val="000000"/>
          <w:sz w:val="28"/>
        </w:rPr>
        <w:t>Рис. 19. Схема выполнения процедуры "Уведомление об изменении состава документов, содержащихся в регистрационном досье или оформленных при его рассмотрении" (P.MM.06.PRC.012)</w:t>
      </w:r>
    </w:p>
    <w:bookmarkEnd w:id="313"/>
    <w:bookmarkStart w:name="z401" w:id="314"/>
    <w:p>
      <w:pPr>
        <w:spacing w:after="0"/>
        <w:ind w:left="0"/>
        <w:jc w:val="both"/>
      </w:pPr>
      <w:r>
        <w:rPr>
          <w:rFonts w:ascii="Times New Roman"/>
          <w:b w:val="false"/>
          <w:i w:val="false"/>
          <w:color w:val="000000"/>
          <w:sz w:val="28"/>
        </w:rPr>
        <w:t>
      115. Процедура "Уведомление об изменении состава документов, содержащихся в регистрационном досье или оформленных при его рассмотрении" (P.MM.06.PRC.012) выполняется при дополнении, изменении редакции, а также исключении документов содержащихся в регистрационном досье или оформленных при рассмотрении регистрационного досье.</w:t>
      </w:r>
    </w:p>
    <w:bookmarkEnd w:id="314"/>
    <w:bookmarkStart w:name="z402" w:id="315"/>
    <w:p>
      <w:pPr>
        <w:spacing w:after="0"/>
        <w:ind w:left="0"/>
        <w:jc w:val="both"/>
      </w:pPr>
      <w:r>
        <w:rPr>
          <w:rFonts w:ascii="Times New Roman"/>
          <w:b w:val="false"/>
          <w:i w:val="false"/>
          <w:color w:val="000000"/>
          <w:sz w:val="28"/>
        </w:rPr>
        <w:t>
      116. Первой выполняется операция "Направление уведомления об изменении состава документов, содержащихся в регистрационном досье или оформленных при его рассмотрении" (P.MM.06.OPR.035), по результатам выполнения которой уполномоченный орган референтного государства формирует и направляет в уполномоченный орган государства признания уведомление об изменении состава документов, содержащихся в регистрационном досье или оформленных при его рассмотрении.</w:t>
      </w:r>
    </w:p>
    <w:bookmarkEnd w:id="315"/>
    <w:bookmarkStart w:name="z403" w:id="316"/>
    <w:p>
      <w:pPr>
        <w:spacing w:after="0"/>
        <w:ind w:left="0"/>
        <w:jc w:val="both"/>
      </w:pPr>
      <w:r>
        <w:rPr>
          <w:rFonts w:ascii="Times New Roman"/>
          <w:b w:val="false"/>
          <w:i w:val="false"/>
          <w:color w:val="000000"/>
          <w:sz w:val="28"/>
        </w:rPr>
        <w:t>
      117. При поступлении в уполномоченный орган государства признания уведомления об изменении состава документов, содержащихся в регистрационном досье или оформленных при его рассмотрении, выполняется операция "Прием и обработка уведомления об изменении состава документов, содержащихся в регистрационном досье или оформленных при его рассмотрении" (P.MM.06.OPR.036), по результатам выполнения которой уполномоченный орган государства признания получает указанное уведомление, выполняет его обработку и направляет подтверждение обработки уведомления об изменении состава документов, содержащихся в регистрационном досье или оформленных при его рассмотрении, в уполномоченный орган референтного государства.</w:t>
      </w:r>
    </w:p>
    <w:bookmarkEnd w:id="316"/>
    <w:bookmarkStart w:name="z404" w:id="317"/>
    <w:p>
      <w:pPr>
        <w:spacing w:after="0"/>
        <w:ind w:left="0"/>
        <w:jc w:val="both"/>
      </w:pPr>
      <w:r>
        <w:rPr>
          <w:rFonts w:ascii="Times New Roman"/>
          <w:b w:val="false"/>
          <w:i w:val="false"/>
          <w:color w:val="000000"/>
          <w:sz w:val="28"/>
        </w:rPr>
        <w:t>
      118. При поступлении в уполномоченный орган референтного государства подтверждения обработки уведомления об изменении состава документов, содержащихся в регистрационном досье или оформленных при его рассмотрении, выполняется операция "Получение подтверждения обработки уведомления об изменении состава документов, содержащихся в регистрационном досье или оформленных при его рассмотрении" (P.MM.06.OPR.037), по результатам выполнения которой уполномоченный орган референтного государства осуществляет обработку полученного подтверждения обработки уведомления об изменении состава документов, содержащихся в регистрационном досье или оформленных при его рассмотрении.</w:t>
      </w:r>
    </w:p>
    <w:bookmarkEnd w:id="317"/>
    <w:bookmarkStart w:name="z405" w:id="318"/>
    <w:p>
      <w:pPr>
        <w:spacing w:after="0"/>
        <w:ind w:left="0"/>
        <w:jc w:val="both"/>
      </w:pPr>
      <w:r>
        <w:rPr>
          <w:rFonts w:ascii="Times New Roman"/>
          <w:b w:val="false"/>
          <w:i w:val="false"/>
          <w:color w:val="000000"/>
          <w:sz w:val="28"/>
        </w:rPr>
        <w:t>
      119. Результатом выполнения процедуры "Уведомление об изменении состава документов, содержащихся в регистрационном досье или оформленных при его рассмотрении" (P.MM.06.PRC.012) является получение уполномоченным органом государства признания уведомления об изменении состава документов, содержащихся в регистрационном досье или оформленных при его рассмотрении, и получение уполномоченным органом референтного государства подтверждения обработки уведомления об изменении состава документов, содержащихся в регистрационном досье или оформленных при его рассмотрении.</w:t>
      </w:r>
    </w:p>
    <w:bookmarkEnd w:id="318"/>
    <w:bookmarkStart w:name="z406" w:id="319"/>
    <w:p>
      <w:pPr>
        <w:spacing w:after="0"/>
        <w:ind w:left="0"/>
        <w:jc w:val="both"/>
      </w:pPr>
      <w:r>
        <w:rPr>
          <w:rFonts w:ascii="Times New Roman"/>
          <w:b w:val="false"/>
          <w:i w:val="false"/>
          <w:color w:val="000000"/>
          <w:sz w:val="28"/>
        </w:rPr>
        <w:t>
      120. Перечень операций общего процесса, выполняемых в рамках процедуры "Уведомление об изменении состава документов, содержащихся в регистрационном досье или оформленных при его рассмотрении" (P.MM.06.PRC.012), приведен в таблице 55.</w:t>
      </w:r>
    </w:p>
    <w:bookmarkEnd w:id="3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55</w:t>
            </w:r>
          </w:p>
        </w:tc>
      </w:tr>
    </w:tbl>
    <w:bookmarkStart w:name="z408" w:id="320"/>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об изменении состава документов, содержащихся в регистрационном досье или оформленных при его рассмотрении" (P.MM.06.PRC.012)</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состава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изменении состава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подтверждения обработки уведомления об изменении состава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56</w:t>
            </w:r>
          </w:p>
        </w:tc>
      </w:tr>
    </w:tbl>
    <w:bookmarkStart w:name="z410" w:id="321"/>
    <w:p>
      <w:pPr>
        <w:spacing w:after="0"/>
        <w:ind w:left="0"/>
        <w:jc w:val="left"/>
      </w:pPr>
      <w:r>
        <w:rPr>
          <w:rFonts w:ascii="Times New Roman"/>
          <w:b/>
          <w:i w:val="false"/>
          <w:color w:val="000000"/>
        </w:rPr>
        <w:t xml:space="preserve"> Описание операции "Направление уведомления об изменении состава документов, содержащихся в регистрационном досье или оформленных при его рассмотрении" (P.MM.06.OPR.035)</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состава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уполномоченным органом референтного государства при дополнении, изменении редакции, а также исключении документов, содержащихся в регистрационном досье или оформленных при рассмотрении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22"/>
          <w:p>
            <w:pPr>
              <w:spacing w:after="20"/>
              <w:ind w:left="20"/>
              <w:jc w:val="both"/>
            </w:pPr>
            <w:r>
              <w:rPr>
                <w:rFonts w:ascii="Times New Roman"/>
                <w:b w:val="false"/>
                <w:i w:val="false"/>
                <w:color w:val="000000"/>
                <w:sz w:val="20"/>
              </w:rPr>
              <w:t>
исполнитель направляет уведомление об изменении состава документов, содержащихся в регистрационном досье или оформленных при его рассмотрении, с указанием:</w:t>
            </w:r>
          </w:p>
          <w:bookmarkEnd w:id="322"/>
          <w:p>
            <w:pPr>
              <w:spacing w:after="20"/>
              <w:ind w:left="20"/>
              <w:jc w:val="both"/>
            </w:pPr>
            <w:r>
              <w:rPr>
                <w:rFonts w:ascii="Times New Roman"/>
                <w:b w:val="false"/>
                <w:i w:val="false"/>
                <w:color w:val="000000"/>
                <w:sz w:val="20"/>
              </w:rPr>
              <w:t>
</w:t>
            </w:r>
            <w:r>
              <w:rPr>
                <w:rFonts w:ascii="Times New Roman"/>
                <w:b w:val="false"/>
                <w:i w:val="false"/>
                <w:color w:val="000000"/>
                <w:sz w:val="20"/>
              </w:rPr>
              <w:t>номера заявления;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регистрационного удостоверения медицинского изделия, в случае если изменение внесено в документы, содержащиеся в регистрационном досье или оформленные при его рассмотрении в период действия регистрационного удостоверения;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кода измененного документа;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даты формирования документа;</w:t>
            </w:r>
          </w:p>
          <w:p>
            <w:pPr>
              <w:spacing w:after="20"/>
              <w:ind w:left="20"/>
              <w:jc w:val="both"/>
            </w:pPr>
            <w:r>
              <w:rPr>
                <w:rFonts w:ascii="Times New Roman"/>
                <w:b w:val="false"/>
                <w:i w:val="false"/>
                <w:color w:val="000000"/>
                <w:sz w:val="20"/>
              </w:rPr>
              <w:t>
наименования организации, подготовившей документы, а также кода страны этой организации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состава документов, содержащихся в регистрационном досье или оформленных при его рассмотрении, направлено в уполномоченный орган государства признания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57</w:t>
            </w:r>
          </w:p>
        </w:tc>
      </w:tr>
    </w:tbl>
    <w:bookmarkStart w:name="z417" w:id="323"/>
    <w:p>
      <w:pPr>
        <w:spacing w:after="0"/>
        <w:ind w:left="0"/>
        <w:jc w:val="left"/>
      </w:pPr>
      <w:r>
        <w:rPr>
          <w:rFonts w:ascii="Times New Roman"/>
          <w:b/>
          <w:i w:val="false"/>
          <w:color w:val="000000"/>
        </w:rPr>
        <w:t xml:space="preserve"> Описание операции "Прием и обработка уведомления об изменении состава документов, содержащихся в регистрационном досье или оформленных при его рассмотрении" (P.MM.06.OPR.036)</w:t>
      </w:r>
    </w:p>
    <w:bookmarkEnd w:id="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изменении состава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уведомления об изменении состава документов, содержащихся в регистрационном досье или оформленных при его рассмотрении (операция "Направление уведомления об изменении состава документов, содержащихся в регистрационном досье или оформленных при его рассмотрении" (P.MM.03.OPR.035))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полученного уведомления в соответствии с Регламентом информационного взаимодействия между уполномоченными органами. В случае успешного выполнения проверки исполнитель осуществляет обработку уведомления об изменении состава документов, содержащихся в регистрационном досье или оформленных при его рассмотрении, формирует и отправляет уведомление уполномоченному органу референтного государства об успешном получении сведений со значением кода результата обработки, соответствующем получению сведений,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состава документов, содержащихся в регистрационном досье или оформленных при его рассмотрении, получено уполномоченным органом государства признания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58</w:t>
            </w:r>
          </w:p>
        </w:tc>
      </w:tr>
    </w:tbl>
    <w:p>
      <w:pPr>
        <w:spacing w:after="0"/>
        <w:ind w:left="0"/>
        <w:jc w:val="left"/>
      </w:pPr>
      <w:r>
        <w:rPr>
          <w:rFonts w:ascii="Times New Roman"/>
          <w:b/>
          <w:i w:val="false"/>
          <w:color w:val="000000"/>
        </w:rPr>
        <w:t xml:space="preserve"> Описание операции "Получение подтверждения обработки уведомления об изменении состава документов, содержащихся в регистрационном досье или оформленных при его рассмотрении" (P.MM.06.OPR.037)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подтверждения обработки уведомления об изменении состава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направлении подтверждения обработки уведомления об изменении состава документов, содержащихся в регистрационном досье или оформленных при его рассмотрении (операции "Прием и обработка уведомления об изменении состава документов, содержащихся в регистрационном досье или оформленных при его рассмотрении" (P.MM.06.OPR.036))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подтверждение обработки уведомления об изменении состава документов, содержащихся в регистрационном досье или оформленных при его рассмотрении, и проверяет его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обработки уведомления об изменении состава документов, содержащихся в регистрационном досье или оформленных при его рассмотрении, получено</w:t>
            </w:r>
          </w:p>
        </w:tc>
      </w:tr>
    </w:tbl>
    <w:bookmarkStart w:name="z420" w:id="324"/>
    <w:p>
      <w:pPr>
        <w:spacing w:after="0"/>
        <w:ind w:left="0"/>
        <w:jc w:val="left"/>
      </w:pPr>
      <w:r>
        <w:rPr>
          <w:rFonts w:ascii="Times New Roman"/>
          <w:b/>
          <w:i w:val="false"/>
          <w:color w:val="000000"/>
        </w:rPr>
        <w:t xml:space="preserve"> Процедура "Получение сведений о составе документов, содержащихся в регистрационном досье или оформленных при его рассмотрении" (P.MM.06.PRC.013)</w:t>
      </w:r>
    </w:p>
    <w:bookmarkEnd w:id="324"/>
    <w:bookmarkStart w:name="z421" w:id="325"/>
    <w:p>
      <w:pPr>
        <w:spacing w:after="0"/>
        <w:ind w:left="0"/>
        <w:jc w:val="both"/>
      </w:pPr>
      <w:r>
        <w:rPr>
          <w:rFonts w:ascii="Times New Roman"/>
          <w:b w:val="false"/>
          <w:i w:val="false"/>
          <w:color w:val="000000"/>
          <w:sz w:val="28"/>
        </w:rPr>
        <w:t>
      121. Схема выполнения процедуры "Получение сведений о составе документов, содержащихся в регистрационном досье или оформленных при его рассмотрении" (P.MM.06.PRC.013) представлена на рисунке 20.</w:t>
      </w:r>
    </w:p>
    <w:bookmarkEnd w:id="325"/>
    <w:bookmarkStart w:name="z422"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0866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0866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 w:id="327"/>
    <w:p>
      <w:pPr>
        <w:spacing w:after="0"/>
        <w:ind w:left="0"/>
        <w:jc w:val="both"/>
      </w:pPr>
      <w:r>
        <w:rPr>
          <w:rFonts w:ascii="Times New Roman"/>
          <w:b w:val="false"/>
          <w:i w:val="false"/>
          <w:color w:val="000000"/>
          <w:sz w:val="28"/>
        </w:rPr>
        <w:t xml:space="preserve">
      </w:t>
      </w:r>
      <w:r>
        <w:rPr>
          <w:rFonts w:ascii="Times New Roman"/>
          <w:b/>
          <w:i w:val="false"/>
          <w:color w:val="000000"/>
          <w:sz w:val="28"/>
        </w:rPr>
        <w:t>Рис. 20. Схема выполнения процедуры "Получение сведений о составе документов, содержащихся в регистрационном досье или оформленных при его рассмотрении" (P.MM.06.PRC.013)</w:t>
      </w:r>
    </w:p>
    <w:bookmarkEnd w:id="327"/>
    <w:bookmarkStart w:name="z424" w:id="328"/>
    <w:p>
      <w:pPr>
        <w:spacing w:after="0"/>
        <w:ind w:left="0"/>
        <w:jc w:val="both"/>
      </w:pPr>
      <w:r>
        <w:rPr>
          <w:rFonts w:ascii="Times New Roman"/>
          <w:b w:val="false"/>
          <w:i w:val="false"/>
          <w:color w:val="000000"/>
          <w:sz w:val="28"/>
        </w:rPr>
        <w:t>
      122. Процедура "Получение сведений о составе документов, содержащихся в регистрационном досье или оформленных при его рассмотрении" (P.MM.06.PRC.013) выполняется уполномоченным органом государства признания в случае необходимости получения сведений о составе документов, содержащихся в регистрационном досье или оформленных при его рассмотрении, при выполнении процедур, предусмотренных Правилами регистрации.</w:t>
      </w:r>
    </w:p>
    <w:bookmarkEnd w:id="328"/>
    <w:bookmarkStart w:name="z425" w:id="329"/>
    <w:p>
      <w:pPr>
        <w:spacing w:after="0"/>
        <w:ind w:left="0"/>
        <w:jc w:val="both"/>
      </w:pPr>
      <w:r>
        <w:rPr>
          <w:rFonts w:ascii="Times New Roman"/>
          <w:b w:val="false"/>
          <w:i w:val="false"/>
          <w:color w:val="000000"/>
          <w:sz w:val="28"/>
        </w:rPr>
        <w:t>
      123. Первой выполняется операция "Направление запроса сведений о составе документов, содержащихся в регистрационном досье или оформленных при его рассмотрении" (P.MM.06.OPR.038), по результатам выполнения которой уполномоченный орган государства признания формирует и направляет уполномоченному органу референтного государства запрос на представление сведений о составе документов, содержащихся в регистрационном досье или оформленных при его рассмотрении.</w:t>
      </w:r>
    </w:p>
    <w:bookmarkEnd w:id="329"/>
    <w:bookmarkStart w:name="z426" w:id="330"/>
    <w:p>
      <w:pPr>
        <w:spacing w:after="0"/>
        <w:ind w:left="0"/>
        <w:jc w:val="both"/>
      </w:pPr>
      <w:r>
        <w:rPr>
          <w:rFonts w:ascii="Times New Roman"/>
          <w:b w:val="false"/>
          <w:i w:val="false"/>
          <w:color w:val="000000"/>
          <w:sz w:val="28"/>
        </w:rPr>
        <w:t>
      124. При поступлении в уполномоченный орган референтного государства запроса на представление сведений о составе документов, содержащихся в регистрационном досье или оформленных при его рассмотрении, выполняется операция "Подготовка и представление сведений о составе документов, содержащихся в регистрационном досье или оформленных при его рассмотрении" (P.MM.06.OPR.039), по результатам выполнения которой уполномоченный орган референтного государства формирует и направляет в уполномоченный орган государства признания сведения о составе документов, содержащихся в регистрационном досье или оформленных при его рассмотрении, или уведомление об отсутствии сведений, удовлетворяющих параметрам запроса.</w:t>
      </w:r>
    </w:p>
    <w:bookmarkEnd w:id="330"/>
    <w:bookmarkStart w:name="z427" w:id="331"/>
    <w:p>
      <w:pPr>
        <w:spacing w:after="0"/>
        <w:ind w:left="0"/>
        <w:jc w:val="both"/>
      </w:pPr>
      <w:r>
        <w:rPr>
          <w:rFonts w:ascii="Times New Roman"/>
          <w:b w:val="false"/>
          <w:i w:val="false"/>
          <w:color w:val="000000"/>
          <w:sz w:val="28"/>
        </w:rPr>
        <w:t>
      125. При поступлении в уполномоченный орган государства признания сведений о составе документов, содержащихся в регистрационном досье или оформленных при его рассмотрении, выполняется операция "Прием и обработка сведений о составе документов, содержащихся в регистрационном досье или оформленных при его рассмотрении" (P.MM.06.OPR.040), по результатам выполнения которой уполномоченный орган государства признания осуществляет обработку полученных сведений или уведомления об отсутствии сведений, удовлетворяющих параметрам запроса.</w:t>
      </w:r>
    </w:p>
    <w:bookmarkEnd w:id="331"/>
    <w:bookmarkStart w:name="z428" w:id="332"/>
    <w:p>
      <w:pPr>
        <w:spacing w:after="0"/>
        <w:ind w:left="0"/>
        <w:jc w:val="both"/>
      </w:pPr>
      <w:r>
        <w:rPr>
          <w:rFonts w:ascii="Times New Roman"/>
          <w:b w:val="false"/>
          <w:i w:val="false"/>
          <w:color w:val="000000"/>
          <w:sz w:val="28"/>
        </w:rPr>
        <w:t>
      126. Результатом выполнения процедуры "Получение сведений о составе документов, содержащихся в регистрационном досье или оформленных при его рассмотрении" (P.MM.06.PRC.013) является получение уполномоченным органом государства признания сведений о составе документов, содержащихся в регистрационном досье или оформленных при его рассмотрении, или уведомления об отсутствии сведений, удовлетворяющих параметрам запроса.</w:t>
      </w:r>
    </w:p>
    <w:bookmarkEnd w:id="332"/>
    <w:bookmarkStart w:name="z429" w:id="333"/>
    <w:p>
      <w:pPr>
        <w:spacing w:after="0"/>
        <w:ind w:left="0"/>
        <w:jc w:val="both"/>
      </w:pPr>
      <w:r>
        <w:rPr>
          <w:rFonts w:ascii="Times New Roman"/>
          <w:b w:val="false"/>
          <w:i w:val="false"/>
          <w:color w:val="000000"/>
          <w:sz w:val="28"/>
        </w:rPr>
        <w:t>
      127. Перечень операций общего процесса, выполняемых в рамках процедуры "Получение сведений о составе документов, содержащихся в регистрационном досье или оформленных при его рассмотрении" (P.MM.06.PRC.013), приведен в таблице 59.</w:t>
      </w:r>
    </w:p>
    <w:bookmarkEnd w:id="3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59</w:t>
            </w:r>
          </w:p>
        </w:tc>
      </w:tr>
    </w:tbl>
    <w:bookmarkStart w:name="z431" w:id="334"/>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составе документов, содержащихся в регистрационном досье или оформленных при его рассмотрении" (P.MM.06.PRC.013)</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запроса сведений о составе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о составе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составе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60</w:t>
            </w:r>
          </w:p>
        </w:tc>
      </w:tr>
    </w:tbl>
    <w:bookmarkStart w:name="z433" w:id="335"/>
    <w:p>
      <w:pPr>
        <w:spacing w:after="0"/>
        <w:ind w:left="0"/>
        <w:jc w:val="left"/>
      </w:pPr>
      <w:r>
        <w:rPr>
          <w:rFonts w:ascii="Times New Roman"/>
          <w:b/>
          <w:i w:val="false"/>
          <w:color w:val="000000"/>
        </w:rPr>
        <w:t xml:space="preserve"> Описание операции "Направление запроса сведений о составе документов, содержащихся в регистрационном досье или оформленных при его рассмотрении" (P.MM.06.OPR.038)</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запроса сведений о составе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о составе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референтного государства запрос на представление сведений о составе документов, содержащихся в регистрационном досье или оформленных при его рассмотрении,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о составе документов, содержащихся в регистрационном досье или оформленных при его рассмотрении, направлен в уполномоченный орган референтного государства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61</w:t>
            </w:r>
          </w:p>
        </w:tc>
      </w:tr>
    </w:tbl>
    <w:bookmarkStart w:name="z435" w:id="336"/>
    <w:p>
      <w:pPr>
        <w:spacing w:after="0"/>
        <w:ind w:left="0"/>
        <w:jc w:val="left"/>
      </w:pPr>
      <w:r>
        <w:rPr>
          <w:rFonts w:ascii="Times New Roman"/>
          <w:b/>
          <w:i w:val="false"/>
          <w:color w:val="000000"/>
        </w:rPr>
        <w:t xml:space="preserve"> Описание операции "Подготовка и представление сведений о составе документов, содержащихся в регистрационном досье или оформленных при его рассмотрении" (P.MM.06.OPR.039)</w:t>
      </w:r>
    </w:p>
    <w:bookmarkEnd w:id="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о составе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представление сведений о составе документов, содержащихся в регистрационном досье или оформленных при его рассмотрении (операция "Направление запроса сведений о составе документов, содержащихся в регистрационном досье или оформленных при его рассмотрении" (P.MM.06.OPR.038))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337"/>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w:t>
            </w:r>
          </w:p>
          <w:bookmarkEnd w:id="337"/>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успешного выполнения проверки исполнитель направляет ответ на запрос в соответствии с Регламентом информационного взаимодействия между уполномоченными органами.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В ответ на запрос могут быть направлены сообщения: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со сведениями о составе документов, содержащихся в регистрационном досье или оформленных при его рассмотрении;</w:t>
            </w:r>
          </w:p>
          <w:p>
            <w:pPr>
              <w:spacing w:after="20"/>
              <w:ind w:left="20"/>
              <w:jc w:val="both"/>
            </w:pPr>
            <w:r>
              <w:rPr>
                <w:rFonts w:ascii="Times New Roman"/>
                <w:b w:val="false"/>
                <w:i w:val="false"/>
                <w:color w:val="000000"/>
                <w:sz w:val="20"/>
              </w:rPr>
              <w:t>
с уведомлением об отсутствии сведений, удовлетворяющих параметрам запроса, с указанием кода результата обработки сведений, соответствующего отсутствию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 признания представлены сведения о составе документов, содержащихся в регистрационном досье или оформленных при его рассмотрении,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62</w:t>
            </w:r>
          </w:p>
        </w:tc>
      </w:tr>
    </w:tbl>
    <w:bookmarkStart w:name="z441" w:id="338"/>
    <w:p>
      <w:pPr>
        <w:spacing w:after="0"/>
        <w:ind w:left="0"/>
        <w:jc w:val="left"/>
      </w:pPr>
      <w:r>
        <w:rPr>
          <w:rFonts w:ascii="Times New Roman"/>
          <w:b/>
          <w:i w:val="false"/>
          <w:color w:val="000000"/>
        </w:rPr>
        <w:t xml:space="preserve"> Описание операции "Прием и обработка сведений о составе документов, содержащихся в регистрационном досье или оформленных при его рассмотрении" (P.MM.06.OPR.040)</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составе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о составе документов, содержащихся в регистрационном досье или оформленных при его рассмотрении, или уведомления об отсутствии сведений, удовлетворяющих параметрам запроса (операция "Подготовка и представление сведений о составе документов, содержащихся в регистрационном досье или оформленных при его рассмотрении" (P.MM.06.OPR.039))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339"/>
          <w:p>
            <w:pPr>
              <w:spacing w:after="20"/>
              <w:ind w:left="20"/>
              <w:jc w:val="both"/>
            </w:pPr>
            <w:r>
              <w:rPr>
                <w:rFonts w:ascii="Times New Roman"/>
                <w:b w:val="false"/>
                <w:i w:val="false"/>
                <w:color w:val="000000"/>
                <w:sz w:val="20"/>
              </w:rPr>
              <w:t>
исполнитель выполняет проверку полученных сведений в соответствии с Регламентом информационного взаимодействия между уполномоченными органами государств-членов.</w:t>
            </w:r>
          </w:p>
          <w:bookmarkEnd w:id="339"/>
          <w:p>
            <w:pPr>
              <w:spacing w:after="20"/>
              <w:ind w:left="20"/>
              <w:jc w:val="both"/>
            </w:pPr>
            <w:r>
              <w:rPr>
                <w:rFonts w:ascii="Times New Roman"/>
                <w:b w:val="false"/>
                <w:i w:val="false"/>
                <w:color w:val="000000"/>
                <w:sz w:val="20"/>
              </w:rPr>
              <w:t>
В случае успешного выполнения проверки исполнитель принимает полученные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составе документов, содержащихся в регистрационном досье или оформленных при его рассмотрении, или уведомление об отсутствии сведений, удовлетворяющих параметрам запроса, получены</w:t>
            </w:r>
          </w:p>
        </w:tc>
      </w:tr>
    </w:tbl>
    <w:bookmarkStart w:name="z443" w:id="340"/>
    <w:p>
      <w:pPr>
        <w:spacing w:after="0"/>
        <w:ind w:left="0"/>
        <w:jc w:val="left"/>
      </w:pPr>
      <w:r>
        <w:rPr>
          <w:rFonts w:ascii="Times New Roman"/>
          <w:b/>
          <w:i w:val="false"/>
          <w:color w:val="000000"/>
        </w:rPr>
        <w:t xml:space="preserve"> Процедура "Получение документов, содержащихся в регистрационном досье или оформленных при его рассмотрении" (P.MM.06.PRC.014)</w:t>
      </w:r>
    </w:p>
    <w:bookmarkEnd w:id="340"/>
    <w:bookmarkStart w:name="z444" w:id="341"/>
    <w:p>
      <w:pPr>
        <w:spacing w:after="0"/>
        <w:ind w:left="0"/>
        <w:jc w:val="both"/>
      </w:pPr>
      <w:r>
        <w:rPr>
          <w:rFonts w:ascii="Times New Roman"/>
          <w:b w:val="false"/>
          <w:i w:val="false"/>
          <w:color w:val="000000"/>
          <w:sz w:val="28"/>
        </w:rPr>
        <w:t>
      128. Схема выполнения процедуры "Получение документов, содержащихся в регистрационном досье или оформленных при его рассмотрении" (P.MM.06.PRC.014) представлена на рисунке 21.</w:t>
      </w:r>
    </w:p>
    <w:bookmarkEnd w:id="341"/>
    <w:bookmarkStart w:name="z445"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69469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9469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6" w:id="343"/>
    <w:p>
      <w:pPr>
        <w:spacing w:after="0"/>
        <w:ind w:left="0"/>
        <w:jc w:val="both"/>
      </w:pPr>
      <w:r>
        <w:rPr>
          <w:rFonts w:ascii="Times New Roman"/>
          <w:b w:val="false"/>
          <w:i w:val="false"/>
          <w:color w:val="000000"/>
          <w:sz w:val="28"/>
        </w:rPr>
        <w:t xml:space="preserve">
      </w:t>
      </w:r>
      <w:r>
        <w:rPr>
          <w:rFonts w:ascii="Times New Roman"/>
          <w:b/>
          <w:i w:val="false"/>
          <w:color w:val="000000"/>
          <w:sz w:val="28"/>
        </w:rPr>
        <w:t>Рис. 21. Схема выполнения процедуры "Получение документов, содержащихся в регистрационном досье или оформленных при его рассмотрении" (P.MM.06.PRC.014)</w:t>
      </w:r>
    </w:p>
    <w:bookmarkEnd w:id="343"/>
    <w:bookmarkStart w:name="z447" w:id="344"/>
    <w:p>
      <w:pPr>
        <w:spacing w:after="0"/>
        <w:ind w:left="0"/>
        <w:jc w:val="both"/>
      </w:pPr>
      <w:r>
        <w:rPr>
          <w:rFonts w:ascii="Times New Roman"/>
          <w:b w:val="false"/>
          <w:i w:val="false"/>
          <w:color w:val="000000"/>
          <w:sz w:val="28"/>
        </w:rPr>
        <w:t>
      129. Процедура "Получение документов, содержащихся в регистрационном досье или оформленных при его рассмотрении" (P.MM.06.PRC.014) выполняется при необходимости получения документов, содержащихся в регистрационном досье или оформленных при его рассмотрении.</w:t>
      </w:r>
    </w:p>
    <w:bookmarkEnd w:id="344"/>
    <w:bookmarkStart w:name="z448" w:id="345"/>
    <w:p>
      <w:pPr>
        <w:spacing w:after="0"/>
        <w:ind w:left="0"/>
        <w:jc w:val="both"/>
      </w:pPr>
      <w:r>
        <w:rPr>
          <w:rFonts w:ascii="Times New Roman"/>
          <w:b w:val="false"/>
          <w:i w:val="false"/>
          <w:color w:val="000000"/>
          <w:sz w:val="28"/>
        </w:rPr>
        <w:t>
      130. Первой выполняется операция "Направление запроса на представление документов, содержащихся в регистрационном досье или оформленных при его рассмотрении" (P.MM.06.OPR.041), по результатам выполнения которой уполномоченный орган государства признания формирует и направляет в уполномоченный орган референтного государства запрос на представление документов, содержащихся в регистрационном досье или оформленных при его рассмотрении, с указанием номера заявления или номера регистрационного удостоверения, а также кода (кодов) документа (документов) в соответствии со справочниками видов документов, содержащихся в регистрационном досье, или видов документов, оформленных при рассмотрении регистрационного досье.</w:t>
      </w:r>
    </w:p>
    <w:bookmarkEnd w:id="345"/>
    <w:bookmarkStart w:name="z449" w:id="346"/>
    <w:p>
      <w:pPr>
        <w:spacing w:after="0"/>
        <w:ind w:left="0"/>
        <w:jc w:val="both"/>
      </w:pPr>
      <w:r>
        <w:rPr>
          <w:rFonts w:ascii="Times New Roman"/>
          <w:b w:val="false"/>
          <w:i w:val="false"/>
          <w:color w:val="000000"/>
          <w:sz w:val="28"/>
        </w:rPr>
        <w:t>
      131. При поступлении в уполномоченный орган референтного государства запроса на представление документов, содержащихся в регистрационном досье или оформленных при его рассмотрении, выполняется операция "Подготовка и представление документов, содержащихся в регистрационном досье или оформленных при его рассмотрении" (P.MM.06.OPR.042), по результатам выполнения которой уполномоченный орган референтного государства формирует и направляет в уполномоченный орган государства признания документы, содержащиеся в регистрационном досье или оформленные при его рассмотрении, или уведомление об отсутствии сведений, удовлетворяющих параметрам запроса.</w:t>
      </w:r>
    </w:p>
    <w:bookmarkEnd w:id="346"/>
    <w:bookmarkStart w:name="z450" w:id="347"/>
    <w:p>
      <w:pPr>
        <w:spacing w:after="0"/>
        <w:ind w:left="0"/>
        <w:jc w:val="both"/>
      </w:pPr>
      <w:r>
        <w:rPr>
          <w:rFonts w:ascii="Times New Roman"/>
          <w:b w:val="false"/>
          <w:i w:val="false"/>
          <w:color w:val="000000"/>
          <w:sz w:val="28"/>
        </w:rPr>
        <w:t>
      132. При поступлении в уполномоченный орган государства признания документов, содержащихся в регистрационном досье или оформленных при его рассмотрении, или уведомления об отсутствии сведений, удовлетворяющих параметрам запроса, выполняется операция "Прием и обработка документов, содержащихся в регистрационном досье или оформленных при его рассмотрении" (P.MM.06.OPR.043), по результатам выполнения которой уполномоченный орган государства признания осуществляет обработку полученных документов, содержащихся в регистрационном досье или оформленных при его рассмотрении, или уведомления об отсутствии сведений, удовлетворяющих параметрам запроса.</w:t>
      </w:r>
    </w:p>
    <w:bookmarkEnd w:id="347"/>
    <w:bookmarkStart w:name="z451" w:id="348"/>
    <w:p>
      <w:pPr>
        <w:spacing w:after="0"/>
        <w:ind w:left="0"/>
        <w:jc w:val="both"/>
      </w:pPr>
      <w:r>
        <w:rPr>
          <w:rFonts w:ascii="Times New Roman"/>
          <w:b w:val="false"/>
          <w:i w:val="false"/>
          <w:color w:val="000000"/>
          <w:sz w:val="28"/>
        </w:rPr>
        <w:t>
      133. Результатом выполнения процедуры "Получение документов, содержащихся в регистрационном досье или оформленных при его рассмотрении" (P.MM.06.PRC.014) является получение уполномоченным органом государства признания документов, содержащихся в регистрационном досье или оформленных при его рассмотрении, или уведомления об отсутствии сведений, удовлетворяющих параметрам запроса.</w:t>
      </w:r>
    </w:p>
    <w:bookmarkEnd w:id="348"/>
    <w:bookmarkStart w:name="z452" w:id="349"/>
    <w:p>
      <w:pPr>
        <w:spacing w:after="0"/>
        <w:ind w:left="0"/>
        <w:jc w:val="both"/>
      </w:pPr>
      <w:r>
        <w:rPr>
          <w:rFonts w:ascii="Times New Roman"/>
          <w:b w:val="false"/>
          <w:i w:val="false"/>
          <w:color w:val="000000"/>
          <w:sz w:val="28"/>
        </w:rPr>
        <w:t>
      134. Перечень операций общего процесса, выполняемых в рамках процедуры "Получение документов, содержащихся в регистрационном досье или оформленных при его рассмотрении" (P.MM.06.PRC.014), приведен в таблице 63.</w:t>
      </w:r>
    </w:p>
    <w:bookmarkEnd w:id="3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63</w:t>
            </w:r>
          </w:p>
        </w:tc>
      </w:tr>
    </w:tbl>
    <w:bookmarkStart w:name="z454" w:id="350"/>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документов, содержащихся в регистрационном досье или оформленных при его рассмотрении" (P.MM.06.PRC.014)</w:t>
      </w:r>
    </w:p>
    <w:bookmarkEnd w:id="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запроса на представление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64</w:t>
            </w:r>
          </w:p>
        </w:tc>
      </w:tr>
    </w:tbl>
    <w:bookmarkStart w:name="z456" w:id="351"/>
    <w:p>
      <w:pPr>
        <w:spacing w:after="0"/>
        <w:ind w:left="0"/>
        <w:jc w:val="left"/>
      </w:pPr>
      <w:r>
        <w:rPr>
          <w:rFonts w:ascii="Times New Roman"/>
          <w:b/>
          <w:i w:val="false"/>
          <w:color w:val="000000"/>
        </w:rPr>
        <w:t xml:space="preserve"> Описание операции "Направление запроса на представление документов, содержащихся в регистрационном досье или оформленных при его рассмотрении" (P.MM.06.OPR.041)</w:t>
      </w:r>
    </w:p>
    <w:bookmarkEnd w:id="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запроса на представление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референтного государства запрос на представление документов, содержащихся в регистрационном досье или оформленных при его рассмотрении,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документов, содержащихся в регистрационном досье или оформленных при его рассмотрении, направлен в уполномоченный орган референтного государства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65</w:t>
            </w:r>
          </w:p>
        </w:tc>
      </w:tr>
    </w:tbl>
    <w:bookmarkStart w:name="z458" w:id="352"/>
    <w:p>
      <w:pPr>
        <w:spacing w:after="0"/>
        <w:ind w:left="0"/>
        <w:jc w:val="left"/>
      </w:pPr>
      <w:r>
        <w:rPr>
          <w:rFonts w:ascii="Times New Roman"/>
          <w:b/>
          <w:i w:val="false"/>
          <w:color w:val="000000"/>
        </w:rPr>
        <w:t xml:space="preserve"> Описание операции "Подготовка и представление документов, содержащихся в регистрационном досье или оформленных при его рассмотрении" (P.MM.06.OPR.042)</w:t>
      </w:r>
    </w:p>
    <w:bookmarkEnd w:id="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представление документов, содержащихся в регистрационном досье или оформленных при его рассмотрении (операция "Направление запроса на представление документов, содержащихся в регистрационном досье или оформленных при его рассмотрении" (P.MM.06.OPR.041))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353"/>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w:t>
            </w:r>
          </w:p>
          <w:bookmarkEnd w:id="353"/>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успешного выполнения проверки исполнитель направляет ответ на запрос в соответствии с Регламентом информационного взаимодействия между уполномоченными органами.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В ответ на запрос могут быть направлены сообщения: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 (документы) в соответствии с указанным (указанными) в запросе кодом (кодами);</w:t>
            </w:r>
          </w:p>
          <w:p>
            <w:pPr>
              <w:spacing w:after="20"/>
              <w:ind w:left="20"/>
              <w:jc w:val="both"/>
            </w:pPr>
            <w:r>
              <w:rPr>
                <w:rFonts w:ascii="Times New Roman"/>
                <w:b w:val="false"/>
                <w:i w:val="false"/>
                <w:color w:val="000000"/>
                <w:sz w:val="20"/>
              </w:rPr>
              <w:t>
с уведомлением об отсутствии документов с указанием кода результата обработки, соответствующего отсутствию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 признания представлены документы, содержащиеся в регистрационном досье или оформленные при его рассмотрении,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66</w:t>
            </w:r>
          </w:p>
        </w:tc>
      </w:tr>
    </w:tbl>
    <w:bookmarkStart w:name="z464" w:id="354"/>
    <w:p>
      <w:pPr>
        <w:spacing w:after="0"/>
        <w:ind w:left="0"/>
        <w:jc w:val="left"/>
      </w:pPr>
      <w:r>
        <w:rPr>
          <w:rFonts w:ascii="Times New Roman"/>
          <w:b/>
          <w:i w:val="false"/>
          <w:color w:val="000000"/>
        </w:rPr>
        <w:t xml:space="preserve"> Описание операции "Прием и обработка документов, содержащихся в регистрационном досье или оформленных при его рассмотрении" (P.MM.06.OPR.043)</w:t>
      </w:r>
    </w:p>
    <w:bookmarkEnd w:id="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документов, содержащихся в регистрационном досье или оформленных при его рассмотрении, или уведомления об отсутствии сведений, удовлетворяющих параметрам запроса (операция "Подготовка и представление документов, содержащихся в регистрационном досье или оформленных при его рассмотрении" (P.MM.06.OPR.042))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355"/>
          <w:p>
            <w:pPr>
              <w:spacing w:after="20"/>
              <w:ind w:left="20"/>
              <w:jc w:val="both"/>
            </w:pPr>
            <w:r>
              <w:rPr>
                <w:rFonts w:ascii="Times New Roman"/>
                <w:b w:val="false"/>
                <w:i w:val="false"/>
                <w:color w:val="000000"/>
                <w:sz w:val="20"/>
              </w:rPr>
              <w:t>
исполнитель выполняет проверку полученных документов или уведомления в соответствии с Регламентом информационного взаимодействия между уполномоченными органами.</w:t>
            </w:r>
          </w:p>
          <w:bookmarkEnd w:id="355"/>
          <w:p>
            <w:pPr>
              <w:spacing w:after="20"/>
              <w:ind w:left="20"/>
              <w:jc w:val="both"/>
            </w:pPr>
            <w:r>
              <w:rPr>
                <w:rFonts w:ascii="Times New Roman"/>
                <w:b w:val="false"/>
                <w:i w:val="false"/>
                <w:color w:val="000000"/>
                <w:sz w:val="20"/>
              </w:rPr>
              <w:t>
При успешном выполнении проверки исполнитель получает документы, содержащиеся в регистрационном досье или оформленные при его рассмотрении,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содержащиеся в регистрационном досье или оформленные при его рассмотрении, или уведомление об отсутствии сведений, удовлетворяющих параметрам запроса, получены</w:t>
            </w:r>
          </w:p>
        </w:tc>
      </w:tr>
    </w:tbl>
    <w:bookmarkStart w:name="z466" w:id="356"/>
    <w:p>
      <w:pPr>
        <w:spacing w:after="0"/>
        <w:ind w:left="0"/>
        <w:jc w:val="left"/>
      </w:pPr>
      <w:r>
        <w:rPr>
          <w:rFonts w:ascii="Times New Roman"/>
          <w:b/>
          <w:i w:val="false"/>
          <w:color w:val="000000"/>
        </w:rPr>
        <w:t xml:space="preserve"> 6. Процедуры получения кода вида медицинских изделий Союза</w:t>
      </w:r>
    </w:p>
    <w:bookmarkEnd w:id="356"/>
    <w:bookmarkStart w:name="z467" w:id="357"/>
    <w:p>
      <w:pPr>
        <w:spacing w:after="0"/>
        <w:ind w:left="0"/>
        <w:jc w:val="left"/>
      </w:pPr>
      <w:r>
        <w:rPr>
          <w:rFonts w:ascii="Times New Roman"/>
          <w:b/>
          <w:i w:val="false"/>
          <w:color w:val="000000"/>
        </w:rPr>
        <w:t xml:space="preserve"> Процедура "Получение кода вида медицинских изделий Союза" (P.MM.06.PRC.015)</w:t>
      </w:r>
    </w:p>
    <w:bookmarkEnd w:id="357"/>
    <w:bookmarkStart w:name="z468" w:id="358"/>
    <w:p>
      <w:pPr>
        <w:spacing w:after="0"/>
        <w:ind w:left="0"/>
        <w:jc w:val="both"/>
      </w:pPr>
      <w:r>
        <w:rPr>
          <w:rFonts w:ascii="Times New Roman"/>
          <w:b w:val="false"/>
          <w:i w:val="false"/>
          <w:color w:val="000000"/>
          <w:sz w:val="28"/>
        </w:rPr>
        <w:t>
      135. Схема выполнения процедуры "Получение кода вида медицинских изделий Союза" (P.MM.06.PRC.015) представлена на рисунке 22.</w:t>
      </w:r>
    </w:p>
    <w:bookmarkEnd w:id="358"/>
    <w:bookmarkStart w:name="z469" w:id="359"/>
    <w:p>
      <w:pPr>
        <w:spacing w:after="0"/>
        <w:ind w:left="0"/>
        <w:jc w:val="both"/>
      </w:pPr>
      <w:r>
        <w:rPr>
          <w:rFonts w:ascii="Times New Roman"/>
          <w:b w:val="false"/>
          <w:i w:val="false"/>
          <w:color w:val="000000"/>
          <w:sz w:val="28"/>
        </w:rPr>
        <w:t xml:space="preserve">
      </w:t>
      </w:r>
    </w:p>
    <w:bookmarkEnd w:id="359"/>
    <w:p>
      <w:pPr>
        <w:spacing w:after="0"/>
        <w:ind w:left="0"/>
        <w:jc w:val="both"/>
      </w:pPr>
      <w:r>
        <w:drawing>
          <wp:inline distT="0" distB="0" distL="0" distR="0">
            <wp:extent cx="68834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8834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0" w:id="36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 xml:space="preserve">. 22. Схема выполнения процедуры </w:t>
      </w:r>
      <w:r>
        <w:rPr>
          <w:rFonts w:ascii="Times New Roman"/>
          <w:b/>
          <w:i w:val="false"/>
          <w:color w:val="000000"/>
          <w:sz w:val="28"/>
        </w:rPr>
        <w:t>"Получение кода вида медицинских изделий Союза" (P.MM.06.PRC.015)</w:t>
      </w:r>
    </w:p>
    <w:bookmarkEnd w:id="360"/>
    <w:bookmarkStart w:name="z471" w:id="361"/>
    <w:p>
      <w:pPr>
        <w:spacing w:after="0"/>
        <w:ind w:left="0"/>
        <w:jc w:val="both"/>
      </w:pPr>
      <w:r>
        <w:rPr>
          <w:rFonts w:ascii="Times New Roman"/>
          <w:b w:val="false"/>
          <w:i w:val="false"/>
          <w:color w:val="000000"/>
          <w:sz w:val="28"/>
        </w:rPr>
        <w:t>
      136. Процедура "Получение кода вида медицинских изделий Союза" (P.MM.06.PRC.015) выполняется при необходимости получения кода вида медицинских изделий Союза, соответствующего коду вида медицинских изделий Глобальной номенклатуры медицинских изделий, уполномоченным органом государства-члена, запрашивающим код вида медицинских изделий Союза.</w:t>
      </w:r>
    </w:p>
    <w:bookmarkEnd w:id="361"/>
    <w:bookmarkStart w:name="z472" w:id="362"/>
    <w:p>
      <w:pPr>
        <w:spacing w:after="0"/>
        <w:ind w:left="0"/>
        <w:jc w:val="both"/>
      </w:pPr>
      <w:r>
        <w:rPr>
          <w:rFonts w:ascii="Times New Roman"/>
          <w:b w:val="false"/>
          <w:i w:val="false"/>
          <w:color w:val="000000"/>
          <w:sz w:val="28"/>
        </w:rPr>
        <w:t>
      137. Первой выполняется операция "Направление запроса на представление кода вида медицинских изделий Союза" (P.MM.06.OPR.044), по результатам выполнения которой уполномоченный орган государства-члена, запрашивающий код вида медицинских изделий Союза, формирует и направляет оператору номенклатуры медицинских изделий Союза запрос на представление кода вида медицинских изделий Союза с указанием кода вида медицинских изделий Глобальной номенклатуры медицинских изделий.</w:t>
      </w:r>
    </w:p>
    <w:bookmarkEnd w:id="362"/>
    <w:bookmarkStart w:name="z473" w:id="363"/>
    <w:p>
      <w:pPr>
        <w:spacing w:after="0"/>
        <w:ind w:left="0"/>
        <w:jc w:val="both"/>
      </w:pPr>
      <w:r>
        <w:rPr>
          <w:rFonts w:ascii="Times New Roman"/>
          <w:b w:val="false"/>
          <w:i w:val="false"/>
          <w:color w:val="000000"/>
          <w:sz w:val="28"/>
        </w:rPr>
        <w:t>
      138. При поступлении оператору номенклатуры медицинских изделий Союза запроса на представление кода вида медицинских изделий Союза выполняется операция "Подготовка и представление кода вида медицинских изделий Союза" (P.MM.06.OPR.045), по результатам выполнения которой оператор номенклатуры медицинских изделий Союза формирует и направляет в уполномоченный орган государства-члена, запрашивающий код вида медицинских изделий Союза, соответствующие сведения или уведомление об отсутствии сведений, удовлетворяющих параметрам запроса. Уведомление об отсутствии сведений, удовлетворяющих параметрам запроса, направляется в случае отсутствия кода вида медицинских изделий Союза в номенклатуре медицинских изделий Союза, соответствующего указанному в запросе коду вида медицинских изделий Глобальной номенклатуры медицинских изделий, или в случае невозможности представления сведений уполномоченному органу государства-члена, запрашивающему код вида медицинских изделий Союза.</w:t>
      </w:r>
    </w:p>
    <w:bookmarkEnd w:id="363"/>
    <w:bookmarkStart w:name="z474" w:id="364"/>
    <w:p>
      <w:pPr>
        <w:spacing w:after="0"/>
        <w:ind w:left="0"/>
        <w:jc w:val="both"/>
      </w:pPr>
      <w:r>
        <w:rPr>
          <w:rFonts w:ascii="Times New Roman"/>
          <w:b w:val="false"/>
          <w:i w:val="false"/>
          <w:color w:val="000000"/>
          <w:sz w:val="28"/>
        </w:rPr>
        <w:t>
      139. При поступлении в уполномоченный орган государства-члена, запрашивающий код вида медицинских изделий Союза, соответствующих сведений или уведомления об отсутствии сведений, удовлетворяющих параметрам запроса, выполняется операция "Прием и обработка кода вида медицинских изделий Союза" (P.MM.06.OPR.046), по результатам выполнения которой уполномоченный орган государства-члена, запрашивающий код вида медицинских изделий Союза, осуществляет обработку полученных сведений или уведомления об отсутствии сведений, удовлетворяющих параметрам запроса.</w:t>
      </w:r>
    </w:p>
    <w:bookmarkEnd w:id="364"/>
    <w:bookmarkStart w:name="z475" w:id="365"/>
    <w:p>
      <w:pPr>
        <w:spacing w:after="0"/>
        <w:ind w:left="0"/>
        <w:jc w:val="both"/>
      </w:pPr>
      <w:r>
        <w:rPr>
          <w:rFonts w:ascii="Times New Roman"/>
          <w:b w:val="false"/>
          <w:i w:val="false"/>
          <w:color w:val="000000"/>
          <w:sz w:val="28"/>
        </w:rPr>
        <w:t>
      140. Результатом выполнения процедуры "Получение кода вида медицинских изделий Союза" (P.MM.06.PRC.015) является получение уполномоченным органом государства-члена, запрашивающим код вида медицинского изделия Союза, соответствующих сведений или уведомления об отсутствии сведений, удовлетворяющих параметрам запроса.</w:t>
      </w:r>
    </w:p>
    <w:bookmarkEnd w:id="365"/>
    <w:bookmarkStart w:name="z476" w:id="366"/>
    <w:p>
      <w:pPr>
        <w:spacing w:after="0"/>
        <w:ind w:left="0"/>
        <w:jc w:val="both"/>
      </w:pPr>
      <w:r>
        <w:rPr>
          <w:rFonts w:ascii="Times New Roman"/>
          <w:b w:val="false"/>
          <w:i w:val="false"/>
          <w:color w:val="000000"/>
          <w:sz w:val="28"/>
        </w:rPr>
        <w:t>
      141. Перечень операций общего процесса, выполняемых в рамках процедуры "Получение кода вида медицинских изделий Союза" (P.MM.06.PRC.015), приведен в таблице 67.</w:t>
      </w:r>
    </w:p>
    <w:bookmarkEnd w:id="3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67</w:t>
            </w:r>
          </w:p>
        </w:tc>
      </w:tr>
    </w:tbl>
    <w:bookmarkStart w:name="z478" w:id="367"/>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кода вида медицинских изделий Союза" (P.MM.06.PRC.015)</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запроса на представление кода вида медицинских изделий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кода вида медицинских изделий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кода вида медицинских изделий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68</w:t>
            </w:r>
          </w:p>
        </w:tc>
      </w:tr>
    </w:tbl>
    <w:bookmarkStart w:name="z480" w:id="368"/>
    <w:p>
      <w:pPr>
        <w:spacing w:after="0"/>
        <w:ind w:left="0"/>
        <w:jc w:val="left"/>
      </w:pPr>
      <w:r>
        <w:rPr>
          <w:rFonts w:ascii="Times New Roman"/>
          <w:b/>
          <w:i w:val="false"/>
          <w:color w:val="000000"/>
        </w:rPr>
        <w:t xml:space="preserve"> Описание операции "Направление запроса на представление кода вида медицинских изделий Союза" (P.MM.06.OPR.044)</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запроса на представление кода вида медицинских изделий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запрашивающий код вида медицинских изделий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кода вида медицинских изделий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оператору номенклатуры медицинских изделий Союза запрос на представление кода вида медицинских изделий Союза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кода вида медицинских изделий Союза направлен оператору номенклатуры медицинских изделий Союза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69</w:t>
            </w:r>
          </w:p>
        </w:tc>
      </w:tr>
    </w:tbl>
    <w:bookmarkStart w:name="z482" w:id="369"/>
    <w:p>
      <w:pPr>
        <w:spacing w:after="0"/>
        <w:ind w:left="0"/>
        <w:jc w:val="left"/>
      </w:pPr>
      <w:r>
        <w:rPr>
          <w:rFonts w:ascii="Times New Roman"/>
          <w:b/>
          <w:i w:val="false"/>
          <w:color w:val="000000"/>
        </w:rPr>
        <w:t xml:space="preserve"> Описание операции "Подготовка и представление кода вида медицинских изделий Союза" (P.MM.06.OPR.045)</w:t>
      </w:r>
    </w:p>
    <w:bookmarkEnd w:id="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кода вида медицинских изделий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номенклатуры медицинских изделий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представление кода вида медицинских изделий Союза (операция "Направление запроса на представление кода вида медицинских изделий Союза" (P.MM.06.OPR.044))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370"/>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w:t>
            </w:r>
          </w:p>
          <w:bookmarkEnd w:id="370"/>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успешного выполнения проверки исполнитель направляет ответ на запрос в соответствии с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В ответ на запрос могут быть направлены сообщения:</w:t>
            </w:r>
          </w:p>
          <w:p>
            <w:pPr>
              <w:spacing w:after="20"/>
              <w:ind w:left="20"/>
              <w:jc w:val="both"/>
            </w:pPr>
            <w:r>
              <w:rPr>
                <w:rFonts w:ascii="Times New Roman"/>
                <w:b w:val="false"/>
                <w:i w:val="false"/>
                <w:color w:val="000000"/>
                <w:sz w:val="20"/>
              </w:rPr>
              <w:t>
с кодом вида медицинских изделий Союза, с уведомлением об отсутствии сведений с указанием кода результата обработки, соответствующего отсутствию сведений или невозможности представления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государства-члена, запрашивающему код вида медицинских изделий Союза, представлены соответствующие сведения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70</w:t>
            </w:r>
          </w:p>
        </w:tc>
      </w:tr>
    </w:tbl>
    <w:bookmarkStart w:name="z487" w:id="371"/>
    <w:p>
      <w:pPr>
        <w:spacing w:after="0"/>
        <w:ind w:left="0"/>
        <w:jc w:val="left"/>
      </w:pPr>
      <w:r>
        <w:rPr>
          <w:rFonts w:ascii="Times New Roman"/>
          <w:b/>
          <w:i w:val="false"/>
          <w:color w:val="000000"/>
        </w:rPr>
        <w:t xml:space="preserve"> Описание операции "Прием и обработка кода вида медицинских изделий Союза" (P.MM.06.OPR.046)</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кода вида медицинских изделий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запрашивающий код вида медицинских изделий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кода вида медицинских изделий Союза или уведомления об отсутствии сведений, удовлетворяющих параметрам запроса (операция "Подготовка и представление кода вида медицинских изделий Союза" (P.MM.06.OPR.045))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372"/>
          <w:p>
            <w:pPr>
              <w:spacing w:after="20"/>
              <w:ind w:left="20"/>
              <w:jc w:val="both"/>
            </w:pPr>
            <w:r>
              <w:rPr>
                <w:rFonts w:ascii="Times New Roman"/>
                <w:b w:val="false"/>
                <w:i w:val="false"/>
                <w:color w:val="000000"/>
                <w:sz w:val="20"/>
              </w:rPr>
              <w:t>
исполнитель выполняет проверку полученного кода вида медицинского изделия Союза или уведомления об отсутствии сведений, удовлетворяющих параметрам запроса, в соответствии с Регламентом информационного взаимодействия между уполномоченными органами государств-членов.</w:t>
            </w:r>
          </w:p>
          <w:bookmarkEnd w:id="372"/>
          <w:p>
            <w:pPr>
              <w:spacing w:after="20"/>
              <w:ind w:left="20"/>
              <w:jc w:val="both"/>
            </w:pPr>
            <w:r>
              <w:rPr>
                <w:rFonts w:ascii="Times New Roman"/>
                <w:b w:val="false"/>
                <w:i w:val="false"/>
                <w:color w:val="000000"/>
                <w:sz w:val="20"/>
              </w:rPr>
              <w:t>
При успешном выполнении проверки исполнитель получает код вида медицинских изделий Союза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медицинских изделий Союза или уведомление об отсутствии сведений, удовлетворяющих параметрам запроса, получены</w:t>
            </w:r>
          </w:p>
        </w:tc>
      </w:tr>
    </w:tbl>
    <w:p>
      <w:pPr>
        <w:spacing w:after="0"/>
        <w:ind w:left="0"/>
        <w:jc w:val="left"/>
      </w:pPr>
      <w:r>
        <w:rPr>
          <w:rFonts w:ascii="Times New Roman"/>
          <w:b/>
          <w:i w:val="false"/>
          <w:color w:val="000000"/>
        </w:rPr>
        <w:t xml:space="preserve"> IX. Порядок действий в нештатных ситуациях</w:t>
      </w:r>
    </w:p>
    <w:bookmarkStart w:name="z490" w:id="373"/>
    <w:p>
      <w:pPr>
        <w:spacing w:after="0"/>
        <w:ind w:left="0"/>
        <w:jc w:val="both"/>
      </w:pPr>
      <w:r>
        <w:rPr>
          <w:rFonts w:ascii="Times New Roman"/>
          <w:b w:val="false"/>
          <w:i w:val="false"/>
          <w:color w:val="000000"/>
          <w:sz w:val="28"/>
        </w:rPr>
        <w:t>
      142.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373"/>
    <w:bookmarkStart w:name="z491" w:id="374"/>
    <w:p>
      <w:pPr>
        <w:spacing w:after="0"/>
        <w:ind w:left="0"/>
        <w:jc w:val="both"/>
      </w:pPr>
      <w:r>
        <w:rPr>
          <w:rFonts w:ascii="Times New Roman"/>
          <w:b w:val="false"/>
          <w:i w:val="false"/>
          <w:color w:val="000000"/>
          <w:sz w:val="28"/>
        </w:rPr>
        <w:t>
      143. В случае возникновения ошибок структурного и форматно-логического контроля уполномоченный орган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и Комиссией и Регламентом информационного взаимодействия между уполномоченными органами для данного общего процесса.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w:t>
      </w:r>
    </w:p>
    <w:bookmarkEnd w:id="374"/>
    <w:bookmarkStart w:name="z492" w:id="375"/>
    <w:p>
      <w:pPr>
        <w:spacing w:after="0"/>
        <w:ind w:left="0"/>
        <w:jc w:val="both"/>
      </w:pPr>
      <w:r>
        <w:rPr>
          <w:rFonts w:ascii="Times New Roman"/>
          <w:b w:val="false"/>
          <w:i w:val="false"/>
          <w:color w:val="000000"/>
          <w:sz w:val="28"/>
        </w:rPr>
        <w:t>
      144. В целях разрешения нештатных ситуаций государства-члены информируют друг друга и Комиссию об уполномоченных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3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августа 2016 г. № 92</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28 февраля 2023 г. № 19)</w:t>
            </w:r>
          </w:p>
        </w:tc>
      </w:tr>
    </w:tbl>
    <w:bookmarkStart w:name="z253" w:id="376"/>
    <w:p>
      <w:pPr>
        <w:spacing w:after="0"/>
        <w:ind w:left="0"/>
        <w:jc w:val="left"/>
      </w:pPr>
      <w:r>
        <w:rPr>
          <w:rFonts w:ascii="Times New Roman"/>
          <w:b/>
          <w:i w:val="false"/>
          <w:color w:val="000000"/>
        </w:rPr>
        <w:t xml:space="preserve">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w:t>
      </w:r>
    </w:p>
    <w:bookmarkEnd w:id="376"/>
    <w:p>
      <w:pPr>
        <w:spacing w:after="0"/>
        <w:ind w:left="0"/>
        <w:jc w:val="both"/>
      </w:pPr>
      <w:r>
        <w:rPr>
          <w:rFonts w:ascii="Times New Roman"/>
          <w:b w:val="false"/>
          <w:i w:val="false"/>
          <w:color w:val="ff0000"/>
          <w:sz w:val="28"/>
        </w:rPr>
        <w:t xml:space="preserve">
      Сноска. Регламент - в редакции решения Коллегии Евразийской экономической комиссии от 28.02.2023 </w:t>
      </w:r>
      <w:r>
        <w:rPr>
          <w:rFonts w:ascii="Times New Roman"/>
          <w:b w:val="false"/>
          <w:i w:val="false"/>
          <w:color w:val="ff0000"/>
          <w:sz w:val="28"/>
        </w:rPr>
        <w:t>№ 19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left"/>
      </w:pPr>
      <w:r>
        <w:rPr>
          <w:rFonts w:ascii="Times New Roman"/>
          <w:b/>
          <w:i w:val="false"/>
          <w:color w:val="000000"/>
        </w:rPr>
        <w:t xml:space="preserve"> I. Общие положения</w:t>
      </w:r>
    </w:p>
    <w:bookmarkStart w:name="z499" w:id="377"/>
    <w:p>
      <w:pPr>
        <w:spacing w:after="0"/>
        <w:ind w:left="0"/>
        <w:jc w:val="both"/>
      </w:pPr>
      <w:r>
        <w:rPr>
          <w:rFonts w:ascii="Times New Roman"/>
          <w:b w:val="false"/>
          <w:i w:val="false"/>
          <w:color w:val="000000"/>
          <w:sz w:val="28"/>
        </w:rPr>
        <w:t xml:space="preserve">
      1. Настоящий </w:t>
      </w:r>
      <w:r>
        <w:rPr>
          <w:rFonts w:ascii="Times New Roman"/>
          <w:b w:val="false"/>
          <w:i w:val="false"/>
          <w:color w:val="000000"/>
          <w:sz w:val="28"/>
        </w:rPr>
        <w:t>Регламент</w:t>
      </w:r>
      <w:r>
        <w:rPr>
          <w:rFonts w:ascii="Times New Roman"/>
          <w:b w:val="false"/>
          <w:i w:val="false"/>
          <w:color w:val="000000"/>
          <w:sz w:val="28"/>
        </w:rPr>
        <w:t xml:space="preserve">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3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w:t>
      </w:r>
      <w:r>
        <w:rPr>
          <w:rFonts w:ascii="Times New Roman"/>
          <w:b w:val="false"/>
          <w:i w:val="false"/>
          <w:color w:val="000000"/>
          <w:sz w:val="28"/>
        </w:rPr>
        <w:t xml:space="preserve">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 от 23 декабря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февраля 2016 г. № 30 "Об утверждении Порядка формирования и ведения информационной системы в сфере обращения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февраля 2016 г. № 46 "О Правилах регистрации и экспертизы безопасности, качества и эффективности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136 "Об утверждении Регламента сопровождения и технического обслуживания интегрированной информационной системы Евразийского экономического союза".</w:t>
      </w:r>
    </w:p>
    <w:bookmarkStart w:name="z509" w:id="378"/>
    <w:p>
      <w:pPr>
        <w:spacing w:after="0"/>
        <w:ind w:left="0"/>
        <w:jc w:val="left"/>
      </w:pPr>
      <w:r>
        <w:rPr>
          <w:rFonts w:ascii="Times New Roman"/>
          <w:b/>
          <w:i w:val="false"/>
          <w:color w:val="000000"/>
        </w:rPr>
        <w:t xml:space="preserve"> II. Область применения</w:t>
      </w:r>
    </w:p>
    <w:bookmarkEnd w:id="378"/>
    <w:bookmarkStart w:name="z510" w:id="379"/>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(далее – общий процесс).</w:t>
      </w:r>
    </w:p>
    <w:bookmarkEnd w:id="379"/>
    <w:bookmarkStart w:name="z511" w:id="380"/>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380"/>
    <w:bookmarkStart w:name="z512" w:id="381"/>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381"/>
    <w:bookmarkStart w:name="z513" w:id="382"/>
    <w:p>
      <w:pPr>
        <w:spacing w:after="0"/>
        <w:ind w:left="0"/>
        <w:jc w:val="left"/>
      </w:pPr>
      <w:r>
        <w:rPr>
          <w:rFonts w:ascii="Times New Roman"/>
          <w:b/>
          <w:i w:val="false"/>
          <w:color w:val="000000"/>
        </w:rPr>
        <w:t xml:space="preserve"> III. Основные понятия</w:t>
      </w:r>
    </w:p>
    <w:bookmarkEnd w:id="382"/>
    <w:bookmarkStart w:name="z514" w:id="383"/>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383"/>
    <w:bookmarkStart w:name="z515" w:id="384"/>
    <w:p>
      <w:pPr>
        <w:spacing w:after="0"/>
        <w:ind w:left="0"/>
        <w:jc w:val="both"/>
      </w:pPr>
      <w:r>
        <w:rPr>
          <w:rFonts w:ascii="Times New Roman"/>
          <w:b w:val="false"/>
          <w:i w:val="false"/>
          <w:color w:val="000000"/>
          <w:sz w:val="28"/>
        </w:rPr>
        <w:t>
      "аутентификация" – проверка принадлежности субъекту доступа предъявленного им идентификатора, подтверждение подлинности;</w:t>
      </w:r>
    </w:p>
    <w:bookmarkEnd w:id="384"/>
    <w:bookmarkStart w:name="z516" w:id="385"/>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385"/>
    <w:bookmarkStart w:name="z517" w:id="386"/>
    <w:p>
      <w:pPr>
        <w:spacing w:after="0"/>
        <w:ind w:left="0"/>
        <w:jc w:val="both"/>
      </w:pPr>
      <w:r>
        <w:rPr>
          <w:rFonts w:ascii="Times New Roman"/>
          <w:b w:val="false"/>
          <w:i w:val="false"/>
          <w:color w:val="000000"/>
          <w:sz w:val="28"/>
        </w:rPr>
        <w:t>
      "состояние информационного объекта общего процесса" – свойство, которое характеризует информационный объект на определенном этапе выполнения процедуры общего процесса и которое изменяется при выполнении операций общего процесса.</w:t>
      </w:r>
    </w:p>
    <w:bookmarkEnd w:id="386"/>
    <w:bookmarkStart w:name="z518" w:id="387"/>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bookmarkEnd w:id="387"/>
    <w:bookmarkStart w:name="z519" w:id="388"/>
    <w:p>
      <w:pPr>
        <w:spacing w:after="0"/>
        <w:ind w:left="0"/>
        <w:jc w:val="both"/>
      </w:pPr>
      <w:r>
        <w:rPr>
          <w:rFonts w:ascii="Times New Roman"/>
          <w:b w:val="false"/>
          <w:i w:val="false"/>
          <w:color w:val="000000"/>
          <w:sz w:val="28"/>
        </w:rPr>
        <w:t xml:space="preserve">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утвержденных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30 августа 2016 г. № 92 (далее – Правила информационного взаимодействия).</w:t>
      </w:r>
    </w:p>
    <w:bookmarkEnd w:id="388"/>
    <w:bookmarkStart w:name="z520" w:id="389"/>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389"/>
    <w:bookmarkStart w:name="z521" w:id="390"/>
    <w:p>
      <w:pPr>
        <w:spacing w:after="0"/>
        <w:ind w:left="0"/>
        <w:jc w:val="left"/>
      </w:pPr>
      <w:r>
        <w:rPr>
          <w:rFonts w:ascii="Times New Roman"/>
          <w:b/>
          <w:i w:val="false"/>
          <w:color w:val="000000"/>
        </w:rPr>
        <w:t xml:space="preserve"> 1. Участники информационного взаимодействия</w:t>
      </w:r>
    </w:p>
    <w:bookmarkEnd w:id="390"/>
    <w:bookmarkStart w:name="z522" w:id="391"/>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3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24" w:id="392"/>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представляет сведения о регистрации медицинских изделий для формирования и актуализации хранящихся в Евразийской экономической комиссии сведений о регистрации медицинских изделий и опубликования единого реестра на информационном портале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393"/>
          <w:p>
            <w:pPr>
              <w:spacing w:after="20"/>
              <w:ind w:left="20"/>
              <w:jc w:val="both"/>
            </w:pPr>
            <w:r>
              <w:rPr>
                <w:rFonts w:ascii="Times New Roman"/>
                <w:b w:val="false"/>
                <w:i w:val="false"/>
                <w:color w:val="000000"/>
                <w:sz w:val="20"/>
              </w:rPr>
              <w:t xml:space="preserve">
уполномоченный орган референтного государства (P.MM.06.ACT.002) </w:t>
            </w:r>
          </w:p>
          <w:bookmarkEnd w:id="393"/>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отвечает за формирование и актуализацию сведений о регистрации медицинских изделий и предоставляет доступ к указанным сведениям средствами интегрированной информационной системы, опубликовывает сведения единого реестра на информационном портале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запрашивает сведения о регистрации медицинских изделий, направляет запрос через интегрированную информационную систему и получает сведения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Союза (P.MM.06.ACT.001)</w:t>
            </w:r>
          </w:p>
        </w:tc>
      </w:tr>
    </w:tbl>
    <w:bookmarkStart w:name="z526" w:id="394"/>
    <w:p>
      <w:pPr>
        <w:spacing w:after="0"/>
        <w:ind w:left="0"/>
        <w:jc w:val="left"/>
      </w:pPr>
      <w:r>
        <w:rPr>
          <w:rFonts w:ascii="Times New Roman"/>
          <w:b/>
          <w:i w:val="false"/>
          <w:color w:val="000000"/>
        </w:rPr>
        <w:t xml:space="preserve"> 2. Структура информационного взаимодействия</w:t>
      </w:r>
    </w:p>
    <w:bookmarkEnd w:id="394"/>
    <w:bookmarkStart w:name="z527" w:id="395"/>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(далее - уполномоченные органы государств-членов) и Евразийской экономической комиссией (далее – Комиссия) в соответствии с процедурами общего процесса:</w:t>
      </w:r>
    </w:p>
    <w:bookmarkEnd w:id="395"/>
    <w:bookmarkStart w:name="z528" w:id="396"/>
    <w:p>
      <w:pPr>
        <w:spacing w:after="0"/>
        <w:ind w:left="0"/>
        <w:jc w:val="both"/>
      </w:pPr>
      <w:r>
        <w:rPr>
          <w:rFonts w:ascii="Times New Roman"/>
          <w:b w:val="false"/>
          <w:i w:val="false"/>
          <w:color w:val="000000"/>
          <w:sz w:val="28"/>
        </w:rPr>
        <w:t>
      а) информационное взаимодействие при сборе и актуализации сведений о регистрации медицинских изделий;</w:t>
      </w:r>
    </w:p>
    <w:bookmarkEnd w:id="396"/>
    <w:bookmarkStart w:name="z529" w:id="397"/>
    <w:p>
      <w:pPr>
        <w:spacing w:after="0"/>
        <w:ind w:left="0"/>
        <w:jc w:val="both"/>
      </w:pPr>
      <w:r>
        <w:rPr>
          <w:rFonts w:ascii="Times New Roman"/>
          <w:b w:val="false"/>
          <w:i w:val="false"/>
          <w:color w:val="000000"/>
          <w:sz w:val="28"/>
        </w:rPr>
        <w:t>
      б) информационное взаимодействие при представлении сведений о регистрации медицинских изделий.</w:t>
      </w:r>
    </w:p>
    <w:bookmarkEnd w:id="397"/>
    <w:bookmarkStart w:name="z530" w:id="398"/>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bookmarkEnd w:id="398"/>
    <w:bookmarkStart w:name="z531" w:id="399"/>
    <w:p>
      <w:pPr>
        <w:spacing w:after="0"/>
        <w:ind w:left="0"/>
        <w:jc w:val="both"/>
      </w:pPr>
      <w:r>
        <w:rPr>
          <w:rFonts w:ascii="Times New Roman"/>
          <w:b w:val="false"/>
          <w:i w:val="false"/>
          <w:color w:val="000000"/>
          <w:sz w:val="28"/>
        </w:rPr>
        <w:t xml:space="preserve">
      </w:t>
      </w:r>
    </w:p>
    <w:bookmarkEnd w:id="399"/>
    <w:p>
      <w:pPr>
        <w:spacing w:after="0"/>
        <w:ind w:left="0"/>
        <w:jc w:val="both"/>
      </w:pPr>
      <w:r>
        <w:drawing>
          <wp:inline distT="0" distB="0" distL="0" distR="0">
            <wp:extent cx="72009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2009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2" w:id="400"/>
    <w:p>
      <w:pPr>
        <w:spacing w:after="0"/>
        <w:ind w:left="0"/>
        <w:jc w:val="both"/>
      </w:pPr>
      <w:r>
        <w:rPr>
          <w:rFonts w:ascii="Times New Roman"/>
          <w:b w:val="false"/>
          <w:i w:val="false"/>
          <w:color w:val="000000"/>
          <w:sz w:val="28"/>
        </w:rPr>
        <w:t xml:space="preserve">
      </w:t>
      </w:r>
      <w:r>
        <w:rPr>
          <w:rFonts w:ascii="Times New Roman"/>
          <w:b/>
          <w:i w:val="false"/>
          <w:color w:val="000000"/>
          <w:sz w:val="28"/>
        </w:rPr>
        <w:t>Рис. 1. Структура информационного взаимодействия между уполномоченными органами государств-членов и Комиссией</w:t>
      </w:r>
    </w:p>
    <w:bookmarkEnd w:id="400"/>
    <w:bookmarkStart w:name="z533" w:id="401"/>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401"/>
    <w:bookmarkStart w:name="z534" w:id="402"/>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402"/>
    <w:bookmarkStart w:name="z535" w:id="403"/>
    <w:p>
      <w:pPr>
        <w:spacing w:after="0"/>
        <w:ind w:left="0"/>
        <w:jc w:val="both"/>
      </w:pPr>
      <w:r>
        <w:rPr>
          <w:rFonts w:ascii="Times New Roman"/>
          <w:b w:val="false"/>
          <w:i w:val="false"/>
          <w:color w:val="000000"/>
          <w:sz w:val="28"/>
        </w:rPr>
        <w:t xml:space="preserve">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утвержденному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30 августа 2016 г. № 92 (далее – Описание форматов и структур электронных документов и сведений).</w:t>
      </w:r>
    </w:p>
    <w:bookmarkEnd w:id="403"/>
    <w:bookmarkStart w:name="z536" w:id="404"/>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404"/>
    <w:bookmarkStart w:name="z537" w:id="405"/>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405"/>
    <w:bookmarkStart w:name="z538" w:id="406"/>
    <w:p>
      <w:pPr>
        <w:spacing w:after="0"/>
        <w:ind w:left="0"/>
        <w:jc w:val="left"/>
      </w:pPr>
      <w:r>
        <w:rPr>
          <w:rFonts w:ascii="Times New Roman"/>
          <w:b/>
          <w:i w:val="false"/>
          <w:color w:val="000000"/>
        </w:rPr>
        <w:t xml:space="preserve"> 1. Информационное взаимодействие при сборе и актуализации сведений о регистрации медицинских изделий</w:t>
      </w:r>
    </w:p>
    <w:bookmarkEnd w:id="406"/>
    <w:bookmarkStart w:name="z539" w:id="407"/>
    <w:p>
      <w:pPr>
        <w:spacing w:after="0"/>
        <w:ind w:left="0"/>
        <w:jc w:val="both"/>
      </w:pPr>
      <w:r>
        <w:rPr>
          <w:rFonts w:ascii="Times New Roman"/>
          <w:b w:val="false"/>
          <w:i w:val="false"/>
          <w:color w:val="000000"/>
          <w:sz w:val="28"/>
        </w:rPr>
        <w:t>
      12. Схема выполнения транзакций общего процесса при сборе и актуализации сведений о регистрации медицинских изделий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07"/>
    <w:bookmarkStart w:name="z540" w:id="408"/>
    <w:p>
      <w:pPr>
        <w:spacing w:after="0"/>
        <w:ind w:left="0"/>
        <w:jc w:val="both"/>
      </w:pPr>
      <w:r>
        <w:rPr>
          <w:rFonts w:ascii="Times New Roman"/>
          <w:b w:val="false"/>
          <w:i w:val="false"/>
          <w:color w:val="000000"/>
          <w:sz w:val="28"/>
        </w:rPr>
        <w:t xml:space="preserve">
      </w:t>
      </w:r>
    </w:p>
    <w:bookmarkEnd w:id="408"/>
    <w:p>
      <w:pPr>
        <w:spacing w:after="0"/>
        <w:ind w:left="0"/>
        <w:jc w:val="both"/>
      </w:pPr>
      <w:r>
        <w:drawing>
          <wp:inline distT="0" distB="0" distL="0" distR="0">
            <wp:extent cx="75692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5692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1" w:id="409"/>
    <w:p>
      <w:pPr>
        <w:spacing w:after="0"/>
        <w:ind w:left="0"/>
        <w:jc w:val="both"/>
      </w:pPr>
      <w:r>
        <w:rPr>
          <w:rFonts w:ascii="Times New Roman"/>
          <w:b w:val="false"/>
          <w:i w:val="false"/>
          <w:color w:val="000000"/>
          <w:sz w:val="28"/>
        </w:rPr>
        <w:t xml:space="preserve">
      </w:t>
      </w:r>
      <w:r>
        <w:rPr>
          <w:rFonts w:ascii="Times New Roman"/>
          <w:b/>
          <w:i w:val="false"/>
          <w:color w:val="000000"/>
          <w:sz w:val="28"/>
        </w:rPr>
        <w:t>Рис. 2. Схема выполнения транзакций общего процесса при сборе и актуализации сведений о регистрации медицинских изделий</w:t>
      </w:r>
    </w:p>
    <w:bookmarkEnd w:id="4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43" w:id="410"/>
    <w:p>
      <w:pPr>
        <w:spacing w:after="0"/>
        <w:ind w:left="0"/>
        <w:jc w:val="left"/>
      </w:pPr>
      <w:r>
        <w:rPr>
          <w:rFonts w:ascii="Times New Roman"/>
          <w:b/>
          <w:i w:val="false"/>
          <w:color w:val="000000"/>
        </w:rPr>
        <w:t xml:space="preserve"> Перечень транзакций общего процесса при сборе и актуализации сведений о регистрации медицинских изделий</w:t>
      </w:r>
    </w:p>
    <w:bookmarkEnd w:id="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поступившем заявлении (P.MM.06.PRC.001)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411"/>
          <w:p>
            <w:pPr>
              <w:spacing w:after="20"/>
              <w:ind w:left="20"/>
              <w:jc w:val="both"/>
            </w:pPr>
            <w:r>
              <w:rPr>
                <w:rFonts w:ascii="Times New Roman"/>
                <w:b w:val="false"/>
                <w:i w:val="false"/>
                <w:color w:val="000000"/>
                <w:sz w:val="20"/>
              </w:rPr>
              <w:t>
Передача в Комиссию сведений о поступившем заявлении (P.MM.06.OPR.001).</w:t>
            </w:r>
          </w:p>
          <w:bookmarkEnd w:id="411"/>
          <w:p>
            <w:pPr>
              <w:spacing w:after="20"/>
              <w:ind w:left="20"/>
              <w:jc w:val="both"/>
            </w:pPr>
            <w:r>
              <w:rPr>
                <w:rFonts w:ascii="Times New Roman"/>
                <w:b w:val="false"/>
                <w:i w:val="false"/>
                <w:color w:val="000000"/>
                <w:sz w:val="20"/>
              </w:rPr>
              <w:t>
Получение уведомления о результатах обработки сведений о поступившем заявлении (P.MM.06.OPR.003)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о поступившем заявлении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поступившем заявлении (P.MM.06.OPR.002)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обновлены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поступившем заявлении (P.MM.06.TRN.001)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регистрации медицинского изделия (P.MM.06.PRC.002)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412"/>
          <w:p>
            <w:pPr>
              <w:spacing w:after="20"/>
              <w:ind w:left="20"/>
              <w:jc w:val="both"/>
            </w:pPr>
            <w:r>
              <w:rPr>
                <w:rFonts w:ascii="Times New Roman"/>
                <w:b w:val="false"/>
                <w:i w:val="false"/>
                <w:color w:val="000000"/>
                <w:sz w:val="20"/>
              </w:rPr>
              <w:t>
Передача сведений о регистрации медицинского изделия (P.MM.06.OPR.004).</w:t>
            </w:r>
          </w:p>
          <w:bookmarkEnd w:id="412"/>
          <w:p>
            <w:pPr>
              <w:spacing w:after="20"/>
              <w:ind w:left="20"/>
              <w:jc w:val="both"/>
            </w:pPr>
            <w:r>
              <w:rPr>
                <w:rFonts w:ascii="Times New Roman"/>
                <w:b w:val="false"/>
                <w:i w:val="false"/>
                <w:color w:val="000000"/>
                <w:sz w:val="20"/>
              </w:rPr>
              <w:t>
Получение уведомления о результатах обработки сведений о регистрации медицинского изделия (P.MM.06.OPR.006)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для изменения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регистрации медицинского изделия (P.MM.06.OPR.005)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обновлены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регистрации медицинского изделия (P.MM.06.TRN.002)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прекращении рассмотрения заявления (P.MM.06.PRC.003)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413"/>
          <w:p>
            <w:pPr>
              <w:spacing w:after="20"/>
              <w:ind w:left="20"/>
              <w:jc w:val="both"/>
            </w:pPr>
            <w:r>
              <w:rPr>
                <w:rFonts w:ascii="Times New Roman"/>
                <w:b w:val="false"/>
                <w:i w:val="false"/>
                <w:color w:val="000000"/>
                <w:sz w:val="20"/>
              </w:rPr>
              <w:t>
Передача в Комиссию сведений о прекращении рассмотрения заявления (P.MM.06.OPR.009).</w:t>
            </w:r>
          </w:p>
          <w:bookmarkEnd w:id="413"/>
          <w:p>
            <w:pPr>
              <w:spacing w:after="20"/>
              <w:ind w:left="20"/>
              <w:jc w:val="both"/>
            </w:pPr>
            <w:r>
              <w:rPr>
                <w:rFonts w:ascii="Times New Roman"/>
                <w:b w:val="false"/>
                <w:i w:val="false"/>
                <w:color w:val="000000"/>
                <w:sz w:val="20"/>
              </w:rPr>
              <w:t>
Получение уведомления о результатах обработки сведений о прекращении рассмотрения заявления (P.MM.06.OPR.011)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для исключения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прекращении рассмотрения заявления (P.MM.06.OPR.010)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обновлены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прекращении рассмотрения заявления (P.MM.06.TRN.003)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номере регистрационного удостоверения (P.MM.06.PRC.007)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414"/>
          <w:p>
            <w:pPr>
              <w:spacing w:after="20"/>
              <w:ind w:left="20"/>
              <w:jc w:val="both"/>
            </w:pPr>
            <w:r>
              <w:rPr>
                <w:rFonts w:ascii="Times New Roman"/>
                <w:b w:val="false"/>
                <w:i w:val="false"/>
                <w:color w:val="000000"/>
                <w:sz w:val="20"/>
              </w:rPr>
              <w:t>
Запрос сведений о номере регистрационного удостоверения (P.MM.06.OPR.021).</w:t>
            </w:r>
          </w:p>
          <w:bookmarkEnd w:id="414"/>
          <w:p>
            <w:pPr>
              <w:spacing w:after="20"/>
              <w:ind w:left="20"/>
              <w:jc w:val="both"/>
            </w:pPr>
            <w:r>
              <w:rPr>
                <w:rFonts w:ascii="Times New Roman"/>
                <w:b w:val="false"/>
                <w:i w:val="false"/>
                <w:color w:val="000000"/>
                <w:sz w:val="20"/>
              </w:rPr>
              <w:t>
Прием и обработка сведений о номере регистрационного удостоверения (P.MM.06.OPR.023)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номер регистрационного удостоверения запрошен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предоставление сведений о номере регистрационного удостоверения (P.MM.06.OPR.022)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номер регистрационного удостоверения получен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номере регистрационного удостоверения (P.MM.06.TRN.007)</w:t>
            </w:r>
          </w:p>
        </w:tc>
      </w:tr>
    </w:tbl>
    <w:bookmarkStart w:name="z548" w:id="415"/>
    <w:p>
      <w:pPr>
        <w:spacing w:after="0"/>
        <w:ind w:left="0"/>
        <w:jc w:val="left"/>
      </w:pPr>
      <w:r>
        <w:rPr>
          <w:rFonts w:ascii="Times New Roman"/>
          <w:b/>
          <w:i w:val="false"/>
          <w:color w:val="000000"/>
        </w:rPr>
        <w:t xml:space="preserve"> 2. Информационное взаимодействие при представлении сведений о регистрации медицинских изделий</w:t>
      </w:r>
    </w:p>
    <w:bookmarkEnd w:id="415"/>
    <w:bookmarkStart w:name="z549" w:id="416"/>
    <w:p>
      <w:pPr>
        <w:spacing w:after="0"/>
        <w:ind w:left="0"/>
        <w:jc w:val="both"/>
      </w:pPr>
      <w:r>
        <w:rPr>
          <w:rFonts w:ascii="Times New Roman"/>
          <w:b w:val="false"/>
          <w:i w:val="false"/>
          <w:color w:val="000000"/>
          <w:sz w:val="28"/>
        </w:rPr>
        <w:t>
      13. Схема выполнения транзакций общего процесса при представлении сведений о регистрации медицинских изделий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16"/>
    <w:bookmarkStart w:name="z550" w:id="417"/>
    <w:p>
      <w:pPr>
        <w:spacing w:after="0"/>
        <w:ind w:left="0"/>
        <w:jc w:val="both"/>
      </w:pPr>
      <w:r>
        <w:rPr>
          <w:rFonts w:ascii="Times New Roman"/>
          <w:b w:val="false"/>
          <w:i w:val="false"/>
          <w:color w:val="000000"/>
          <w:sz w:val="28"/>
        </w:rPr>
        <w:t xml:space="preserve">
      </w:t>
      </w:r>
    </w:p>
    <w:bookmarkEnd w:id="417"/>
    <w:p>
      <w:pPr>
        <w:spacing w:after="0"/>
        <w:ind w:left="0"/>
        <w:jc w:val="both"/>
      </w:pPr>
      <w:r>
        <w:drawing>
          <wp:inline distT="0" distB="0" distL="0" distR="0">
            <wp:extent cx="7302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302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1" w:id="418"/>
    <w:p>
      <w:pPr>
        <w:spacing w:after="0"/>
        <w:ind w:left="0"/>
        <w:jc w:val="both"/>
      </w:pPr>
      <w:r>
        <w:rPr>
          <w:rFonts w:ascii="Times New Roman"/>
          <w:b w:val="false"/>
          <w:i w:val="false"/>
          <w:color w:val="000000"/>
          <w:sz w:val="28"/>
        </w:rPr>
        <w:t xml:space="preserve">
      </w:t>
      </w:r>
      <w:r>
        <w:rPr>
          <w:rFonts w:ascii="Times New Roman"/>
          <w:b/>
          <w:i w:val="false"/>
          <w:color w:val="000000"/>
          <w:sz w:val="28"/>
        </w:rPr>
        <w:t>Рис. 3. Схема выполнения транзакций общего процесса при представлении сведений о регистрации медицинских изделий</w:t>
      </w:r>
    </w:p>
    <w:bookmarkEnd w:id="4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553" w:id="419"/>
    <w:p>
      <w:pPr>
        <w:spacing w:after="0"/>
        <w:ind w:left="0"/>
        <w:jc w:val="left"/>
      </w:pPr>
      <w:r>
        <w:rPr>
          <w:rFonts w:ascii="Times New Roman"/>
          <w:b/>
          <w:i w:val="false"/>
          <w:color w:val="000000"/>
        </w:rPr>
        <w:t xml:space="preserve"> Перечень транзакций общего процесса при представлении сведений о регистрации медицинских изделий</w:t>
      </w:r>
    </w:p>
    <w:bookmarkEnd w:id="4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сведений о регистрации медицинских изделий (P.MM.06.PRC.004)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420"/>
          <w:p>
            <w:pPr>
              <w:spacing w:after="20"/>
              <w:ind w:left="20"/>
              <w:jc w:val="both"/>
            </w:pPr>
            <w:r>
              <w:rPr>
                <w:rFonts w:ascii="Times New Roman"/>
                <w:b w:val="false"/>
                <w:i w:val="false"/>
                <w:color w:val="000000"/>
                <w:sz w:val="20"/>
              </w:rPr>
              <w:t>
Запрос информации о дате и времени обновления сведений о регистрации медицинских изделий (P.MM.06.OPR.012).</w:t>
            </w:r>
          </w:p>
          <w:bookmarkEnd w:id="420"/>
          <w:p>
            <w:pPr>
              <w:spacing w:after="20"/>
              <w:ind w:left="20"/>
              <w:jc w:val="both"/>
            </w:pPr>
            <w:r>
              <w:rPr>
                <w:rFonts w:ascii="Times New Roman"/>
                <w:b w:val="false"/>
                <w:i w:val="false"/>
                <w:color w:val="000000"/>
                <w:sz w:val="20"/>
              </w:rPr>
              <w:t>
Прием и обработка информации о дате и времени обновления сведений о регистрации медицинских изделий (P.MM.06.OPR.014)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дата и время обновления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информации о дате и времени обновления сведений о регистрации медицинских изделий (P.MM.06.OPR.013)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дата и время обновления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сведений о регистрации медицинских изделий (P.MM.06.TRN.004)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регистрации медицинских изделий (P.MM.06.PRC.005)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421"/>
          <w:p>
            <w:pPr>
              <w:spacing w:after="20"/>
              <w:ind w:left="20"/>
              <w:jc w:val="both"/>
            </w:pPr>
            <w:r>
              <w:rPr>
                <w:rFonts w:ascii="Times New Roman"/>
                <w:b w:val="false"/>
                <w:i w:val="false"/>
                <w:color w:val="000000"/>
                <w:sz w:val="20"/>
              </w:rPr>
              <w:t>
Запрос сведений о регистрации медицинских изделий (P.MM.06.OPR.015).</w:t>
            </w:r>
          </w:p>
          <w:bookmarkEnd w:id="421"/>
          <w:p>
            <w:pPr>
              <w:spacing w:after="20"/>
              <w:ind w:left="20"/>
              <w:jc w:val="both"/>
            </w:pPr>
            <w:r>
              <w:rPr>
                <w:rFonts w:ascii="Times New Roman"/>
                <w:b w:val="false"/>
                <w:i w:val="false"/>
                <w:color w:val="000000"/>
                <w:sz w:val="20"/>
              </w:rPr>
              <w:t>
Прием и обработка сведений о регистрации медицинских изделий (P.MM.06.OPR.017)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о регистрации медицинских изделий (P.MM.06.OPR.016)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422"/>
          <w:p>
            <w:pPr>
              <w:spacing w:after="20"/>
              <w:ind w:left="20"/>
              <w:jc w:val="both"/>
            </w:pPr>
            <w:r>
              <w:rPr>
                <w:rFonts w:ascii="Times New Roman"/>
                <w:b w:val="false"/>
                <w:i w:val="false"/>
                <w:color w:val="000000"/>
                <w:sz w:val="20"/>
              </w:rPr>
              <w:t>
сведения о регистрации медицинских изделий (P.MM.06.BEN.001): сведения отсутствуют.</w:t>
            </w:r>
          </w:p>
          <w:bookmarkEnd w:id="422"/>
          <w:p>
            <w:pPr>
              <w:spacing w:after="20"/>
              <w:ind w:left="20"/>
              <w:jc w:val="both"/>
            </w:pPr>
            <w:r>
              <w:rPr>
                <w:rFonts w:ascii="Times New Roman"/>
                <w:b w:val="false"/>
                <w:i w:val="false"/>
                <w:color w:val="000000"/>
                <w:sz w:val="20"/>
              </w:rPr>
              <w:t>
Сведения о регистрации медицинских изделий (P.MM.06.BEN.001):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регистрации медицинских изделий (P.MM.06.TRN.005)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о регистрации медицинских изделий (P.MM.06.PRC.006)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423"/>
          <w:p>
            <w:pPr>
              <w:spacing w:after="20"/>
              <w:ind w:left="20"/>
              <w:jc w:val="both"/>
            </w:pPr>
            <w:r>
              <w:rPr>
                <w:rFonts w:ascii="Times New Roman"/>
                <w:b w:val="false"/>
                <w:i w:val="false"/>
                <w:color w:val="000000"/>
                <w:sz w:val="20"/>
              </w:rPr>
              <w:t>
Запрос измененных сведений о регистрации медицинских изделий (P.MM.06.OPR.018).</w:t>
            </w:r>
          </w:p>
          <w:bookmarkEnd w:id="423"/>
          <w:p>
            <w:pPr>
              <w:spacing w:after="20"/>
              <w:ind w:left="20"/>
              <w:jc w:val="both"/>
            </w:pPr>
            <w:r>
              <w:rPr>
                <w:rFonts w:ascii="Times New Roman"/>
                <w:b w:val="false"/>
                <w:i w:val="false"/>
                <w:color w:val="000000"/>
                <w:sz w:val="20"/>
              </w:rPr>
              <w:t>
Прием и обработка измененных сведений о регистрации медицинских изделий (P.MM.06.OPR.020)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измененные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измененных сведений о регистрации медицинских изделий (P.MM.06.OPR.019)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424"/>
          <w:p>
            <w:pPr>
              <w:spacing w:after="20"/>
              <w:ind w:left="20"/>
              <w:jc w:val="both"/>
            </w:pPr>
            <w:r>
              <w:rPr>
                <w:rFonts w:ascii="Times New Roman"/>
                <w:b w:val="false"/>
                <w:i w:val="false"/>
                <w:color w:val="000000"/>
                <w:sz w:val="20"/>
              </w:rPr>
              <w:t>
сведения о регистрации медицинских изделий (P.MM.06.BEN.001): измененные сведения отсутствуют.</w:t>
            </w:r>
          </w:p>
          <w:bookmarkEnd w:id="424"/>
          <w:p>
            <w:pPr>
              <w:spacing w:after="20"/>
              <w:ind w:left="20"/>
              <w:jc w:val="both"/>
            </w:pPr>
            <w:r>
              <w:rPr>
                <w:rFonts w:ascii="Times New Roman"/>
                <w:b w:val="false"/>
                <w:i w:val="false"/>
                <w:color w:val="000000"/>
                <w:sz w:val="20"/>
              </w:rPr>
              <w:t>
Сведения о регистрации медицинских изделий (P.MM.06.BEN.001): измененные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о регистрации медицинских изделий (P.MM.06.TRN.006)</w:t>
            </w:r>
          </w:p>
        </w:tc>
      </w:tr>
    </w:tbl>
    <w:bookmarkStart w:name="z559" w:id="425"/>
    <w:p>
      <w:pPr>
        <w:spacing w:after="0"/>
        <w:ind w:left="0"/>
        <w:jc w:val="left"/>
      </w:pPr>
      <w:r>
        <w:rPr>
          <w:rFonts w:ascii="Times New Roman"/>
          <w:b/>
          <w:i w:val="false"/>
          <w:color w:val="000000"/>
        </w:rPr>
        <w:t xml:space="preserve"> VI. Описание сообщений общего процесса</w:t>
      </w:r>
    </w:p>
    <w:bookmarkEnd w:id="425"/>
    <w:bookmarkStart w:name="z560" w:id="426"/>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4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562" w:id="427"/>
    <w:p>
      <w:pPr>
        <w:spacing w:after="0"/>
        <w:ind w:left="0"/>
        <w:jc w:val="left"/>
      </w:pPr>
      <w:r>
        <w:rPr>
          <w:rFonts w:ascii="Times New Roman"/>
          <w:b/>
          <w:i w:val="false"/>
          <w:color w:val="000000"/>
        </w:rPr>
        <w:t xml:space="preserve"> Перечень сообщений общего процесса</w:t>
      </w:r>
    </w:p>
    <w:bookmarkEnd w:id="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поступившем заявлении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(R.HC.MM.06.001)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медицинского изделия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(R.HC.MM.06.001)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прекращении рассмотрения заявления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(R.HC.MM.06.001)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(R.HC.MM.06.001)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регистрации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(R.HC.MM.06.001)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номере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 на медицинское изделие (R.HC.MM.06.004)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 на медицинское изделие (R.HC.MM.06.004)</w:t>
            </w:r>
          </w:p>
        </w:tc>
      </w:tr>
    </w:tbl>
    <w:bookmarkStart w:name="z563" w:id="428"/>
    <w:p>
      <w:pPr>
        <w:spacing w:after="0"/>
        <w:ind w:left="0"/>
        <w:jc w:val="left"/>
      </w:pPr>
      <w:r>
        <w:rPr>
          <w:rFonts w:ascii="Times New Roman"/>
          <w:b/>
          <w:i w:val="false"/>
          <w:color w:val="000000"/>
        </w:rPr>
        <w:t xml:space="preserve"> VII. Описание транзакций общего процесса</w:t>
      </w:r>
    </w:p>
    <w:bookmarkEnd w:id="428"/>
    <w:bookmarkStart w:name="z564" w:id="429"/>
    <w:p>
      <w:pPr>
        <w:spacing w:after="0"/>
        <w:ind w:left="0"/>
        <w:jc w:val="left"/>
      </w:pPr>
      <w:r>
        <w:rPr>
          <w:rFonts w:ascii="Times New Roman"/>
          <w:b/>
          <w:i w:val="false"/>
          <w:color w:val="000000"/>
        </w:rPr>
        <w:t xml:space="preserve"> 1. Транзакция общего процесса "Передача в Комиссию сведений о поступившем заявлении" (P.MM.06.TRN.001)</w:t>
      </w:r>
    </w:p>
    <w:bookmarkEnd w:id="429"/>
    <w:bookmarkStart w:name="z565" w:id="430"/>
    <w:p>
      <w:pPr>
        <w:spacing w:after="0"/>
        <w:ind w:left="0"/>
        <w:jc w:val="both"/>
      </w:pPr>
      <w:r>
        <w:rPr>
          <w:rFonts w:ascii="Times New Roman"/>
          <w:b w:val="false"/>
          <w:i w:val="false"/>
          <w:color w:val="000000"/>
          <w:sz w:val="28"/>
        </w:rPr>
        <w:t>
      15. Транзакция общего процесса "Передача в Комиссию сведений о поступившем заявлении" (P.MM.06.TRN.001) выполняется для передачи респонденту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430"/>
    <w:bookmarkStart w:name="z566" w:id="431"/>
    <w:p>
      <w:pPr>
        <w:spacing w:after="0"/>
        <w:ind w:left="0"/>
        <w:jc w:val="both"/>
      </w:pPr>
      <w:r>
        <w:rPr>
          <w:rFonts w:ascii="Times New Roman"/>
          <w:b w:val="false"/>
          <w:i w:val="false"/>
          <w:color w:val="000000"/>
          <w:sz w:val="28"/>
        </w:rPr>
        <w:t xml:space="preserve">
      </w:t>
      </w:r>
    </w:p>
    <w:bookmarkEnd w:id="431"/>
    <w:p>
      <w:pPr>
        <w:spacing w:after="0"/>
        <w:ind w:left="0"/>
        <w:jc w:val="both"/>
      </w:pPr>
      <w:r>
        <w:drawing>
          <wp:inline distT="0" distB="0" distL="0" distR="0">
            <wp:extent cx="72898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2898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7" w:id="432"/>
    <w:p>
      <w:pPr>
        <w:spacing w:after="0"/>
        <w:ind w:left="0"/>
        <w:jc w:val="both"/>
      </w:pPr>
      <w:r>
        <w:rPr>
          <w:rFonts w:ascii="Times New Roman"/>
          <w:b w:val="false"/>
          <w:i w:val="false"/>
          <w:color w:val="000000"/>
          <w:sz w:val="28"/>
        </w:rPr>
        <w:t xml:space="preserve">
      </w:t>
      </w:r>
      <w:r>
        <w:rPr>
          <w:rFonts w:ascii="Times New Roman"/>
          <w:b/>
          <w:i w:val="false"/>
          <w:color w:val="000000"/>
          <w:sz w:val="28"/>
        </w:rPr>
        <w:t>Рис. 4. Схема выполнения транзакции общего процесса "Передача в Комиссию сведений о поступившем заявлении" (P.MM.06.TRN.001)</w:t>
      </w:r>
    </w:p>
    <w:bookmarkEnd w:id="4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569" w:id="433"/>
    <w:p>
      <w:pPr>
        <w:spacing w:after="0"/>
        <w:ind w:left="0"/>
        <w:jc w:val="left"/>
      </w:pPr>
      <w:r>
        <w:rPr>
          <w:rFonts w:ascii="Times New Roman"/>
          <w:b/>
          <w:i w:val="false"/>
          <w:color w:val="000000"/>
        </w:rPr>
        <w:t xml:space="preserve"> Описание транзакции общего процесса "Передача в Комиссию сведений о поступившем заявлении" (P.MM.06.TRN.001)</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поступившем заявлении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поступившем заявлении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поступившем заявлении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обновлены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поступившем заявлении (P.MM.06.MSG.001)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(P.MM.06.MSG.004)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70" w:id="434"/>
    <w:p>
      <w:pPr>
        <w:spacing w:after="0"/>
        <w:ind w:left="0"/>
        <w:jc w:val="left"/>
      </w:pPr>
      <w:r>
        <w:rPr>
          <w:rFonts w:ascii="Times New Roman"/>
          <w:b/>
          <w:i w:val="false"/>
          <w:color w:val="000000"/>
        </w:rPr>
        <w:t xml:space="preserve"> 2. Транзакция общего процесса "Передача в Комиссию сведений о регистрации медицинского изделия" (P.MM.06.TRN.002)</w:t>
      </w:r>
    </w:p>
    <w:bookmarkEnd w:id="434"/>
    <w:bookmarkStart w:name="z571" w:id="435"/>
    <w:p>
      <w:pPr>
        <w:spacing w:after="0"/>
        <w:ind w:left="0"/>
        <w:jc w:val="both"/>
      </w:pPr>
      <w:r>
        <w:rPr>
          <w:rFonts w:ascii="Times New Roman"/>
          <w:b w:val="false"/>
          <w:i w:val="false"/>
          <w:color w:val="000000"/>
          <w:sz w:val="28"/>
        </w:rPr>
        <w:t>
      16. Транзакция общего процесса "Передача в Комиссию сведений о регистрации медицинского изделия" (P.MM.06.TRN.002) выполняется для передачи респонденту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435"/>
    <w:bookmarkStart w:name="z572" w:id="436"/>
    <w:p>
      <w:pPr>
        <w:spacing w:after="0"/>
        <w:ind w:left="0"/>
        <w:jc w:val="both"/>
      </w:pPr>
      <w:r>
        <w:rPr>
          <w:rFonts w:ascii="Times New Roman"/>
          <w:b w:val="false"/>
          <w:i w:val="false"/>
          <w:color w:val="000000"/>
          <w:sz w:val="28"/>
        </w:rPr>
        <w:t xml:space="preserve">
      </w:t>
      </w:r>
    </w:p>
    <w:bookmarkEnd w:id="436"/>
    <w:p>
      <w:pPr>
        <w:spacing w:after="0"/>
        <w:ind w:left="0"/>
        <w:jc w:val="both"/>
      </w:pPr>
      <w:r>
        <w:drawing>
          <wp:inline distT="0" distB="0" distL="0" distR="0">
            <wp:extent cx="72898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2898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3" w:id="437"/>
    <w:p>
      <w:pPr>
        <w:spacing w:after="0"/>
        <w:ind w:left="0"/>
        <w:jc w:val="both"/>
      </w:pPr>
      <w:r>
        <w:rPr>
          <w:rFonts w:ascii="Times New Roman"/>
          <w:b w:val="false"/>
          <w:i w:val="false"/>
          <w:color w:val="000000"/>
          <w:sz w:val="28"/>
        </w:rPr>
        <w:t xml:space="preserve">
      </w:t>
      </w:r>
      <w:r>
        <w:rPr>
          <w:rFonts w:ascii="Times New Roman"/>
          <w:b/>
          <w:i w:val="false"/>
          <w:color w:val="000000"/>
          <w:sz w:val="28"/>
        </w:rPr>
        <w:t>Рис. 5. Схема выполнения транзакции общего процесса "Передача в Комиссию сведений о регистрации медицинского изделия" (P.MM.06.TRN.002)</w:t>
      </w:r>
    </w:p>
    <w:bookmarkEnd w:id="4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575" w:id="438"/>
    <w:p>
      <w:pPr>
        <w:spacing w:after="0"/>
        <w:ind w:left="0"/>
        <w:jc w:val="left"/>
      </w:pPr>
      <w:r>
        <w:rPr>
          <w:rFonts w:ascii="Times New Roman"/>
          <w:b/>
          <w:i w:val="false"/>
          <w:color w:val="000000"/>
        </w:rPr>
        <w:t xml:space="preserve"> Описание транзакции общего процесса "Передача в Комиссию сведений о регистрации медицинского изделия" (P.MM.06.TRN.002)</w:t>
      </w:r>
    </w:p>
    <w:bookmarkEnd w:id="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регистрации медицинского изделия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регистрации медицинского изделия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регистрации медицинского изделия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обновлены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медицинского изделия (P.MM.06.MSG.002)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(P.MM.06.MSG.004)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76" w:id="439"/>
    <w:p>
      <w:pPr>
        <w:spacing w:after="0"/>
        <w:ind w:left="0"/>
        <w:jc w:val="left"/>
      </w:pPr>
      <w:r>
        <w:rPr>
          <w:rFonts w:ascii="Times New Roman"/>
          <w:b/>
          <w:i w:val="false"/>
          <w:color w:val="000000"/>
        </w:rPr>
        <w:t xml:space="preserve"> 3. Транзакция общего процесса "Передача в Комиссию сведений о прекращении рассмотрения заявления" (P.MM.06.TRN.003)</w:t>
      </w:r>
    </w:p>
    <w:bookmarkEnd w:id="439"/>
    <w:bookmarkStart w:name="z577" w:id="440"/>
    <w:p>
      <w:pPr>
        <w:spacing w:after="0"/>
        <w:ind w:left="0"/>
        <w:jc w:val="both"/>
      </w:pPr>
      <w:r>
        <w:rPr>
          <w:rFonts w:ascii="Times New Roman"/>
          <w:b w:val="false"/>
          <w:i w:val="false"/>
          <w:color w:val="000000"/>
          <w:sz w:val="28"/>
        </w:rPr>
        <w:t>
      17. Транзакция общего процесса "Передача в Комиссию сведений о прекращении рассмотрения заявления" (P.MM.06.TRN.003) выполняется для передачи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440"/>
    <w:bookmarkStart w:name="z578" w:id="441"/>
    <w:p>
      <w:pPr>
        <w:spacing w:after="0"/>
        <w:ind w:left="0"/>
        <w:jc w:val="both"/>
      </w:pPr>
      <w:r>
        <w:rPr>
          <w:rFonts w:ascii="Times New Roman"/>
          <w:b w:val="false"/>
          <w:i w:val="false"/>
          <w:color w:val="000000"/>
          <w:sz w:val="28"/>
        </w:rPr>
        <w:t xml:space="preserve">
      </w:t>
      </w:r>
    </w:p>
    <w:bookmarkEnd w:id="441"/>
    <w:p>
      <w:pPr>
        <w:spacing w:after="0"/>
        <w:ind w:left="0"/>
        <w:jc w:val="both"/>
      </w:pPr>
      <w:r>
        <w:drawing>
          <wp:inline distT="0" distB="0" distL="0" distR="0">
            <wp:extent cx="73406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3406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9" w:id="442"/>
    <w:p>
      <w:pPr>
        <w:spacing w:after="0"/>
        <w:ind w:left="0"/>
        <w:jc w:val="both"/>
      </w:pPr>
      <w:r>
        <w:rPr>
          <w:rFonts w:ascii="Times New Roman"/>
          <w:b w:val="false"/>
          <w:i w:val="false"/>
          <w:color w:val="000000"/>
          <w:sz w:val="28"/>
        </w:rPr>
        <w:t xml:space="preserve">
      </w:t>
      </w:r>
      <w:r>
        <w:rPr>
          <w:rFonts w:ascii="Times New Roman"/>
          <w:b/>
          <w:i w:val="false"/>
          <w:color w:val="000000"/>
          <w:sz w:val="28"/>
        </w:rPr>
        <w:t>Рис. 6. Схема выполнения транзакции общего процесса "Передача в Комиссию сведений о прекращении рассмотрения заявления" (P.MM.06.TRN.003)</w:t>
      </w:r>
    </w:p>
    <w:bookmarkEnd w:id="4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581" w:id="443"/>
    <w:p>
      <w:pPr>
        <w:spacing w:after="0"/>
        <w:ind w:left="0"/>
        <w:jc w:val="left"/>
      </w:pPr>
      <w:r>
        <w:rPr>
          <w:rFonts w:ascii="Times New Roman"/>
          <w:b/>
          <w:i w:val="false"/>
          <w:color w:val="000000"/>
        </w:rPr>
        <w:t xml:space="preserve"> Описание транзакции общего процесса "Передача в Комиссию сведений о прекращении рассмотрения заявления" (P.MM.06.TRN.003)</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прекращении рассмотрения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в Комиссию сведений о прекращении рассмотрения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прекращении рассмотрения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обновлены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прекращении рассмотрения заявления (P.MM.06.MSG.003)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(P.MM.06.MSG.004)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82" w:id="444"/>
    <w:p>
      <w:pPr>
        <w:spacing w:after="0"/>
        <w:ind w:left="0"/>
        <w:jc w:val="left"/>
      </w:pPr>
      <w:r>
        <w:rPr>
          <w:rFonts w:ascii="Times New Roman"/>
          <w:b/>
          <w:i w:val="false"/>
          <w:color w:val="000000"/>
        </w:rPr>
        <w:t xml:space="preserve"> 4. Транзакция общего процесса "Получение информации о дате и времени обновления сведений о регистрации медицинских изделий" (P.MM.06.TRN.004)</w:t>
      </w:r>
    </w:p>
    <w:bookmarkEnd w:id="444"/>
    <w:bookmarkStart w:name="z583" w:id="445"/>
    <w:p>
      <w:pPr>
        <w:spacing w:after="0"/>
        <w:ind w:left="0"/>
        <w:jc w:val="both"/>
      </w:pPr>
      <w:r>
        <w:rPr>
          <w:rFonts w:ascii="Times New Roman"/>
          <w:b w:val="false"/>
          <w:i w:val="false"/>
          <w:color w:val="000000"/>
          <w:sz w:val="28"/>
        </w:rPr>
        <w:t>
      18. Транзакция общего процесса "Получение информации о дате и времени обновления сведений о регистрации медицинских изделий" (P.MM.06.TRN.004) выполняется для представления респондентом по запросу инициатора информации о дате и времени обновления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445"/>
    <w:bookmarkStart w:name="z584" w:id="446"/>
    <w:p>
      <w:pPr>
        <w:spacing w:after="0"/>
        <w:ind w:left="0"/>
        <w:jc w:val="both"/>
      </w:pPr>
      <w:r>
        <w:rPr>
          <w:rFonts w:ascii="Times New Roman"/>
          <w:b w:val="false"/>
          <w:i w:val="false"/>
          <w:color w:val="000000"/>
          <w:sz w:val="28"/>
        </w:rPr>
        <w:t xml:space="preserve">
      </w:t>
      </w:r>
    </w:p>
    <w:bookmarkEnd w:id="446"/>
    <w:p>
      <w:pPr>
        <w:spacing w:after="0"/>
        <w:ind w:left="0"/>
        <w:jc w:val="both"/>
      </w:pPr>
      <w:r>
        <w:drawing>
          <wp:inline distT="0" distB="0" distL="0" distR="0">
            <wp:extent cx="73660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3660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5" w:id="447"/>
    <w:p>
      <w:pPr>
        <w:spacing w:after="0"/>
        <w:ind w:left="0"/>
        <w:jc w:val="both"/>
      </w:pPr>
      <w:r>
        <w:rPr>
          <w:rFonts w:ascii="Times New Roman"/>
          <w:b w:val="false"/>
          <w:i w:val="false"/>
          <w:color w:val="000000"/>
          <w:sz w:val="28"/>
        </w:rPr>
        <w:t xml:space="preserve">
      </w:t>
      </w:r>
      <w:r>
        <w:rPr>
          <w:rFonts w:ascii="Times New Roman"/>
          <w:b/>
          <w:i w:val="false"/>
          <w:color w:val="000000"/>
          <w:sz w:val="28"/>
        </w:rPr>
        <w:t>Рис. 7. Схема выполнения транзакции общего процесса "Получение информации о дате и времени обновления сведений о регистрации медицинских изделий" (P.MM.06.TRN.004</w:t>
      </w:r>
      <w:r>
        <w:rPr>
          <w:rFonts w:ascii="Times New Roman"/>
          <w:b w:val="false"/>
          <w:i w:val="false"/>
          <w:color w:val="000000"/>
          <w:sz w:val="28"/>
        </w:rPr>
        <w:t>)</w:t>
      </w:r>
    </w:p>
    <w:bookmarkEnd w:id="4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587" w:id="448"/>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сведений о регистрации медицинских изделий" (P.MM.06.TRN.004)</w:t>
      </w:r>
    </w:p>
    <w:bookmarkEnd w:id="4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получение информации о дате и времени обновления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информации о дате и времени обновления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дата и время обновления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сведений о регистрации медицинских изделий (P.MM.06.MSG.005)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сведений о регистрации медицинских изделий (P.MM.06.MSG.006)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88" w:id="449"/>
    <w:p>
      <w:pPr>
        <w:spacing w:after="0"/>
        <w:ind w:left="0"/>
        <w:jc w:val="left"/>
      </w:pPr>
      <w:r>
        <w:rPr>
          <w:rFonts w:ascii="Times New Roman"/>
          <w:b/>
          <w:i w:val="false"/>
          <w:color w:val="000000"/>
        </w:rPr>
        <w:t xml:space="preserve"> 5. Транзакция общего процесса "Получение сведений о регистрации медицинских изделий" (P.MM.06.TRN.005)</w:t>
      </w:r>
    </w:p>
    <w:bookmarkEnd w:id="449"/>
    <w:bookmarkStart w:name="z589" w:id="450"/>
    <w:p>
      <w:pPr>
        <w:spacing w:after="0"/>
        <w:ind w:left="0"/>
        <w:jc w:val="both"/>
      </w:pPr>
      <w:r>
        <w:rPr>
          <w:rFonts w:ascii="Times New Roman"/>
          <w:b w:val="false"/>
          <w:i w:val="false"/>
          <w:color w:val="000000"/>
          <w:sz w:val="28"/>
        </w:rPr>
        <w:t>
      19. Транзакция общего процесса "Получение сведений о регистрации медицинских изделий" (P.MM.06.TRN.005)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450"/>
    <w:bookmarkStart w:name="z590" w:id="451"/>
    <w:p>
      <w:pPr>
        <w:spacing w:after="0"/>
        <w:ind w:left="0"/>
        <w:jc w:val="both"/>
      </w:pPr>
      <w:r>
        <w:rPr>
          <w:rFonts w:ascii="Times New Roman"/>
          <w:b w:val="false"/>
          <w:i w:val="false"/>
          <w:color w:val="000000"/>
          <w:sz w:val="28"/>
        </w:rPr>
        <w:t xml:space="preserve">
      </w:t>
      </w:r>
    </w:p>
    <w:bookmarkEnd w:id="451"/>
    <w:p>
      <w:pPr>
        <w:spacing w:after="0"/>
        <w:ind w:left="0"/>
        <w:jc w:val="both"/>
      </w:pPr>
      <w:r>
        <w:drawing>
          <wp:inline distT="0" distB="0" distL="0" distR="0">
            <wp:extent cx="73406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3406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1" w:id="452"/>
    <w:p>
      <w:pPr>
        <w:spacing w:after="0"/>
        <w:ind w:left="0"/>
        <w:jc w:val="both"/>
      </w:pPr>
      <w:r>
        <w:rPr>
          <w:rFonts w:ascii="Times New Roman"/>
          <w:b w:val="false"/>
          <w:i w:val="false"/>
          <w:color w:val="000000"/>
          <w:sz w:val="28"/>
        </w:rPr>
        <w:t>
      Рис. 8. Схема выполнения транзакции общего процесса "Получение сведений о регистрации медицинских изделий" (P.MM.06.TRN.005)</w:t>
      </w:r>
    </w:p>
    <w:bookmarkEnd w:id="4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593" w:id="453"/>
    <w:p>
      <w:pPr>
        <w:spacing w:after="0"/>
        <w:ind w:left="0"/>
        <w:jc w:val="left"/>
      </w:pPr>
      <w:r>
        <w:rPr>
          <w:rFonts w:ascii="Times New Roman"/>
          <w:b/>
          <w:i w:val="false"/>
          <w:color w:val="000000"/>
        </w:rPr>
        <w:t xml:space="preserve"> Описание транзакции общего процесса "Получение сведений о регистрации медицинских изделий" (P.MM.06.TRN.005)</w:t>
      </w:r>
    </w:p>
    <w:bookmarkEnd w:id="4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получение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54"/>
          <w:p>
            <w:pPr>
              <w:spacing w:after="20"/>
              <w:ind w:left="20"/>
              <w:jc w:val="both"/>
            </w:pPr>
            <w:r>
              <w:rPr>
                <w:rFonts w:ascii="Times New Roman"/>
                <w:b w:val="false"/>
                <w:i w:val="false"/>
                <w:color w:val="000000"/>
                <w:sz w:val="20"/>
              </w:rPr>
              <w:t>
сведения о регистрации медицинских изделий (P.MM.06.BEN.001): сведения отсутствуют</w:t>
            </w:r>
          </w:p>
          <w:bookmarkEnd w:id="454"/>
          <w:p>
            <w:pPr>
              <w:spacing w:after="20"/>
              <w:ind w:left="20"/>
              <w:jc w:val="both"/>
            </w:pPr>
            <w:r>
              <w:rPr>
                <w:rFonts w:ascii="Times New Roman"/>
                <w:b w:val="false"/>
                <w:i w:val="false"/>
                <w:color w:val="000000"/>
                <w:sz w:val="20"/>
              </w:rPr>
              <w:t>
сведения о регистрации медицинских изделий (P.MM.06.BEN.001):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регистрации медицинских изделий (P.MM.06.MSG.007)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455"/>
          <w:p>
            <w:pPr>
              <w:spacing w:after="20"/>
              <w:ind w:left="20"/>
              <w:jc w:val="both"/>
            </w:pPr>
            <w:r>
              <w:rPr>
                <w:rFonts w:ascii="Times New Roman"/>
                <w:b w:val="false"/>
                <w:i w:val="false"/>
                <w:color w:val="000000"/>
                <w:sz w:val="20"/>
              </w:rPr>
              <w:t>
сведения о регистрации медицинских изделий (P.MM.06.MSG.008)</w:t>
            </w:r>
          </w:p>
          <w:bookmarkEnd w:id="455"/>
          <w:p>
            <w:pPr>
              <w:spacing w:after="20"/>
              <w:ind w:left="20"/>
              <w:jc w:val="both"/>
            </w:pPr>
            <w:r>
              <w:rPr>
                <w:rFonts w:ascii="Times New Roman"/>
                <w:b w:val="false"/>
                <w:i w:val="false"/>
                <w:color w:val="000000"/>
                <w:sz w:val="20"/>
              </w:rPr>
              <w:t>
уведомление об отсутствии сведений (P.MM.06.MSG.009)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96" w:id="456"/>
    <w:p>
      <w:pPr>
        <w:spacing w:after="0"/>
        <w:ind w:left="0"/>
        <w:jc w:val="left"/>
      </w:pPr>
      <w:r>
        <w:rPr>
          <w:rFonts w:ascii="Times New Roman"/>
          <w:b/>
          <w:i w:val="false"/>
          <w:color w:val="000000"/>
        </w:rPr>
        <w:t xml:space="preserve"> 6. Транзакция общего процесса "Получение измененных сведений о регистрации медицинских изделий" (P.MM.06.TRN.006)</w:t>
      </w:r>
    </w:p>
    <w:bookmarkEnd w:id="456"/>
    <w:bookmarkStart w:name="z597" w:id="457"/>
    <w:p>
      <w:pPr>
        <w:spacing w:after="0"/>
        <w:ind w:left="0"/>
        <w:jc w:val="both"/>
      </w:pPr>
      <w:r>
        <w:rPr>
          <w:rFonts w:ascii="Times New Roman"/>
          <w:b w:val="false"/>
          <w:i w:val="false"/>
          <w:color w:val="000000"/>
          <w:sz w:val="28"/>
        </w:rPr>
        <w:t>
      20. Транзакция общего процесса "Получение измененных сведений о регистрации медицинских изделий" (P.MM.06.TRN.006) выполняется для представления респондентом по запросу инициатора соответствующих измененных сведений.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457"/>
    <w:bookmarkStart w:name="z598" w:id="458"/>
    <w:p>
      <w:pPr>
        <w:spacing w:after="0"/>
        <w:ind w:left="0"/>
        <w:jc w:val="both"/>
      </w:pPr>
      <w:r>
        <w:rPr>
          <w:rFonts w:ascii="Times New Roman"/>
          <w:b w:val="false"/>
          <w:i w:val="false"/>
          <w:color w:val="000000"/>
          <w:sz w:val="28"/>
        </w:rPr>
        <w:t xml:space="preserve">
      </w:t>
      </w:r>
    </w:p>
    <w:bookmarkEnd w:id="458"/>
    <w:p>
      <w:pPr>
        <w:spacing w:after="0"/>
        <w:ind w:left="0"/>
        <w:jc w:val="both"/>
      </w:pPr>
      <w:r>
        <w:drawing>
          <wp:inline distT="0" distB="0" distL="0" distR="0">
            <wp:extent cx="73406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3406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9" w:id="459"/>
    <w:p>
      <w:pPr>
        <w:spacing w:after="0"/>
        <w:ind w:left="0"/>
        <w:jc w:val="both"/>
      </w:pPr>
      <w:r>
        <w:rPr>
          <w:rFonts w:ascii="Times New Roman"/>
          <w:b w:val="false"/>
          <w:i w:val="false"/>
          <w:color w:val="000000"/>
          <w:sz w:val="28"/>
        </w:rPr>
        <w:t xml:space="preserve">
      </w:t>
      </w:r>
      <w:r>
        <w:rPr>
          <w:rFonts w:ascii="Times New Roman"/>
          <w:b/>
          <w:i w:val="false"/>
          <w:color w:val="000000"/>
          <w:sz w:val="28"/>
        </w:rPr>
        <w:t>Рис. 9. Схема выполнения транзакции общего процесса "Получение измененных сведений о регистрации медицинских изделий" (P.MM.06.TRN.006)</w:t>
      </w:r>
    </w:p>
    <w:bookmarkEnd w:id="4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601" w:id="460"/>
    <w:p>
      <w:pPr>
        <w:spacing w:after="0"/>
        <w:ind w:left="0"/>
        <w:jc w:val="left"/>
      </w:pPr>
      <w:r>
        <w:rPr>
          <w:rFonts w:ascii="Times New Roman"/>
          <w:b/>
          <w:i w:val="false"/>
          <w:color w:val="000000"/>
        </w:rPr>
        <w:t xml:space="preserve"> Описание транзакции общего процесса "Получение измененных сведений о регистрации медицинских изделий" (P.MM.06.TRN.006)</w:t>
      </w:r>
    </w:p>
    <w:bookmarkEnd w:id="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получение измененных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461"/>
          <w:p>
            <w:pPr>
              <w:spacing w:after="20"/>
              <w:ind w:left="20"/>
              <w:jc w:val="both"/>
            </w:pPr>
            <w:r>
              <w:rPr>
                <w:rFonts w:ascii="Times New Roman"/>
                <w:b w:val="false"/>
                <w:i w:val="false"/>
                <w:color w:val="000000"/>
                <w:sz w:val="20"/>
              </w:rPr>
              <w:t>
сведения о регистрации медицинских изделий (P.MM.06.BEN.001): измененные сведения отсутствуют</w:t>
            </w:r>
          </w:p>
          <w:bookmarkEnd w:id="461"/>
          <w:p>
            <w:pPr>
              <w:spacing w:after="20"/>
              <w:ind w:left="20"/>
              <w:jc w:val="both"/>
            </w:pPr>
            <w:r>
              <w:rPr>
                <w:rFonts w:ascii="Times New Roman"/>
                <w:b w:val="false"/>
                <w:i w:val="false"/>
                <w:color w:val="000000"/>
                <w:sz w:val="20"/>
              </w:rPr>
              <w:t>
сведения о регистрации медицинских изделий (P.MM.06.BEN.001): измененные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о регистрации медицинских изделий (P.MM.06.MSG.010)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462"/>
          <w:p>
            <w:pPr>
              <w:spacing w:after="20"/>
              <w:ind w:left="20"/>
              <w:jc w:val="both"/>
            </w:pPr>
            <w:r>
              <w:rPr>
                <w:rFonts w:ascii="Times New Roman"/>
                <w:b w:val="false"/>
                <w:i w:val="false"/>
                <w:color w:val="000000"/>
                <w:sz w:val="20"/>
              </w:rPr>
              <w:t>
уведомление об отсутствии сведений (P.MM.06.MSG.009)</w:t>
            </w:r>
          </w:p>
          <w:bookmarkEnd w:id="462"/>
          <w:p>
            <w:pPr>
              <w:spacing w:after="20"/>
              <w:ind w:left="20"/>
              <w:jc w:val="both"/>
            </w:pPr>
            <w:r>
              <w:rPr>
                <w:rFonts w:ascii="Times New Roman"/>
                <w:b w:val="false"/>
                <w:i w:val="false"/>
                <w:color w:val="000000"/>
                <w:sz w:val="20"/>
              </w:rPr>
              <w:t>
измененные сведения о регистрации медицинских изделий (P.MM.06.MSG.011)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04" w:id="463"/>
    <w:p>
      <w:pPr>
        <w:spacing w:after="0"/>
        <w:ind w:left="0"/>
        <w:jc w:val="left"/>
      </w:pPr>
      <w:r>
        <w:rPr>
          <w:rFonts w:ascii="Times New Roman"/>
          <w:b/>
          <w:i w:val="false"/>
          <w:color w:val="000000"/>
        </w:rPr>
        <w:t xml:space="preserve"> 7. Транзакция общего процесса "Получение сведений о номере регистрационного удостоверения" (P.MM.06.TRN.007)</w:t>
      </w:r>
    </w:p>
    <w:bookmarkEnd w:id="463"/>
    <w:bookmarkStart w:name="z605" w:id="464"/>
    <w:p>
      <w:pPr>
        <w:spacing w:after="0"/>
        <w:ind w:left="0"/>
        <w:jc w:val="both"/>
      </w:pPr>
      <w:r>
        <w:rPr>
          <w:rFonts w:ascii="Times New Roman"/>
          <w:b w:val="false"/>
          <w:i w:val="false"/>
          <w:color w:val="000000"/>
          <w:sz w:val="28"/>
        </w:rPr>
        <w:t>
      21. Транзакция общего процесса "Получение сведений о номере регистрационного удостоверения" (P.MM.06.TRN.007)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464"/>
    <w:bookmarkStart w:name="z606" w:id="465"/>
    <w:p>
      <w:pPr>
        <w:spacing w:after="0"/>
        <w:ind w:left="0"/>
        <w:jc w:val="both"/>
      </w:pPr>
      <w:r>
        <w:rPr>
          <w:rFonts w:ascii="Times New Roman"/>
          <w:b w:val="false"/>
          <w:i w:val="false"/>
          <w:color w:val="000000"/>
          <w:sz w:val="28"/>
        </w:rPr>
        <w:t xml:space="preserve">
      </w:t>
      </w:r>
    </w:p>
    <w:bookmarkEnd w:id="465"/>
    <w:p>
      <w:pPr>
        <w:spacing w:after="0"/>
        <w:ind w:left="0"/>
        <w:jc w:val="both"/>
      </w:pPr>
      <w:r>
        <w:drawing>
          <wp:inline distT="0" distB="0" distL="0" distR="0">
            <wp:extent cx="72898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2898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7" w:id="466"/>
    <w:p>
      <w:pPr>
        <w:spacing w:after="0"/>
        <w:ind w:left="0"/>
        <w:jc w:val="both"/>
      </w:pPr>
      <w:r>
        <w:rPr>
          <w:rFonts w:ascii="Times New Roman"/>
          <w:b w:val="false"/>
          <w:i w:val="false"/>
          <w:color w:val="000000"/>
          <w:sz w:val="28"/>
        </w:rPr>
        <w:t xml:space="preserve">
      </w:t>
      </w:r>
      <w:r>
        <w:rPr>
          <w:rFonts w:ascii="Times New Roman"/>
          <w:b/>
          <w:i w:val="false"/>
          <w:color w:val="000000"/>
          <w:sz w:val="28"/>
        </w:rPr>
        <w:t>Рис. 10. Схема выполнения транзакции общего процесса "Получение сведений о номере регистрационного удостоверения" (P.MM.06.TRN.007)</w:t>
      </w:r>
    </w:p>
    <w:bookmarkEnd w:id="4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609" w:id="467"/>
    <w:p>
      <w:pPr>
        <w:spacing w:after="0"/>
        <w:ind w:left="0"/>
        <w:jc w:val="left"/>
      </w:pPr>
      <w:r>
        <w:rPr>
          <w:rFonts w:ascii="Times New Roman"/>
          <w:b/>
          <w:i w:val="false"/>
          <w:color w:val="000000"/>
        </w:rPr>
        <w:t xml:space="preserve"> Описание транзакции общего процесса "Получение сведений о номере регистрационного удостоверения" (P.MM.06.TRN.007)</w:t>
      </w:r>
    </w:p>
    <w:bookmarkEnd w:id="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номере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получение сведений о номере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сведений о номере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номер регистрационного удостоверения получен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номере регистрационного удостоверения (P.MM.06.MSG.012)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 (P.MM.06.MSG.013)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10" w:id="468"/>
    <w:p>
      <w:pPr>
        <w:spacing w:after="0"/>
        <w:ind w:left="0"/>
        <w:jc w:val="left"/>
      </w:pPr>
      <w:r>
        <w:rPr>
          <w:rFonts w:ascii="Times New Roman"/>
          <w:b/>
          <w:i w:val="false"/>
          <w:color w:val="000000"/>
        </w:rPr>
        <w:t xml:space="preserve"> VIII. Порядок действий в нештатных ситуациях</w:t>
      </w:r>
    </w:p>
    <w:bookmarkEnd w:id="468"/>
    <w:bookmarkStart w:name="z611" w:id="469"/>
    <w:p>
      <w:pPr>
        <w:spacing w:after="0"/>
        <w:ind w:left="0"/>
        <w:jc w:val="both"/>
      </w:pPr>
      <w:r>
        <w:rPr>
          <w:rFonts w:ascii="Times New Roman"/>
          <w:b w:val="false"/>
          <w:i w:val="false"/>
          <w:color w:val="000000"/>
          <w:sz w:val="28"/>
        </w:rPr>
        <w:t>
      22.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 Общие рекомендации по разрешению нештатной ситуации приведены в таблице 12.</w:t>
      </w:r>
    </w:p>
    <w:bookmarkEnd w:id="469"/>
    <w:bookmarkStart w:name="z612" w:id="470"/>
    <w:p>
      <w:pPr>
        <w:spacing w:after="0"/>
        <w:ind w:left="0"/>
        <w:jc w:val="both"/>
      </w:pPr>
      <w:r>
        <w:rPr>
          <w:rFonts w:ascii="Times New Roman"/>
          <w:b w:val="false"/>
          <w:i w:val="false"/>
          <w:color w:val="000000"/>
          <w:sz w:val="28"/>
        </w:rPr>
        <w:t>
      23.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Союза.</w:t>
      </w:r>
    </w:p>
    <w:bookmarkEnd w:id="4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614" w:id="471"/>
    <w:p>
      <w:pPr>
        <w:spacing w:after="0"/>
        <w:ind w:left="0"/>
        <w:jc w:val="left"/>
      </w:pPr>
      <w:r>
        <w:rPr>
          <w:rFonts w:ascii="Times New Roman"/>
          <w:b/>
          <w:i w:val="false"/>
          <w:color w:val="000000"/>
        </w:rPr>
        <w:t xml:space="preserve"> Действия в нештатных ситуациях</w:t>
      </w:r>
    </w:p>
    <w:bookmarkEnd w:id="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472"/>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472"/>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616" w:id="473"/>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473"/>
    <w:bookmarkStart w:name="z617" w:id="474"/>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"Сведения о регистрации медицинских изделий" (R.HC.MM.06.001), передаваемых в сообщении "Сведения о поступившем заявлении" (P.MM.06.MSG.001), приведены в таблице 13.</w:t>
      </w:r>
    </w:p>
    <w:bookmarkEnd w:id="4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619" w:id="475"/>
    <w:p>
      <w:pPr>
        <w:spacing w:after="0"/>
        <w:ind w:left="0"/>
        <w:jc w:val="both"/>
      </w:pPr>
      <w:r>
        <w:rPr>
          <w:rFonts w:ascii="Times New Roman"/>
          <w:b w:val="false"/>
          <w:i w:val="false"/>
          <w:color w:val="000000"/>
          <w:sz w:val="28"/>
        </w:rPr>
        <w:t>
      Требования к заполнению реквизитов электронных документов (сведений) "Сведения о регистрации медицинских изделий" (R.HC.MM.06.001), передаваемых в сообщении "Сведения о поступившем заявлении" (P.MM.06.MSG.001)</w:t>
      </w:r>
    </w:p>
    <w:bookmarkEnd w:id="4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передаваться 1 экземпляр реквизита "Сведения о зарегистрированном медицинском изделии" (hccdo:MedicalProductDetails)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заявлении на проведение процедур экспертизы и регистрации медицинского изделия" (hccdo:MedicalProductApplicationDetails)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 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сведениях о регистрации медицинских изделий, хранящихся в Комиссии, не должно быть записи, совпадающей по значению реквизита "Номер заявления на регистрацию медицинского изделия" (hcsdo:MedicalProductApplicationId) и с незаполненным реквизитом "Конечная дата и время" (csdo:EndDateTime)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заявления на проведение регистрации медицинского изделия и (или) связанных процедур" (hcsdo:MedicalProductApplicationKindV2Code) не соответствует значению "заявление на проведение регистрации медицинского изделия" или "заявление на проведение экспертизы медицинского изделия", то реквизит "Сведения о регистрационном удостоверении медицинского изделия" (hccdo:MedicalProductRegistrationCertificateDetails)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заявления на проведение регистрации медицинского изделия и (или) связанных процедур" (hcsdo:MedicalProductApplicationKindV2Code) не соответствует значению "заявление на проведение регистрации медицинского изделия" или "заявление на проведение экспертизы медицинского изделия", то сведения о регистрации медицинских изделий, хранящиеся в Комиссии, должны включать в себя сведения, совпадающие по значению реквизита "Номер регистрационного удостоверения" (hcsdo:RegistrationCertificateId)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заявлении на проведение процедур экспертизы и регистрации медицинского изделия" (hccdo:MedicalProductApplicationDetails) заполнен, то должен быть заполнен один из реквизитов "Код статуса для отслеживания хода рассмотрения заявления о регистрации медицинского изделия" (hcsdo:MedicalProductRegistrationStatusCode) или "Наименование статуса для отслеживания хода рассмотрения заявления о регистрации медицинского изделия" (hcsdo:MedicalProductRegistrationStatusName)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для отслеживания хода рассмотрения заявления о регистрации медицинского изделия" (hcsdo:MedicalProductRegistrationStatusCode) соответствует значению "другое", то реквизит "Наименование статуса для отслеживания хода рассмотрения заявления о регистрации медицинского изделия" (hcsdo:MedicalProductRegistrationStatusName)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референтного государства" (hcsdo:ReferenceUnifiedCountryCode) или "Код государства признания" (hcsdo:RecognitionUnifiedCountryCode)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референтного государства" (hcsdo:ReferenceUnifiedCountryCode) или "Код государства признания" (hcsdo:RecognitionUnifiedCountryCode) заполнен, то его значение должно соответствовать коду страны согласно классификатору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составной части медицинского изделия" (hccdo:MedicalProductSetDetails)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заполнен, то должен быть заполнен один из реквизитов "Код статуса регистрационного удостоверения медицинского изделия" (hcsdo:MedicalProductRegistrationCertificateStatusCode) или "Наименование статуса регистрационного удостоверения медицинского изделия" (hcsdo:MedicalProductRegistrationCertificateStatusName)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регистрационного удостоверения медицинского изделия" (hcsdo:MedicalProductRegistrationCertificateStatusCode) соответствует значению "другое", то реквизит "Наименование статуса регистрационного удостоверения медицинского изделия" (hcsdo:MedicalProductRegistrationCertificateStatusName)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внесения изменений в регистрационное досье медицинского изделия" (hcsdo:RegistrationCertificateModificationDate)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медицинского изделия" (hcsdo:MedicalProductClassificationCode)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вида медицинского изделия" (hcsdo:MedicalProductClassificationName)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класса потенциального риска медицинского изделия" (hcsdo:RiskClassCode)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производителе медицинского изделия" (hccdo:MedicalProductManufacturingAuthorizationHolderDetails)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об уполномоченном представителе производителя медицинского изделия" (hccdo:MedicalProductManufacturerAgentDetails)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"Инструкция по применению медицинского изделия" (hcsdo:UserGuidePdfBinaryText)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"Изображение маркировки медицинского изделия" (hcsdo:ImageMarkingPdfBinaryText)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государства признания" (hcsdo:RecognitionUnifiedCountryCode)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"Наименование медицинского изделия" (hcsdo:MedicalProductName) заполнен, то его значение не должно совпадать с наименованием медицинских изделий в существующих записях реестра медицинских изделий и в существующих записях единого реестра зарегистрированных лекарственных средств Евразийского экономического союза, а также не должно совпадать с наименованием биологически активных добавок к пище, сведения о которых содержатся в едином реестре свидетельств о государственной регистрации продукции</w:t>
            </w:r>
          </w:p>
        </w:tc>
      </w:tr>
    </w:tbl>
    <w:bookmarkStart w:name="z620" w:id="476"/>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"Сведения о регистрации медицинских изделий" (R.HC.MM.06.001), передаваемых в сообщении "Сведения о регистрации медицинского изделия" (P.MM.06.MSG.002), приведены в таблице 14.</w:t>
      </w:r>
    </w:p>
    <w:bookmarkEnd w:id="4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622" w:id="47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медицинских изделий" (R.HC.MM.06.001), передаваемых в сообщении "Сведения о регистрации медицинского изделия" (P.MM.06.MSG.002)</w:t>
      </w:r>
    </w:p>
    <w:bookmarkEnd w:id="4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передаваться 1 экземпляр реквизита "Сведения о зарегистрированном медицинском изделии" (hccdo:MedicalProductDetails)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для отслеживания хода рассмотрения заявления о регистрации медицинского изделия" (hcsdo:MedicalProductRegistrationStatusCode) не должно быть равно значению "прием заявки"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заявления на проведение регистрации медицинского изделия и (или) связанных процедур" (hcsdo:MedicalProductApplicationKindV2Code) соответствует значению "заявление об отмене (аннулировании) регистрационного удостоверения медицинского изделия", то реквизиты "Дата истечения срока действия документа" (csdo:DocValidityDate) и "Код статуса регистрационного удостоверения медицинского изделия" (hcsdo:MedicalProductRegistrationCertificateStatusCode)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заявления на проведение регистрации медицинского изделия и (или) связанных процедур" (hcsdo:MedicalProductApplicationKindV2Code) соответствует значению "заявление о выдаче дубликата регистрационного удостоверения на медицинское изделие", то реквизит "Дата выдачи дубликата регистрационного удостоверения" (hcsdo:CertificateDuplicateDate)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заявления на проведение регистрации медицинского изделия и (или) связанных процедур" (hcsdo:MedicalProductApplicationKindV2Code) соответствует значению "заявление о внесении изменений в регистрационное досье медицинского изделия" и значение реквизита "Код статуса для отслеживания хода рассмотрения заявления о регистрации медицинского изделия" (hcsdo:MedicalProductRegistrationStatusCode) соответствует значению "одобрение экспертного заключения", то реквизит "Дата внесения изменений в регистрационное досье медицинского изделия" (hcsdo:RegistrationCertificateModificationDate)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для отслеживания хода рассмотрения заявления о регистрации медицинского изделия" (hcsdo:MedicalProductRegistrationStatusCode) соответствует значению "одобрение экспертного заключения", то реквизит "Сведения о регистрационном удостоверении медицинского изделия" (hccdo:MedicalProductRegistrationCertificateDetails)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референтного государства" (hcsdo:ReferenceUnifiedCountryCode), "Код государства признания" (hcsdo:RecognitionUnifiedCountryCode) или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референтного государства" (hcsdo:ReferenceUnifiedCountryCode), "Код государства признания" (hcsdo:RecognitionUnifiedCountryCode) или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заявлении на проведение процедур экспертизы и регистрации медицинского изделия" (hccdo:MedicalProductApplicationDetails) заполнен, то должен быть заполнен один из реквизитов "Код статуса для отслеживания хода рассмотрения заявления о регистрации медицинского изделия" (hcsdo:MedicalProductRegistrationStatusCode) или "Наименование статуса для отслеживания хода рассмотрения заявления о регистрации медицинского изделия" (hcsdo:MedicalProductRegistrationStatusName)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для отслеживания хода рассмотрения заявления о регистрации медицинского изделия" (hcsdo:MedicalProductRegistrationStatusCode) соответствует значению "другое", то реквизит "Наименование статуса для отслеживания хода рассмотрения заявления о регистрации медицинского изделия" (hcsdo:MedicalProductRegistrationStatusName)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заполнен, то должен быть заполнен один из реквизитов "Код статуса регистрационного удостоверения медицинского изделия" (hcsdo:MedicalProductRegistrationCertificateStatusCode) или "Наименование статуса регистрационного удостоверения медицинского изделия" (hcsdo:MedicalProductRegistrationCertificateStatusName)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регистрационного удостоверения медицинского изделия" (hcsdo:MedicalProductRegistrationCertificateStatusCode) соответствует значению "другое", то реквизит "Наименование статуса регистрационного удостоверения медицинского изделия" (hcsdo:MedicalProductRegistrationCertificateStatusName)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не заполнен, то реквизит "Сведения о составной части медицинского изделия" (hccdo:MedicalProductSetDetails)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не заполнен, то реквизит "Код вида медицинского изделия" (hcsdo:MedicalProductClassificationCode)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не заполнен, то реквизит "Код класса потенциального риска медицинского изделия" (hcsdo:RiskClassCode)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не заполнен, то реквизит "Сведения о производителе медицинского изделия" (hccdo:MedicalProductManufacturingAuthorizationHolderDetails)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не заполнен, то реквизит "Сведения об уполномоченном представителе производителя медицинского изделия" (hccdo:MedicalProductManufacturerAgentDetails)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не заполнен, то реквизит "Инструкция по применению медицинского изделия" (hcsdo:UserGuidePdfBinaryText)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не заполнен, то реквизит "Изображение маркировки медицинского изделия" (hcsdo:ImageMarkingPdfBinaryText)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заполнен, то реквизит "Код класса потенциального риска медицинского изделия" (hcsdo:RiskClassCode)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заполнен, то реквизит "Инструкция по применению медицинского изделия" (hcsdo:UserGuidePdfBinaryText)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заполнен, то реквизит "Изображение маркировки медицинского изделия"</w:t>
            </w:r>
          </w:p>
          <w:p>
            <w:pPr>
              <w:spacing w:after="20"/>
              <w:ind w:left="20"/>
              <w:jc w:val="both"/>
            </w:pPr>
            <w:r>
              <w:rPr>
                <w:rFonts w:ascii="Times New Roman"/>
                <w:b w:val="false"/>
                <w:i w:val="false"/>
                <w:color w:val="000000"/>
                <w:sz w:val="20"/>
              </w:rPr>
              <w:t>(hcsdo:ImageMarkingPdfBinaryText)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регистрационного удостоверения медицинского изделия" (hcsdo:MedicalProductRegistrationCertificateStatusCode) не соответствует значению "действует", то реквизит "Дата" (csdo:EventDate) в составе реквизита "Сведения о регистрационном удостоверении медицинского изделия" (hccdo:MedicalProductRegistrationCertificateDetails)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заполнен, то в составе реквизита "Сведения о производителе медицинского изделия" (hccdo:MedicalProductManufacturingAuthorizationHolderDetails) реквизит "Наименование хозяйствующего субъекта" (csdo:BusinessEntityName)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регистрационного удостоверения медицинского изделия" (hcsdo:MedicalProductRegistrationCertificateStatusCode) не равно значению "аннулировано", то реквизит "Дата истечения срока действия документа" (csdo:DocValidityDate)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заполнен, то должен быть заполнен один из реквизитов "Код статуса регистрационного удостоверения медицинского изделия" (hcsdo:MedicalProductRegistrationCertificateStatusCode) или "Наименование статуса регистрационного удостоверения медицинского изделия" (hcsdo:MedicalProductRegistrationCertificateStatusName)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сведениях о регистрации медицинских изделий, хранящихся в Комиссии, должны содержаться сведения с таким же значением реквизита "Номер заявления на регистрацию медицинского изделия" (hcsdo:MedicalProductApplicationId), в которых реквизит "Конечная дата и время" (csdo:EndDateTime) не заполнен, а также меньшим значением реквизита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регистрационном удостоверении медицинского изделия" (hccdo:MedicalProductRegistrationCertificateDetails) заполнен, то должен быть заполнен реквизит "Код вида медицинского изделия" (hcsdo:MedicalProductClassificationCode)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об уполномоченном представителе производителя медицинского изделия" (hccdo:MedicalProductManufacturerAgentDetails) заполнен, то в его составе реквизит "Наименование хозяйствующего субъекта" (csdo:BusinessEntityName)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реквизитов "Сведения о производителе медицинского изделия" (hccdo:MedicalProductManufacturingAuthorizationHolderDetails) и "Сведения об уполномоченном представителе производителя медицинского изделия" (hccdo:MedicalProductManufacturerAgentDetails) может быть заполнен только один из реквизитов "Код организационно-правовой формы" (csdo:BusinessEntityTypeCode) или "Наименование организационно-правовой формы" (csdo:BusinessEntityTypeName)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организационно-правовой формы согласно классификатору, указанному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(csdo:TaxpayerId)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причины постановки на учет" (csdo:TaxRegistrationReasonCode)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в составе любых реквизитов заполнен, то реквизит "Код страны" (csdo:UnifiedCountryCode) в его составе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любого реквизита реквизит "Адрес" (ccdo:SubjectAddressDetails) заполнен, то в его составе должен быть заполнен реквизит "Код вида адреса" (csdo:AddressKindCode)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адреса" (csdo:AddressKindCode) в составе реквизита "Адрес" (ccdo:SubjectAddressDetails)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любого реквизита реквизит "Адрес" (ccdo:SubjectAddressDetails) заполнен, то в его составе должен быть заполнен один из следующих реквизитов:</w:t>
            </w:r>
          </w:p>
          <w:p>
            <w:pPr>
              <w:spacing w:after="20"/>
              <w:ind w:left="20"/>
              <w:jc w:val="both"/>
            </w:pPr>
            <w:r>
              <w:rPr>
                <w:rFonts w:ascii="Times New Roman"/>
                <w:b w:val="false"/>
                <w:i w:val="false"/>
                <w:color w:val="000000"/>
                <w:sz w:val="20"/>
              </w:rPr>
              <w:t>"Город" (csdo:CityName);</w:t>
            </w:r>
          </w:p>
          <w:p>
            <w:pPr>
              <w:spacing w:after="20"/>
              <w:ind w:left="20"/>
              <w:jc w:val="both"/>
            </w:pPr>
            <w:r>
              <w:rPr>
                <w:rFonts w:ascii="Times New Roman"/>
                <w:b w:val="false"/>
                <w:i w:val="false"/>
                <w:color w:val="000000"/>
                <w:sz w:val="20"/>
              </w:rPr>
              <w:t>"Населенный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реквизиты "Сведения о производителе медицинского изделия" (hccdo:MedicalProductManufacturingAuthorizationHolderDetails) и (или) "Сведения об уполномоченном представителе производителя медицинского изделия" (hccdo:MedicalProductManufacturerAgentDetails) заполнены, то в их составе должны быть заполнен хотя бы один экземпляр реквизита "Контактный реквизит"</w:t>
            </w:r>
          </w:p>
          <w:p>
            <w:pPr>
              <w:spacing w:after="20"/>
              <w:ind w:left="20"/>
              <w:jc w:val="both"/>
            </w:pPr>
            <w:r>
              <w:rPr>
                <w:rFonts w:ascii="Times New Roman"/>
                <w:b w:val="false"/>
                <w:i w:val="false"/>
                <w:color w:val="000000"/>
                <w:sz w:val="20"/>
              </w:rPr>
              <w:t>(ccdo:CommunicationDetails), в котором значение реквизита "Код вида связи" (csdo:CommunicationChannelCode) или "Наименование вида связи" (csdo:CommunicationChannelName) должно соответствовать значению "телефон"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связи" (ccdo:CommunicationChannelCode) или "Наименование вида связи" (csdo:CommunicationChannelName) соответствует значению "электронная почта", значение реквизита "Идентификатор канала связи" (ccdo:CommunicationChannelId) должно соответствовать шаблону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478"/>
          <w:p>
            <w:pPr>
              <w:spacing w:after="20"/>
              <w:ind w:left="20"/>
              <w:jc w:val="both"/>
            </w:pPr>
            <w:r>
              <w:rPr>
                <w:rFonts w:ascii="Times New Roman"/>
                <w:b w:val="false"/>
                <w:i w:val="false"/>
                <w:color w:val="000000"/>
                <w:sz w:val="20"/>
              </w:rPr>
              <w:t>
если реквизит "Код вида связи" (csdo:CommunicationChannelCode) заполнен, то его значение должно соответствовать одному из следующих значений:</w:t>
            </w:r>
          </w:p>
          <w:bookmarkEnd w:id="478"/>
          <w:p>
            <w:pPr>
              <w:spacing w:after="20"/>
              <w:ind w:left="20"/>
              <w:jc w:val="both"/>
            </w:pPr>
            <w:r>
              <w:rPr>
                <w:rFonts w:ascii="Times New Roman"/>
                <w:b w:val="false"/>
                <w:i w:val="false"/>
                <w:color w:val="000000"/>
                <w:sz w:val="20"/>
              </w:rPr>
              <w:t>
</w:t>
            </w:r>
            <w:r>
              <w:rPr>
                <w:rFonts w:ascii="Times New Roman"/>
                <w:b w:val="false"/>
                <w:i w:val="false"/>
                <w:color w:val="000000"/>
                <w:sz w:val="20"/>
              </w:rPr>
              <w:t>AO – "адрес сайта в сети Интернет";</w:t>
            </w:r>
          </w:p>
          <w:p>
            <w:pPr>
              <w:spacing w:after="20"/>
              <w:ind w:left="20"/>
              <w:jc w:val="both"/>
            </w:pPr>
            <w:r>
              <w:rPr>
                <w:rFonts w:ascii="Times New Roman"/>
                <w:b w:val="false"/>
                <w:i w:val="false"/>
                <w:color w:val="000000"/>
                <w:sz w:val="20"/>
              </w:rPr>
              <w:t>
</w:t>
            </w: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
</w:t>
            </w: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
FX – "телефакс"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"Количество составных частей медицинского изделия" (hcsdo:MedicalProductSetMeasure) заполнен, то значение реквизита в его составе "единица измерения" (атрибут measurementUnitCode) должно соответствовать коду единицы измерения согласно классификатору, указанному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"Наименование медицинского изделия" (hcsdo:MedicalProductName) заполнен, то его значение не должно совпадать с наименованием медицинских изделий в существующих записях реестра медицинских изделий и в существующих записях единого реестра зарегистрированных лекарственных средств Евразийского экономического союза, а также не должно совпадать с наименованием биологически активных добавок к пище, сведения о которых содержатся в едином реестре свидетельств о государственной регистрации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об уполномоченном представителе производителя медицинского изделия" (hccdo:MedicalProductManufacturerAgentDetails) заполнен, то в его составе реквизит "Код страны" (csdo:UnifiedCountryCode) заполняется обязательно и его значение должно соответствовать коду государства-члена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производителе медицинского изделия" (hccdo:MedicalProductManufacturingAuthorizationHolderDetails) заполнен, то в его составе реквизит "Код страны" (csdo:UnifiedCountryCode)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производителе медицинского изделия" (hccdo:MedicalProductManufacturingAuthorizationHolderDetails) заполнен, и в его составе реквизит "Код страны" (csdo:UnifiedCountryCode) не соответствует коду государства-члена Союза, то если реквизит "Сведения об уполномоченном представителе производителя медицинского изделия" (hccdo:MedicalProductManufacturerAgentDetails) заполняется обязательно</w:t>
            </w:r>
          </w:p>
        </w:tc>
      </w:tr>
    </w:tbl>
    <w:bookmarkStart w:name="z627" w:id="479"/>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"Сведения о регистрации медицинских изделий" (R.HC.MM.06.001), передаваемых в сообщении "Сведения о прекращении рассмотрения заявления" (P.MM.06.MSG.003), приведены в таблице 15.</w:t>
      </w:r>
    </w:p>
    <w:bookmarkEnd w:id="4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629" w:id="48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медицинских изделий" (R.HC.MM.06.001), передаваемых в сообщении "Сведения о прекращении рассмотрения заявления" (P.MM.06.MSG.003)</w:t>
      </w:r>
    </w:p>
    <w:bookmarkEnd w:id="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передаваться 1 экземпляр реквизита "Сведения о зарегистрированном медицинском изделии" (hccdo:MedicalProductDetails)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заявлении на проведение процедур экспертизы и регистрации медицинского изделия" (hccdo:MedicalProductApplicationDetails)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 EndDateTime)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хранящиеся в Комиссии, должны включать в себя сведения, совпадающие по значению реквизита "Номер заявления на регистрацию медицинского изделия" (hcsdo:MedicalProductApplicationId) и с незаполненным реквизитом "Конечная дата и время" (csdo:EndDateTime)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значение реквизита "Конечная дата и время" (csdo:EndDateTime) должно быть больше значения реквизита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референтного государства" (hcsdo:ReferenceUnifiedCountryCode), "Код государства признания" (hcsdo:RecognitionUnifiedCountryCode) или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референтного государства" (hcsdo:ReferenceUnifiedCountryCode), "Код государства признания" (hcsdo:RecognitionUnifiedCountryCode) или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заявлении на проведение процедур экспертизы и регистрации медицинского изделия" (hccdo:MedicalProductApplicationDetails) заполнен, то должен быть заполнен один из реквизитов "Код статуса для отслеживания хода рассмотрения заявления о регистрации медицинского изделия" (hcsdo:MedicalProductRegistrationStatusCode) или "Наименование статуса для отслеживания хода рассмотрения заявления о регистрации медицинского изделия" (hcsdo:MedicalProductRegistrationStatusName)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для отслеживания хода рассмотрения заявления о регистрации медицинского изделия" (hcsdo:MedicalProductRegistrationStatusCode) соответствует значению "другое", то реквизит "Наименование статуса для отслеживания хода рассмотрения заявления о регистрации медицинского изделия" (hcsdo:MedicalProductRegistrationStatusName) заполняется обязательно</w:t>
            </w:r>
          </w:p>
        </w:tc>
      </w:tr>
    </w:tbl>
    <w:bookmarkStart w:name="z630" w:id="481"/>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"Сведения о номере регистрационного удостоверения на медицинское изделие" (R.HC.MM.06.004), передаваемых в сообщении "Запрос сведений о номере регистрационного удостоверения" (P.MM.06.MSG.012), приведены в таблице 16.</w:t>
      </w:r>
    </w:p>
    <w:bookmarkEnd w:id="4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632" w:id="48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номере регистрационного удостоверения на медицинское изделие" (R.HC.MM.06.004), передаваемых в сообщении "Запрос сведений о номере регистрационного удостоверения" (P.MM.06.MSG.012)</w:t>
      </w:r>
    </w:p>
    <w:bookmarkEnd w:id="4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регистрационного удостоверения" (hcsdo:RegistrationCertificateId) не заполняется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сведениях о регистрации медицинских изделий, хранящихся в Комиссии, должны содержаться сведения с таким же значением реквизита "Номер заявления на регистрацию медицинского изделия" (hcsdo:MedicalProductApplicationId)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августа 2016 г. № 92</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28 февраля 2023 г. № 19)</w:t>
            </w:r>
          </w:p>
        </w:tc>
      </w:tr>
    </w:tbl>
    <w:bookmarkStart w:name="z331" w:id="483"/>
    <w:p>
      <w:pPr>
        <w:spacing w:after="0"/>
        <w:ind w:left="0"/>
        <w:jc w:val="left"/>
      </w:pPr>
      <w:r>
        <w:rPr>
          <w:rFonts w:ascii="Times New Roman"/>
          <w:b/>
          <w:i w:val="false"/>
          <w:color w:val="000000"/>
        </w:rPr>
        <w:t xml:space="preserve">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w:t>
      </w:r>
    </w:p>
    <w:bookmarkEnd w:id="483"/>
    <w:p>
      <w:pPr>
        <w:spacing w:after="0"/>
        <w:ind w:left="0"/>
        <w:jc w:val="both"/>
      </w:pPr>
      <w:r>
        <w:rPr>
          <w:rFonts w:ascii="Times New Roman"/>
          <w:b w:val="false"/>
          <w:i w:val="false"/>
          <w:color w:val="ff0000"/>
          <w:sz w:val="28"/>
        </w:rPr>
        <w:t xml:space="preserve">
      Сноска. Регламент - в редакции решения Коллегии Евразийской экономической комиссии от 28.02.2023 </w:t>
      </w:r>
      <w:r>
        <w:rPr>
          <w:rFonts w:ascii="Times New Roman"/>
          <w:b w:val="false"/>
          <w:i w:val="false"/>
          <w:color w:val="ff0000"/>
          <w:sz w:val="28"/>
        </w:rPr>
        <w:t>№ 19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left"/>
      </w:pPr>
      <w:r>
        <w:rPr>
          <w:rFonts w:ascii="Times New Roman"/>
          <w:b/>
          <w:i w:val="false"/>
          <w:color w:val="000000"/>
        </w:rPr>
        <w:t xml:space="preserve"> I. Общие положения</w:t>
      </w:r>
    </w:p>
    <w:bookmarkStart w:name="z639" w:id="484"/>
    <w:p>
      <w:pPr>
        <w:spacing w:after="0"/>
        <w:ind w:left="0"/>
        <w:jc w:val="both"/>
      </w:pPr>
      <w:r>
        <w:rPr>
          <w:rFonts w:ascii="Times New Roman"/>
          <w:b w:val="false"/>
          <w:i w:val="false"/>
          <w:color w:val="000000"/>
          <w:sz w:val="28"/>
        </w:rPr>
        <w:t xml:space="preserve">
      1. Настоящий </w:t>
      </w:r>
      <w:r>
        <w:rPr>
          <w:rFonts w:ascii="Times New Roman"/>
          <w:b w:val="false"/>
          <w:i w:val="false"/>
          <w:color w:val="000000"/>
          <w:sz w:val="28"/>
        </w:rPr>
        <w:t>Регламент</w:t>
      </w:r>
      <w:r>
        <w:rPr>
          <w:rFonts w:ascii="Times New Roman"/>
          <w:b w:val="false"/>
          <w:i w:val="false"/>
          <w:color w:val="000000"/>
          <w:sz w:val="28"/>
        </w:rPr>
        <w:t xml:space="preserve">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48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w:t>
      </w:r>
      <w:r>
        <w:rPr>
          <w:rFonts w:ascii="Times New Roman"/>
          <w:b w:val="false"/>
          <w:i w:val="false"/>
          <w:color w:val="000000"/>
          <w:sz w:val="28"/>
        </w:rPr>
        <w:t xml:space="preserve">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 от 23 декабря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февраля 2016 г. № 30 "Об утверждении Порядка формирования и ведения информационной системы в сфере обращения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февраля 2016 г. № 46 "О Правилах регистрации и экспертизы безопасности, качества и эффективности медицинских изделий";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29 декабря 2015 г. № 177 "О Правилах ведения номенклатуры медицинских изделий".</w:t>
      </w:r>
    </w:p>
    <w:bookmarkStart w:name="z649" w:id="485"/>
    <w:p>
      <w:pPr>
        <w:spacing w:after="0"/>
        <w:ind w:left="0"/>
        <w:jc w:val="left"/>
      </w:pPr>
      <w:r>
        <w:rPr>
          <w:rFonts w:ascii="Times New Roman"/>
          <w:b/>
          <w:i w:val="false"/>
          <w:color w:val="000000"/>
        </w:rPr>
        <w:t xml:space="preserve"> II. Область применения</w:t>
      </w:r>
    </w:p>
    <w:bookmarkEnd w:id="485"/>
    <w:bookmarkStart w:name="z650" w:id="486"/>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(далее – общий процесс).</w:t>
      </w:r>
    </w:p>
    <w:bookmarkEnd w:id="486"/>
    <w:bookmarkStart w:name="z651" w:id="487"/>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487"/>
    <w:bookmarkStart w:name="z652" w:id="488"/>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488"/>
    <w:bookmarkStart w:name="z653" w:id="489"/>
    <w:p>
      <w:pPr>
        <w:spacing w:after="0"/>
        <w:ind w:left="0"/>
        <w:jc w:val="left"/>
      </w:pPr>
      <w:r>
        <w:rPr>
          <w:rFonts w:ascii="Times New Roman"/>
          <w:b/>
          <w:i w:val="false"/>
          <w:color w:val="000000"/>
        </w:rPr>
        <w:t xml:space="preserve"> III. Основные понятия</w:t>
      </w:r>
    </w:p>
    <w:bookmarkEnd w:id="489"/>
    <w:bookmarkStart w:name="z654" w:id="490"/>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490"/>
    <w:bookmarkStart w:name="z655" w:id="491"/>
    <w:p>
      <w:pPr>
        <w:spacing w:after="0"/>
        <w:ind w:left="0"/>
        <w:jc w:val="both"/>
      </w:pPr>
      <w:r>
        <w:rPr>
          <w:rFonts w:ascii="Times New Roman"/>
          <w:b w:val="false"/>
          <w:i w:val="false"/>
          <w:color w:val="000000"/>
          <w:sz w:val="28"/>
        </w:rPr>
        <w:t>
      "аутентификация" – проверка принадлежности субъекту доступа предъявленного им идентификатора, подтверждение подлинности;</w:t>
      </w:r>
    </w:p>
    <w:bookmarkEnd w:id="491"/>
    <w:bookmarkStart w:name="z656" w:id="492"/>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492"/>
    <w:bookmarkStart w:name="z657" w:id="493"/>
    <w:p>
      <w:pPr>
        <w:spacing w:after="0"/>
        <w:ind w:left="0"/>
        <w:jc w:val="both"/>
      </w:pPr>
      <w:r>
        <w:rPr>
          <w:rFonts w:ascii="Times New Roman"/>
          <w:b w:val="false"/>
          <w:i w:val="false"/>
          <w:color w:val="000000"/>
          <w:sz w:val="28"/>
        </w:rPr>
        <w:t>
      "состояние информационного объекта общего процесса" – свойство, которое характеризует информационный объект на определенном этапе выполнения процедуры общего процесса и которое изменяется при выполнении операций общего процесса.</w:t>
      </w:r>
    </w:p>
    <w:bookmarkEnd w:id="493"/>
    <w:bookmarkStart w:name="z658" w:id="494"/>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bookmarkEnd w:id="494"/>
    <w:bookmarkStart w:name="z659" w:id="495"/>
    <w:p>
      <w:pPr>
        <w:spacing w:after="0"/>
        <w:ind w:left="0"/>
        <w:jc w:val="both"/>
      </w:pPr>
      <w:r>
        <w:rPr>
          <w:rFonts w:ascii="Times New Roman"/>
          <w:b w:val="false"/>
          <w:i w:val="false"/>
          <w:color w:val="000000"/>
          <w:sz w:val="28"/>
        </w:rPr>
        <w:t xml:space="preserve">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утвержденных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30 августа 2016 г. № 92 (далее – Правила информационного взаимодействия).</w:t>
      </w:r>
    </w:p>
    <w:bookmarkEnd w:id="495"/>
    <w:bookmarkStart w:name="z660" w:id="496"/>
    <w:p>
      <w:pPr>
        <w:spacing w:after="0"/>
        <w:ind w:left="0"/>
        <w:jc w:val="left"/>
      </w:pPr>
      <w:r>
        <w:rPr>
          <w:rFonts w:ascii="Times New Roman"/>
          <w:b/>
          <w:i w:val="false"/>
          <w:color w:val="000000"/>
        </w:rPr>
        <w:t xml:space="preserve"> IV. Основные сведения об информационном взаимодействии </w:t>
      </w:r>
      <w:r>
        <w:br/>
      </w:r>
      <w:r>
        <w:rPr>
          <w:rFonts w:ascii="Times New Roman"/>
          <w:b/>
          <w:i w:val="false"/>
          <w:color w:val="000000"/>
        </w:rPr>
        <w:t>в рамках общего процесса</w:t>
      </w:r>
    </w:p>
    <w:bookmarkEnd w:id="496"/>
    <w:bookmarkStart w:name="z661" w:id="497"/>
    <w:p>
      <w:pPr>
        <w:spacing w:after="0"/>
        <w:ind w:left="0"/>
        <w:jc w:val="left"/>
      </w:pPr>
      <w:r>
        <w:rPr>
          <w:rFonts w:ascii="Times New Roman"/>
          <w:b/>
          <w:i w:val="false"/>
          <w:color w:val="000000"/>
        </w:rPr>
        <w:t xml:space="preserve"> 1. Участники информационного взаимодействия</w:t>
      </w:r>
    </w:p>
    <w:bookmarkEnd w:id="497"/>
    <w:bookmarkStart w:name="z662" w:id="498"/>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4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664" w:id="499"/>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Отправитель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формирует и представляет ответ на запрос кода вида медицинского изделия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номенклатуры медицинских изделий Союза (P.MM.06.ACT.005)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Получатель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формирует запрос на представление кода вида медицинского изделия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запрашивающий код вида медицинских изделий Союза (P.MM.06.ACT.006)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500"/>
          <w:p>
            <w:pPr>
              <w:spacing w:after="20"/>
              <w:ind w:left="20"/>
              <w:jc w:val="both"/>
            </w:pPr>
            <w:r>
              <w:rPr>
                <w:rFonts w:ascii="Times New Roman"/>
                <w:b w:val="false"/>
                <w:i w:val="false"/>
                <w:color w:val="000000"/>
                <w:sz w:val="20"/>
              </w:rPr>
              <w:t>
направляет сведения из экспертного заключения;</w:t>
            </w:r>
          </w:p>
          <w:bookmarkEnd w:id="500"/>
          <w:p>
            <w:pPr>
              <w:spacing w:after="20"/>
              <w:ind w:left="20"/>
              <w:jc w:val="both"/>
            </w:pPr>
            <w:r>
              <w:rPr>
                <w:rFonts w:ascii="Times New Roman"/>
                <w:b w:val="false"/>
                <w:i w:val="false"/>
                <w:color w:val="000000"/>
                <w:sz w:val="20"/>
              </w:rPr>
              <w:t>
</w:t>
            </w:r>
            <w:r>
              <w:rPr>
                <w:rFonts w:ascii="Times New Roman"/>
                <w:b w:val="false"/>
                <w:i w:val="false"/>
                <w:color w:val="000000"/>
                <w:sz w:val="20"/>
              </w:rPr>
              <w:t>предоставляет доступ к документам, содержащимся в регистрационном досье или оформленным при его рассмотрении;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уведомляет о внесенных изменениях в документы, содержащиеся в регистрационном досье или оформленные при его рассмотрении;</w:t>
            </w:r>
          </w:p>
          <w:p>
            <w:pPr>
              <w:spacing w:after="20"/>
              <w:ind w:left="20"/>
              <w:jc w:val="both"/>
            </w:pPr>
            <w:r>
              <w:rPr>
                <w:rFonts w:ascii="Times New Roman"/>
                <w:b w:val="false"/>
                <w:i w:val="false"/>
                <w:color w:val="000000"/>
                <w:sz w:val="20"/>
              </w:rPr>
              <w:t>
уведомляет об изменении статуса действия регистрационного удостоверения медицинского изделия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 (P.MM.06.ACT.002)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Согласующий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501"/>
          <w:p>
            <w:pPr>
              <w:spacing w:after="20"/>
              <w:ind w:left="20"/>
              <w:jc w:val="both"/>
            </w:pPr>
            <w:r>
              <w:rPr>
                <w:rFonts w:ascii="Times New Roman"/>
                <w:b w:val="false"/>
                <w:i w:val="false"/>
                <w:color w:val="000000"/>
                <w:sz w:val="20"/>
              </w:rPr>
              <w:t>
направляет замечания и предложения к экспертному заключению;</w:t>
            </w:r>
          </w:p>
          <w:bookmarkEnd w:id="501"/>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сведения из экспертного заключения;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направляет регистратору подтверждение признания (непризнания) экспертного заключения;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сведения об изменении состава документов, содержащихся в регистрационном досье или оформленных при его рассмотрении;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документы, содержащиеся в регистрационном досье или оформленные при его рассмотрении;</w:t>
            </w:r>
          </w:p>
          <w:p>
            <w:pPr>
              <w:spacing w:after="20"/>
              <w:ind w:left="20"/>
              <w:jc w:val="both"/>
            </w:pPr>
            <w:r>
              <w:rPr>
                <w:rFonts w:ascii="Times New Roman"/>
                <w:b w:val="false"/>
                <w:i w:val="false"/>
                <w:color w:val="000000"/>
                <w:sz w:val="20"/>
              </w:rPr>
              <w:t>
получает уведомление об изменении статуса действия регистрационного удостоверения медицинского изделия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 (P.MM.06.ACT.003)</w:t>
            </w:r>
          </w:p>
        </w:tc>
      </w:tr>
    </w:tbl>
    <w:bookmarkStart w:name="z673" w:id="502"/>
    <w:p>
      <w:pPr>
        <w:spacing w:after="0"/>
        <w:ind w:left="0"/>
        <w:jc w:val="left"/>
      </w:pPr>
      <w:r>
        <w:rPr>
          <w:rFonts w:ascii="Times New Roman"/>
          <w:b/>
          <w:i w:val="false"/>
          <w:color w:val="000000"/>
        </w:rPr>
        <w:t xml:space="preserve"> 2. Структура информационного взаимодействия</w:t>
      </w:r>
    </w:p>
    <w:bookmarkEnd w:id="502"/>
    <w:bookmarkStart w:name="z674" w:id="503"/>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(далее – уполномоченные органы государств-членов) в соответствии с процедурами общего процесса:</w:t>
      </w:r>
    </w:p>
    <w:bookmarkEnd w:id="503"/>
    <w:bookmarkStart w:name="z675" w:id="504"/>
    <w:p>
      <w:pPr>
        <w:spacing w:after="0"/>
        <w:ind w:left="0"/>
        <w:jc w:val="both"/>
      </w:pPr>
      <w:r>
        <w:rPr>
          <w:rFonts w:ascii="Times New Roman"/>
          <w:b w:val="false"/>
          <w:i w:val="false"/>
          <w:color w:val="000000"/>
          <w:sz w:val="28"/>
        </w:rPr>
        <w:t>
      а) информационное взаимодействие при рассмотрении экспертного заключения;</w:t>
      </w:r>
    </w:p>
    <w:bookmarkEnd w:id="504"/>
    <w:bookmarkStart w:name="z676" w:id="505"/>
    <w:p>
      <w:pPr>
        <w:spacing w:after="0"/>
        <w:ind w:left="0"/>
        <w:jc w:val="both"/>
      </w:pPr>
      <w:r>
        <w:rPr>
          <w:rFonts w:ascii="Times New Roman"/>
          <w:b w:val="false"/>
          <w:i w:val="false"/>
          <w:color w:val="000000"/>
          <w:sz w:val="28"/>
        </w:rPr>
        <w:t>
      б) информационное взаимодействие при получении сведений, содержащихся в регистрационном досье или оформленных при его рассмотрении;</w:t>
      </w:r>
    </w:p>
    <w:bookmarkEnd w:id="505"/>
    <w:bookmarkStart w:name="z677" w:id="506"/>
    <w:p>
      <w:pPr>
        <w:spacing w:after="0"/>
        <w:ind w:left="0"/>
        <w:jc w:val="both"/>
      </w:pPr>
      <w:r>
        <w:rPr>
          <w:rFonts w:ascii="Times New Roman"/>
          <w:b w:val="false"/>
          <w:i w:val="false"/>
          <w:color w:val="000000"/>
          <w:sz w:val="28"/>
        </w:rPr>
        <w:t>
      в) информационное взаимодействие при уведомлении об изменении статуса действия регистрационного удостоверения;</w:t>
      </w:r>
    </w:p>
    <w:bookmarkEnd w:id="506"/>
    <w:bookmarkStart w:name="z678" w:id="507"/>
    <w:p>
      <w:pPr>
        <w:spacing w:after="0"/>
        <w:ind w:left="0"/>
        <w:jc w:val="both"/>
      </w:pPr>
      <w:r>
        <w:rPr>
          <w:rFonts w:ascii="Times New Roman"/>
          <w:b w:val="false"/>
          <w:i w:val="false"/>
          <w:color w:val="000000"/>
          <w:sz w:val="28"/>
        </w:rPr>
        <w:t>
      г) информационное взаимодействие при получении кода вида медицинских изделий Союза.</w:t>
      </w:r>
    </w:p>
    <w:bookmarkEnd w:id="507"/>
    <w:bookmarkStart w:name="z679" w:id="508"/>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представлена на рисунке 1.</w:t>
      </w:r>
    </w:p>
    <w:bookmarkEnd w:id="508"/>
    <w:bookmarkStart w:name="z680" w:id="509"/>
    <w:p>
      <w:pPr>
        <w:spacing w:after="0"/>
        <w:ind w:left="0"/>
        <w:jc w:val="both"/>
      </w:pPr>
      <w:r>
        <w:rPr>
          <w:rFonts w:ascii="Times New Roman"/>
          <w:b w:val="false"/>
          <w:i w:val="false"/>
          <w:color w:val="000000"/>
          <w:sz w:val="28"/>
        </w:rPr>
        <w:t xml:space="preserve">
      </w:t>
      </w:r>
    </w:p>
    <w:bookmarkEnd w:id="509"/>
    <w:p>
      <w:pPr>
        <w:spacing w:after="0"/>
        <w:ind w:left="0"/>
        <w:jc w:val="both"/>
      </w:pPr>
      <w:r>
        <w:drawing>
          <wp:inline distT="0" distB="0" distL="0" distR="0">
            <wp:extent cx="73660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3660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1" w:id="510"/>
    <w:p>
      <w:pPr>
        <w:spacing w:after="0"/>
        <w:ind w:left="0"/>
        <w:jc w:val="both"/>
      </w:pPr>
      <w:r>
        <w:rPr>
          <w:rFonts w:ascii="Times New Roman"/>
          <w:b w:val="false"/>
          <w:i w:val="false"/>
          <w:color w:val="000000"/>
          <w:sz w:val="28"/>
        </w:rPr>
        <w:t xml:space="preserve">
      </w:t>
      </w:r>
      <w:r>
        <w:rPr>
          <w:rFonts w:ascii="Times New Roman"/>
          <w:b/>
          <w:i w:val="false"/>
          <w:color w:val="000000"/>
          <w:sz w:val="28"/>
        </w:rPr>
        <w:t>Рис. 1. Структура информационного взаимодействия между уполномоченными органами государств-членов</w:t>
      </w:r>
    </w:p>
    <w:bookmarkEnd w:id="510"/>
    <w:bookmarkStart w:name="z682" w:id="511"/>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реализуется в рамках общего процесса. Структура общего процесса определена в Правилах информационного взаимодействия.</w:t>
      </w:r>
    </w:p>
    <w:bookmarkEnd w:id="511"/>
    <w:bookmarkStart w:name="z683" w:id="512"/>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512"/>
    <w:bookmarkStart w:name="z684" w:id="513"/>
    <w:p>
      <w:pPr>
        <w:spacing w:after="0"/>
        <w:ind w:left="0"/>
        <w:jc w:val="both"/>
      </w:pPr>
      <w:r>
        <w:rPr>
          <w:rFonts w:ascii="Times New Roman"/>
          <w:b w:val="false"/>
          <w:i w:val="false"/>
          <w:color w:val="000000"/>
          <w:sz w:val="28"/>
        </w:rPr>
        <w:t xml:space="preserve">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утвержденному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30 августа 2016 г. № 92 (далее – Описание форматов и структур электронных документов и сведений).</w:t>
      </w:r>
    </w:p>
    <w:bookmarkEnd w:id="513"/>
    <w:bookmarkStart w:name="z685" w:id="514"/>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514"/>
    <w:bookmarkStart w:name="z686" w:id="515"/>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515"/>
    <w:bookmarkStart w:name="z687" w:id="516"/>
    <w:p>
      <w:pPr>
        <w:spacing w:after="0"/>
        <w:ind w:left="0"/>
        <w:jc w:val="left"/>
      </w:pPr>
      <w:r>
        <w:rPr>
          <w:rFonts w:ascii="Times New Roman"/>
          <w:b/>
          <w:i w:val="false"/>
          <w:color w:val="000000"/>
        </w:rPr>
        <w:t xml:space="preserve"> 1. Информационное взаимодействие при рассмотрении экспертного заключения</w:t>
      </w:r>
    </w:p>
    <w:bookmarkEnd w:id="516"/>
    <w:bookmarkStart w:name="z688" w:id="517"/>
    <w:p>
      <w:pPr>
        <w:spacing w:after="0"/>
        <w:ind w:left="0"/>
        <w:jc w:val="both"/>
      </w:pPr>
      <w:r>
        <w:rPr>
          <w:rFonts w:ascii="Times New Roman"/>
          <w:b w:val="false"/>
          <w:i w:val="false"/>
          <w:color w:val="000000"/>
          <w:sz w:val="28"/>
        </w:rPr>
        <w:t>
      12. Схема выполнения транзакций общего процесса при рассмотрении экспертного заключения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17"/>
    <w:bookmarkStart w:name="z689" w:id="518"/>
    <w:p>
      <w:pPr>
        <w:spacing w:after="0"/>
        <w:ind w:left="0"/>
        <w:jc w:val="both"/>
      </w:pPr>
      <w:r>
        <w:rPr>
          <w:rFonts w:ascii="Times New Roman"/>
          <w:b w:val="false"/>
          <w:i w:val="false"/>
          <w:color w:val="000000"/>
          <w:sz w:val="28"/>
        </w:rPr>
        <w:t xml:space="preserve">
      </w:t>
      </w:r>
    </w:p>
    <w:bookmarkEnd w:id="518"/>
    <w:p>
      <w:pPr>
        <w:spacing w:after="0"/>
        <w:ind w:left="0"/>
        <w:jc w:val="both"/>
      </w:pPr>
      <w:r>
        <w:drawing>
          <wp:inline distT="0" distB="0" distL="0" distR="0">
            <wp:extent cx="74041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4041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0" w:id="519"/>
    <w:p>
      <w:pPr>
        <w:spacing w:after="0"/>
        <w:ind w:left="0"/>
        <w:jc w:val="both"/>
      </w:pPr>
      <w:r>
        <w:rPr>
          <w:rFonts w:ascii="Times New Roman"/>
          <w:b w:val="false"/>
          <w:i w:val="false"/>
          <w:color w:val="000000"/>
          <w:sz w:val="28"/>
        </w:rPr>
        <w:t xml:space="preserve">
      </w:t>
      </w:r>
      <w:r>
        <w:rPr>
          <w:rFonts w:ascii="Times New Roman"/>
          <w:b/>
          <w:i w:val="false"/>
          <w:color w:val="000000"/>
          <w:sz w:val="28"/>
        </w:rPr>
        <w:t>Рис. 2. Схема выполнения транзакций общего процесса при рассмотрении экспертного заключения</w:t>
      </w:r>
    </w:p>
    <w:bookmarkEnd w:id="5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692" w:id="520"/>
    <w:p>
      <w:pPr>
        <w:spacing w:after="0"/>
        <w:ind w:left="0"/>
        <w:jc w:val="left"/>
      </w:pPr>
      <w:r>
        <w:rPr>
          <w:rFonts w:ascii="Times New Roman"/>
          <w:b/>
          <w:i w:val="false"/>
          <w:color w:val="000000"/>
        </w:rPr>
        <w:t xml:space="preserve"> Перечень транзакций общего процесса при рассмотрении экспертного заключения</w:t>
      </w:r>
    </w:p>
    <w:bookmarkEnd w:id="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экспертного заключения (P.MM.06.PRC.009)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521"/>
          <w:p>
            <w:pPr>
              <w:spacing w:after="20"/>
              <w:ind w:left="20"/>
              <w:jc w:val="both"/>
            </w:pPr>
            <w:r>
              <w:rPr>
                <w:rFonts w:ascii="Times New Roman"/>
                <w:b w:val="false"/>
                <w:i w:val="false"/>
                <w:color w:val="000000"/>
                <w:sz w:val="20"/>
              </w:rPr>
              <w:t>
Направление сведений экспертного заключения (P.MM.06.OPR.026).</w:t>
            </w:r>
          </w:p>
          <w:bookmarkEnd w:id="521"/>
          <w:p>
            <w:pPr>
              <w:spacing w:after="20"/>
              <w:ind w:left="20"/>
              <w:jc w:val="both"/>
            </w:pPr>
            <w:r>
              <w:rPr>
                <w:rFonts w:ascii="Times New Roman"/>
                <w:b w:val="false"/>
                <w:i w:val="false"/>
                <w:color w:val="000000"/>
                <w:sz w:val="20"/>
              </w:rPr>
              <w:t>
Получение уведомления о результатах обработки сведений экспертного заключения (P.MM.06.OPR.028)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экспертного заключения (P.MM.06.OPR.027)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получены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экспертного заключения (P.MM.06.TRN.009)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замечаний и предложений к комплекту регистрационного досье (P.MM.06.PRC.010)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522"/>
          <w:p>
            <w:pPr>
              <w:spacing w:after="20"/>
              <w:ind w:left="20"/>
              <w:jc w:val="both"/>
            </w:pPr>
            <w:r>
              <w:rPr>
                <w:rFonts w:ascii="Times New Roman"/>
                <w:b w:val="false"/>
                <w:i w:val="false"/>
                <w:color w:val="000000"/>
                <w:sz w:val="20"/>
              </w:rPr>
              <w:t>
Направление замечаний и предложений к комплекту регистрационного досье (P.MM.06.OPR.029).</w:t>
            </w:r>
          </w:p>
          <w:bookmarkEnd w:id="522"/>
          <w:p>
            <w:pPr>
              <w:spacing w:after="20"/>
              <w:ind w:left="20"/>
              <w:jc w:val="both"/>
            </w:pPr>
            <w:r>
              <w:rPr>
                <w:rFonts w:ascii="Times New Roman"/>
                <w:b w:val="false"/>
                <w:i w:val="false"/>
                <w:color w:val="000000"/>
                <w:sz w:val="20"/>
              </w:rPr>
              <w:t>
Получение уведомления о результатах обработки замечаний и предложений к комплекту регистрационного досье (P.MM.06.OPR.031)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замечаний и предложений к комплекту регистрационного досье (P.MM.06.OPR.030)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получены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замечаний и предложений к комплекту регистрационного досье (P.MM.06.TRN.010)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признания (непризнания) экспертного заключения (P.MM.06.PRC.011)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523"/>
          <w:p>
            <w:pPr>
              <w:spacing w:after="20"/>
              <w:ind w:left="20"/>
              <w:jc w:val="both"/>
            </w:pPr>
            <w:r>
              <w:rPr>
                <w:rFonts w:ascii="Times New Roman"/>
                <w:b w:val="false"/>
                <w:i w:val="false"/>
                <w:color w:val="000000"/>
                <w:sz w:val="20"/>
              </w:rPr>
              <w:t>
Представление подтверждения признания (непризнания) экспертного заключения (P.MM.06.OPR.032).</w:t>
            </w:r>
          </w:p>
          <w:bookmarkEnd w:id="523"/>
          <w:p>
            <w:pPr>
              <w:spacing w:after="20"/>
              <w:ind w:left="20"/>
              <w:jc w:val="both"/>
            </w:pPr>
            <w:r>
              <w:rPr>
                <w:rFonts w:ascii="Times New Roman"/>
                <w:b w:val="false"/>
                <w:i w:val="false"/>
                <w:color w:val="000000"/>
                <w:sz w:val="20"/>
              </w:rPr>
              <w:t>
Получение уведомления о результатах обработки подтверждения признания (непризнания) экспертного заключения (P.MM.06.OPR.034)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подтверждения признания (непризнания) экспертного заключения (P.MM.06.OPR.033)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получены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подтверждения признания (непризнания) экспертного заключения (P.MM.06.TRN.011)</w:t>
            </w:r>
          </w:p>
        </w:tc>
      </w:tr>
    </w:tbl>
    <w:bookmarkStart w:name="z696" w:id="524"/>
    <w:p>
      <w:pPr>
        <w:spacing w:after="0"/>
        <w:ind w:left="0"/>
        <w:jc w:val="left"/>
      </w:pPr>
      <w:r>
        <w:rPr>
          <w:rFonts w:ascii="Times New Roman"/>
          <w:b/>
          <w:i w:val="false"/>
          <w:color w:val="000000"/>
        </w:rPr>
        <w:t xml:space="preserve"> 2. Информационное взаимодействие при получении сведений, содержащихся в регистрационном досье или оформленных при его рассмотрении</w:t>
      </w:r>
    </w:p>
    <w:bookmarkEnd w:id="524"/>
    <w:bookmarkStart w:name="z697" w:id="525"/>
    <w:p>
      <w:pPr>
        <w:spacing w:after="0"/>
        <w:ind w:left="0"/>
        <w:jc w:val="both"/>
      </w:pPr>
      <w:r>
        <w:rPr>
          <w:rFonts w:ascii="Times New Roman"/>
          <w:b w:val="false"/>
          <w:i w:val="false"/>
          <w:color w:val="000000"/>
          <w:sz w:val="28"/>
        </w:rPr>
        <w:t>
      13. Схема выполнения транзакций общего процесса при получении сведений, содержащихся в регистрационном досье или оформленных при его рассмотрении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25"/>
    <w:bookmarkStart w:name="z698" w:id="526"/>
    <w:p>
      <w:pPr>
        <w:spacing w:after="0"/>
        <w:ind w:left="0"/>
        <w:jc w:val="both"/>
      </w:pPr>
      <w:r>
        <w:rPr>
          <w:rFonts w:ascii="Times New Roman"/>
          <w:b w:val="false"/>
          <w:i w:val="false"/>
          <w:color w:val="000000"/>
          <w:sz w:val="28"/>
        </w:rPr>
        <w:t xml:space="preserve">
      </w:t>
      </w:r>
    </w:p>
    <w:bookmarkEnd w:id="526"/>
    <w:p>
      <w:pPr>
        <w:spacing w:after="0"/>
        <w:ind w:left="0"/>
        <w:jc w:val="both"/>
      </w:pPr>
      <w:r>
        <w:drawing>
          <wp:inline distT="0" distB="0" distL="0" distR="0">
            <wp:extent cx="74930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493000" cy="7289800"/>
                    </a:xfrm>
                    <a:prstGeom prst="rect">
                      <a:avLst/>
                    </a:prstGeom>
                  </pic:spPr>
                </pic:pic>
              </a:graphicData>
            </a:graphic>
          </wp:inline>
        </w:drawing>
      </w:r>
    </w:p>
    <w:p>
      <w:pPr>
        <w:spacing w:after="0"/>
        <w:ind w:left="0"/>
        <w:jc w:val="left"/>
      </w:pPr>
      <w:r>
        <w:rPr>
          <w:rFonts w:ascii="Times New Roman"/>
          <w:b/>
          <w:i w:val="false"/>
          <w:color w:val="000000"/>
          <w:sz w:val="28"/>
        </w:rPr>
        <w:t>Рис. 3. Схема выполнения транзакций общего процесса при получении сведений, содержащихся в регистрационном досье или оформленных при его рассмотрении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700" w:id="527"/>
    <w:p>
      <w:pPr>
        <w:spacing w:after="0"/>
        <w:ind w:left="0"/>
        <w:jc w:val="left"/>
      </w:pPr>
      <w:r>
        <w:rPr>
          <w:rFonts w:ascii="Times New Roman"/>
          <w:b/>
          <w:i w:val="false"/>
          <w:color w:val="000000"/>
        </w:rPr>
        <w:t xml:space="preserve"> Перечень транзакций общего процесса при получении сведений, содержащихся в регистрационном досье или оформленных при его рассмотрении</w:t>
      </w:r>
    </w:p>
    <w:bookmarkEnd w:id="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состава документов, содержащихся в регистрационном досье или оформленных при его рассмотрении (P.MM.06.PRC.012)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528"/>
          <w:p>
            <w:pPr>
              <w:spacing w:after="20"/>
              <w:ind w:left="20"/>
              <w:jc w:val="both"/>
            </w:pPr>
            <w:r>
              <w:rPr>
                <w:rFonts w:ascii="Times New Roman"/>
                <w:b w:val="false"/>
                <w:i w:val="false"/>
                <w:color w:val="000000"/>
                <w:sz w:val="20"/>
              </w:rPr>
              <w:t>
Направление уведомления об изменении состава документов, содержащихся в регистрационном досье или оформленных при его рассмотрении (P.MM.06.OPR.035).</w:t>
            </w:r>
          </w:p>
          <w:bookmarkEnd w:id="528"/>
          <w:p>
            <w:pPr>
              <w:spacing w:after="20"/>
              <w:ind w:left="20"/>
              <w:jc w:val="both"/>
            </w:pPr>
            <w:r>
              <w:rPr>
                <w:rFonts w:ascii="Times New Roman"/>
                <w:b w:val="false"/>
                <w:i w:val="false"/>
                <w:color w:val="000000"/>
                <w:sz w:val="20"/>
              </w:rPr>
              <w:t>
Получение подтверждения обработки уведомления об изменении состава документов, содержащихся в регистрационном досье или оформленных при его рассмотрении (P.MM.06.OPR.037)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уведомление передано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изменении состава документов, содержащихся в регистрационном досье или оформленных при его рассмотрении (P.MM.06.OPR.036)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уведомление получено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состава документов, содержащихся в регистрационном досье или оформленных при его рассмотрении (P.MM.06.TRN.012)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составе документов, содержащихся в регистрационном досье или оформленных при его рассмотрении (P.MM.06.PRC.013)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529"/>
          <w:p>
            <w:pPr>
              <w:spacing w:after="20"/>
              <w:ind w:left="20"/>
              <w:jc w:val="both"/>
            </w:pPr>
            <w:r>
              <w:rPr>
                <w:rFonts w:ascii="Times New Roman"/>
                <w:b w:val="false"/>
                <w:i w:val="false"/>
                <w:color w:val="000000"/>
                <w:sz w:val="20"/>
              </w:rPr>
              <w:t>
Направление запроса сведений о составе документов, содержащихся в регистрационном досье или оформленных при его рассмотрении (P.MM.06.OPR.038).</w:t>
            </w:r>
          </w:p>
          <w:bookmarkEnd w:id="529"/>
          <w:p>
            <w:pPr>
              <w:spacing w:after="20"/>
              <w:ind w:left="20"/>
              <w:jc w:val="both"/>
            </w:pPr>
            <w:r>
              <w:rPr>
                <w:rFonts w:ascii="Times New Roman"/>
                <w:b w:val="false"/>
                <w:i w:val="false"/>
                <w:color w:val="000000"/>
                <w:sz w:val="20"/>
              </w:rPr>
              <w:t>
Прием и обработка сведений о составе документов, содержащихся в регистрационном досье или оформленных при его рассмотрении (P.MM.06.OPR.040)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о составе документов, содержащихся в регистрационном досье или оформленных при его рассмотрении (P.MM.06.OPR.039)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530"/>
          <w:p>
            <w:pPr>
              <w:spacing w:after="20"/>
              <w:ind w:left="20"/>
              <w:jc w:val="both"/>
            </w:pPr>
            <w:r>
              <w:rPr>
                <w:rFonts w:ascii="Times New Roman"/>
                <w:b w:val="false"/>
                <w:i w:val="false"/>
                <w:color w:val="000000"/>
                <w:sz w:val="20"/>
              </w:rPr>
              <w:t>
сведения о регистрации медицинских изделий (P.MM.06.BEN.001): сведения отсутствуют.</w:t>
            </w:r>
          </w:p>
          <w:bookmarkEnd w:id="530"/>
          <w:p>
            <w:pPr>
              <w:spacing w:after="20"/>
              <w:ind w:left="20"/>
              <w:jc w:val="both"/>
            </w:pPr>
            <w:r>
              <w:rPr>
                <w:rFonts w:ascii="Times New Roman"/>
                <w:b w:val="false"/>
                <w:i w:val="false"/>
                <w:color w:val="000000"/>
                <w:sz w:val="20"/>
              </w:rPr>
              <w:t>
Сведения о регистрации медицинских изделий (P.MM.06.BEN.001):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составе документов, содержащихся в регистрационном досье или оформленных при его рассмотрении (P.MM.06.TRN.013)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документов, содержащихся в регистрационном досье или оформленных при его рассмотрении (P.MM.06.PRC.014)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531"/>
          <w:p>
            <w:pPr>
              <w:spacing w:after="20"/>
              <w:ind w:left="20"/>
              <w:jc w:val="both"/>
            </w:pPr>
            <w:r>
              <w:rPr>
                <w:rFonts w:ascii="Times New Roman"/>
                <w:b w:val="false"/>
                <w:i w:val="false"/>
                <w:color w:val="000000"/>
                <w:sz w:val="20"/>
              </w:rPr>
              <w:t>
Направление запроса на представление документов, содержащихся в регистрационном досье или оформленных при его рассмотрении (P.MM.06.OPR.041).</w:t>
            </w:r>
          </w:p>
          <w:bookmarkEnd w:id="531"/>
          <w:p>
            <w:pPr>
              <w:spacing w:after="20"/>
              <w:ind w:left="20"/>
              <w:jc w:val="both"/>
            </w:pPr>
            <w:r>
              <w:rPr>
                <w:rFonts w:ascii="Times New Roman"/>
                <w:b w:val="false"/>
                <w:i w:val="false"/>
                <w:color w:val="000000"/>
                <w:sz w:val="20"/>
              </w:rPr>
              <w:t>
Прием и обработка документов, содержащихся в регистрационном досье или оформленных при его рассмотрении (P.MM.06.OPR.043)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документов, содержащихся в регистрационном досье или оформленных при его рассмотрении (P.MM.06.OPR.042)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532"/>
          <w:p>
            <w:pPr>
              <w:spacing w:after="20"/>
              <w:ind w:left="20"/>
              <w:jc w:val="both"/>
            </w:pPr>
            <w:r>
              <w:rPr>
                <w:rFonts w:ascii="Times New Roman"/>
                <w:b w:val="false"/>
                <w:i w:val="false"/>
                <w:color w:val="000000"/>
                <w:sz w:val="20"/>
              </w:rPr>
              <w:t>
сведения о регистрации медицинских изделий (P.MM.06.BEN.001): сведения отсутствуют.</w:t>
            </w:r>
          </w:p>
          <w:bookmarkEnd w:id="532"/>
          <w:p>
            <w:pPr>
              <w:spacing w:after="20"/>
              <w:ind w:left="20"/>
              <w:jc w:val="both"/>
            </w:pPr>
            <w:r>
              <w:rPr>
                <w:rFonts w:ascii="Times New Roman"/>
                <w:b w:val="false"/>
                <w:i w:val="false"/>
                <w:color w:val="000000"/>
                <w:sz w:val="20"/>
              </w:rPr>
              <w:t>
Сведения о регистрации медицинских изделий (P.MM.06.BEN.001):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документов, содержащихся в регистрационном досье или оформленных при его рассмотрении (P.MM.06.TRN.014)</w:t>
            </w:r>
          </w:p>
        </w:tc>
      </w:tr>
    </w:tbl>
    <w:bookmarkStart w:name="z706" w:id="533"/>
    <w:p>
      <w:pPr>
        <w:spacing w:after="0"/>
        <w:ind w:left="0"/>
        <w:jc w:val="left"/>
      </w:pPr>
      <w:r>
        <w:rPr>
          <w:rFonts w:ascii="Times New Roman"/>
          <w:b/>
          <w:i w:val="false"/>
          <w:color w:val="000000"/>
        </w:rPr>
        <w:t xml:space="preserve"> 3. Информационное взаимодействие при уведомлении об изменении статуса действия регистрационного удостоверения</w:t>
      </w:r>
    </w:p>
    <w:bookmarkEnd w:id="533"/>
    <w:bookmarkStart w:name="z707" w:id="534"/>
    <w:p>
      <w:pPr>
        <w:spacing w:after="0"/>
        <w:ind w:left="0"/>
        <w:jc w:val="both"/>
      </w:pPr>
      <w:r>
        <w:rPr>
          <w:rFonts w:ascii="Times New Roman"/>
          <w:b w:val="false"/>
          <w:i w:val="false"/>
          <w:color w:val="000000"/>
          <w:sz w:val="28"/>
        </w:rPr>
        <w:t>
      14. Схема выполнения транзакций общего процесса при уведомлении об изменении статуса действия регистрационного удостоверения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34"/>
    <w:bookmarkStart w:name="z708" w:id="535"/>
    <w:p>
      <w:pPr>
        <w:spacing w:after="0"/>
        <w:ind w:left="0"/>
        <w:jc w:val="both"/>
      </w:pPr>
      <w:r>
        <w:rPr>
          <w:rFonts w:ascii="Times New Roman"/>
          <w:b w:val="false"/>
          <w:i w:val="false"/>
          <w:color w:val="000000"/>
          <w:sz w:val="28"/>
        </w:rPr>
        <w:t xml:space="preserve">
      </w:t>
      </w:r>
    </w:p>
    <w:bookmarkEnd w:id="535"/>
    <w:p>
      <w:pPr>
        <w:spacing w:after="0"/>
        <w:ind w:left="0"/>
        <w:jc w:val="both"/>
      </w:pPr>
      <w:r>
        <w:drawing>
          <wp:inline distT="0" distB="0" distL="0" distR="0">
            <wp:extent cx="74422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4422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9" w:id="536"/>
    <w:p>
      <w:pPr>
        <w:spacing w:after="0"/>
        <w:ind w:left="0"/>
        <w:jc w:val="both"/>
      </w:pPr>
      <w:r>
        <w:rPr>
          <w:rFonts w:ascii="Times New Roman"/>
          <w:b w:val="false"/>
          <w:i w:val="false"/>
          <w:color w:val="000000"/>
          <w:sz w:val="28"/>
        </w:rPr>
        <w:t xml:space="preserve">
      </w:t>
      </w:r>
      <w:r>
        <w:rPr>
          <w:rFonts w:ascii="Times New Roman"/>
          <w:b/>
          <w:i w:val="false"/>
          <w:color w:val="000000"/>
          <w:sz w:val="28"/>
        </w:rPr>
        <w:t>Рис. 4. Схема выполнения транзакций общего процесса при уведомлении об изменении статуса действия регистрационного удостоверения</w:t>
      </w:r>
    </w:p>
    <w:bookmarkEnd w:id="5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711" w:id="537"/>
    <w:p>
      <w:pPr>
        <w:spacing w:after="0"/>
        <w:ind w:left="0"/>
        <w:jc w:val="left"/>
      </w:pPr>
      <w:r>
        <w:rPr>
          <w:rFonts w:ascii="Times New Roman"/>
          <w:b/>
          <w:i w:val="false"/>
          <w:color w:val="000000"/>
        </w:rPr>
        <w:t xml:space="preserve"> Перечень транзакций общего процесса при уведомлении об изменении статуса действия регистрационного удостоверения</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статуса действия регистрационного удостоверения (P.MM.06.PRC.008)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статуса действия регистрационного удостоверения (P.MM.06.OPR.024)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изменении статуса действия регистрационного удостоверения (P.MM.06.OPR.025)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уведомление передано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статуса действия регистрационного удостоверения (P.MM.06.TRN.008)</w:t>
            </w:r>
          </w:p>
        </w:tc>
      </w:tr>
    </w:tbl>
    <w:bookmarkStart w:name="z712" w:id="538"/>
    <w:p>
      <w:pPr>
        <w:spacing w:after="0"/>
        <w:ind w:left="0"/>
        <w:jc w:val="left"/>
      </w:pPr>
      <w:r>
        <w:rPr>
          <w:rFonts w:ascii="Times New Roman"/>
          <w:b/>
          <w:i w:val="false"/>
          <w:color w:val="000000"/>
        </w:rPr>
        <w:t xml:space="preserve"> 4. Информационное взаимодействие при получении кода вида медицинских изделий Союза</w:t>
      </w:r>
    </w:p>
    <w:bookmarkEnd w:id="538"/>
    <w:bookmarkStart w:name="z713" w:id="539"/>
    <w:p>
      <w:pPr>
        <w:spacing w:after="0"/>
        <w:ind w:left="0"/>
        <w:jc w:val="both"/>
      </w:pPr>
      <w:r>
        <w:rPr>
          <w:rFonts w:ascii="Times New Roman"/>
          <w:b w:val="false"/>
          <w:i w:val="false"/>
          <w:color w:val="000000"/>
          <w:sz w:val="28"/>
        </w:rPr>
        <w:t>
      15. Схема выполнения транзакций общего процесса при получении кода вида медицинских изделий Союза представлена на рисунке 5. Для каждой процедуры общего процесса в таблице 5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39"/>
    <w:bookmarkStart w:name="z714" w:id="540"/>
    <w:p>
      <w:pPr>
        <w:spacing w:after="0"/>
        <w:ind w:left="0"/>
        <w:jc w:val="both"/>
      </w:pPr>
      <w:r>
        <w:rPr>
          <w:rFonts w:ascii="Times New Roman"/>
          <w:b w:val="false"/>
          <w:i w:val="false"/>
          <w:color w:val="000000"/>
          <w:sz w:val="28"/>
        </w:rPr>
        <w:t xml:space="preserve">
      </w:t>
      </w:r>
    </w:p>
    <w:bookmarkEnd w:id="540"/>
    <w:p>
      <w:pPr>
        <w:spacing w:after="0"/>
        <w:ind w:left="0"/>
        <w:jc w:val="both"/>
      </w:pPr>
      <w:r>
        <w:drawing>
          <wp:inline distT="0" distB="0" distL="0" distR="0">
            <wp:extent cx="76327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632700" cy="3022600"/>
                    </a:xfrm>
                    <a:prstGeom prst="rect">
                      <a:avLst/>
                    </a:prstGeom>
                  </pic:spPr>
                </pic:pic>
              </a:graphicData>
            </a:graphic>
          </wp:inline>
        </w:drawing>
      </w:r>
    </w:p>
    <w:p>
      <w:pPr>
        <w:spacing w:after="0"/>
        <w:ind w:left="0"/>
        <w:jc w:val="left"/>
      </w:pPr>
      <w:r>
        <w:rPr>
          <w:rFonts w:ascii="Times New Roman"/>
          <w:b/>
          <w:i w:val="false"/>
          <w:color w:val="000000"/>
          <w:sz w:val="28"/>
        </w:rPr>
        <w:t>Рис. 5. Схема выполнения транзакций общего процесса при получении кода вида медицинских изделий Союза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716" w:id="541"/>
    <w:p>
      <w:pPr>
        <w:spacing w:after="0"/>
        <w:ind w:left="0"/>
        <w:jc w:val="left"/>
      </w:pPr>
      <w:r>
        <w:rPr>
          <w:rFonts w:ascii="Times New Roman"/>
          <w:b/>
          <w:i w:val="false"/>
          <w:color w:val="000000"/>
        </w:rPr>
        <w:t xml:space="preserve"> Перечень транзакций общего процесса при получении кода вида медицинских изделий Союза</w:t>
      </w:r>
    </w:p>
    <w:bookmarkEnd w:id="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кода вида медицинских изделий Союза (P.MM.06.PRC.015)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542"/>
          <w:p>
            <w:pPr>
              <w:spacing w:after="20"/>
              <w:ind w:left="20"/>
              <w:jc w:val="both"/>
            </w:pPr>
            <w:r>
              <w:rPr>
                <w:rFonts w:ascii="Times New Roman"/>
                <w:b w:val="false"/>
                <w:i w:val="false"/>
                <w:color w:val="000000"/>
                <w:sz w:val="20"/>
              </w:rPr>
              <w:t>
Направление запроса на представление кода вида медицинских изделий Союза (P.MM.06.OPR.044).</w:t>
            </w:r>
          </w:p>
          <w:bookmarkEnd w:id="542"/>
          <w:p>
            <w:pPr>
              <w:spacing w:after="20"/>
              <w:ind w:left="20"/>
              <w:jc w:val="both"/>
            </w:pPr>
            <w:r>
              <w:rPr>
                <w:rFonts w:ascii="Times New Roman"/>
                <w:b w:val="false"/>
                <w:i w:val="false"/>
                <w:color w:val="000000"/>
                <w:sz w:val="20"/>
              </w:rPr>
              <w:t>
Прием и обработка кода вида медицинских изделий Союза (P.MM.06.OPR.046)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видах медицинских изделий (P.MM.06.BEN.002): код запрошен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кода вида медицинских изделий Союза (P.MM.06.OPR.045)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543"/>
          <w:p>
            <w:pPr>
              <w:spacing w:after="20"/>
              <w:ind w:left="20"/>
              <w:jc w:val="both"/>
            </w:pPr>
            <w:r>
              <w:rPr>
                <w:rFonts w:ascii="Times New Roman"/>
                <w:b w:val="false"/>
                <w:i w:val="false"/>
                <w:color w:val="000000"/>
                <w:sz w:val="20"/>
              </w:rPr>
              <w:t>
сведения о видах медицинских изделий (P.MM.06.BEN.002): код отсутствует.</w:t>
            </w:r>
          </w:p>
          <w:bookmarkEnd w:id="543"/>
          <w:p>
            <w:pPr>
              <w:spacing w:after="20"/>
              <w:ind w:left="20"/>
              <w:jc w:val="both"/>
            </w:pPr>
            <w:r>
              <w:rPr>
                <w:rFonts w:ascii="Times New Roman"/>
                <w:b w:val="false"/>
                <w:i w:val="false"/>
                <w:color w:val="000000"/>
                <w:sz w:val="20"/>
              </w:rPr>
              <w:t>
Сведения о видах медицинских изделий (P.MM.06.BEN.002): код представлен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кода вида медицинских изделий Союза (P.MM.06.TRN.015)</w:t>
            </w:r>
          </w:p>
        </w:tc>
      </w:tr>
    </w:tbl>
    <w:bookmarkStart w:name="z719" w:id="544"/>
    <w:p>
      <w:pPr>
        <w:spacing w:after="0"/>
        <w:ind w:left="0"/>
        <w:jc w:val="left"/>
      </w:pPr>
      <w:r>
        <w:rPr>
          <w:rFonts w:ascii="Times New Roman"/>
          <w:b/>
          <w:i w:val="false"/>
          <w:color w:val="000000"/>
        </w:rPr>
        <w:t xml:space="preserve"> VI. Описание сообщений общего процесса</w:t>
      </w:r>
    </w:p>
    <w:bookmarkEnd w:id="544"/>
    <w:bookmarkStart w:name="z720" w:id="545"/>
    <w:p>
      <w:pPr>
        <w:spacing w:after="0"/>
        <w:ind w:left="0"/>
        <w:jc w:val="both"/>
      </w:pPr>
      <w:r>
        <w:rPr>
          <w:rFonts w:ascii="Times New Roman"/>
          <w:b w:val="false"/>
          <w:i w:val="false"/>
          <w:color w:val="000000"/>
          <w:sz w:val="28"/>
        </w:rPr>
        <w:t>
      16. Перечень сообщений общего процесса, передаваемых в рамках информационного взаимодействия при реализации общего процесса, приведен в таблице 6.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6.</w:t>
      </w:r>
    </w:p>
    <w:bookmarkEnd w:id="5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722" w:id="546"/>
    <w:p>
      <w:pPr>
        <w:spacing w:after="0"/>
        <w:ind w:left="0"/>
        <w:jc w:val="left"/>
      </w:pPr>
      <w:r>
        <w:rPr>
          <w:rFonts w:ascii="Times New Roman"/>
          <w:b/>
          <w:i w:val="false"/>
          <w:color w:val="000000"/>
        </w:rPr>
        <w:t xml:space="preserve"> Перечень сообщений общего процесса</w:t>
      </w:r>
    </w:p>
    <w:bookmarkEnd w:id="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и предложения к комплекту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рассмотрении экспертного заключения (R.HC.MM.06.002)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экспертного заключения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рассмотрении экспертного заключения (R.HC.MM.06.002)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признания (непризнания) экспертного заключения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рассмотрении экспертного заключения (R.HC.MM.06.002)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статуса действия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(R.HC.MM.06.001)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состава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содержащийся в регистрационном досье или оформленный при его рассмотрении (R.HC.MM.06.003)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составе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содержащийся в регистрационном досье или оформленный при его рассмотрении (R.HC.MM.06.003)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составе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содержащийся в регистрационном досье или оформленный при его рассмотрении (R.HC.MM.06.003)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документов, содержащихся в регистрационном досье или оформленных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содержащийся в регистрационном досье или оформленный при его рассмотрении (R.HC.MM.06.003)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содержащиеся в регистрационном досье или оформленные при его рассмотрении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содержащийся в регистрационном досье или оформленный при его рассмотрении (R.HC.MM.06.003)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кода вида медицинских изделий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медицинских изделий (R.HC.MM.06.005)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медицинских изделий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медицинских изделий (R.HC.MM.06.005)</w:t>
            </w:r>
          </w:p>
        </w:tc>
      </w:tr>
    </w:tbl>
    <w:bookmarkStart w:name="z723" w:id="547"/>
    <w:p>
      <w:pPr>
        <w:spacing w:after="0"/>
        <w:ind w:left="0"/>
        <w:jc w:val="left"/>
      </w:pPr>
      <w:r>
        <w:rPr>
          <w:rFonts w:ascii="Times New Roman"/>
          <w:b/>
          <w:i w:val="false"/>
          <w:color w:val="000000"/>
        </w:rPr>
        <w:t xml:space="preserve"> VII. Описание транзакций общего процесса</w:t>
      </w:r>
    </w:p>
    <w:bookmarkEnd w:id="547"/>
    <w:bookmarkStart w:name="z724" w:id="548"/>
    <w:p>
      <w:pPr>
        <w:spacing w:after="0"/>
        <w:ind w:left="0"/>
        <w:jc w:val="left"/>
      </w:pPr>
      <w:r>
        <w:rPr>
          <w:rFonts w:ascii="Times New Roman"/>
          <w:b/>
          <w:i w:val="false"/>
          <w:color w:val="000000"/>
        </w:rPr>
        <w:t xml:space="preserve"> 1. Транзакция общего процесса "Направление уведомления об изменении статуса действия регистрационного удостоверения" (P.MM.06.TRN.008)</w:t>
      </w:r>
    </w:p>
    <w:bookmarkEnd w:id="548"/>
    <w:bookmarkStart w:name="z725" w:id="549"/>
    <w:p>
      <w:pPr>
        <w:spacing w:after="0"/>
        <w:ind w:left="0"/>
        <w:jc w:val="both"/>
      </w:pPr>
      <w:r>
        <w:rPr>
          <w:rFonts w:ascii="Times New Roman"/>
          <w:b w:val="false"/>
          <w:i w:val="false"/>
          <w:color w:val="000000"/>
          <w:sz w:val="28"/>
        </w:rPr>
        <w:t>
      17. Транзакция общего процесса "Направление уведомления об изменении статуса действия регистрационного удостоверения" (P.MM.06.TRN.008) выполняется для передачи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549"/>
    <w:bookmarkStart w:name="z726" w:id="550"/>
    <w:p>
      <w:pPr>
        <w:spacing w:after="0"/>
        <w:ind w:left="0"/>
        <w:jc w:val="both"/>
      </w:pPr>
      <w:r>
        <w:rPr>
          <w:rFonts w:ascii="Times New Roman"/>
          <w:b w:val="false"/>
          <w:i w:val="false"/>
          <w:color w:val="000000"/>
          <w:sz w:val="28"/>
        </w:rPr>
        <w:t xml:space="preserve">
      </w:t>
      </w:r>
    </w:p>
    <w:bookmarkEnd w:id="550"/>
    <w:p>
      <w:pPr>
        <w:spacing w:after="0"/>
        <w:ind w:left="0"/>
        <w:jc w:val="both"/>
      </w:pPr>
      <w:r>
        <w:drawing>
          <wp:inline distT="0" distB="0" distL="0" distR="0">
            <wp:extent cx="73660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3660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7" w:id="551"/>
    <w:p>
      <w:pPr>
        <w:spacing w:after="0"/>
        <w:ind w:left="0"/>
        <w:jc w:val="both"/>
      </w:pPr>
      <w:r>
        <w:rPr>
          <w:rFonts w:ascii="Times New Roman"/>
          <w:b w:val="false"/>
          <w:i w:val="false"/>
          <w:color w:val="000000"/>
          <w:sz w:val="28"/>
        </w:rPr>
        <w:t xml:space="preserve">
      </w:t>
      </w:r>
      <w:r>
        <w:rPr>
          <w:rFonts w:ascii="Times New Roman"/>
          <w:b/>
          <w:i w:val="false"/>
          <w:color w:val="000000"/>
          <w:sz w:val="28"/>
        </w:rPr>
        <w:t>Рис. 6. Схема выполнения транзакции общего процесса "Направление уведомления об изменении статуса действия регистрационного удостоверения" (P.MM.06.TRN.008)</w:t>
      </w:r>
    </w:p>
    <w:bookmarkEnd w:id="5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729" w:id="552"/>
    <w:p>
      <w:pPr>
        <w:spacing w:after="0"/>
        <w:ind w:left="0"/>
        <w:jc w:val="left"/>
      </w:pPr>
      <w:r>
        <w:rPr>
          <w:rFonts w:ascii="Times New Roman"/>
          <w:b/>
          <w:i w:val="false"/>
          <w:color w:val="000000"/>
        </w:rPr>
        <w:t xml:space="preserve"> Описание транзакции общего процесса "Направление уведомления об изменении статуса действия регистрационного удостоверения" (P.MM.06.TRN.008)</w:t>
      </w:r>
    </w:p>
    <w:bookmarkEnd w:id="5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статуса действия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статуса действия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изменении статуса действия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уведомление передано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статуса действия регистрационного удостоверения (P.MM.06.MSG.017)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0" w:id="553"/>
    <w:p>
      <w:pPr>
        <w:spacing w:after="0"/>
        <w:ind w:left="0"/>
        <w:jc w:val="left"/>
      </w:pPr>
      <w:r>
        <w:rPr>
          <w:rFonts w:ascii="Times New Roman"/>
          <w:b/>
          <w:i w:val="false"/>
          <w:color w:val="000000"/>
        </w:rPr>
        <w:t xml:space="preserve"> 2. Транзакция общего процесса "Направление сведений экспертного заключения" (P.MM.06.TRN.009)</w:t>
      </w:r>
    </w:p>
    <w:bookmarkEnd w:id="553"/>
    <w:bookmarkStart w:name="z731" w:id="554"/>
    <w:p>
      <w:pPr>
        <w:spacing w:after="0"/>
        <w:ind w:left="0"/>
        <w:jc w:val="both"/>
      </w:pPr>
      <w:r>
        <w:rPr>
          <w:rFonts w:ascii="Times New Roman"/>
          <w:b w:val="false"/>
          <w:i w:val="false"/>
          <w:color w:val="000000"/>
          <w:sz w:val="28"/>
        </w:rPr>
        <w:t>
      18. Транзакция общего процесса "Направление сведений экспертного заключения" (P.MM.06.TRN.009) выполняется для представления респонденту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554"/>
    <w:bookmarkStart w:name="z732" w:id="555"/>
    <w:p>
      <w:pPr>
        <w:spacing w:after="0"/>
        <w:ind w:left="0"/>
        <w:jc w:val="both"/>
      </w:pPr>
      <w:r>
        <w:rPr>
          <w:rFonts w:ascii="Times New Roman"/>
          <w:b w:val="false"/>
          <w:i w:val="false"/>
          <w:color w:val="000000"/>
          <w:sz w:val="28"/>
        </w:rPr>
        <w:t xml:space="preserve">
      </w:t>
      </w:r>
    </w:p>
    <w:bookmarkEnd w:id="555"/>
    <w:p>
      <w:pPr>
        <w:spacing w:after="0"/>
        <w:ind w:left="0"/>
        <w:jc w:val="both"/>
      </w:pPr>
      <w:r>
        <w:drawing>
          <wp:inline distT="0" distB="0" distL="0" distR="0">
            <wp:extent cx="73533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3533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3" w:id="556"/>
    <w:p>
      <w:pPr>
        <w:spacing w:after="0"/>
        <w:ind w:left="0"/>
        <w:jc w:val="both"/>
      </w:pPr>
      <w:r>
        <w:rPr>
          <w:rFonts w:ascii="Times New Roman"/>
          <w:b w:val="false"/>
          <w:i w:val="false"/>
          <w:color w:val="000000"/>
          <w:sz w:val="28"/>
        </w:rPr>
        <w:t xml:space="preserve">
      </w:t>
      </w:r>
      <w:r>
        <w:rPr>
          <w:rFonts w:ascii="Times New Roman"/>
          <w:b/>
          <w:i w:val="false"/>
          <w:color w:val="000000"/>
          <w:sz w:val="28"/>
        </w:rPr>
        <w:t>Рис. 7. Схема выполнения транзакции общего процесса "Направление сведений экспертного заключения" (P.MM.06.TRN.009)</w:t>
      </w:r>
    </w:p>
    <w:bookmarkEnd w:id="5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735" w:id="557"/>
    <w:p>
      <w:pPr>
        <w:spacing w:after="0"/>
        <w:ind w:left="0"/>
        <w:jc w:val="left"/>
      </w:pPr>
      <w:r>
        <w:rPr>
          <w:rFonts w:ascii="Times New Roman"/>
          <w:b/>
          <w:i w:val="false"/>
          <w:color w:val="000000"/>
        </w:rPr>
        <w:t xml:space="preserve"> Описание транзакции общего процесса "Направление сведений экспертного заключения" (P.MM.06.TRN.009)</w:t>
      </w:r>
    </w:p>
    <w:bookmarkEnd w:id="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получены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экспертного заключения (P.MM.06.MSG.015)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(P.MM.06.MSG.004)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6" w:id="558"/>
    <w:p>
      <w:pPr>
        <w:spacing w:after="0"/>
        <w:ind w:left="0"/>
        <w:jc w:val="left"/>
      </w:pPr>
      <w:r>
        <w:rPr>
          <w:rFonts w:ascii="Times New Roman"/>
          <w:b/>
          <w:i w:val="false"/>
          <w:color w:val="000000"/>
        </w:rPr>
        <w:t xml:space="preserve"> 3. Транзакция общего процесса "Представление замечаний и предложений к комплекту регистрационного досье" (P.MM.06.TRN.010)</w:t>
      </w:r>
    </w:p>
    <w:bookmarkEnd w:id="558"/>
    <w:bookmarkStart w:name="z737" w:id="559"/>
    <w:p>
      <w:pPr>
        <w:spacing w:after="0"/>
        <w:ind w:left="0"/>
        <w:jc w:val="both"/>
      </w:pPr>
      <w:r>
        <w:rPr>
          <w:rFonts w:ascii="Times New Roman"/>
          <w:b w:val="false"/>
          <w:i w:val="false"/>
          <w:color w:val="000000"/>
          <w:sz w:val="28"/>
        </w:rPr>
        <w:t>
      19. Транзакция общего процесса "Представление замечаний и предложений к комплекту регистрационного досье" (P.MM.06.TRN.010) выполняется для представления респонденту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559"/>
    <w:bookmarkStart w:name="z738" w:id="560"/>
    <w:p>
      <w:pPr>
        <w:spacing w:after="0"/>
        <w:ind w:left="0"/>
        <w:jc w:val="both"/>
      </w:pPr>
      <w:r>
        <w:rPr>
          <w:rFonts w:ascii="Times New Roman"/>
          <w:b w:val="false"/>
          <w:i w:val="false"/>
          <w:color w:val="000000"/>
          <w:sz w:val="28"/>
        </w:rPr>
        <w:t xml:space="preserve">
      </w:t>
      </w:r>
    </w:p>
    <w:bookmarkEnd w:id="560"/>
    <w:p>
      <w:pPr>
        <w:spacing w:after="0"/>
        <w:ind w:left="0"/>
        <w:jc w:val="both"/>
      </w:pPr>
      <w:r>
        <w:drawing>
          <wp:inline distT="0" distB="0" distL="0" distR="0">
            <wp:extent cx="73406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3406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9" w:id="561"/>
    <w:p>
      <w:pPr>
        <w:spacing w:after="0"/>
        <w:ind w:left="0"/>
        <w:jc w:val="both"/>
      </w:pPr>
      <w:r>
        <w:rPr>
          <w:rFonts w:ascii="Times New Roman"/>
          <w:b w:val="false"/>
          <w:i w:val="false"/>
          <w:color w:val="000000"/>
          <w:sz w:val="28"/>
        </w:rPr>
        <w:t xml:space="preserve">
      </w:t>
      </w:r>
      <w:r>
        <w:rPr>
          <w:rFonts w:ascii="Times New Roman"/>
          <w:b/>
          <w:i w:val="false"/>
          <w:color w:val="000000"/>
          <w:sz w:val="28"/>
        </w:rPr>
        <w:t>Рис. 8. Схема выполнения транзакции общего процесса "Представление замечаний и предложений к комплекту регистрационного досье" (P.MM.06.TRN.010)</w:t>
      </w:r>
    </w:p>
    <w:bookmarkEnd w:id="5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741" w:id="562"/>
    <w:p>
      <w:pPr>
        <w:spacing w:after="0"/>
        <w:ind w:left="0"/>
        <w:jc w:val="left"/>
      </w:pPr>
      <w:r>
        <w:rPr>
          <w:rFonts w:ascii="Times New Roman"/>
          <w:b/>
          <w:i w:val="false"/>
          <w:color w:val="000000"/>
        </w:rPr>
        <w:t xml:space="preserve"> Описание транзакции общего процесса "Представление замечаний и предложений к комплекту регистрационного досье" (P.MM.06.TRN.010)</w:t>
      </w:r>
    </w:p>
    <w:bookmarkEnd w:id="5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замечаний и предложений к комплекту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замечаний и предложений к комплекту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замечаний и предложений к комплекту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получены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и предложения к комплекту регистрационного досье (P.MM.06.MSG.014)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(P.MM.06.MSG.004)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42" w:id="563"/>
    <w:p>
      <w:pPr>
        <w:spacing w:after="0"/>
        <w:ind w:left="0"/>
        <w:jc w:val="left"/>
      </w:pPr>
      <w:r>
        <w:rPr>
          <w:rFonts w:ascii="Times New Roman"/>
          <w:b/>
          <w:i w:val="false"/>
          <w:color w:val="000000"/>
        </w:rPr>
        <w:t xml:space="preserve"> 4. Транзакция общего процесса "Представление подтверждения признания (непризнания) экспертного заключения" (P.MM.06.TRN.011)</w:t>
      </w:r>
    </w:p>
    <w:bookmarkEnd w:id="563"/>
    <w:bookmarkStart w:name="z743" w:id="564"/>
    <w:p>
      <w:pPr>
        <w:spacing w:after="0"/>
        <w:ind w:left="0"/>
        <w:jc w:val="both"/>
      </w:pPr>
      <w:r>
        <w:rPr>
          <w:rFonts w:ascii="Times New Roman"/>
          <w:b w:val="false"/>
          <w:i w:val="false"/>
          <w:color w:val="000000"/>
          <w:sz w:val="28"/>
        </w:rPr>
        <w:t>
      20. Транзакция общего процесса "Представление подтверждения признания (непризнания) экспертного заключения" (P.MM.06.TRN.011) выполняется для представления респонденту соответствующих сведений.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564"/>
    <w:bookmarkStart w:name="z744" w:id="565"/>
    <w:p>
      <w:pPr>
        <w:spacing w:after="0"/>
        <w:ind w:left="0"/>
        <w:jc w:val="both"/>
      </w:pPr>
      <w:r>
        <w:rPr>
          <w:rFonts w:ascii="Times New Roman"/>
          <w:b w:val="false"/>
          <w:i w:val="false"/>
          <w:color w:val="000000"/>
          <w:sz w:val="28"/>
        </w:rPr>
        <w:t xml:space="preserve">
      </w:t>
      </w:r>
    </w:p>
    <w:bookmarkEnd w:id="565"/>
    <w:p>
      <w:pPr>
        <w:spacing w:after="0"/>
        <w:ind w:left="0"/>
        <w:jc w:val="both"/>
      </w:pPr>
      <w:r>
        <w:drawing>
          <wp:inline distT="0" distB="0" distL="0" distR="0">
            <wp:extent cx="73406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3406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5" w:id="566"/>
    <w:p>
      <w:pPr>
        <w:spacing w:after="0"/>
        <w:ind w:left="0"/>
        <w:jc w:val="both"/>
      </w:pPr>
      <w:r>
        <w:rPr>
          <w:rFonts w:ascii="Times New Roman"/>
          <w:b w:val="false"/>
          <w:i w:val="false"/>
          <w:color w:val="000000"/>
          <w:sz w:val="28"/>
        </w:rPr>
        <w:t xml:space="preserve">
      </w:t>
      </w:r>
      <w:r>
        <w:rPr>
          <w:rFonts w:ascii="Times New Roman"/>
          <w:b/>
          <w:i w:val="false"/>
          <w:color w:val="000000"/>
          <w:sz w:val="28"/>
        </w:rPr>
        <w:t>Рис. 9. Схема выполнения транзакции общего процесса "Представление подтверждения признания (непризнания) экспертного заключения" (P.MM.06.TRN.011)</w:t>
      </w:r>
    </w:p>
    <w:bookmarkEnd w:id="5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747" w:id="567"/>
    <w:p>
      <w:pPr>
        <w:spacing w:after="0"/>
        <w:ind w:left="0"/>
        <w:jc w:val="left"/>
      </w:pPr>
      <w:r>
        <w:rPr>
          <w:rFonts w:ascii="Times New Roman"/>
          <w:b/>
          <w:i w:val="false"/>
          <w:color w:val="000000"/>
        </w:rPr>
        <w:t xml:space="preserve"> Описание транзакции общего процесса "Представление подтверждения признания (непризнания) экспертного заключения" (P.MM.06.TRN.011)</w:t>
      </w:r>
    </w:p>
    <w:bookmarkEnd w:id="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подтверждения признания (непризнания)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подтверждения признания (непризнания)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подтверждения признания (непризнания)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сведения получены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признания (непризнания) экспертного заключения (P.MM.06.MSG.016)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(P.MM.06.MSG.004)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48" w:id="568"/>
    <w:p>
      <w:pPr>
        <w:spacing w:after="0"/>
        <w:ind w:left="0"/>
        <w:jc w:val="left"/>
      </w:pPr>
      <w:r>
        <w:rPr>
          <w:rFonts w:ascii="Times New Roman"/>
          <w:b/>
          <w:i w:val="false"/>
          <w:color w:val="000000"/>
        </w:rPr>
        <w:t xml:space="preserve"> 5. Транзакция общего процесса "Направление уведомления об изменении состава документов, содержащихся в регистрационном досье или оформленных при его рассмотрении" (P.MM.06.TRN.012)</w:t>
      </w:r>
    </w:p>
    <w:bookmarkEnd w:id="568"/>
    <w:bookmarkStart w:name="z749" w:id="569"/>
    <w:p>
      <w:pPr>
        <w:spacing w:after="0"/>
        <w:ind w:left="0"/>
        <w:jc w:val="both"/>
      </w:pPr>
      <w:r>
        <w:rPr>
          <w:rFonts w:ascii="Times New Roman"/>
          <w:b w:val="false"/>
          <w:i w:val="false"/>
          <w:color w:val="000000"/>
          <w:sz w:val="28"/>
        </w:rPr>
        <w:t>
      21. Транзакция общего процесса "Направление уведомления об изменении состава документов, содержащихся в регистрационном досье или оформленных при его рассмотрении" (P.MM.06.TRN.012) выполняется для передачи респонденту соответствующих сведений.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569"/>
    <w:bookmarkStart w:name="z750" w:id="570"/>
    <w:p>
      <w:pPr>
        <w:spacing w:after="0"/>
        <w:ind w:left="0"/>
        <w:jc w:val="both"/>
      </w:pPr>
      <w:r>
        <w:rPr>
          <w:rFonts w:ascii="Times New Roman"/>
          <w:b w:val="false"/>
          <w:i w:val="false"/>
          <w:color w:val="000000"/>
          <w:sz w:val="28"/>
        </w:rPr>
        <w:t xml:space="preserve">
      </w:t>
      </w:r>
    </w:p>
    <w:bookmarkEnd w:id="570"/>
    <w:p>
      <w:pPr>
        <w:spacing w:after="0"/>
        <w:ind w:left="0"/>
        <w:jc w:val="both"/>
      </w:pPr>
      <w:r>
        <w:drawing>
          <wp:inline distT="0" distB="0" distL="0" distR="0">
            <wp:extent cx="73533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3533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1" w:id="571"/>
    <w:p>
      <w:pPr>
        <w:spacing w:after="0"/>
        <w:ind w:left="0"/>
        <w:jc w:val="both"/>
      </w:pPr>
      <w:r>
        <w:rPr>
          <w:rFonts w:ascii="Times New Roman"/>
          <w:b w:val="false"/>
          <w:i w:val="false"/>
          <w:color w:val="000000"/>
          <w:sz w:val="28"/>
        </w:rPr>
        <w:t xml:space="preserve">
      </w:t>
      </w:r>
      <w:r>
        <w:rPr>
          <w:rFonts w:ascii="Times New Roman"/>
          <w:b/>
          <w:i w:val="false"/>
          <w:color w:val="000000"/>
          <w:sz w:val="28"/>
        </w:rPr>
        <w:t>Рис. 10. Схема выполнения транзакции общего процесса "Направление уведомления об изменении состава документов, содержащихся в регистрационном досье или оформленных при его рассмотрении" (P.MM.06.TRN.012)</w:t>
      </w:r>
    </w:p>
    <w:bookmarkEnd w:id="5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753" w:id="572"/>
    <w:p>
      <w:pPr>
        <w:spacing w:after="0"/>
        <w:ind w:left="0"/>
        <w:jc w:val="left"/>
      </w:pPr>
      <w:r>
        <w:rPr>
          <w:rFonts w:ascii="Times New Roman"/>
          <w:b/>
          <w:i w:val="false"/>
          <w:color w:val="000000"/>
        </w:rPr>
        <w:t xml:space="preserve"> Описание транзакции общего процесса "Направление уведомления об изменении состава документов, содержащихся в регистрационном досье или оформленных при его рассмотрении" (P.MM.06.TRN.012)</w:t>
      </w:r>
    </w:p>
    <w:bookmarkEnd w:id="5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состава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состава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изменении состава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 (P.MM.06.BEN.001): уведомление получено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состава документов, содержащихся в регистрационном досье или оформленных при его рассмотрении (P.MM.06.MSG.018)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(P.MM.06.MSG.004)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54" w:id="573"/>
    <w:p>
      <w:pPr>
        <w:spacing w:after="0"/>
        <w:ind w:left="0"/>
        <w:jc w:val="left"/>
      </w:pPr>
      <w:r>
        <w:rPr>
          <w:rFonts w:ascii="Times New Roman"/>
          <w:b/>
          <w:i w:val="false"/>
          <w:color w:val="000000"/>
        </w:rPr>
        <w:t xml:space="preserve"> 6. Транзакция общего процесса "Получение сведений о составе документов, содержащихся в регистрационном досье или оформленных при его рассмотрении" (P.MM.06.TRN.013)</w:t>
      </w:r>
    </w:p>
    <w:bookmarkEnd w:id="573"/>
    <w:bookmarkStart w:name="z755" w:id="574"/>
    <w:p>
      <w:pPr>
        <w:spacing w:after="0"/>
        <w:ind w:left="0"/>
        <w:jc w:val="both"/>
      </w:pPr>
      <w:r>
        <w:rPr>
          <w:rFonts w:ascii="Times New Roman"/>
          <w:b w:val="false"/>
          <w:i w:val="false"/>
          <w:color w:val="000000"/>
          <w:sz w:val="28"/>
        </w:rPr>
        <w:t>
      22. Транзакция общего процесса "Получение сведений о составе документов, содержащихся в регистрационном досье или оформленных при его рассмотрении" (P.MM.06.TRN.013) выполняется для передачи респонденту соответствующих сведений. Схема выполнения указанной транзакции общего процесса представлена на рисунке 11. Параметры транзакции общего процесса приведены в таблице 12.</w:t>
      </w:r>
    </w:p>
    <w:bookmarkEnd w:id="574"/>
    <w:bookmarkStart w:name="z756" w:id="575"/>
    <w:p>
      <w:pPr>
        <w:spacing w:after="0"/>
        <w:ind w:left="0"/>
        <w:jc w:val="both"/>
      </w:pPr>
      <w:r>
        <w:rPr>
          <w:rFonts w:ascii="Times New Roman"/>
          <w:b w:val="false"/>
          <w:i w:val="false"/>
          <w:color w:val="000000"/>
          <w:sz w:val="28"/>
        </w:rPr>
        <w:t xml:space="preserve">
      </w:t>
      </w:r>
    </w:p>
    <w:bookmarkEnd w:id="575"/>
    <w:p>
      <w:pPr>
        <w:spacing w:after="0"/>
        <w:ind w:left="0"/>
        <w:jc w:val="both"/>
      </w:pPr>
      <w:r>
        <w:drawing>
          <wp:inline distT="0" distB="0" distL="0" distR="0">
            <wp:extent cx="73406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3406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7" w:id="576"/>
    <w:p>
      <w:pPr>
        <w:spacing w:after="0"/>
        <w:ind w:left="0"/>
        <w:jc w:val="both"/>
      </w:pPr>
      <w:r>
        <w:rPr>
          <w:rFonts w:ascii="Times New Roman"/>
          <w:b w:val="false"/>
          <w:i w:val="false"/>
          <w:color w:val="000000"/>
          <w:sz w:val="28"/>
        </w:rPr>
        <w:t xml:space="preserve">
      </w:t>
      </w:r>
      <w:r>
        <w:rPr>
          <w:rFonts w:ascii="Times New Roman"/>
          <w:b/>
          <w:i w:val="false"/>
          <w:color w:val="000000"/>
          <w:sz w:val="28"/>
        </w:rPr>
        <w:t>Рис. 11. Схема выполнения транзакции общего процесса "Получение сведений о составе документов, содержащихся в регистрационном досье или оформленных при его рассмотрении" (P.MM.06.TRN.013)</w:t>
      </w:r>
    </w:p>
    <w:bookmarkEnd w:id="5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759" w:id="577"/>
    <w:p>
      <w:pPr>
        <w:spacing w:after="0"/>
        <w:ind w:left="0"/>
        <w:jc w:val="left"/>
      </w:pPr>
      <w:r>
        <w:rPr>
          <w:rFonts w:ascii="Times New Roman"/>
          <w:b/>
          <w:i w:val="false"/>
          <w:color w:val="000000"/>
        </w:rPr>
        <w:t xml:space="preserve"> Описание транзакции общего процесса "Получение сведений о составе документов, содержащихся в регистрационном досье или оформленных при его рассмотрении" (P.MM.06.TRN.013)</w:t>
      </w:r>
    </w:p>
    <w:bookmarkEnd w:id="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составе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составе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составе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578"/>
          <w:p>
            <w:pPr>
              <w:spacing w:after="20"/>
              <w:ind w:left="20"/>
              <w:jc w:val="both"/>
            </w:pPr>
            <w:r>
              <w:rPr>
                <w:rFonts w:ascii="Times New Roman"/>
                <w:b w:val="false"/>
                <w:i w:val="false"/>
                <w:color w:val="000000"/>
                <w:sz w:val="20"/>
              </w:rPr>
              <w:t>
сведения о регистрации медицинских изделий (P.MM.06.BEN.001): сведения отсутствуют</w:t>
            </w:r>
          </w:p>
          <w:bookmarkEnd w:id="578"/>
          <w:p>
            <w:pPr>
              <w:spacing w:after="20"/>
              <w:ind w:left="20"/>
              <w:jc w:val="both"/>
            </w:pPr>
            <w:r>
              <w:rPr>
                <w:rFonts w:ascii="Times New Roman"/>
                <w:b w:val="false"/>
                <w:i w:val="false"/>
                <w:color w:val="000000"/>
                <w:sz w:val="20"/>
              </w:rPr>
              <w:t>
сведения о регистрации медицинских изделий (P.MM.06.BEN.001):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составе документов, содержащихся в регистрационном досье или оформленных при его рассмотрении (P.MM.06.MSG.019)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579"/>
          <w:p>
            <w:pPr>
              <w:spacing w:after="20"/>
              <w:ind w:left="20"/>
              <w:jc w:val="both"/>
            </w:pPr>
            <w:r>
              <w:rPr>
                <w:rFonts w:ascii="Times New Roman"/>
                <w:b w:val="false"/>
                <w:i w:val="false"/>
                <w:color w:val="000000"/>
                <w:sz w:val="20"/>
              </w:rPr>
              <w:t>
сведения о составе документов, содержащихся в регистрационном досье или оформленных при его рассмотрении (P.MM.06.MSG.020)</w:t>
            </w:r>
          </w:p>
          <w:bookmarkEnd w:id="579"/>
          <w:p>
            <w:pPr>
              <w:spacing w:after="20"/>
              <w:ind w:left="20"/>
              <w:jc w:val="both"/>
            </w:pPr>
            <w:r>
              <w:rPr>
                <w:rFonts w:ascii="Times New Roman"/>
                <w:b w:val="false"/>
                <w:i w:val="false"/>
                <w:color w:val="000000"/>
                <w:sz w:val="20"/>
              </w:rPr>
              <w:t>
уведомление об отсутствии сведений (P.MM.06.MSG.009)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62" w:id="580"/>
    <w:p>
      <w:pPr>
        <w:spacing w:after="0"/>
        <w:ind w:left="0"/>
        <w:jc w:val="left"/>
      </w:pPr>
      <w:r>
        <w:rPr>
          <w:rFonts w:ascii="Times New Roman"/>
          <w:b/>
          <w:i w:val="false"/>
          <w:color w:val="000000"/>
        </w:rPr>
        <w:t xml:space="preserve"> 7. Транзакция общего процесса "Получение документов, содержащихся в регистрационном досье или оформленных при его рассмотрении" (P.MM.06.TRN.014)</w:t>
      </w:r>
    </w:p>
    <w:bookmarkEnd w:id="580"/>
    <w:bookmarkStart w:name="z763" w:id="581"/>
    <w:p>
      <w:pPr>
        <w:spacing w:after="0"/>
        <w:ind w:left="0"/>
        <w:jc w:val="both"/>
      </w:pPr>
      <w:r>
        <w:rPr>
          <w:rFonts w:ascii="Times New Roman"/>
          <w:b w:val="false"/>
          <w:i w:val="false"/>
          <w:color w:val="000000"/>
          <w:sz w:val="28"/>
        </w:rPr>
        <w:t>
      23. Транзакция общего процесса "Получение документов, содержащихся в регистрационном досье или оформленных при его рассмотрении" (P.MM.06.TRN.014) выполняется для передачи респонденту соответствующих сведений. Схема выполнения указанной транзакции общего процесса представлена на рисунке 12. Параметры транзакции общего процесса приведены в таблице 13.</w:t>
      </w:r>
    </w:p>
    <w:bookmarkEnd w:id="581"/>
    <w:bookmarkStart w:name="z764" w:id="582"/>
    <w:p>
      <w:pPr>
        <w:spacing w:after="0"/>
        <w:ind w:left="0"/>
        <w:jc w:val="both"/>
      </w:pPr>
      <w:r>
        <w:rPr>
          <w:rFonts w:ascii="Times New Roman"/>
          <w:b w:val="false"/>
          <w:i w:val="false"/>
          <w:color w:val="000000"/>
          <w:sz w:val="28"/>
        </w:rPr>
        <w:t xml:space="preserve">
      </w:t>
      </w:r>
    </w:p>
    <w:bookmarkEnd w:id="582"/>
    <w:p>
      <w:pPr>
        <w:spacing w:after="0"/>
        <w:ind w:left="0"/>
        <w:jc w:val="both"/>
      </w:pPr>
      <w:r>
        <w:drawing>
          <wp:inline distT="0" distB="0" distL="0" distR="0">
            <wp:extent cx="73279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3279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5" w:id="583"/>
    <w:p>
      <w:pPr>
        <w:spacing w:after="0"/>
        <w:ind w:left="0"/>
        <w:jc w:val="both"/>
      </w:pPr>
      <w:r>
        <w:rPr>
          <w:rFonts w:ascii="Times New Roman"/>
          <w:b w:val="false"/>
          <w:i w:val="false"/>
          <w:color w:val="000000"/>
          <w:sz w:val="28"/>
        </w:rPr>
        <w:t xml:space="preserve">
      </w:t>
      </w:r>
      <w:r>
        <w:rPr>
          <w:rFonts w:ascii="Times New Roman"/>
          <w:b/>
          <w:i w:val="false"/>
          <w:color w:val="000000"/>
          <w:sz w:val="28"/>
        </w:rPr>
        <w:t>Рис. 12. Схема выполнения транзакции общего процесса "Получение документов, содержащихся в регистрационном досье или оформленных при его рассмотрении" (P.MM.06.TRN.014)</w:t>
      </w:r>
    </w:p>
    <w:bookmarkEnd w:id="5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767" w:id="584"/>
    <w:p>
      <w:pPr>
        <w:spacing w:after="0"/>
        <w:ind w:left="0"/>
        <w:jc w:val="left"/>
      </w:pPr>
      <w:r>
        <w:rPr>
          <w:rFonts w:ascii="Times New Roman"/>
          <w:b/>
          <w:i w:val="false"/>
          <w:color w:val="000000"/>
        </w:rPr>
        <w:t xml:space="preserve"> Описание транзакции общего процесса "Получение документов, содержащихся в регистрационном досье или оформленных при его рассмотрении" (P.MM.06.TRN.014)</w:t>
      </w:r>
    </w:p>
    <w:bookmarkEnd w:id="5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документов, содержащихся в регистрационном досье или оформленных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585"/>
          <w:p>
            <w:pPr>
              <w:spacing w:after="20"/>
              <w:ind w:left="20"/>
              <w:jc w:val="both"/>
            </w:pPr>
            <w:r>
              <w:rPr>
                <w:rFonts w:ascii="Times New Roman"/>
                <w:b w:val="false"/>
                <w:i w:val="false"/>
                <w:color w:val="000000"/>
                <w:sz w:val="20"/>
              </w:rPr>
              <w:t>
сведения о регистрации медицинских изделий (P.MM.06.BEN.001): сведения отсутствуют</w:t>
            </w:r>
          </w:p>
          <w:bookmarkEnd w:id="585"/>
          <w:p>
            <w:pPr>
              <w:spacing w:after="20"/>
              <w:ind w:left="20"/>
              <w:jc w:val="both"/>
            </w:pPr>
            <w:r>
              <w:rPr>
                <w:rFonts w:ascii="Times New Roman"/>
                <w:b w:val="false"/>
                <w:i w:val="false"/>
                <w:color w:val="000000"/>
                <w:sz w:val="20"/>
              </w:rPr>
              <w:t>
сведения о регистрации медицинских изделий (P.MM.06.BEN.001):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документов, содержащихся в регистрационном досье или оформленных при его рассмотрении (P.MM.06.MSG.021)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586"/>
          <w:p>
            <w:pPr>
              <w:spacing w:after="20"/>
              <w:ind w:left="20"/>
              <w:jc w:val="both"/>
            </w:pPr>
            <w:r>
              <w:rPr>
                <w:rFonts w:ascii="Times New Roman"/>
                <w:b w:val="false"/>
                <w:i w:val="false"/>
                <w:color w:val="000000"/>
                <w:sz w:val="20"/>
              </w:rPr>
              <w:t>
документы, содержащиеся в регистрационном досье или оформленные при его рассмотрении (P.MM.06.MSG.022)</w:t>
            </w:r>
          </w:p>
          <w:bookmarkEnd w:id="586"/>
          <w:p>
            <w:pPr>
              <w:spacing w:after="20"/>
              <w:ind w:left="20"/>
              <w:jc w:val="both"/>
            </w:pPr>
            <w:r>
              <w:rPr>
                <w:rFonts w:ascii="Times New Roman"/>
                <w:b w:val="false"/>
                <w:i w:val="false"/>
                <w:color w:val="000000"/>
                <w:sz w:val="20"/>
              </w:rPr>
              <w:t>
уведомление об отсутствии сведений (P.MM.06.MSG.009)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70" w:id="587"/>
    <w:p>
      <w:pPr>
        <w:spacing w:after="0"/>
        <w:ind w:left="0"/>
        <w:jc w:val="left"/>
      </w:pPr>
      <w:r>
        <w:rPr>
          <w:rFonts w:ascii="Times New Roman"/>
          <w:b/>
          <w:i w:val="false"/>
          <w:color w:val="000000"/>
        </w:rPr>
        <w:t xml:space="preserve"> 8. Транзакция общего процесса "Получение кода вида медицинских изделий Союза" (P.MM.06.TRN.015)</w:t>
      </w:r>
    </w:p>
    <w:bookmarkEnd w:id="587"/>
    <w:bookmarkStart w:name="z771" w:id="588"/>
    <w:p>
      <w:pPr>
        <w:spacing w:after="0"/>
        <w:ind w:left="0"/>
        <w:jc w:val="both"/>
      </w:pPr>
      <w:r>
        <w:rPr>
          <w:rFonts w:ascii="Times New Roman"/>
          <w:b w:val="false"/>
          <w:i w:val="false"/>
          <w:color w:val="000000"/>
          <w:sz w:val="28"/>
        </w:rPr>
        <w:t>
      24. Транзакция общего процесса "Получение кода вида медицинских изделий Союза" (P.MM.06.TRN.015) выполняется для передачи респонденту соответствующих сведений. Схема выполнения указанной транзакции общего процесса представлена на рисунке 13. Параметры транзакции общего процесса приведены в таблице 14.</w:t>
      </w:r>
    </w:p>
    <w:bookmarkEnd w:id="588"/>
    <w:bookmarkStart w:name="z772" w:id="589"/>
    <w:p>
      <w:pPr>
        <w:spacing w:after="0"/>
        <w:ind w:left="0"/>
        <w:jc w:val="both"/>
      </w:pPr>
      <w:r>
        <w:rPr>
          <w:rFonts w:ascii="Times New Roman"/>
          <w:b w:val="false"/>
          <w:i w:val="false"/>
          <w:color w:val="000000"/>
          <w:sz w:val="28"/>
        </w:rPr>
        <w:t xml:space="preserve">
      </w:t>
      </w:r>
    </w:p>
    <w:bookmarkEnd w:id="589"/>
    <w:p>
      <w:pPr>
        <w:spacing w:after="0"/>
        <w:ind w:left="0"/>
        <w:jc w:val="both"/>
      </w:pPr>
      <w:r>
        <w:drawing>
          <wp:inline distT="0" distB="0" distL="0" distR="0">
            <wp:extent cx="73914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391400" cy="4432300"/>
                    </a:xfrm>
                    <a:prstGeom prst="rect">
                      <a:avLst/>
                    </a:prstGeom>
                  </pic:spPr>
                </pic:pic>
              </a:graphicData>
            </a:graphic>
          </wp:inline>
        </w:drawing>
      </w:r>
    </w:p>
    <w:p>
      <w:pPr>
        <w:spacing w:after="0"/>
        <w:ind w:left="0"/>
        <w:jc w:val="left"/>
      </w:pPr>
      <w:r>
        <w:rPr>
          <w:rFonts w:ascii="Times New Roman"/>
          <w:b/>
          <w:i w:val="false"/>
          <w:color w:val="000000"/>
          <w:sz w:val="28"/>
        </w:rPr>
        <w:t>Рис. 13. Схема выполнения транзакции общего процесса "Получение кода вида медицинских изделий Союза" (P.MM.06.TRN.015)</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774" w:id="590"/>
    <w:p>
      <w:pPr>
        <w:spacing w:after="0"/>
        <w:ind w:left="0"/>
        <w:jc w:val="left"/>
      </w:pPr>
      <w:r>
        <w:rPr>
          <w:rFonts w:ascii="Times New Roman"/>
          <w:b/>
          <w:i w:val="false"/>
          <w:color w:val="000000"/>
        </w:rPr>
        <w:t xml:space="preserve"> Описание транзакции общего процесса "Получение кода вида медицинских изделий Союза" (P.MM.06.TRN.015)</w:t>
      </w:r>
    </w:p>
    <w:bookmarkEnd w:id="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кода вида медицинских изделий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кода вида медицинских изделий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кода вида медицинских изделий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591"/>
          <w:p>
            <w:pPr>
              <w:spacing w:after="20"/>
              <w:ind w:left="20"/>
              <w:jc w:val="both"/>
            </w:pPr>
            <w:r>
              <w:rPr>
                <w:rFonts w:ascii="Times New Roman"/>
                <w:b w:val="false"/>
                <w:i w:val="false"/>
                <w:color w:val="000000"/>
                <w:sz w:val="20"/>
              </w:rPr>
              <w:t>
сведения о видах медицинских изделий (P.MM.06.BEN.002): код отсутствует</w:t>
            </w:r>
          </w:p>
          <w:bookmarkEnd w:id="591"/>
          <w:p>
            <w:pPr>
              <w:spacing w:after="20"/>
              <w:ind w:left="20"/>
              <w:jc w:val="both"/>
            </w:pPr>
            <w:r>
              <w:rPr>
                <w:rFonts w:ascii="Times New Roman"/>
                <w:b w:val="false"/>
                <w:i w:val="false"/>
                <w:color w:val="000000"/>
                <w:sz w:val="20"/>
              </w:rPr>
              <w:t>
сведения о видах медицинских изделий (P.MM.06.BEN.002): код представлен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кода вида медицинских изделий Союза (P.MM.06.MSG.023)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592"/>
          <w:p>
            <w:pPr>
              <w:spacing w:after="20"/>
              <w:ind w:left="20"/>
              <w:jc w:val="both"/>
            </w:pPr>
            <w:r>
              <w:rPr>
                <w:rFonts w:ascii="Times New Roman"/>
                <w:b w:val="false"/>
                <w:i w:val="false"/>
                <w:color w:val="000000"/>
                <w:sz w:val="20"/>
              </w:rPr>
              <w:t>
код вида медицинских изделий Союза (P.MM.06.MSG.024)</w:t>
            </w:r>
          </w:p>
          <w:bookmarkEnd w:id="592"/>
          <w:p>
            <w:pPr>
              <w:spacing w:after="20"/>
              <w:ind w:left="20"/>
              <w:jc w:val="both"/>
            </w:pPr>
            <w:r>
              <w:rPr>
                <w:rFonts w:ascii="Times New Roman"/>
                <w:b w:val="false"/>
                <w:i w:val="false"/>
                <w:color w:val="000000"/>
                <w:sz w:val="20"/>
              </w:rPr>
              <w:t>
уведомление об отсутствии сведений (P.MM.06.MSG.009)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77" w:id="593"/>
    <w:p>
      <w:pPr>
        <w:spacing w:after="0"/>
        <w:ind w:left="0"/>
        <w:jc w:val="left"/>
      </w:pPr>
      <w:r>
        <w:rPr>
          <w:rFonts w:ascii="Times New Roman"/>
          <w:b/>
          <w:i w:val="false"/>
          <w:color w:val="000000"/>
        </w:rPr>
        <w:t xml:space="preserve"> VIII. Порядок действий в нештатных ситуациях</w:t>
      </w:r>
    </w:p>
    <w:bookmarkEnd w:id="593"/>
    <w:bookmarkStart w:name="z778" w:id="594"/>
    <w:p>
      <w:pPr>
        <w:spacing w:after="0"/>
        <w:ind w:left="0"/>
        <w:jc w:val="both"/>
      </w:pPr>
      <w:r>
        <w:rPr>
          <w:rFonts w:ascii="Times New Roman"/>
          <w:b w:val="false"/>
          <w:i w:val="false"/>
          <w:color w:val="000000"/>
          <w:sz w:val="28"/>
        </w:rPr>
        <w:t>
      25.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 Общие рекомендации по разрешению нештатной ситуации приведены в таблице 15.</w:t>
      </w:r>
    </w:p>
    <w:bookmarkEnd w:id="594"/>
    <w:bookmarkStart w:name="z779" w:id="595"/>
    <w:p>
      <w:pPr>
        <w:spacing w:after="0"/>
        <w:ind w:left="0"/>
        <w:jc w:val="both"/>
      </w:pPr>
      <w:r>
        <w:rPr>
          <w:rFonts w:ascii="Times New Roman"/>
          <w:b w:val="false"/>
          <w:i w:val="false"/>
          <w:color w:val="000000"/>
          <w:sz w:val="28"/>
        </w:rPr>
        <w:t>
      26.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w:t>
      </w:r>
    </w:p>
    <w:bookmarkEnd w:id="5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781" w:id="596"/>
    <w:p>
      <w:pPr>
        <w:spacing w:after="0"/>
        <w:ind w:left="0"/>
        <w:jc w:val="left"/>
      </w:pPr>
      <w:r>
        <w:rPr>
          <w:rFonts w:ascii="Times New Roman"/>
          <w:b/>
          <w:i w:val="false"/>
          <w:color w:val="000000"/>
        </w:rPr>
        <w:t xml:space="preserve"> Действия в нештатных ситуациях</w:t>
      </w:r>
    </w:p>
    <w:bookmarkEnd w:id="5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597"/>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597"/>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783" w:id="598"/>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598"/>
    <w:bookmarkStart w:name="z784" w:id="599"/>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"Сведения о рассмотрении экспертного заключения" (R.HC.MM.06.002), передаваемых в сообщении "Замечания и предложения к комплекту регистрационного досье" (P.MM.06.MSG.014), приведены в таблице 16.</w:t>
      </w:r>
    </w:p>
    <w:bookmarkEnd w:id="5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786" w:id="60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рассмотрении экспертного заключения" (R.HC.MM.06.002), передаваемых в сообщении "Замечания и предложения к комплекту регистрационного досье" (P.MM.06.MSG.014)</w:t>
      </w:r>
    </w:p>
    <w:bookmarkEnd w:id="6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быть заполнен реквизит "Код вида документа, оформленного при рассмотрении регистрационного досье на медицинское изделие" (hcsdo:MedicalProductRegistrationFileCode) или реквизит "Наименование вида документа, оформленного при рассмотрении регистрационного досье на медицинское изделие" (hcsdo:MedicalProductRegistrationFileName)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соответствует значению "другое", то реквизит "Наименование вида документа, оформленного при рассмотрении регистрационного досье на медицинское изделие" (hcsdo:MedicalProductRegistrationFileName) заполняется обязательно</w:t>
            </w:r>
          </w:p>
        </w:tc>
      </w:tr>
    </w:tbl>
    <w:bookmarkStart w:name="z787" w:id="601"/>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"Сведения о рассмотрении экспертного заключения" (R.HC.MM.06.002), передаваемых в сообщении "Сведения экспертного заключения" (P.MM.06.MSG.015), приведены в таблице 17.</w:t>
      </w:r>
    </w:p>
    <w:bookmarkEnd w:id="6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789" w:id="60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рассмотрении экспертного заключения" (R.HC.MM.06.002), передаваемых в сообщении "Сведения экспертного заключения" (P.MM.06.MSG.015)</w:t>
      </w:r>
    </w:p>
    <w:bookmarkEnd w:id="6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быть заполнен реквизит "Код вида документа, оформленного при рассмотрении регистрационного досье на медицинское изделие" (hcsdo:MedicalProductRegistrationFileCode) или реквизит "Наименование вида документа, оформленного при рассмотрении регистрационного досье на медицинское изделие" (hcsdo:MedicalProductRegistrationFileName)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соответствует значению</w:t>
            </w:r>
          </w:p>
          <w:p>
            <w:pPr>
              <w:spacing w:after="20"/>
              <w:ind w:left="20"/>
              <w:jc w:val="both"/>
            </w:pPr>
            <w:r>
              <w:rPr>
                <w:rFonts w:ascii="Times New Roman"/>
                <w:b w:val="false"/>
                <w:i w:val="false"/>
                <w:color w:val="000000"/>
                <w:sz w:val="20"/>
              </w:rPr>
              <w:t>"другое", то реквизит "Наименование вида документа, оформленного при рассмотрении регистрационного досье на медицинское изделие" (hcsdo:MedicalProductRegistrationFileName)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 вида документа, оформленного при рассмотрении регистрационного досье на медицинское изделие" (hcsdo:MedicalProductRegistrationFileName) должно соответствовать значению "Экспертное заключение"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согласования документа" (hcsdo:DocAgreementIndicator)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в формате PDF" (hcsdo:PdfBinaryText) заполняется обязательно и должен содержать экспертное заключение</w:t>
            </w:r>
          </w:p>
        </w:tc>
      </w:tr>
    </w:tbl>
    <w:bookmarkStart w:name="z790" w:id="603"/>
    <w:p>
      <w:pPr>
        <w:spacing w:after="0"/>
        <w:ind w:left="0"/>
        <w:jc w:val="both"/>
      </w:pPr>
      <w:r>
        <w:rPr>
          <w:rFonts w:ascii="Times New Roman"/>
          <w:b w:val="false"/>
          <w:i w:val="false"/>
          <w:color w:val="000000"/>
          <w:sz w:val="28"/>
        </w:rPr>
        <w:t>
      29. Требования к заполнению реквизитов электронных документов (сведений) "Сведения о рассмотрении экспертного заключения" (R.HC.MM.06.002), передаваемых в сообщении "Подтверждение признания (непризнания) экспертного заключения" (P.MM.06.MSG.016), приведены в таблице 18.</w:t>
      </w:r>
    </w:p>
    <w:bookmarkEnd w:id="6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792" w:id="60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рассмотрении экспертного заключения" (R.HC.MM.06.002), передаваемых в сообщении "Подтверждение признания (непризнания) экспертного заключения" (P.MM.06.MSG.016)</w:t>
      </w:r>
    </w:p>
    <w:bookmarkEnd w:id="6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быть заполнен реквизит "Код вида документа, оформленного при рассмотрении регистрационного досье на медицинское изделие" (hcsdo:MedicalProductRegistrationFileCode) или реквизит "Наименование вида документа, оформленного при рассмотрении регистрационного досье на медицинское изделие" (hcsdo:MedicalProductRegistrationFileName)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соответствует значению "другое", то реквизит "Наименование вида документа, оформленного при рассмотрении регистрационного досье на медицинское изделие" (hcsdo:MedicalProductRegistrationFileName)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 вида документа, оформленного при рассмотрении регистрационного досье на медицинское изделие" (hcsdo:MedicalProductRegistrationFileName) должно соответствовать значению "Подтверждение признания (непризнания) экспертного заключения"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согласования документа" (hcsdo:DocAgreementIndicator) заполняется обязательно</w:t>
            </w:r>
          </w:p>
        </w:tc>
      </w:tr>
    </w:tbl>
    <w:bookmarkStart w:name="z793" w:id="605"/>
    <w:p>
      <w:pPr>
        <w:spacing w:after="0"/>
        <w:ind w:left="0"/>
        <w:jc w:val="both"/>
      </w:pPr>
      <w:r>
        <w:rPr>
          <w:rFonts w:ascii="Times New Roman"/>
          <w:b w:val="false"/>
          <w:i w:val="false"/>
          <w:color w:val="000000"/>
          <w:sz w:val="28"/>
        </w:rPr>
        <w:t>
      30.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"Уведомление об изменении состава документов, содержащихся в регистрационном досье или оформленных при его рассмотрении" (P.MM.06.MSG.018), приведены в таблице 19.</w:t>
      </w:r>
    </w:p>
    <w:bookmarkEnd w:id="6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795" w:id="60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"Уведомление об изменении состава документов, содержащихся в регистрационном досье или оформленных при его рассмотрении" (P.MM.06.MSG.018)</w:t>
      </w:r>
    </w:p>
    <w:bookmarkEnd w:id="6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быть заполнен реквизит "Номер заявления на регистрацию медицинского изделия" (hcsdo:MedicalProductApplicationId) или реквизит "Номер регистрационного удостоверения" (hcsdo:RegistrationCertificateId)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содержащийся в регистрационном досье на медицинское изделие", то должен быть заполнен реквизит "Код вида документа, содержащегося в регистрационном досье на медицинское изделие" (hcsdo:MedicalProductRegistrationDocCode) или реквизит "Наименование вида документа, содержащегося в регистрационном досье на медицинское изделие" (hcsdo:MedicalProductRegistrationDocName)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оформленный при рассмотрении регистрационного досье", то должен быть заполнен реквизит "Код вида документа, оформленного при рассмотрении регистрационного досье на медицинское изделие" (hcsdo:MedicalProductRegistrationFileCode) или реквизит "Наименование вида документа, оформленного при рассмотрении регистрационного досье на медицинское изделие" (hcsdo:MedicalProductRegistrationFileName)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содержащегося в регистрационном досье на медицинское изделие" (hcsdo:MedicalProductRegistrationDocCode) соответствует значению "другое", то реквизит "Наименование вида документа, содержащегося в регистрационном досье на медицинское изделие" (hcsdo:MedicalProductRegistrationDocName)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соответствует значению "другое", то реквизит "Наименование вида документа, оформленного при рассмотрении регистрационного досье на медицинское изделие" (hcsdo:MedicalProductRegistrationFileName)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"Описание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 (hcsdo:MedicalProductAttributeText) заполнен, то должен быть заполнен реквизит "Код вида элемента документа" (атрибут MedicalProductAttributeKindCode) или реквизит "Наименование вида элемента документа" (атрибут MedicalProductAttributeKindName)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элемента документа" (атрибут MedicalProductAttributeKindCode) соответствует значению "другое", то реквизит "Наименование вида элемента документа" (атрибут MedicalProductAttributeKindName)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 вида документа, оформленного при рассмотрении регистрационного досье на медицинское изделие" (hcsdo:MedicalProductRegistrationFileName) соответствует значению "Запрос заявителю с указанием характера замечаний", то значение реквизита "Код вида элемента документа" (атрибут MedicalProductAttributeKindCode) или реквизита "Наименование вида элемента документа" (атрибут MedicalProductAttributeKindName) должно соответствовать значению "срок ответа на запрос"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 вида документа, оформленного при рассмотрении регистрационного досье на медицинское изделие" (hcsdo:MedicalProductRegistrationFileName) соответствует значению "Ответ заявителя с указанием характера замечаний", то значение реквизита "Код вида элемента документа" (атрибут MedicalProductAttributeKindCode) или реквизита "Наименование вида элемента документа" (атрибут MedicalProductAttributeKindName) должно соответствовать значению "Номер документа основания"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в формате PDF" (hcsdo:PdfBinaryText)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в формате XML" не заполняется</w:t>
            </w:r>
          </w:p>
        </w:tc>
      </w:tr>
    </w:tbl>
    <w:bookmarkStart w:name="z796" w:id="607"/>
    <w:p>
      <w:pPr>
        <w:spacing w:after="0"/>
        <w:ind w:left="0"/>
        <w:jc w:val="both"/>
      </w:pPr>
      <w:r>
        <w:rPr>
          <w:rFonts w:ascii="Times New Roman"/>
          <w:b w:val="false"/>
          <w:i w:val="false"/>
          <w:color w:val="000000"/>
          <w:sz w:val="28"/>
        </w:rPr>
        <w:t>
      31.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"Запрос сведений о составе документов, содержащихся в регистрационном досье или оформленных при его рассмотрении" (P.MM.06.MSG.019), приведены в таблице 20.</w:t>
      </w:r>
    </w:p>
    <w:bookmarkEnd w:id="6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798" w:id="60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"Запрос сведений о составе документов, содержащихся в регистрационном досье или оформленных при его рассмотрении" (P.MM.06.MSG.019)</w:t>
      </w:r>
    </w:p>
    <w:bookmarkEnd w:id="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быть заполнен реквизит "Номер заявления на регистрацию медицинского изделия" (hcsdo:MedicalProductApplicationId) или реквизит "Номер регистрационного удостоверения" (hcsdo:RegistrationCertificateId)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документа, содержащегося в регистрационном досье на медицинское изделие" (hcsdo:MedicalProductRegistrationDocCode)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вида документа, содержащегося в регистрационном досье на медицинское изделие" (hcsdo:MedicalProductRegistrationDocName)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документа, оформленного при рассмотрении регистрационного досье на медицинское изделие" (hcsdo:MedicalProductRegistrationFileCode)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вида документа, оформленного при рассмотрении регистрационного досье на медицинское изделие" (hcsdo:MedicalProductRegistrationFileName)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"Описание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 (hcsdo:MedicalProductAttributeText)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в формате PDF" (hcsdo:PdfBinaryText)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в формате XML" не заполняется</w:t>
            </w:r>
          </w:p>
        </w:tc>
      </w:tr>
    </w:tbl>
    <w:bookmarkStart w:name="z799" w:id="609"/>
    <w:p>
      <w:pPr>
        <w:spacing w:after="0"/>
        <w:ind w:left="0"/>
        <w:jc w:val="both"/>
      </w:pPr>
      <w:r>
        <w:rPr>
          <w:rFonts w:ascii="Times New Roman"/>
          <w:b w:val="false"/>
          <w:i w:val="false"/>
          <w:color w:val="000000"/>
          <w:sz w:val="28"/>
        </w:rPr>
        <w:t>
      32.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"Сведения о составе документов, содержащихся в регистрационном досье или оформленных при его рассмотрении" (P.MM.06.MSG.020), приведены в таблице 21.</w:t>
      </w:r>
    </w:p>
    <w:bookmarkEnd w:id="6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801" w:id="610"/>
    <w:p>
      <w:pPr>
        <w:spacing w:after="0"/>
        <w:ind w:left="0"/>
        <w:jc w:val="both"/>
      </w:pPr>
      <w:r>
        <w:rPr>
          <w:rFonts w:ascii="Times New Roman"/>
          <w:b w:val="false"/>
          <w:i w:val="false"/>
          <w:color w:val="000000"/>
          <w:sz w:val="28"/>
        </w:rPr>
        <w:t>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"Сведения о составе документов, содержащихся в регистрационном досье или оформленных при его рассмотрении" (P.MM.06.MSG.020)</w:t>
      </w:r>
    </w:p>
    <w:bookmarkEnd w:id="6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быть заполнен реквизит "Номер заявления на регистрацию медицинского изделия" (hcsdo:MedicalProductApplicationId) или реквизит "Номер регистрационного удостоверения" (hcsdo:RegistrationCertificateId)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содержащийся в регистрационном досье на медицинское изделие", то должен быть заполнен реквизит "Код вида документа, содержащегося в регистрационном досье на медицинское изделие" (hcsdo:MedicalProductRegistrationDocCode) или реквизит "Наименование вида документа, содержащегося в регистрационном досье на медицинское изделие" (hcsdo:MedicalProductRegistrationDocName)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оформленный при рассмотрении регистрационного досье", то должен быть заполнен реквизит "Код вида документа, оформленного при рассмотрении регистрационного досье на медицинское изделие" (hcsdo:MedicalProductRegistrationFileCode) или реквизит "Наименование вида документа, оформленного при рассмотрении регистрационного досье на медицинское изделие" (hcsdo:MedicalProductRegistrationFileName)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содержащегося в регистрационном досье на медицинское изделие" (hcsdo:MedicalProductRegistrationDocCode) соответствует значению "другое", то реквизит "Наименование вида документа, содержащегося в регистрационном досье на медицинское изделие" (hcsdo:MedicalProductRegistrationDocName)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соответствует значению "другое", то реквизит "Наименование вида документа, оформленного при рассмотрении регистрационного досье на медицинское изделие" (hcsdo:MedicalProductRegistrationFileName)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элемента документа" (атрибут MedicalProductAttributeKindCode) соответствует значению "другое", то реквизит "Наименование вида элемента документа" (атрибут MedicalProductAttributeKindName)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 вида документа, оформленного при рассмотрении регистрационного досье на медицинское изделие" (hcsdo:MedicalProductRegistrationFileName) соответствует значению "Запрос заявителю с указанием характера замечаний", то значение реквизита "Код вида элемента документа" (атрибут MedicalProductAttributeKindCode) или реквизита "Наименование вида элемента документа" (атрибут MedicalProductAttributeKindName) должно соответствовать значению "срок ответа на запрос"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 вида документа, оформленного при рассмотрении регистрационного досье на медицинское изделие" (hcsdo:MedicalProductRegistrationFileName) соответствует значению "ответ заявителя с указанием характера замечаний", то значение реквизита "Код вида элемента документа" (атрибут MedicalProductAttributeKindCode) или реквизита "Наименование вида элемента документа" (атрибут MedicalProductAttributeKindName) должно соответствовать значению "Номер документа основания"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"Описание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 (hcsdo:MedicalProductAttributeText) заполнен, то должен быть заполнен реквизит "Код вида элемента документа" (атрибут MedicalProductAttributeKindCode) или реквизит "Наименование вида элемента документа" (атрибут MedicalProductAttributeKindName)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в формате PDF" (hcsdo:PdfBinaryText)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в формате XML" не заполняется</w:t>
            </w:r>
          </w:p>
        </w:tc>
      </w:tr>
    </w:tbl>
    <w:bookmarkStart w:name="z802" w:id="611"/>
    <w:p>
      <w:pPr>
        <w:spacing w:after="0"/>
        <w:ind w:left="0"/>
        <w:jc w:val="both"/>
      </w:pPr>
      <w:r>
        <w:rPr>
          <w:rFonts w:ascii="Times New Roman"/>
          <w:b w:val="false"/>
          <w:i w:val="false"/>
          <w:color w:val="000000"/>
          <w:sz w:val="28"/>
        </w:rPr>
        <w:t>
      33.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"Запрос документов, содержащихся в регистрационном досье или оформленных при его рассмотрении" (P.MM.06.MSG.021), приведены в таблице 22.</w:t>
      </w:r>
    </w:p>
    <w:bookmarkEnd w:id="6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804" w:id="61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"Запрос документов, содержащихся в регистрационном досье или оформленных при его рассмотрении" (P.MM.06.MSG.021)</w:t>
      </w:r>
    </w:p>
    <w:bookmarkEnd w:id="6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быть заполнен реквизит "Номер заявления на регистрацию медицинского изделия" (hcsdo:MedicalProductApplicationId) или реквизит "Номер регистрационного удостоверения" (hcsdo:RegistrationCertificateId)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содержащийся в регистрационном досье на медицинское изделие", то должен быть заполнен реквизит "Код вида документа, содержащегося в регистрационном досье на медицинское изделие" (hcsdo:MedicalProductRegistrationDocCode) или реквизит "Наименование вида документа, содержащегося в регистрационном досье на медицинское изделие" (hcsdo:MedicalProductRegistrationDocName)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оформленный при рассмотрении регистрационного досье", то должен быть заполнен реквизит "Код вида документа, оформленного при рассмотрении регистрационного досье на медицинское изделие" (hcsdo:MedicalProductRegistrationFileCode) или реквизит "Наименование вида документа, оформленного при рассмотрении регистрационного досье на медицинское изделие" (hcsdo:MedicalProductRegistrationFileName)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содержащегося в регистрационном досье на медицинское изделие" (hcsdo:MedicalProductRegistrationDocCode) соответствует значению "другое", то реквизит "Наименование вида документа, содержащегося в регистрационном досье на медицинское изделие" (hcsdo:MedicalProductRegistrationDocName)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соответствует значению "другое", то реквизит "Наименование вида документа, оформленного при рассмотрении регистрационного досье на медицинское изделие" (hcsdo:MedicalProductRegistrationFileName)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"Описание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 (hcsdo:MedicalProductAttributeText) заполнен, то должен быть заполнен реквизит "Код вида элемента документа" (атрибут MedicalProductAttributeKindCode) или реквизит "Наименование вида элемента документа" (атрибут MedicalProductAttributeKindName)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элемента документа" (атрибут MedicalProductAttributeKindCode) соответствует значению "другое", то реквизит "Наименование вида элемента документа" (атрибут MedicalProductAttributeKindName)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в формате PDF" (hcsdo:PdfBinaryText)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в формате XML" не заполняется</w:t>
            </w:r>
          </w:p>
        </w:tc>
      </w:tr>
    </w:tbl>
    <w:bookmarkStart w:name="z805" w:id="613"/>
    <w:p>
      <w:pPr>
        <w:spacing w:after="0"/>
        <w:ind w:left="0"/>
        <w:jc w:val="both"/>
      </w:pPr>
      <w:r>
        <w:rPr>
          <w:rFonts w:ascii="Times New Roman"/>
          <w:b w:val="false"/>
          <w:i w:val="false"/>
          <w:color w:val="000000"/>
          <w:sz w:val="28"/>
        </w:rPr>
        <w:t>
      34.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"Документы, содержащиеся в регистрационном досье или оформленные при его рассмотрении" (P.MM.06.MSG.022), приведены в таблице 23.</w:t>
      </w:r>
    </w:p>
    <w:bookmarkEnd w:id="6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807" w:id="61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"Документ, содержащийся в регистрационном досье или оформленный при его рассмотрении" (R.HC.MM.06.003), передаваемых в сообщении "Документы, содержащиеся в регистрационном досье или оформленные при его рассмотрении" (P.MM.06.MSG.022)</w:t>
      </w:r>
    </w:p>
    <w:bookmarkEnd w:id="6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согласно классификатору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быть заполнен реквизит "Номер заявления на регистрацию медицинского изделия" (hcsdo:MedicalProductApplicationId) или реквизит "Номер регистрационного удостоверения" (hcsdo:RegistrationCertificateId)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содержащийся в регистрационном досье на медицинское изделие", то должен быть заполнен реквизит "Код вида документа, содержащегося в регистрационном досье на медицинское изделие" (hcsdo:MedicalProductRegistrationDocCode) или реквизит "Наименование вида документа, содержащегося в регистрационном досье на медицинское изделие" (hcsdo:MedicalProductRegistrationDocName)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оформленный при рассмотрении регистрационного досье", то должен быть заполнен реквизит "Код вида документа, оформленного при рассмотрении регистрационного досье на медицинское изделие" (hcsdo:MedicalProductRegistrationFileCode) или реквизит "Наименование вида документа, оформленного при рассмотрении регистрационного досье на медицинское изделие" (hcsdo:MedicalProductRegistrationFileName)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содержащегося в регистрационном досье на медицинское изделие" (hcsdo:MedicalProductRegistrationDocCode) соответствует значению "другое", то реквизит "Наименование вида документа, содержащегося в регистрационном досье на медицинское изделие" (hcsdo:MedicalProductRegistrationDocName)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соответствует значению "другое", то реквизит "Наименование вида документа, оформленного при рассмотрении регистрационного досье на медицинское изделие" (hcsdo:MedicalProductRegistrationFileName)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"Описание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 (hcsdo:MedicalProductAttributeText) заполнен, то должен быть заполнен реквизит "Код вида элемента документа" (атрибут MedicalProductAttributeKindCode) или реквизит "Наименование вида элемента документа" (атрибут MedicalProductAttributeKindName)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элемента документа" (атрибут MedicalProductAttributeKindCode) соответствует значению "другое", то реквизит "Наименование вида элемента документа" (атрибут MedicalProductAttributeKindName)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 вида документа, оформленного при рассмотрении регистрационного досье на медицинское изделие" (hcsdo:MedicalProductRegistrationFileName) соответствует значению "запрос заявителю с указанием характера замечаний", то значение реквизита "Код вида элемента документа" (атрибут MedicalProductAttributeKindCode) или реквизита "Наименование вида элемента документа" (атрибут MedicalProductAttributeKindName) должно соответствовать значению "срок ответа на запрос"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оформленного при рассмотрении регистрационного досье на медицинское изделие" (hcsdo:MedicalProductRegistrationFileCode) или реквизита "Наименование вида документа, оформленного при рассмотрении регистрационного досье на медицинское изделие" (hcsdo:MedicalProductRegistrationFileName) соответствует значению "ответ заявителя с указанием характера замечаний", то значение реквизита "Код вида элемента документа" (атрибут MedicalProductAttributeKindCode) или реквизита "Наименование вида элемента документа" (атрибут MedicalProductAttributeKindName) должно соответствовать значению "номер документа основания"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в формате PDF" (hcsdo:PdfBinaryText) или реквизит "Документ в формате XML" в составе сложного реквизита "Сведения о документе, оформленном при рассмотрении регистрационного досье на медицинское изделие, или документе, содержащемся в регистрационном досье на медицинское изделие" (hccdo:MedicalProductRegistrationFileDetails) должен быть заполнен</w:t>
            </w:r>
          </w:p>
        </w:tc>
      </w:tr>
    </w:tbl>
    <w:bookmarkStart w:name="z808" w:id="615"/>
    <w:p>
      <w:pPr>
        <w:spacing w:after="0"/>
        <w:ind w:left="0"/>
        <w:jc w:val="both"/>
      </w:pPr>
      <w:r>
        <w:rPr>
          <w:rFonts w:ascii="Times New Roman"/>
          <w:b w:val="false"/>
          <w:i w:val="false"/>
          <w:color w:val="000000"/>
          <w:sz w:val="28"/>
        </w:rPr>
        <w:t>
      35. Требования к заполнению реквизитов электронных документов (сведений) "Сведения о виде медицинских изделий" (R.HC.MM.06.005), передаваемых в сообщении "Запрос кода вида медицинских изделий Союза" (P.MM.06.MSG.023), приведены в таблице 24.</w:t>
      </w:r>
    </w:p>
    <w:bookmarkEnd w:id="6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810" w:id="61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виде медицинских изделий" (R.HC.MM.06.005), передаваемых в сообщении "Запрос кода вида медицинских изделий Союза" (P.MM.06.MSG.023)</w:t>
      </w:r>
    </w:p>
    <w:bookmarkEnd w:id="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медицинского изделия" (hcsdo:MedicalProductClassificationCode)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вида медицинского изделия" (hcsdo:MedicalProductClassificationName) не заполняется</w:t>
            </w:r>
          </w:p>
        </w:tc>
      </w:tr>
    </w:tbl>
    <w:bookmarkStart w:name="z811" w:id="617"/>
    <w:p>
      <w:pPr>
        <w:spacing w:after="0"/>
        <w:ind w:left="0"/>
        <w:jc w:val="both"/>
      </w:pPr>
      <w:r>
        <w:rPr>
          <w:rFonts w:ascii="Times New Roman"/>
          <w:b w:val="false"/>
          <w:i w:val="false"/>
          <w:color w:val="000000"/>
          <w:sz w:val="28"/>
        </w:rPr>
        <w:t>
      36. Требования к заполнению реквизитов электронных документов (сведений) "Сведения о виде медицинских изделий" (R.HC.MM.06.005), передаваемых в сообщении "Код вида медицинских изделий Союза" (P.MM.06.MSG.024), приведены в таблице 25.</w:t>
      </w:r>
    </w:p>
    <w:bookmarkEnd w:id="6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813" w:id="61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виде медицинских изделий" (R.HC.MM.06.005), передаваемых в сообщении "Код вида медицинских изделий Союза" (P.MM.06.MSG.024)</w:t>
      </w:r>
    </w:p>
    <w:bookmarkEnd w:id="6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медицинского изделия" (hcsdo:MedicalProductClassificationCode)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августа 2016 г. № 92</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28 февраля 2023 г. № 19)</w:t>
            </w:r>
          </w:p>
        </w:tc>
      </w:tr>
    </w:tbl>
    <w:bookmarkStart w:name="z420" w:id="619"/>
    <w:p>
      <w:pPr>
        <w:spacing w:after="0"/>
        <w:ind w:left="0"/>
        <w:jc w:val="left"/>
      </w:pPr>
      <w:r>
        <w:rPr>
          <w:rFonts w:ascii="Times New Roman"/>
          <w:b/>
          <w:i w:val="false"/>
          <w:color w:val="000000"/>
        </w:rPr>
        <w:t xml:space="preserve"> Описание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w:t>
      </w:r>
    </w:p>
    <w:bookmarkEnd w:id="619"/>
    <w:p>
      <w:pPr>
        <w:spacing w:after="0"/>
        <w:ind w:left="0"/>
        <w:jc w:val="both"/>
      </w:pPr>
      <w:r>
        <w:rPr>
          <w:rFonts w:ascii="Times New Roman"/>
          <w:b w:val="false"/>
          <w:i w:val="false"/>
          <w:color w:val="ff0000"/>
          <w:sz w:val="28"/>
        </w:rPr>
        <w:t xml:space="preserve">
      Сноска. Описание - в редакции решения Коллегии Евразийской экономической комиссии от 28.02.2023 </w:t>
      </w:r>
      <w:r>
        <w:rPr>
          <w:rFonts w:ascii="Times New Roman"/>
          <w:b w:val="false"/>
          <w:i w:val="false"/>
          <w:color w:val="ff0000"/>
          <w:sz w:val="28"/>
        </w:rPr>
        <w:t>№ 19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left"/>
      </w:pPr>
      <w:r>
        <w:rPr>
          <w:rFonts w:ascii="Times New Roman"/>
          <w:b/>
          <w:i w:val="false"/>
          <w:color w:val="000000"/>
        </w:rPr>
        <w:t xml:space="preserve"> I. Общие положения</w:t>
      </w:r>
    </w:p>
    <w:bookmarkStart w:name="z819" w:id="620"/>
    <w:p>
      <w:pPr>
        <w:spacing w:after="0"/>
        <w:ind w:left="0"/>
        <w:jc w:val="both"/>
      </w:pPr>
      <w:r>
        <w:rPr>
          <w:rFonts w:ascii="Times New Roman"/>
          <w:b w:val="false"/>
          <w:i w:val="false"/>
          <w:color w:val="000000"/>
          <w:sz w:val="28"/>
        </w:rPr>
        <w:t xml:space="preserve">
      1. Настоящее </w:t>
      </w:r>
      <w:r>
        <w:rPr>
          <w:rFonts w:ascii="Times New Roman"/>
          <w:b w:val="false"/>
          <w:i w:val="false"/>
          <w:color w:val="000000"/>
          <w:sz w:val="28"/>
        </w:rPr>
        <w:t>Описание</w:t>
      </w:r>
      <w:r>
        <w:rPr>
          <w:rFonts w:ascii="Times New Roman"/>
          <w:b w:val="false"/>
          <w:i w:val="false"/>
          <w:color w:val="000000"/>
          <w:sz w:val="28"/>
        </w:rPr>
        <w:t xml:space="preserve">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6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826" w:id="621"/>
    <w:p>
      <w:pPr>
        <w:spacing w:after="0"/>
        <w:ind w:left="0"/>
        <w:jc w:val="left"/>
      </w:pPr>
      <w:r>
        <w:rPr>
          <w:rFonts w:ascii="Times New Roman"/>
          <w:b/>
          <w:i w:val="false"/>
          <w:color w:val="000000"/>
        </w:rPr>
        <w:t xml:space="preserve"> II. Область применения</w:t>
      </w:r>
    </w:p>
    <w:bookmarkEnd w:id="621"/>
    <w:bookmarkStart w:name="z827" w:id="622"/>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(далее – общий процесс).</w:t>
      </w:r>
    </w:p>
    <w:bookmarkEnd w:id="622"/>
    <w:bookmarkStart w:name="z828" w:id="623"/>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623"/>
    <w:bookmarkStart w:name="z829" w:id="624"/>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624"/>
    <w:bookmarkStart w:name="z830" w:id="625"/>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625"/>
    <w:bookmarkStart w:name="z831" w:id="626"/>
    <w:p>
      <w:pPr>
        <w:spacing w:after="0"/>
        <w:ind w:left="0"/>
        <w:jc w:val="both"/>
      </w:pPr>
      <w:r>
        <w:rPr>
          <w:rFonts w:ascii="Times New Roman"/>
          <w:b w:val="false"/>
          <w:i w:val="false"/>
          <w:color w:val="000000"/>
          <w:sz w:val="28"/>
        </w:rPr>
        <w:t>
      6. В таблице формируются следующие поля (графы):</w:t>
      </w:r>
    </w:p>
    <w:bookmarkEnd w:id="626"/>
    <w:bookmarkStart w:name="z832" w:id="627"/>
    <w:p>
      <w:pPr>
        <w:spacing w:after="0"/>
        <w:ind w:left="0"/>
        <w:jc w:val="both"/>
      </w:pPr>
      <w:r>
        <w:rPr>
          <w:rFonts w:ascii="Times New Roman"/>
          <w:b w:val="false"/>
          <w:i w:val="false"/>
          <w:color w:val="000000"/>
          <w:sz w:val="28"/>
        </w:rPr>
        <w:t>
      "иерархический номер" – порядковый номер реквизита;</w:t>
      </w:r>
    </w:p>
    <w:bookmarkEnd w:id="627"/>
    <w:bookmarkStart w:name="z833" w:id="628"/>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628"/>
    <w:bookmarkStart w:name="z834" w:id="629"/>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629"/>
    <w:bookmarkStart w:name="z835" w:id="630"/>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630"/>
    <w:bookmarkStart w:name="z836" w:id="631"/>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631"/>
    <w:bookmarkStart w:name="z837" w:id="632"/>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632"/>
    <w:bookmarkStart w:name="z838" w:id="633"/>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633"/>
    <w:bookmarkStart w:name="z839" w:id="634"/>
    <w:p>
      <w:pPr>
        <w:spacing w:after="0"/>
        <w:ind w:left="0"/>
        <w:jc w:val="both"/>
      </w:pPr>
      <w:r>
        <w:rPr>
          <w:rFonts w:ascii="Times New Roman"/>
          <w:b w:val="false"/>
          <w:i w:val="false"/>
          <w:color w:val="000000"/>
          <w:sz w:val="28"/>
        </w:rPr>
        <w:t>
      1 – реквизит обязателен, повторения не допускаются;</w:t>
      </w:r>
    </w:p>
    <w:bookmarkEnd w:id="634"/>
    <w:bookmarkStart w:name="z840" w:id="635"/>
    <w:p>
      <w:pPr>
        <w:spacing w:after="0"/>
        <w:ind w:left="0"/>
        <w:jc w:val="both"/>
      </w:pPr>
      <w:r>
        <w:rPr>
          <w:rFonts w:ascii="Times New Roman"/>
          <w:b w:val="false"/>
          <w:i w:val="false"/>
          <w:color w:val="000000"/>
          <w:sz w:val="28"/>
        </w:rPr>
        <w:t>
      n – реквизит обязателен, должен повторяться n раз (n &gt; 1);</w:t>
      </w:r>
    </w:p>
    <w:bookmarkEnd w:id="635"/>
    <w:bookmarkStart w:name="z841" w:id="636"/>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636"/>
    <w:p>
      <w:pPr>
        <w:spacing w:after="0"/>
        <w:ind w:left="0"/>
        <w:jc w:val="both"/>
      </w:pPr>
      <w:bookmarkStart w:name="z842" w:id="637"/>
      <w:r>
        <w:rPr>
          <w:rFonts w:ascii="Times New Roman"/>
          <w:b w:val="false"/>
          <w:i w:val="false"/>
          <w:color w:val="000000"/>
          <w:sz w:val="28"/>
        </w:rPr>
        <w:t xml:space="preserve">
      n..* – реквизит обязателен, должен повторяться не менее n раз </w:t>
      </w:r>
    </w:p>
    <w:bookmarkEnd w:id="637"/>
    <w:p>
      <w:pPr>
        <w:spacing w:after="0"/>
        <w:ind w:left="0"/>
        <w:jc w:val="both"/>
      </w:pPr>
      <w:r>
        <w:rPr>
          <w:rFonts w:ascii="Times New Roman"/>
          <w:b w:val="false"/>
          <w:i w:val="false"/>
          <w:color w:val="000000"/>
          <w:sz w:val="28"/>
        </w:rPr>
        <w:t>(n &gt; 1);</w:t>
      </w:r>
    </w:p>
    <w:p>
      <w:pPr>
        <w:spacing w:after="0"/>
        <w:ind w:left="0"/>
        <w:jc w:val="both"/>
      </w:pPr>
      <w:bookmarkStart w:name="z843" w:id="638"/>
      <w:r>
        <w:rPr>
          <w:rFonts w:ascii="Times New Roman"/>
          <w:b w:val="false"/>
          <w:i w:val="false"/>
          <w:color w:val="000000"/>
          <w:sz w:val="28"/>
        </w:rPr>
        <w:t xml:space="preserve">
      n..m – реквизит обязателен, должен повторяться не менее n раз </w:t>
      </w:r>
    </w:p>
    <w:bookmarkEnd w:id="638"/>
    <w:p>
      <w:pPr>
        <w:spacing w:after="0"/>
        <w:ind w:left="0"/>
        <w:jc w:val="both"/>
      </w:pPr>
      <w:r>
        <w:rPr>
          <w:rFonts w:ascii="Times New Roman"/>
          <w:b w:val="false"/>
          <w:i w:val="false"/>
          <w:color w:val="000000"/>
          <w:sz w:val="28"/>
        </w:rPr>
        <w:t>и не более m раз (n &gt; 1, m &gt; n);</w:t>
      </w:r>
    </w:p>
    <w:bookmarkStart w:name="z844" w:id="639"/>
    <w:p>
      <w:pPr>
        <w:spacing w:after="0"/>
        <w:ind w:left="0"/>
        <w:jc w:val="both"/>
      </w:pPr>
      <w:r>
        <w:rPr>
          <w:rFonts w:ascii="Times New Roman"/>
          <w:b w:val="false"/>
          <w:i w:val="false"/>
          <w:color w:val="000000"/>
          <w:sz w:val="28"/>
        </w:rPr>
        <w:t>
      0..1 – реквизит опционален, повторения не допускаются;</w:t>
      </w:r>
    </w:p>
    <w:bookmarkEnd w:id="639"/>
    <w:bookmarkStart w:name="z845" w:id="640"/>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640"/>
    <w:p>
      <w:pPr>
        <w:spacing w:after="0"/>
        <w:ind w:left="0"/>
        <w:jc w:val="both"/>
      </w:pPr>
      <w:bookmarkStart w:name="z846" w:id="641"/>
      <w:r>
        <w:rPr>
          <w:rFonts w:ascii="Times New Roman"/>
          <w:b w:val="false"/>
          <w:i w:val="false"/>
          <w:color w:val="000000"/>
          <w:sz w:val="28"/>
        </w:rPr>
        <w:t xml:space="preserve">
      0..m – реквизит опционален, может повторяться не более m раз </w:t>
      </w:r>
    </w:p>
    <w:bookmarkEnd w:id="641"/>
    <w:p>
      <w:pPr>
        <w:spacing w:after="0"/>
        <w:ind w:left="0"/>
        <w:jc w:val="both"/>
      </w:pPr>
      <w:r>
        <w:rPr>
          <w:rFonts w:ascii="Times New Roman"/>
          <w:b w:val="false"/>
          <w:i w:val="false"/>
          <w:color w:val="000000"/>
          <w:sz w:val="28"/>
        </w:rPr>
        <w:t>(m &gt; 1).</w:t>
      </w:r>
    </w:p>
    <w:bookmarkStart w:name="z847" w:id="642"/>
    <w:p>
      <w:pPr>
        <w:spacing w:after="0"/>
        <w:ind w:left="0"/>
        <w:jc w:val="left"/>
      </w:pPr>
      <w:r>
        <w:rPr>
          <w:rFonts w:ascii="Times New Roman"/>
          <w:b/>
          <w:i w:val="false"/>
          <w:color w:val="000000"/>
        </w:rPr>
        <w:t xml:space="preserve"> III. Основные понятия</w:t>
      </w:r>
    </w:p>
    <w:bookmarkEnd w:id="642"/>
    <w:bookmarkStart w:name="z848" w:id="643"/>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643"/>
    <w:bookmarkStart w:name="z849" w:id="644"/>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644"/>
    <w:bookmarkStart w:name="z850" w:id="645"/>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645"/>
    <w:bookmarkStart w:name="z851" w:id="646"/>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bookmarkEnd w:id="646"/>
    <w:bookmarkStart w:name="z852" w:id="647"/>
    <w:p>
      <w:pPr>
        <w:spacing w:after="0"/>
        <w:ind w:left="0"/>
        <w:jc w:val="both"/>
      </w:pPr>
      <w:r>
        <w:rPr>
          <w:rFonts w:ascii="Times New Roman"/>
          <w:b w:val="false"/>
          <w:i w:val="false"/>
          <w:color w:val="000000"/>
          <w:sz w:val="28"/>
        </w:rPr>
        <w:t xml:space="preserve">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утвержденных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30 августа 2016 г. № 92.</w:t>
      </w:r>
    </w:p>
    <w:bookmarkEnd w:id="647"/>
    <w:bookmarkStart w:name="z853" w:id="648"/>
    <w:p>
      <w:pPr>
        <w:spacing w:after="0"/>
        <w:ind w:left="0"/>
        <w:jc w:val="both"/>
      </w:pPr>
      <w:r>
        <w:rPr>
          <w:rFonts w:ascii="Times New Roman"/>
          <w:b w:val="false"/>
          <w:i w:val="false"/>
          <w:color w:val="000000"/>
          <w:sz w:val="28"/>
        </w:rPr>
        <w:t xml:space="preserve">
      В таблицах 4, 7, 10, 13, 16, 19, 22 настоящего Описания под Регламентами информационного взаимодействия понимаются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и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утвержденные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30 августа 2016 г. № 92.</w:t>
      </w:r>
    </w:p>
    <w:bookmarkEnd w:id="648"/>
    <w:bookmarkStart w:name="z854" w:id="649"/>
    <w:p>
      <w:pPr>
        <w:spacing w:after="0"/>
        <w:ind w:left="0"/>
        <w:jc w:val="left"/>
      </w:pPr>
      <w:r>
        <w:rPr>
          <w:rFonts w:ascii="Times New Roman"/>
          <w:b/>
          <w:i w:val="false"/>
          <w:color w:val="000000"/>
        </w:rPr>
        <w:t xml:space="preserve"> IV. Структуры электронных документов и сведений</w:t>
      </w:r>
    </w:p>
    <w:bookmarkEnd w:id="649"/>
    <w:bookmarkStart w:name="z855" w:id="650"/>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6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857" w:id="651"/>
    <w:p>
      <w:pPr>
        <w:spacing w:after="0"/>
        <w:ind w:left="0"/>
        <w:jc w:val="left"/>
      </w:pPr>
      <w:r>
        <w:rPr>
          <w:rFonts w:ascii="Times New Roman"/>
          <w:b/>
          <w:i w:val="false"/>
          <w:color w:val="000000"/>
        </w:rPr>
        <w:t xml:space="preserve"> Перечень структур электронных документов и сведений</w:t>
      </w:r>
    </w:p>
    <w:bookmarkEnd w:id="6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рассмотрении экспертного заключения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urn:EEC:R:HC:MM:06:MedicalProductRegistrationExpertReportDetails:v1.1.0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содержащийся в регистрационном досье или оформленный при его рассмотрении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urn:EEC:R:HC:MM:06:MedicalProductRegistrationDocContentDetails:v1.1.0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 на медицинское изделие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urn:EEC:R:HC:MM:06:MedicalProductRegistrationNumberRequestDetails:v1.1.0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медицинских изделий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urn:EEC:R:HC:MM:06:MedicalProductCodeTransformationDetails:v1.1.0</w:t>
            </w:r>
          </w:p>
        </w:tc>
      </w:tr>
    </w:tbl>
    <w:bookmarkStart w:name="z858" w:id="652"/>
    <w:p>
      <w:pPr>
        <w:spacing w:after="0"/>
        <w:ind w:left="0"/>
        <w:jc w:val="both"/>
      </w:pPr>
      <w:r>
        <w:rPr>
          <w:rFonts w:ascii="Times New Roman"/>
          <w:b w:val="false"/>
          <w:i w:val="false"/>
          <w:color w:val="000000"/>
          <w:sz w:val="28"/>
        </w:rPr>
        <w:t xml:space="preserve">
      Символы "Y.Y.Y" в пространствах имен структуры электронного документа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30 августа 2016 г. № 92. </w:t>
      </w:r>
    </w:p>
    <w:bookmarkEnd w:id="652"/>
    <w:bookmarkStart w:name="z859" w:id="653"/>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653"/>
    <w:bookmarkStart w:name="z860" w:id="654"/>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6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862" w:id="655"/>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863" w:id="656"/>
    <w:p>
      <w:pPr>
        <w:spacing w:after="0"/>
        <w:ind w:left="0"/>
        <w:jc w:val="both"/>
      </w:pPr>
      <w:r>
        <w:rPr>
          <w:rFonts w:ascii="Times New Roman"/>
          <w:b w:val="false"/>
          <w:i w:val="false"/>
          <w:color w:val="000000"/>
          <w:sz w:val="28"/>
        </w:rPr>
        <w:t xml:space="preserve">
      Символы "Y.Y.Y" в пространствах имен структуры электронного документа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30 августа 2016 г. № 92.</w:t>
      </w:r>
    </w:p>
    <w:bookmarkEnd w:id="656"/>
    <w:bookmarkStart w:name="z864" w:id="657"/>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6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866" w:id="658"/>
    <w:p>
      <w:pPr>
        <w:spacing w:after="0"/>
        <w:ind w:left="0"/>
        <w:jc w:val="left"/>
      </w:pPr>
      <w:r>
        <w:rPr>
          <w:rFonts w:ascii="Times New Roman"/>
          <w:b/>
          <w:i w:val="false"/>
          <w:color w:val="000000"/>
        </w:rPr>
        <w:t xml:space="preserve"> Импортируемые пространства имен</w:t>
      </w:r>
    </w:p>
    <w:bookmarkEnd w:id="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867" w:id="659"/>
    <w:p>
      <w:pPr>
        <w:spacing w:after="0"/>
        <w:ind w:left="0"/>
        <w:jc w:val="both"/>
      </w:pPr>
      <w:r>
        <w:rPr>
          <w:rFonts w:ascii="Times New Roman"/>
          <w:b w:val="false"/>
          <w:i w:val="false"/>
          <w:color w:val="000000"/>
          <w:sz w:val="28"/>
        </w:rPr>
        <w:t xml:space="preserve">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30 августа 2016 г. № 92.</w:t>
      </w:r>
    </w:p>
    <w:bookmarkEnd w:id="659"/>
    <w:bookmarkStart w:name="z868" w:id="660"/>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6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870" w:id="661"/>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6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662"/>
          <w:p>
            <w:pPr>
              <w:spacing w:after="20"/>
              <w:ind w:left="20"/>
              <w:jc w:val="both"/>
            </w:pPr>
            <w:r>
              <w:rPr>
                <w:rFonts w:ascii="Times New Roman"/>
                <w:b w:val="false"/>
                <w:i w:val="false"/>
                <w:color w:val="000000"/>
                <w:sz w:val="20"/>
              </w:rPr>
              <w:t>
1. Заголовок электронного документа (сведений)</w:t>
            </w:r>
          </w:p>
          <w:bookmarkEnd w:id="662"/>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663"/>
          <w:p>
            <w:pPr>
              <w:spacing w:after="20"/>
              <w:ind w:left="20"/>
              <w:jc w:val="both"/>
            </w:pPr>
            <w:r>
              <w:rPr>
                <w:rFonts w:ascii="Times New Roman"/>
                <w:b w:val="false"/>
                <w:i w:val="false"/>
                <w:color w:val="000000"/>
                <w:sz w:val="20"/>
              </w:rPr>
              <w:t>
ccdo:EDocHeaderType (M.CDT.90001)</w:t>
            </w:r>
          </w:p>
          <w:bookmarkEnd w:id="66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664"/>
          <w:p>
            <w:pPr>
              <w:spacing w:after="20"/>
              <w:ind w:left="20"/>
              <w:jc w:val="both"/>
            </w:pPr>
            <w:r>
              <w:rPr>
                <w:rFonts w:ascii="Times New Roman"/>
                <w:b w:val="false"/>
                <w:i w:val="false"/>
                <w:color w:val="000000"/>
                <w:sz w:val="20"/>
              </w:rPr>
              <w:t>
1.1. Код сообщения общего процесса</w:t>
            </w:r>
          </w:p>
          <w:bookmarkEnd w:id="664"/>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665"/>
          <w:p>
            <w:pPr>
              <w:spacing w:after="20"/>
              <w:ind w:left="20"/>
              <w:jc w:val="both"/>
            </w:pPr>
            <w:r>
              <w:rPr>
                <w:rFonts w:ascii="Times New Roman"/>
                <w:b w:val="false"/>
                <w:i w:val="false"/>
                <w:color w:val="000000"/>
                <w:sz w:val="20"/>
              </w:rPr>
              <w:t>
csdo:InfEnvelopeCodeType (M.SDT.90004)</w:t>
            </w:r>
          </w:p>
          <w:bookmarkEnd w:id="6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666"/>
          <w:p>
            <w:pPr>
              <w:spacing w:after="20"/>
              <w:ind w:left="20"/>
              <w:jc w:val="both"/>
            </w:pPr>
            <w:r>
              <w:rPr>
                <w:rFonts w:ascii="Times New Roman"/>
                <w:b w:val="false"/>
                <w:i w:val="false"/>
                <w:color w:val="000000"/>
                <w:sz w:val="20"/>
              </w:rPr>
              <w:t>
1.2. Код электронного документа (сведений)</w:t>
            </w:r>
          </w:p>
          <w:bookmarkEnd w:id="666"/>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667"/>
          <w:p>
            <w:pPr>
              <w:spacing w:after="20"/>
              <w:ind w:left="20"/>
              <w:jc w:val="both"/>
            </w:pPr>
            <w:r>
              <w:rPr>
                <w:rFonts w:ascii="Times New Roman"/>
                <w:b w:val="false"/>
                <w:i w:val="false"/>
                <w:color w:val="000000"/>
                <w:sz w:val="20"/>
              </w:rPr>
              <w:t>
csdo:EDocCodeType (M.SDT.90001)</w:t>
            </w:r>
          </w:p>
          <w:bookmarkEnd w:id="66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668"/>
          <w:p>
            <w:pPr>
              <w:spacing w:after="20"/>
              <w:ind w:left="20"/>
              <w:jc w:val="both"/>
            </w:pPr>
            <w:r>
              <w:rPr>
                <w:rFonts w:ascii="Times New Roman"/>
                <w:b w:val="false"/>
                <w:i w:val="false"/>
                <w:color w:val="000000"/>
                <w:sz w:val="20"/>
              </w:rPr>
              <w:t>
1.3. Идентификатор электронного документа (сведений)</w:t>
            </w:r>
          </w:p>
          <w:bookmarkEnd w:id="668"/>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669"/>
          <w:p>
            <w:pPr>
              <w:spacing w:after="20"/>
              <w:ind w:left="20"/>
              <w:jc w:val="both"/>
            </w:pPr>
            <w:r>
              <w:rPr>
                <w:rFonts w:ascii="Times New Roman"/>
                <w:b w:val="false"/>
                <w:i w:val="false"/>
                <w:color w:val="000000"/>
                <w:sz w:val="20"/>
              </w:rPr>
              <w:t>
csdo:UniversallyUniqueIdType (M.SDT.90003)</w:t>
            </w:r>
          </w:p>
          <w:bookmarkEnd w:id="6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670"/>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670"/>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671"/>
          <w:p>
            <w:pPr>
              <w:spacing w:after="20"/>
              <w:ind w:left="20"/>
              <w:jc w:val="both"/>
            </w:pPr>
            <w:r>
              <w:rPr>
                <w:rFonts w:ascii="Times New Roman"/>
                <w:b w:val="false"/>
                <w:i w:val="false"/>
                <w:color w:val="000000"/>
                <w:sz w:val="20"/>
              </w:rPr>
              <w:t>
csdo:UniversallyUniqueIdType (M.SDT.90003)</w:t>
            </w:r>
          </w:p>
          <w:bookmarkEnd w:id="67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672"/>
          <w:p>
            <w:pPr>
              <w:spacing w:after="20"/>
              <w:ind w:left="20"/>
              <w:jc w:val="both"/>
            </w:pPr>
            <w:r>
              <w:rPr>
                <w:rFonts w:ascii="Times New Roman"/>
                <w:b w:val="false"/>
                <w:i w:val="false"/>
                <w:color w:val="000000"/>
                <w:sz w:val="20"/>
              </w:rPr>
              <w:t>
1.5. Дата и время электронного документа (сведений)</w:t>
            </w:r>
          </w:p>
          <w:bookmarkEnd w:id="672"/>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673"/>
          <w:p>
            <w:pPr>
              <w:spacing w:after="20"/>
              <w:ind w:left="20"/>
              <w:jc w:val="both"/>
            </w:pPr>
            <w:r>
              <w:rPr>
                <w:rFonts w:ascii="Times New Roman"/>
                <w:b w:val="false"/>
                <w:i w:val="false"/>
                <w:color w:val="000000"/>
                <w:sz w:val="20"/>
              </w:rPr>
              <w:t>
bdt:DateTimeType (M.BDT.00006)</w:t>
            </w:r>
          </w:p>
          <w:bookmarkEnd w:id="673"/>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674"/>
          <w:p>
            <w:pPr>
              <w:spacing w:after="20"/>
              <w:ind w:left="20"/>
              <w:jc w:val="both"/>
            </w:pPr>
            <w:r>
              <w:rPr>
                <w:rFonts w:ascii="Times New Roman"/>
                <w:b w:val="false"/>
                <w:i w:val="false"/>
                <w:color w:val="000000"/>
                <w:sz w:val="20"/>
              </w:rPr>
              <w:t>
1.6. Код языка</w:t>
            </w:r>
          </w:p>
          <w:bookmarkEnd w:id="674"/>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675"/>
          <w:p>
            <w:pPr>
              <w:spacing w:after="20"/>
              <w:ind w:left="20"/>
              <w:jc w:val="both"/>
            </w:pPr>
            <w:r>
              <w:rPr>
                <w:rFonts w:ascii="Times New Roman"/>
                <w:b w:val="false"/>
                <w:i w:val="false"/>
                <w:color w:val="000000"/>
                <w:sz w:val="20"/>
              </w:rPr>
              <w:t>
csdo:LanguageCodeType (M.SDT.00051)</w:t>
            </w:r>
          </w:p>
          <w:bookmarkEnd w:id="675"/>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676"/>
          <w:p>
            <w:pPr>
              <w:spacing w:after="20"/>
              <w:ind w:left="20"/>
              <w:jc w:val="both"/>
            </w:pPr>
            <w:r>
              <w:rPr>
                <w:rFonts w:ascii="Times New Roman"/>
                <w:b w:val="false"/>
                <w:i w:val="false"/>
                <w:color w:val="000000"/>
                <w:sz w:val="20"/>
              </w:rPr>
              <w:t>
2. Дата и время</w:t>
            </w:r>
          </w:p>
          <w:bookmarkEnd w:id="676"/>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677"/>
          <w:p>
            <w:pPr>
              <w:spacing w:after="20"/>
              <w:ind w:left="20"/>
              <w:jc w:val="both"/>
            </w:pPr>
            <w:r>
              <w:rPr>
                <w:rFonts w:ascii="Times New Roman"/>
                <w:b w:val="false"/>
                <w:i w:val="false"/>
                <w:color w:val="000000"/>
                <w:sz w:val="20"/>
              </w:rPr>
              <w:t>
bdt:DateTimeType (M.BDT.00006)</w:t>
            </w:r>
          </w:p>
          <w:bookmarkEnd w:id="677"/>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678"/>
          <w:p>
            <w:pPr>
              <w:spacing w:after="20"/>
              <w:ind w:left="20"/>
              <w:jc w:val="both"/>
            </w:pPr>
            <w:r>
              <w:rPr>
                <w:rFonts w:ascii="Times New Roman"/>
                <w:b w:val="false"/>
                <w:i w:val="false"/>
                <w:color w:val="000000"/>
                <w:sz w:val="20"/>
              </w:rPr>
              <w:t>
3. Код результата обработки</w:t>
            </w:r>
          </w:p>
          <w:bookmarkEnd w:id="678"/>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679"/>
          <w:p>
            <w:pPr>
              <w:spacing w:after="20"/>
              <w:ind w:left="20"/>
              <w:jc w:val="both"/>
            </w:pPr>
            <w:r>
              <w:rPr>
                <w:rFonts w:ascii="Times New Roman"/>
                <w:b w:val="false"/>
                <w:i w:val="false"/>
                <w:color w:val="000000"/>
                <w:sz w:val="20"/>
              </w:rPr>
              <w:t>
csdo:ProcessingResultCodeV2Type (M.SDT.90006)</w:t>
            </w:r>
          </w:p>
          <w:bookmarkEnd w:id="6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результатов обработки электронных документов и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680"/>
          <w:p>
            <w:pPr>
              <w:spacing w:after="20"/>
              <w:ind w:left="20"/>
              <w:jc w:val="both"/>
            </w:pPr>
            <w:r>
              <w:rPr>
                <w:rFonts w:ascii="Times New Roman"/>
                <w:b w:val="false"/>
                <w:i w:val="false"/>
                <w:color w:val="000000"/>
                <w:sz w:val="20"/>
              </w:rPr>
              <w:t>
4. Описание</w:t>
            </w:r>
          </w:p>
          <w:bookmarkEnd w:id="680"/>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681"/>
          <w:p>
            <w:pPr>
              <w:spacing w:after="20"/>
              <w:ind w:left="20"/>
              <w:jc w:val="both"/>
            </w:pPr>
            <w:r>
              <w:rPr>
                <w:rFonts w:ascii="Times New Roman"/>
                <w:b w:val="false"/>
                <w:i w:val="false"/>
                <w:color w:val="000000"/>
                <w:sz w:val="20"/>
              </w:rPr>
              <w:t>
csdo:Text4000Type (M.SDT.00088)</w:t>
            </w:r>
          </w:p>
          <w:bookmarkEnd w:id="68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900" w:id="682"/>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6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902" w:id="683"/>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6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903" w:id="684"/>
    <w:p>
      <w:pPr>
        <w:spacing w:after="0"/>
        <w:ind w:left="0"/>
        <w:jc w:val="both"/>
      </w:pPr>
      <w:r>
        <w:rPr>
          <w:rFonts w:ascii="Times New Roman"/>
          <w:b w:val="false"/>
          <w:i w:val="false"/>
          <w:color w:val="000000"/>
          <w:sz w:val="28"/>
        </w:rPr>
        <w:t>
      Символы "Y.Y.Y" в пространствах имен структуры электронного документа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30 августа 2016 г. № 92.</w:t>
      </w:r>
    </w:p>
    <w:bookmarkEnd w:id="684"/>
    <w:bookmarkStart w:name="z904" w:id="685"/>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6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906" w:id="686"/>
    <w:p>
      <w:pPr>
        <w:spacing w:after="0"/>
        <w:ind w:left="0"/>
        <w:jc w:val="left"/>
      </w:pPr>
      <w:r>
        <w:rPr>
          <w:rFonts w:ascii="Times New Roman"/>
          <w:b/>
          <w:i w:val="false"/>
          <w:color w:val="000000"/>
        </w:rPr>
        <w:t xml:space="preserve"> Импортируемые пространства имен</w:t>
      </w:r>
    </w:p>
    <w:bookmarkEnd w:id="6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907" w:id="687"/>
    <w:p>
      <w:pPr>
        <w:spacing w:after="0"/>
        <w:ind w:left="0"/>
        <w:jc w:val="both"/>
      </w:pPr>
      <w:r>
        <w:rPr>
          <w:rFonts w:ascii="Times New Roman"/>
          <w:b w:val="false"/>
          <w:i w:val="false"/>
          <w:color w:val="000000"/>
          <w:sz w:val="28"/>
        </w:rPr>
        <w:t xml:space="preserve">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30 августа 2016 г. № 92.</w:t>
      </w:r>
    </w:p>
    <w:bookmarkEnd w:id="687"/>
    <w:bookmarkStart w:name="z908" w:id="688"/>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6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910" w:id="689"/>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6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690"/>
          <w:p>
            <w:pPr>
              <w:spacing w:after="20"/>
              <w:ind w:left="20"/>
              <w:jc w:val="both"/>
            </w:pPr>
            <w:r>
              <w:rPr>
                <w:rFonts w:ascii="Times New Roman"/>
                <w:b w:val="false"/>
                <w:i w:val="false"/>
                <w:color w:val="000000"/>
                <w:sz w:val="20"/>
              </w:rPr>
              <w:t>
1. Заголовок электронного документа (сведений)</w:t>
            </w:r>
          </w:p>
          <w:bookmarkEnd w:id="690"/>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691"/>
          <w:p>
            <w:pPr>
              <w:spacing w:after="20"/>
              <w:ind w:left="20"/>
              <w:jc w:val="both"/>
            </w:pPr>
            <w:r>
              <w:rPr>
                <w:rFonts w:ascii="Times New Roman"/>
                <w:b w:val="false"/>
                <w:i w:val="false"/>
                <w:color w:val="000000"/>
                <w:sz w:val="20"/>
              </w:rPr>
              <w:t>
ccdo:EDocHeaderType (M.CDT.90001)</w:t>
            </w:r>
          </w:p>
          <w:bookmarkEnd w:id="69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692"/>
          <w:p>
            <w:pPr>
              <w:spacing w:after="20"/>
              <w:ind w:left="20"/>
              <w:jc w:val="both"/>
            </w:pPr>
            <w:r>
              <w:rPr>
                <w:rFonts w:ascii="Times New Roman"/>
                <w:b w:val="false"/>
                <w:i w:val="false"/>
                <w:color w:val="000000"/>
                <w:sz w:val="20"/>
              </w:rPr>
              <w:t>
1.1. Код сообщения общего процесса</w:t>
            </w:r>
          </w:p>
          <w:bookmarkEnd w:id="692"/>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693"/>
          <w:p>
            <w:pPr>
              <w:spacing w:after="20"/>
              <w:ind w:left="20"/>
              <w:jc w:val="both"/>
            </w:pPr>
            <w:r>
              <w:rPr>
                <w:rFonts w:ascii="Times New Roman"/>
                <w:b w:val="false"/>
                <w:i w:val="false"/>
                <w:color w:val="000000"/>
                <w:sz w:val="20"/>
              </w:rPr>
              <w:t>
csdo:InfEnvelopeCodeType (M.SDT.90004)</w:t>
            </w:r>
          </w:p>
          <w:bookmarkEnd w:id="6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694"/>
          <w:p>
            <w:pPr>
              <w:spacing w:after="20"/>
              <w:ind w:left="20"/>
              <w:jc w:val="both"/>
            </w:pPr>
            <w:r>
              <w:rPr>
                <w:rFonts w:ascii="Times New Roman"/>
                <w:b w:val="false"/>
                <w:i w:val="false"/>
                <w:color w:val="000000"/>
                <w:sz w:val="20"/>
              </w:rPr>
              <w:t>
1.2. Код электронного документа (сведений)</w:t>
            </w:r>
          </w:p>
          <w:bookmarkEnd w:id="694"/>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695"/>
          <w:p>
            <w:pPr>
              <w:spacing w:after="20"/>
              <w:ind w:left="20"/>
              <w:jc w:val="both"/>
            </w:pPr>
            <w:r>
              <w:rPr>
                <w:rFonts w:ascii="Times New Roman"/>
                <w:b w:val="false"/>
                <w:i w:val="false"/>
                <w:color w:val="000000"/>
                <w:sz w:val="20"/>
              </w:rPr>
              <w:t>
csdo:EDocCodeType (M.SDT.90001)</w:t>
            </w:r>
          </w:p>
          <w:bookmarkEnd w:id="6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696"/>
          <w:p>
            <w:pPr>
              <w:spacing w:after="20"/>
              <w:ind w:left="20"/>
              <w:jc w:val="both"/>
            </w:pPr>
            <w:r>
              <w:rPr>
                <w:rFonts w:ascii="Times New Roman"/>
                <w:b w:val="false"/>
                <w:i w:val="false"/>
                <w:color w:val="000000"/>
                <w:sz w:val="20"/>
              </w:rPr>
              <w:t>
1.3. Идентификатор электронного документа (сведений)</w:t>
            </w:r>
          </w:p>
          <w:bookmarkEnd w:id="696"/>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697"/>
          <w:p>
            <w:pPr>
              <w:spacing w:after="20"/>
              <w:ind w:left="20"/>
              <w:jc w:val="both"/>
            </w:pPr>
            <w:r>
              <w:rPr>
                <w:rFonts w:ascii="Times New Roman"/>
                <w:b w:val="false"/>
                <w:i w:val="false"/>
                <w:color w:val="000000"/>
                <w:sz w:val="20"/>
              </w:rPr>
              <w:t>
csdo:UniversallyUniqueIdType (M.SDT.90003)</w:t>
            </w:r>
          </w:p>
          <w:bookmarkEnd w:id="6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698"/>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698"/>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699"/>
          <w:p>
            <w:pPr>
              <w:spacing w:after="20"/>
              <w:ind w:left="20"/>
              <w:jc w:val="both"/>
            </w:pPr>
            <w:r>
              <w:rPr>
                <w:rFonts w:ascii="Times New Roman"/>
                <w:b w:val="false"/>
                <w:i w:val="false"/>
                <w:color w:val="000000"/>
                <w:sz w:val="20"/>
              </w:rPr>
              <w:t>
csdo:UniversallyUniqueIdType (M.SDT.90003)</w:t>
            </w:r>
          </w:p>
          <w:bookmarkEnd w:id="69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700"/>
          <w:p>
            <w:pPr>
              <w:spacing w:after="20"/>
              <w:ind w:left="20"/>
              <w:jc w:val="both"/>
            </w:pPr>
            <w:r>
              <w:rPr>
                <w:rFonts w:ascii="Times New Roman"/>
                <w:b w:val="false"/>
                <w:i w:val="false"/>
                <w:color w:val="000000"/>
                <w:sz w:val="20"/>
              </w:rPr>
              <w:t>
1.5. Дата и время электронного документа (сведений)</w:t>
            </w:r>
          </w:p>
          <w:bookmarkEnd w:id="700"/>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701"/>
          <w:p>
            <w:pPr>
              <w:spacing w:after="20"/>
              <w:ind w:left="20"/>
              <w:jc w:val="both"/>
            </w:pPr>
            <w:r>
              <w:rPr>
                <w:rFonts w:ascii="Times New Roman"/>
                <w:b w:val="false"/>
                <w:i w:val="false"/>
                <w:color w:val="000000"/>
                <w:sz w:val="20"/>
              </w:rPr>
              <w:t>
bdt:DateTimeType (M.BDT.00006)</w:t>
            </w:r>
          </w:p>
          <w:bookmarkEnd w:id="701"/>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702"/>
          <w:p>
            <w:pPr>
              <w:spacing w:after="20"/>
              <w:ind w:left="20"/>
              <w:jc w:val="both"/>
            </w:pPr>
            <w:r>
              <w:rPr>
                <w:rFonts w:ascii="Times New Roman"/>
                <w:b w:val="false"/>
                <w:i w:val="false"/>
                <w:color w:val="000000"/>
                <w:sz w:val="20"/>
              </w:rPr>
              <w:t>
1.6. Код языка</w:t>
            </w:r>
          </w:p>
          <w:bookmarkEnd w:id="702"/>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703"/>
          <w:p>
            <w:pPr>
              <w:spacing w:after="20"/>
              <w:ind w:left="20"/>
              <w:jc w:val="both"/>
            </w:pPr>
            <w:r>
              <w:rPr>
                <w:rFonts w:ascii="Times New Roman"/>
                <w:b w:val="false"/>
                <w:i w:val="false"/>
                <w:color w:val="000000"/>
                <w:sz w:val="20"/>
              </w:rPr>
              <w:t>
csdo:LanguageCodeType (M.SDT.00051)</w:t>
            </w:r>
          </w:p>
          <w:bookmarkEnd w:id="703"/>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704"/>
          <w:p>
            <w:pPr>
              <w:spacing w:after="20"/>
              <w:ind w:left="20"/>
              <w:jc w:val="both"/>
            </w:pPr>
            <w:r>
              <w:rPr>
                <w:rFonts w:ascii="Times New Roman"/>
                <w:b w:val="false"/>
                <w:i w:val="false"/>
                <w:color w:val="000000"/>
                <w:sz w:val="20"/>
              </w:rPr>
              <w:t>
2. Дата и время обновления</w:t>
            </w:r>
          </w:p>
          <w:bookmarkEnd w:id="704"/>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705"/>
          <w:p>
            <w:pPr>
              <w:spacing w:after="20"/>
              <w:ind w:left="20"/>
              <w:jc w:val="both"/>
            </w:pPr>
            <w:r>
              <w:rPr>
                <w:rFonts w:ascii="Times New Roman"/>
                <w:b w:val="false"/>
                <w:i w:val="false"/>
                <w:color w:val="000000"/>
                <w:sz w:val="20"/>
              </w:rPr>
              <w:t>
bdt:DateTimeType (M.BDT.00006)</w:t>
            </w:r>
          </w:p>
          <w:bookmarkEnd w:id="705"/>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706"/>
          <w:p>
            <w:pPr>
              <w:spacing w:after="20"/>
              <w:ind w:left="20"/>
              <w:jc w:val="both"/>
            </w:pPr>
            <w:r>
              <w:rPr>
                <w:rFonts w:ascii="Times New Roman"/>
                <w:b w:val="false"/>
                <w:i w:val="false"/>
                <w:color w:val="000000"/>
                <w:sz w:val="20"/>
              </w:rPr>
              <w:t>
3. Код страны</w:t>
            </w:r>
          </w:p>
          <w:bookmarkEnd w:id="706"/>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707"/>
          <w:p>
            <w:pPr>
              <w:spacing w:after="20"/>
              <w:ind w:left="20"/>
              <w:jc w:val="both"/>
            </w:pPr>
            <w:r>
              <w:rPr>
                <w:rFonts w:ascii="Times New Roman"/>
                <w:b w:val="false"/>
                <w:i w:val="false"/>
                <w:color w:val="000000"/>
                <w:sz w:val="20"/>
              </w:rPr>
              <w:t>
csdo:UnifiedCountryCodeType (M.SDT.00112)</w:t>
            </w:r>
          </w:p>
          <w:bookmarkEnd w:id="70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708"/>
          <w:p>
            <w:pPr>
              <w:spacing w:after="20"/>
              <w:ind w:left="20"/>
              <w:jc w:val="both"/>
            </w:pPr>
            <w:r>
              <w:rPr>
                <w:rFonts w:ascii="Times New Roman"/>
                <w:b w:val="false"/>
                <w:i w:val="false"/>
                <w:color w:val="000000"/>
                <w:sz w:val="20"/>
              </w:rPr>
              <w:t>
а) идентификатор справочника (классификатора)</w:t>
            </w:r>
          </w:p>
          <w:bookmarkEnd w:id="708"/>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709"/>
          <w:p>
            <w:pPr>
              <w:spacing w:after="20"/>
              <w:ind w:left="20"/>
              <w:jc w:val="both"/>
            </w:pPr>
            <w:r>
              <w:rPr>
                <w:rFonts w:ascii="Times New Roman"/>
                <w:b w:val="false"/>
                <w:i w:val="false"/>
                <w:color w:val="000000"/>
                <w:sz w:val="20"/>
              </w:rPr>
              <w:t>
csdo:ReferenceDataIdType (M.SDT.00091)</w:t>
            </w:r>
          </w:p>
          <w:bookmarkEnd w:id="7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710"/>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710"/>
          <w:p>
            <w:pPr>
              <w:spacing w:after="20"/>
              <w:ind w:left="20"/>
              <w:jc w:val="both"/>
            </w:pPr>
            <w:r>
              <w:rPr>
                <w:rFonts w:ascii="Times New Roman"/>
                <w:b w:val="false"/>
                <w:i w:val="false"/>
                <w:color w:val="000000"/>
                <w:sz w:val="20"/>
              </w:rPr>
              <w:t>
(csdo:InformationResourceId)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711"/>
          <w:p>
            <w:pPr>
              <w:spacing w:after="20"/>
              <w:ind w:left="20"/>
              <w:jc w:val="both"/>
            </w:pPr>
            <w:r>
              <w:rPr>
                <w:rFonts w:ascii="Times New Roman"/>
                <w:b w:val="false"/>
                <w:i w:val="false"/>
                <w:color w:val="000000"/>
                <w:sz w:val="20"/>
              </w:rPr>
              <w:t>
csdo:InformationResourceIdType (M.SDT.00330)</w:t>
            </w:r>
          </w:p>
          <w:bookmarkEnd w:id="7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943" w:id="712"/>
    <w:p>
      <w:pPr>
        <w:spacing w:after="0"/>
        <w:ind w:left="0"/>
        <w:jc w:val="left"/>
      </w:pPr>
      <w:r>
        <w:rPr>
          <w:rFonts w:ascii="Times New Roman"/>
          <w:b/>
          <w:i w:val="false"/>
          <w:color w:val="000000"/>
        </w:rPr>
        <w:t xml:space="preserve"> 2. Структуры электронных документов и сведений в предметной области </w:t>
      </w:r>
    </w:p>
    <w:bookmarkEnd w:id="712"/>
    <w:bookmarkStart w:name="z944" w:id="713"/>
    <w:p>
      <w:pPr>
        <w:spacing w:after="0"/>
        <w:ind w:left="0"/>
        <w:jc w:val="both"/>
      </w:pPr>
      <w:r>
        <w:rPr>
          <w:rFonts w:ascii="Times New Roman"/>
          <w:b w:val="false"/>
          <w:i w:val="false"/>
          <w:color w:val="000000"/>
          <w:sz w:val="28"/>
        </w:rPr>
        <w:t>
      16. Описание структуры электронного документа (сведений) "Сведения о регистрации медицинских изделий" (R.HC.MM.06.001) приведено в таблице 8.</w:t>
      </w:r>
    </w:p>
    <w:bookmarkEnd w:id="7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946" w:id="714"/>
    <w:p>
      <w:pPr>
        <w:spacing w:after="0"/>
        <w:ind w:left="0"/>
        <w:jc w:val="left"/>
      </w:pPr>
      <w:r>
        <w:rPr>
          <w:rFonts w:ascii="Times New Roman"/>
          <w:b/>
          <w:i w:val="false"/>
          <w:color w:val="000000"/>
        </w:rPr>
        <w:t xml:space="preserve"> Описание структуры электронного документа (сведений) "Сведения о регистрации медицинских изделий" (R.HC.MM.06.001)</w:t>
      </w:r>
    </w:p>
    <w:bookmarkEnd w:id="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MedicalProductRegistrationDetails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EEC_R_HC_MM_06_MedicalProductRegistrationDetails_v1.1.0.xsd</w:t>
            </w:r>
          </w:p>
        </w:tc>
      </w:tr>
    </w:tbl>
    <w:bookmarkStart w:name="z947" w:id="715"/>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7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949" w:id="716"/>
    <w:p>
      <w:pPr>
        <w:spacing w:after="0"/>
        <w:ind w:left="0"/>
        <w:jc w:val="left"/>
      </w:pPr>
      <w:r>
        <w:rPr>
          <w:rFonts w:ascii="Times New Roman"/>
          <w:b/>
          <w:i w:val="false"/>
          <w:color w:val="000000"/>
        </w:rPr>
        <w:t xml:space="preserve"> Импортируемые пространства имен</w:t>
      </w:r>
    </w:p>
    <w:bookmarkEnd w:id="7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950" w:id="717"/>
    <w:p>
      <w:pPr>
        <w:spacing w:after="0"/>
        <w:ind w:left="0"/>
        <w:jc w:val="both"/>
      </w:pPr>
      <w:r>
        <w:rPr>
          <w:rFonts w:ascii="Times New Roman"/>
          <w:b w:val="false"/>
          <w:i w:val="false"/>
          <w:color w:val="000000"/>
          <w:sz w:val="28"/>
        </w:rPr>
        <w:t xml:space="preserve">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30 августа 2016 г. № 92.</w:t>
      </w:r>
    </w:p>
    <w:bookmarkEnd w:id="717"/>
    <w:bookmarkStart w:name="z951" w:id="718"/>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регистрации медицинских изделий" (R.HC.MM.06.001) приведен в таблице 10.</w:t>
      </w:r>
    </w:p>
    <w:bookmarkEnd w:id="7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953" w:id="719"/>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регистрации медицинских изделий" (R.HC.MM.06.001)</w:t>
      </w:r>
    </w:p>
    <w:bookmarkEnd w:id="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720"/>
          <w:p>
            <w:pPr>
              <w:spacing w:after="20"/>
              <w:ind w:left="20"/>
              <w:jc w:val="both"/>
            </w:pPr>
            <w:r>
              <w:rPr>
                <w:rFonts w:ascii="Times New Roman"/>
                <w:b w:val="false"/>
                <w:i w:val="false"/>
                <w:color w:val="000000"/>
                <w:sz w:val="20"/>
              </w:rPr>
              <w:t>
1. Заголовок электронного документа (сведений)</w:t>
            </w:r>
          </w:p>
          <w:bookmarkEnd w:id="720"/>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721"/>
          <w:p>
            <w:pPr>
              <w:spacing w:after="20"/>
              <w:ind w:left="20"/>
              <w:jc w:val="both"/>
            </w:pPr>
            <w:r>
              <w:rPr>
                <w:rFonts w:ascii="Times New Roman"/>
                <w:b w:val="false"/>
                <w:i w:val="false"/>
                <w:color w:val="000000"/>
                <w:sz w:val="20"/>
              </w:rPr>
              <w:t>
ccdo:EDocHeaderType (M.CDT.90001)</w:t>
            </w:r>
          </w:p>
          <w:bookmarkEnd w:id="72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722"/>
          <w:p>
            <w:pPr>
              <w:spacing w:after="20"/>
              <w:ind w:left="20"/>
              <w:jc w:val="both"/>
            </w:pPr>
            <w:r>
              <w:rPr>
                <w:rFonts w:ascii="Times New Roman"/>
                <w:b w:val="false"/>
                <w:i w:val="false"/>
                <w:color w:val="000000"/>
                <w:sz w:val="20"/>
              </w:rPr>
              <w:t>
1.1. Код сообщения общего процесса</w:t>
            </w:r>
          </w:p>
          <w:bookmarkEnd w:id="722"/>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723"/>
          <w:p>
            <w:pPr>
              <w:spacing w:after="20"/>
              <w:ind w:left="20"/>
              <w:jc w:val="both"/>
            </w:pPr>
            <w:r>
              <w:rPr>
                <w:rFonts w:ascii="Times New Roman"/>
                <w:b w:val="false"/>
                <w:i w:val="false"/>
                <w:color w:val="000000"/>
                <w:sz w:val="20"/>
              </w:rPr>
              <w:t>
csdo:InfEnvelopeCodeType (M.SDT.90004)</w:t>
            </w:r>
          </w:p>
          <w:bookmarkEnd w:id="72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724"/>
          <w:p>
            <w:pPr>
              <w:spacing w:after="20"/>
              <w:ind w:left="20"/>
              <w:jc w:val="both"/>
            </w:pPr>
            <w:r>
              <w:rPr>
                <w:rFonts w:ascii="Times New Roman"/>
                <w:b w:val="false"/>
                <w:i w:val="false"/>
                <w:color w:val="000000"/>
                <w:sz w:val="20"/>
              </w:rPr>
              <w:t>
1.2. Код электронного документа (сведений)</w:t>
            </w:r>
          </w:p>
          <w:bookmarkEnd w:id="724"/>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725"/>
          <w:p>
            <w:pPr>
              <w:spacing w:after="20"/>
              <w:ind w:left="20"/>
              <w:jc w:val="both"/>
            </w:pPr>
            <w:r>
              <w:rPr>
                <w:rFonts w:ascii="Times New Roman"/>
                <w:b w:val="false"/>
                <w:i w:val="false"/>
                <w:color w:val="000000"/>
                <w:sz w:val="20"/>
              </w:rPr>
              <w:t>
csdo:EDocCodeType (M.SDT.90001)</w:t>
            </w:r>
          </w:p>
          <w:bookmarkEnd w:id="72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726"/>
          <w:p>
            <w:pPr>
              <w:spacing w:after="20"/>
              <w:ind w:left="20"/>
              <w:jc w:val="both"/>
            </w:pPr>
            <w:r>
              <w:rPr>
                <w:rFonts w:ascii="Times New Roman"/>
                <w:b w:val="false"/>
                <w:i w:val="false"/>
                <w:color w:val="000000"/>
                <w:sz w:val="20"/>
              </w:rPr>
              <w:t>
1.3. Идентификатор электронного документа (сведений)</w:t>
            </w:r>
          </w:p>
          <w:bookmarkEnd w:id="726"/>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727"/>
          <w:p>
            <w:pPr>
              <w:spacing w:after="20"/>
              <w:ind w:left="20"/>
              <w:jc w:val="both"/>
            </w:pPr>
            <w:r>
              <w:rPr>
                <w:rFonts w:ascii="Times New Roman"/>
                <w:b w:val="false"/>
                <w:i w:val="false"/>
                <w:color w:val="000000"/>
                <w:sz w:val="20"/>
              </w:rPr>
              <w:t>
csdo:UniversallyUniqueIdType (M.SDT.90003)</w:t>
            </w:r>
          </w:p>
          <w:bookmarkEnd w:id="72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728"/>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728"/>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729"/>
          <w:p>
            <w:pPr>
              <w:spacing w:after="20"/>
              <w:ind w:left="20"/>
              <w:jc w:val="both"/>
            </w:pPr>
            <w:r>
              <w:rPr>
                <w:rFonts w:ascii="Times New Roman"/>
                <w:b w:val="false"/>
                <w:i w:val="false"/>
                <w:color w:val="000000"/>
                <w:sz w:val="20"/>
              </w:rPr>
              <w:t>
csdo:UniversallyUniqueIdType (M.SDT.90003)</w:t>
            </w:r>
          </w:p>
          <w:bookmarkEnd w:id="7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730"/>
          <w:p>
            <w:pPr>
              <w:spacing w:after="20"/>
              <w:ind w:left="20"/>
              <w:jc w:val="both"/>
            </w:pPr>
            <w:r>
              <w:rPr>
                <w:rFonts w:ascii="Times New Roman"/>
                <w:b w:val="false"/>
                <w:i w:val="false"/>
                <w:color w:val="000000"/>
                <w:sz w:val="20"/>
              </w:rPr>
              <w:t>
1.5. Дата и время электронного документа (сведений)</w:t>
            </w:r>
          </w:p>
          <w:bookmarkEnd w:id="730"/>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731"/>
          <w:p>
            <w:pPr>
              <w:spacing w:after="20"/>
              <w:ind w:left="20"/>
              <w:jc w:val="both"/>
            </w:pPr>
            <w:r>
              <w:rPr>
                <w:rFonts w:ascii="Times New Roman"/>
                <w:b w:val="false"/>
                <w:i w:val="false"/>
                <w:color w:val="000000"/>
                <w:sz w:val="20"/>
              </w:rPr>
              <w:t>
bdt:DateTimeType (M.BDT.00006)</w:t>
            </w:r>
          </w:p>
          <w:bookmarkEnd w:id="731"/>
          <w:p>
            <w:pPr>
              <w:spacing w:after="20"/>
              <w:ind w:left="20"/>
              <w:jc w:val="both"/>
            </w:pPr>
            <w:r>
              <w:rPr>
                <w:rFonts w:ascii="Times New Roman"/>
                <w:b w:val="false"/>
                <w:i w:val="false"/>
                <w:color w:val="000000"/>
                <w:sz w:val="20"/>
              </w:rPr>
              <w:t>
Обозначение даты и времени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732"/>
          <w:p>
            <w:pPr>
              <w:spacing w:after="20"/>
              <w:ind w:left="20"/>
              <w:jc w:val="both"/>
            </w:pPr>
            <w:r>
              <w:rPr>
                <w:rFonts w:ascii="Times New Roman"/>
                <w:b w:val="false"/>
                <w:i w:val="false"/>
                <w:color w:val="000000"/>
                <w:sz w:val="20"/>
              </w:rPr>
              <w:t>
1.6. Код языка</w:t>
            </w:r>
          </w:p>
          <w:bookmarkEnd w:id="732"/>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733"/>
          <w:p>
            <w:pPr>
              <w:spacing w:after="20"/>
              <w:ind w:left="20"/>
              <w:jc w:val="both"/>
            </w:pPr>
            <w:r>
              <w:rPr>
                <w:rFonts w:ascii="Times New Roman"/>
                <w:b w:val="false"/>
                <w:i w:val="false"/>
                <w:color w:val="000000"/>
                <w:sz w:val="20"/>
              </w:rPr>
              <w:t>
csdo:LanguageCodeType (M.SDT.00051)</w:t>
            </w:r>
          </w:p>
          <w:bookmarkEnd w:id="733"/>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734"/>
          <w:p>
            <w:pPr>
              <w:spacing w:after="20"/>
              <w:ind w:left="20"/>
              <w:jc w:val="both"/>
            </w:pPr>
            <w:r>
              <w:rPr>
                <w:rFonts w:ascii="Times New Roman"/>
                <w:b w:val="false"/>
                <w:i w:val="false"/>
                <w:color w:val="000000"/>
                <w:sz w:val="20"/>
              </w:rPr>
              <w:t>
2. Сведения о регистрируемом (зарегистрированном) медицинском изделии</w:t>
            </w:r>
          </w:p>
          <w:bookmarkEnd w:id="734"/>
          <w:p>
            <w:pPr>
              <w:spacing w:after="20"/>
              <w:ind w:left="20"/>
              <w:jc w:val="both"/>
            </w:pPr>
            <w:r>
              <w:rPr>
                <w:rFonts w:ascii="Times New Roman"/>
                <w:b w:val="false"/>
                <w:i w:val="false"/>
                <w:color w:val="000000"/>
                <w:sz w:val="20"/>
              </w:rPr>
              <w:t>
(hccdo:MedicalProductDetails)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регистрируемом (зарегистрированном) медицинском изделии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735"/>
          <w:p>
            <w:pPr>
              <w:spacing w:after="20"/>
              <w:ind w:left="20"/>
              <w:jc w:val="both"/>
            </w:pPr>
            <w:r>
              <w:rPr>
                <w:rFonts w:ascii="Times New Roman"/>
                <w:b w:val="false"/>
                <w:i w:val="false"/>
                <w:color w:val="000000"/>
                <w:sz w:val="20"/>
              </w:rPr>
              <w:t>
hccdo:MedicalProductDetailsType (M.HC.CDT.00015)</w:t>
            </w:r>
          </w:p>
          <w:bookmarkEnd w:id="73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736"/>
          <w:p>
            <w:pPr>
              <w:spacing w:after="20"/>
              <w:ind w:left="20"/>
              <w:jc w:val="both"/>
            </w:pPr>
            <w:r>
              <w:rPr>
                <w:rFonts w:ascii="Times New Roman"/>
                <w:b w:val="false"/>
                <w:i w:val="false"/>
                <w:color w:val="000000"/>
                <w:sz w:val="20"/>
              </w:rPr>
              <w:t>
2.1. Сведения о заявлении о регистрации медицинского изделия или о проведении связанных процедур</w:t>
            </w:r>
          </w:p>
          <w:bookmarkEnd w:id="736"/>
          <w:p>
            <w:pPr>
              <w:spacing w:after="20"/>
              <w:ind w:left="20"/>
              <w:jc w:val="both"/>
            </w:pPr>
            <w:r>
              <w:rPr>
                <w:rFonts w:ascii="Times New Roman"/>
                <w:b w:val="false"/>
                <w:i w:val="false"/>
                <w:color w:val="000000"/>
                <w:sz w:val="20"/>
              </w:rPr>
              <w:t>
(hccdo:MedicalProductApplicationDetails)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заявлении о регистрации медицинского изделия или о проведении связанных процедур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737"/>
          <w:p>
            <w:pPr>
              <w:spacing w:after="20"/>
              <w:ind w:left="20"/>
              <w:jc w:val="both"/>
            </w:pPr>
            <w:r>
              <w:rPr>
                <w:rFonts w:ascii="Times New Roman"/>
                <w:b w:val="false"/>
                <w:i w:val="false"/>
                <w:color w:val="000000"/>
                <w:sz w:val="20"/>
              </w:rPr>
              <w:t>
hccdo:MedicalProductApplicationDetailsType (M.HC.CDT.00198)</w:t>
            </w:r>
          </w:p>
          <w:bookmarkEnd w:id="73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738"/>
          <w:p>
            <w:pPr>
              <w:spacing w:after="20"/>
              <w:ind w:left="20"/>
              <w:jc w:val="both"/>
            </w:pPr>
            <w:r>
              <w:rPr>
                <w:rFonts w:ascii="Times New Roman"/>
                <w:b w:val="false"/>
                <w:i w:val="false"/>
                <w:color w:val="000000"/>
                <w:sz w:val="20"/>
              </w:rPr>
              <w:t>
2.1.1. Номер заявления на регистрацию или проведение иных процедур, связанных с регистрацией медицинского изделия</w:t>
            </w:r>
          </w:p>
          <w:bookmarkEnd w:id="738"/>
          <w:p>
            <w:pPr>
              <w:spacing w:after="20"/>
              <w:ind w:left="20"/>
              <w:jc w:val="both"/>
            </w:pPr>
            <w:r>
              <w:rPr>
                <w:rFonts w:ascii="Times New Roman"/>
                <w:b w:val="false"/>
                <w:i w:val="false"/>
                <w:color w:val="000000"/>
                <w:sz w:val="20"/>
              </w:rPr>
              <w:t>
(hcsdoMedicalProductApplicationId)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заявления на регистрацию или проведение иных процедур, связанных с регистрацией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739"/>
          <w:p>
            <w:pPr>
              <w:spacing w:after="20"/>
              <w:ind w:left="20"/>
              <w:jc w:val="both"/>
            </w:pPr>
            <w:r>
              <w:rPr>
                <w:rFonts w:ascii="Times New Roman"/>
                <w:b w:val="false"/>
                <w:i w:val="false"/>
                <w:color w:val="000000"/>
                <w:sz w:val="20"/>
              </w:rPr>
              <w:t>
hcsdo:MedicalProductApplicationIdType (M.HC.SDT.00737)</w:t>
            </w:r>
          </w:p>
          <w:bookmarkEnd w:id="7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[A-Z]{2}-\d{6}-(0[1-9]|[1|2]\d|3[0|1]).(0[1-9]|1[0-2]).20\d{2}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740"/>
          <w:p>
            <w:pPr>
              <w:spacing w:after="20"/>
              <w:ind w:left="20"/>
              <w:jc w:val="both"/>
            </w:pPr>
            <w:r>
              <w:rPr>
                <w:rFonts w:ascii="Times New Roman"/>
                <w:b w:val="false"/>
                <w:i w:val="false"/>
                <w:color w:val="000000"/>
                <w:sz w:val="20"/>
              </w:rPr>
              <w:t>
2.1.2. Дата документа</w:t>
            </w:r>
          </w:p>
          <w:bookmarkEnd w:id="740"/>
          <w:p>
            <w:pPr>
              <w:spacing w:after="20"/>
              <w:ind w:left="20"/>
              <w:jc w:val="both"/>
            </w:pPr>
            <w:r>
              <w:rPr>
                <w:rFonts w:ascii="Times New Roman"/>
                <w:b w:val="false"/>
                <w:i w:val="false"/>
                <w:color w:val="000000"/>
                <w:sz w:val="20"/>
              </w:rPr>
              <w:t>
(csdo:DocCreationDate)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подачи заявления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741"/>
          <w:p>
            <w:pPr>
              <w:spacing w:after="20"/>
              <w:ind w:left="20"/>
              <w:jc w:val="both"/>
            </w:pPr>
            <w:r>
              <w:rPr>
                <w:rFonts w:ascii="Times New Roman"/>
                <w:b w:val="false"/>
                <w:i w:val="false"/>
                <w:color w:val="000000"/>
                <w:sz w:val="20"/>
              </w:rPr>
              <w:t>
bdt:DateType (M.BDT.00005)</w:t>
            </w:r>
          </w:p>
          <w:bookmarkEnd w:id="741"/>
          <w:p>
            <w:pPr>
              <w:spacing w:after="20"/>
              <w:ind w:left="20"/>
              <w:jc w:val="both"/>
            </w:pPr>
            <w:r>
              <w:rPr>
                <w:rFonts w:ascii="Times New Roman"/>
                <w:b w:val="false"/>
                <w:i w:val="false"/>
                <w:color w:val="000000"/>
                <w:sz w:val="20"/>
              </w:rPr>
              <w:t>
Обозначение даты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742"/>
          <w:p>
            <w:pPr>
              <w:spacing w:after="20"/>
              <w:ind w:left="20"/>
              <w:jc w:val="both"/>
            </w:pPr>
            <w:r>
              <w:rPr>
                <w:rFonts w:ascii="Times New Roman"/>
                <w:b w:val="false"/>
                <w:i w:val="false"/>
                <w:color w:val="000000"/>
                <w:sz w:val="20"/>
              </w:rPr>
              <w:t>
2.1.3. Код референтного государства</w:t>
            </w:r>
          </w:p>
          <w:bookmarkEnd w:id="742"/>
          <w:p>
            <w:pPr>
              <w:spacing w:after="20"/>
              <w:ind w:left="20"/>
              <w:jc w:val="both"/>
            </w:pPr>
            <w:r>
              <w:rPr>
                <w:rFonts w:ascii="Times New Roman"/>
                <w:b w:val="false"/>
                <w:i w:val="false"/>
                <w:color w:val="000000"/>
                <w:sz w:val="20"/>
              </w:rPr>
              <w:t>
(hcsdo:ReferenceUnifiedCountryCode)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референтного государства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743"/>
          <w:p>
            <w:pPr>
              <w:spacing w:after="20"/>
              <w:ind w:left="20"/>
              <w:jc w:val="both"/>
            </w:pPr>
            <w:r>
              <w:rPr>
                <w:rFonts w:ascii="Times New Roman"/>
                <w:b w:val="false"/>
                <w:i w:val="false"/>
                <w:color w:val="000000"/>
                <w:sz w:val="20"/>
              </w:rPr>
              <w:t>
csdo:UnifiedCountryCodeType (M.SDT.00112)</w:t>
            </w:r>
          </w:p>
          <w:bookmarkEnd w:id="74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744"/>
          <w:p>
            <w:pPr>
              <w:spacing w:after="20"/>
              <w:ind w:left="20"/>
              <w:jc w:val="both"/>
            </w:pPr>
            <w:r>
              <w:rPr>
                <w:rFonts w:ascii="Times New Roman"/>
                <w:b w:val="false"/>
                <w:i w:val="false"/>
                <w:color w:val="000000"/>
                <w:sz w:val="20"/>
              </w:rPr>
              <w:t>
а) идентификатор справочника (классификатора)</w:t>
            </w:r>
          </w:p>
          <w:bookmarkEnd w:id="74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745"/>
          <w:p>
            <w:pPr>
              <w:spacing w:after="20"/>
              <w:ind w:left="20"/>
              <w:jc w:val="both"/>
            </w:pPr>
            <w:r>
              <w:rPr>
                <w:rFonts w:ascii="Times New Roman"/>
                <w:b w:val="false"/>
                <w:i w:val="false"/>
                <w:color w:val="000000"/>
                <w:sz w:val="20"/>
              </w:rPr>
              <w:t>
csdo:ReferenceDataIdType (M.SDT.00091)</w:t>
            </w:r>
          </w:p>
          <w:bookmarkEnd w:id="7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746"/>
          <w:p>
            <w:pPr>
              <w:spacing w:after="20"/>
              <w:ind w:left="20"/>
              <w:jc w:val="both"/>
            </w:pPr>
            <w:r>
              <w:rPr>
                <w:rFonts w:ascii="Times New Roman"/>
                <w:b w:val="false"/>
                <w:i w:val="false"/>
                <w:color w:val="000000"/>
                <w:sz w:val="20"/>
              </w:rPr>
              <w:t>
2.1.4. Код государства признания</w:t>
            </w:r>
          </w:p>
          <w:bookmarkEnd w:id="746"/>
          <w:p>
            <w:pPr>
              <w:spacing w:after="20"/>
              <w:ind w:left="20"/>
              <w:jc w:val="both"/>
            </w:pPr>
            <w:r>
              <w:rPr>
                <w:rFonts w:ascii="Times New Roman"/>
                <w:b w:val="false"/>
                <w:i w:val="false"/>
                <w:color w:val="000000"/>
                <w:sz w:val="20"/>
              </w:rPr>
              <w:t>
(hcsdo:RecognitionUnifiedCountryCode)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 признания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747"/>
          <w:p>
            <w:pPr>
              <w:spacing w:after="20"/>
              <w:ind w:left="20"/>
              <w:jc w:val="both"/>
            </w:pPr>
            <w:r>
              <w:rPr>
                <w:rFonts w:ascii="Times New Roman"/>
                <w:b w:val="false"/>
                <w:i w:val="false"/>
                <w:color w:val="000000"/>
                <w:sz w:val="20"/>
              </w:rPr>
              <w:t>
csdo:UnifiedCountryCodeType (M.SDT.00112)</w:t>
            </w:r>
          </w:p>
          <w:bookmarkEnd w:id="74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748"/>
          <w:p>
            <w:pPr>
              <w:spacing w:after="20"/>
              <w:ind w:left="20"/>
              <w:jc w:val="both"/>
            </w:pPr>
            <w:r>
              <w:rPr>
                <w:rFonts w:ascii="Times New Roman"/>
                <w:b w:val="false"/>
                <w:i w:val="false"/>
                <w:color w:val="000000"/>
                <w:sz w:val="20"/>
              </w:rPr>
              <w:t>
а) идентификатор справочника (классификатора)</w:t>
            </w:r>
          </w:p>
          <w:bookmarkEnd w:id="748"/>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749"/>
          <w:p>
            <w:pPr>
              <w:spacing w:after="20"/>
              <w:ind w:left="20"/>
              <w:jc w:val="both"/>
            </w:pPr>
            <w:r>
              <w:rPr>
                <w:rFonts w:ascii="Times New Roman"/>
                <w:b w:val="false"/>
                <w:i w:val="false"/>
                <w:color w:val="000000"/>
                <w:sz w:val="20"/>
              </w:rPr>
              <w:t>
csdo:ReferenceDataIdType (M.SDT.00091)</w:t>
            </w:r>
          </w:p>
          <w:bookmarkEnd w:id="7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750"/>
          <w:p>
            <w:pPr>
              <w:spacing w:after="20"/>
              <w:ind w:left="20"/>
              <w:jc w:val="both"/>
            </w:pPr>
            <w:r>
              <w:rPr>
                <w:rFonts w:ascii="Times New Roman"/>
                <w:b w:val="false"/>
                <w:i w:val="false"/>
                <w:color w:val="000000"/>
                <w:sz w:val="20"/>
              </w:rPr>
              <w:t>
2.1.5. Код вида заявления на проведение регистрации медицинского изделия и (или) связанных процедур</w:t>
            </w:r>
          </w:p>
          <w:bookmarkEnd w:id="750"/>
          <w:p>
            <w:pPr>
              <w:spacing w:after="20"/>
              <w:ind w:left="20"/>
              <w:jc w:val="both"/>
            </w:pPr>
            <w:r>
              <w:rPr>
                <w:rFonts w:ascii="Times New Roman"/>
                <w:b w:val="false"/>
                <w:i w:val="false"/>
                <w:color w:val="000000"/>
                <w:sz w:val="20"/>
              </w:rPr>
              <w:t>
(hcsdo:MedicalProductApplicationKindV2Code)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заявления на проведение регистрации медицинского изделия и (или) связанных процедур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751"/>
          <w:p>
            <w:pPr>
              <w:spacing w:after="20"/>
              <w:ind w:left="20"/>
              <w:jc w:val="both"/>
            </w:pPr>
            <w:r>
              <w:rPr>
                <w:rFonts w:ascii="Times New Roman"/>
                <w:b w:val="false"/>
                <w:i w:val="false"/>
                <w:color w:val="000000"/>
                <w:sz w:val="20"/>
              </w:rPr>
              <w:t>
hcsdo:MedicalProductRegistrationDocCodeType (M.HC.SDT.00712)</w:t>
            </w:r>
          </w:p>
          <w:bookmarkEnd w:id="7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"Классификатор видов документов, содержащихся в регистрационном досье на медицинское изделие".</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752"/>
          <w:p>
            <w:pPr>
              <w:spacing w:after="20"/>
              <w:ind w:left="20"/>
              <w:jc w:val="both"/>
            </w:pPr>
            <w:r>
              <w:rPr>
                <w:rFonts w:ascii="Times New Roman"/>
                <w:b w:val="false"/>
                <w:i w:val="false"/>
                <w:color w:val="000000"/>
                <w:sz w:val="20"/>
              </w:rPr>
              <w:t>
а) идентификатор справочника (классификатора)</w:t>
            </w:r>
          </w:p>
          <w:bookmarkEnd w:id="75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753"/>
          <w:p>
            <w:pPr>
              <w:spacing w:after="20"/>
              <w:ind w:left="20"/>
              <w:jc w:val="both"/>
            </w:pPr>
            <w:r>
              <w:rPr>
                <w:rFonts w:ascii="Times New Roman"/>
                <w:b w:val="false"/>
                <w:i w:val="false"/>
                <w:color w:val="000000"/>
                <w:sz w:val="20"/>
              </w:rPr>
              <w:t>
csdo:ReferenceDataIdType (M.SDT.00091)</w:t>
            </w:r>
          </w:p>
          <w:bookmarkEnd w:id="7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754"/>
          <w:p>
            <w:pPr>
              <w:spacing w:after="20"/>
              <w:ind w:left="20"/>
              <w:jc w:val="both"/>
            </w:pPr>
            <w:r>
              <w:rPr>
                <w:rFonts w:ascii="Times New Roman"/>
                <w:b w:val="false"/>
                <w:i w:val="false"/>
                <w:color w:val="000000"/>
                <w:sz w:val="20"/>
              </w:rPr>
              <w:t>
2.1.6. Код статуса заявления о проведении регистрации медицинского изделия или связанных процедур</w:t>
            </w:r>
          </w:p>
          <w:bookmarkEnd w:id="754"/>
          <w:p>
            <w:pPr>
              <w:spacing w:after="20"/>
              <w:ind w:left="20"/>
              <w:jc w:val="both"/>
            </w:pPr>
            <w:r>
              <w:rPr>
                <w:rFonts w:ascii="Times New Roman"/>
                <w:b w:val="false"/>
                <w:i w:val="false"/>
                <w:color w:val="000000"/>
                <w:sz w:val="20"/>
              </w:rPr>
              <w:t>
(hcsdo:MedicalProductRegistrationStatusCode)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для отслеживания хода рассмотрения заявления о регистрации или проведении иных процедур, связанных с регистрацией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M.HC.SDE.00911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755"/>
          <w:p>
            <w:pPr>
              <w:spacing w:after="20"/>
              <w:ind w:left="20"/>
              <w:jc w:val="both"/>
            </w:pPr>
            <w:r>
              <w:rPr>
                <w:rFonts w:ascii="Times New Roman"/>
                <w:b w:val="false"/>
                <w:i w:val="false"/>
                <w:color w:val="000000"/>
                <w:sz w:val="20"/>
              </w:rPr>
              <w:t>
hcsdo:MedicalProductRegistrationStatusCodeType (M.HC.SDT.00911)</w:t>
            </w:r>
          </w:p>
          <w:bookmarkEnd w:id="75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"Классификатор статусов для отслеживания хода рассмотрения заявления о регистрации медицинского изделия".</w:t>
            </w:r>
          </w:p>
          <w:p>
            <w:pPr>
              <w:spacing w:after="20"/>
              <w:ind w:left="20"/>
              <w:jc w:val="both"/>
            </w:pPr>
            <w:r>
              <w:rPr>
                <w:rFonts w:ascii="Times New Roman"/>
                <w:b w:val="false"/>
                <w:i w:val="false"/>
                <w:color w:val="000000"/>
                <w:sz w:val="20"/>
              </w:rPr>
              <w:t>
Шаблон: \d{2}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756"/>
          <w:p>
            <w:pPr>
              <w:spacing w:after="20"/>
              <w:ind w:left="20"/>
              <w:jc w:val="both"/>
            </w:pPr>
            <w:r>
              <w:rPr>
                <w:rFonts w:ascii="Times New Roman"/>
                <w:b w:val="false"/>
                <w:i w:val="false"/>
                <w:color w:val="000000"/>
                <w:sz w:val="20"/>
              </w:rPr>
              <w:t>
2.1.7. Наименование статуса заявления о проведении регистрации медицинского изделия или связанных процедур</w:t>
            </w:r>
          </w:p>
          <w:bookmarkEnd w:id="756"/>
          <w:p>
            <w:pPr>
              <w:spacing w:after="20"/>
              <w:ind w:left="20"/>
              <w:jc w:val="both"/>
            </w:pPr>
            <w:r>
              <w:rPr>
                <w:rFonts w:ascii="Times New Roman"/>
                <w:b w:val="false"/>
                <w:i w:val="false"/>
                <w:color w:val="000000"/>
                <w:sz w:val="20"/>
              </w:rPr>
              <w:t>
(hcsdo:MedicalProductRegistrationStatusName)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статуса для отслеживания хода рассмотрения заявления о регистрации или проведении иных процедур, связанных с регистрацией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757"/>
          <w:p>
            <w:pPr>
              <w:spacing w:after="20"/>
              <w:ind w:left="20"/>
              <w:jc w:val="both"/>
            </w:pPr>
            <w:r>
              <w:rPr>
                <w:rFonts w:ascii="Times New Roman"/>
                <w:b w:val="false"/>
                <w:i w:val="false"/>
                <w:color w:val="000000"/>
                <w:sz w:val="20"/>
              </w:rPr>
              <w:t>
csdo:Name500Type (M.SDT.00134)</w:t>
            </w:r>
          </w:p>
          <w:bookmarkEnd w:id="7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758"/>
          <w:p>
            <w:pPr>
              <w:spacing w:after="20"/>
              <w:ind w:left="20"/>
              <w:jc w:val="both"/>
            </w:pPr>
            <w:r>
              <w:rPr>
                <w:rFonts w:ascii="Times New Roman"/>
                <w:b w:val="false"/>
                <w:i w:val="false"/>
                <w:color w:val="000000"/>
                <w:sz w:val="20"/>
              </w:rPr>
              <w:t>
2.2. Наименование медицинского изделия</w:t>
            </w:r>
          </w:p>
          <w:bookmarkEnd w:id="758"/>
          <w:p>
            <w:pPr>
              <w:spacing w:after="20"/>
              <w:ind w:left="20"/>
              <w:jc w:val="both"/>
            </w:pPr>
            <w:r>
              <w:rPr>
                <w:rFonts w:ascii="Times New Roman"/>
                <w:b w:val="false"/>
                <w:i w:val="false"/>
                <w:color w:val="000000"/>
                <w:sz w:val="20"/>
              </w:rPr>
              <w:t>
(hcsdo:MedicalProductName)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759"/>
          <w:p>
            <w:pPr>
              <w:spacing w:after="20"/>
              <w:ind w:left="20"/>
              <w:jc w:val="both"/>
            </w:pPr>
            <w:r>
              <w:rPr>
                <w:rFonts w:ascii="Times New Roman"/>
                <w:b w:val="false"/>
                <w:i w:val="false"/>
                <w:color w:val="000000"/>
                <w:sz w:val="20"/>
              </w:rPr>
              <w:t>
csdo:Name500Type (M.SDT.00134)</w:t>
            </w:r>
          </w:p>
          <w:bookmarkEnd w:id="7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760"/>
          <w:p>
            <w:pPr>
              <w:spacing w:after="20"/>
              <w:ind w:left="20"/>
              <w:jc w:val="both"/>
            </w:pPr>
            <w:r>
              <w:rPr>
                <w:rFonts w:ascii="Times New Roman"/>
                <w:b w:val="false"/>
                <w:i w:val="false"/>
                <w:color w:val="000000"/>
                <w:sz w:val="20"/>
              </w:rPr>
              <w:t>
2.3. Сведения о модели (марке) медицинского изделия</w:t>
            </w:r>
          </w:p>
          <w:bookmarkEnd w:id="760"/>
          <w:p>
            <w:pPr>
              <w:spacing w:after="20"/>
              <w:ind w:left="20"/>
              <w:jc w:val="both"/>
            </w:pPr>
            <w:r>
              <w:rPr>
                <w:rFonts w:ascii="Times New Roman"/>
                <w:b w:val="false"/>
                <w:i w:val="false"/>
                <w:color w:val="000000"/>
                <w:sz w:val="20"/>
              </w:rPr>
              <w:t>
(hccdo:MedicalProductModificationDetails)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модели (марке)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761"/>
          <w:p>
            <w:pPr>
              <w:spacing w:after="20"/>
              <w:ind w:left="20"/>
              <w:jc w:val="both"/>
            </w:pPr>
            <w:r>
              <w:rPr>
                <w:rFonts w:ascii="Times New Roman"/>
                <w:b w:val="false"/>
                <w:i w:val="false"/>
                <w:color w:val="000000"/>
                <w:sz w:val="20"/>
              </w:rPr>
              <w:t>
hccdo:MedicalProductModificationDetailsType (M.HC.CDT.00787)</w:t>
            </w:r>
          </w:p>
          <w:bookmarkEnd w:id="76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762"/>
          <w:p>
            <w:pPr>
              <w:spacing w:after="20"/>
              <w:ind w:left="20"/>
              <w:jc w:val="both"/>
            </w:pPr>
            <w:r>
              <w:rPr>
                <w:rFonts w:ascii="Times New Roman"/>
                <w:b w:val="false"/>
                <w:i w:val="false"/>
                <w:color w:val="000000"/>
                <w:sz w:val="20"/>
              </w:rPr>
              <w:t>
2.3.1. Наименование модели (марки) медицинского изделия</w:t>
            </w:r>
          </w:p>
          <w:bookmarkEnd w:id="762"/>
          <w:p>
            <w:pPr>
              <w:spacing w:after="20"/>
              <w:ind w:left="20"/>
              <w:jc w:val="both"/>
            </w:pPr>
            <w:r>
              <w:rPr>
                <w:rFonts w:ascii="Times New Roman"/>
                <w:b w:val="false"/>
                <w:i w:val="false"/>
                <w:color w:val="000000"/>
                <w:sz w:val="20"/>
              </w:rPr>
              <w:t>
(hcsdo:MedicalProductModificationName)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модели (марки)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763"/>
          <w:p>
            <w:pPr>
              <w:spacing w:after="20"/>
              <w:ind w:left="20"/>
              <w:jc w:val="both"/>
            </w:pPr>
            <w:r>
              <w:rPr>
                <w:rFonts w:ascii="Times New Roman"/>
                <w:b w:val="false"/>
                <w:i w:val="false"/>
                <w:color w:val="000000"/>
                <w:sz w:val="20"/>
              </w:rPr>
              <w:t>
csdo:Name500Type (M.SDT.00134)</w:t>
            </w:r>
          </w:p>
          <w:bookmarkEnd w:id="7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764"/>
          <w:p>
            <w:pPr>
              <w:spacing w:after="20"/>
              <w:ind w:left="20"/>
              <w:jc w:val="both"/>
            </w:pPr>
            <w:r>
              <w:rPr>
                <w:rFonts w:ascii="Times New Roman"/>
                <w:b w:val="false"/>
                <w:i w:val="false"/>
                <w:color w:val="000000"/>
                <w:sz w:val="20"/>
              </w:rPr>
              <w:t>
2.3.2. Код вида медицинского изделия</w:t>
            </w:r>
          </w:p>
          <w:bookmarkEnd w:id="764"/>
          <w:p>
            <w:pPr>
              <w:spacing w:after="20"/>
              <w:ind w:left="20"/>
              <w:jc w:val="both"/>
            </w:pPr>
            <w:r>
              <w:rPr>
                <w:rFonts w:ascii="Times New Roman"/>
                <w:b w:val="false"/>
                <w:i w:val="false"/>
                <w:color w:val="000000"/>
                <w:sz w:val="20"/>
              </w:rPr>
              <w:t>
(hcsdo:MedicalProductClassificationCode)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медицинского изделия марки (модели) в соответствии со справочником "Номенклатура медицинских изделий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765"/>
          <w:p>
            <w:pPr>
              <w:spacing w:after="20"/>
              <w:ind w:left="20"/>
              <w:jc w:val="both"/>
            </w:pPr>
            <w:r>
              <w:rPr>
                <w:rFonts w:ascii="Times New Roman"/>
                <w:b w:val="false"/>
                <w:i w:val="false"/>
                <w:color w:val="000000"/>
                <w:sz w:val="20"/>
              </w:rPr>
              <w:t>
hcsdo:MedicalProductClassificationCodeType (M.HC.SDT.00580)</w:t>
            </w:r>
          </w:p>
          <w:bookmarkEnd w:id="7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вида медицинского изделия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\d{6}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766"/>
          <w:p>
            <w:pPr>
              <w:spacing w:after="20"/>
              <w:ind w:left="20"/>
              <w:jc w:val="both"/>
            </w:pPr>
            <w:r>
              <w:rPr>
                <w:rFonts w:ascii="Times New Roman"/>
                <w:b w:val="false"/>
                <w:i w:val="false"/>
                <w:color w:val="000000"/>
                <w:sz w:val="20"/>
              </w:rPr>
              <w:t>
а) идентификатор справочника (классификатора)</w:t>
            </w:r>
          </w:p>
          <w:bookmarkEnd w:id="766"/>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767"/>
          <w:p>
            <w:pPr>
              <w:spacing w:after="20"/>
              <w:ind w:left="20"/>
              <w:jc w:val="both"/>
            </w:pPr>
            <w:r>
              <w:rPr>
                <w:rFonts w:ascii="Times New Roman"/>
                <w:b w:val="false"/>
                <w:i w:val="false"/>
                <w:color w:val="000000"/>
                <w:sz w:val="20"/>
              </w:rPr>
              <w:t>
csdo:ReferenceDataIdType (M.SDT.00091)</w:t>
            </w:r>
          </w:p>
          <w:bookmarkEnd w:id="7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768"/>
          <w:p>
            <w:pPr>
              <w:spacing w:after="20"/>
              <w:ind w:left="20"/>
              <w:jc w:val="both"/>
            </w:pPr>
            <w:r>
              <w:rPr>
                <w:rFonts w:ascii="Times New Roman"/>
                <w:b w:val="false"/>
                <w:i w:val="false"/>
                <w:color w:val="000000"/>
                <w:sz w:val="20"/>
              </w:rPr>
              <w:t>
2.3.3. Сведения о составе медицинского изделия</w:t>
            </w:r>
          </w:p>
          <w:bookmarkEnd w:id="768"/>
          <w:p>
            <w:pPr>
              <w:spacing w:after="20"/>
              <w:ind w:left="20"/>
              <w:jc w:val="both"/>
            </w:pPr>
            <w:r>
              <w:rPr>
                <w:rFonts w:ascii="Times New Roman"/>
                <w:b w:val="false"/>
                <w:i w:val="false"/>
                <w:color w:val="000000"/>
                <w:sz w:val="20"/>
              </w:rPr>
              <w:t>
(hccdo:MedicalProductSetDetails)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составе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769"/>
          <w:p>
            <w:pPr>
              <w:spacing w:after="20"/>
              <w:ind w:left="20"/>
              <w:jc w:val="both"/>
            </w:pPr>
            <w:r>
              <w:rPr>
                <w:rFonts w:ascii="Times New Roman"/>
                <w:b w:val="false"/>
                <w:i w:val="false"/>
                <w:color w:val="000000"/>
                <w:sz w:val="20"/>
              </w:rPr>
              <w:t>
hccdo:MedicalProductSetDetailsType (M.HC.CDT.00199)</w:t>
            </w:r>
          </w:p>
          <w:bookmarkEnd w:id="76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770"/>
          <w:p>
            <w:pPr>
              <w:spacing w:after="20"/>
              <w:ind w:left="20"/>
              <w:jc w:val="both"/>
            </w:pPr>
            <w:r>
              <w:rPr>
                <w:rFonts w:ascii="Times New Roman"/>
                <w:b w:val="false"/>
                <w:i w:val="false"/>
                <w:color w:val="000000"/>
                <w:sz w:val="20"/>
              </w:rPr>
              <w:t>
*.1. Наименование составной части медицинского изделия</w:t>
            </w:r>
          </w:p>
          <w:bookmarkEnd w:id="770"/>
          <w:p>
            <w:pPr>
              <w:spacing w:after="20"/>
              <w:ind w:left="20"/>
              <w:jc w:val="both"/>
            </w:pPr>
            <w:r>
              <w:rPr>
                <w:rFonts w:ascii="Times New Roman"/>
                <w:b w:val="false"/>
                <w:i w:val="false"/>
                <w:color w:val="000000"/>
                <w:sz w:val="20"/>
              </w:rPr>
              <w:t>
(hcsdo:ModelNumberSetName)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составной части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771"/>
          <w:p>
            <w:pPr>
              <w:spacing w:after="20"/>
              <w:ind w:left="20"/>
              <w:jc w:val="both"/>
            </w:pPr>
            <w:r>
              <w:rPr>
                <w:rFonts w:ascii="Times New Roman"/>
                <w:b w:val="false"/>
                <w:i w:val="false"/>
                <w:color w:val="000000"/>
                <w:sz w:val="20"/>
              </w:rPr>
              <w:t>
csdo:Name500Type (M.SDT.00134)</w:t>
            </w:r>
          </w:p>
          <w:bookmarkEnd w:id="7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772"/>
          <w:p>
            <w:pPr>
              <w:spacing w:after="20"/>
              <w:ind w:left="20"/>
              <w:jc w:val="both"/>
            </w:pPr>
            <w:r>
              <w:rPr>
                <w:rFonts w:ascii="Times New Roman"/>
                <w:b w:val="false"/>
                <w:i w:val="false"/>
                <w:color w:val="000000"/>
                <w:sz w:val="20"/>
              </w:rPr>
              <w:t>
*.2. Наименование хозяйствующего субъекта</w:t>
            </w:r>
          </w:p>
          <w:bookmarkEnd w:id="772"/>
          <w:p>
            <w:pPr>
              <w:spacing w:after="20"/>
              <w:ind w:left="20"/>
              <w:jc w:val="both"/>
            </w:pPr>
            <w:r>
              <w:rPr>
                <w:rFonts w:ascii="Times New Roman"/>
                <w:b w:val="false"/>
                <w:i w:val="false"/>
                <w:color w:val="000000"/>
                <w:sz w:val="20"/>
              </w:rPr>
              <w:t>
(csdo:BusinessEntityName)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производителя составной части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773"/>
          <w:p>
            <w:pPr>
              <w:spacing w:after="20"/>
              <w:ind w:left="20"/>
              <w:jc w:val="both"/>
            </w:pPr>
            <w:r>
              <w:rPr>
                <w:rFonts w:ascii="Times New Roman"/>
                <w:b w:val="false"/>
                <w:i w:val="false"/>
                <w:color w:val="000000"/>
                <w:sz w:val="20"/>
              </w:rPr>
              <w:t>
csdo:Name300Type (M.SDT.00056)</w:t>
            </w:r>
          </w:p>
          <w:bookmarkEnd w:id="7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774"/>
          <w:p>
            <w:pPr>
              <w:spacing w:after="20"/>
              <w:ind w:left="20"/>
              <w:jc w:val="both"/>
            </w:pPr>
            <w:r>
              <w:rPr>
                <w:rFonts w:ascii="Times New Roman"/>
                <w:b w:val="false"/>
                <w:i w:val="false"/>
                <w:color w:val="000000"/>
                <w:sz w:val="20"/>
              </w:rPr>
              <w:t>
*.3. Код страны</w:t>
            </w:r>
          </w:p>
          <w:bookmarkEnd w:id="774"/>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производства составной части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775"/>
          <w:p>
            <w:pPr>
              <w:spacing w:after="20"/>
              <w:ind w:left="20"/>
              <w:jc w:val="both"/>
            </w:pPr>
            <w:r>
              <w:rPr>
                <w:rFonts w:ascii="Times New Roman"/>
                <w:b w:val="false"/>
                <w:i w:val="false"/>
                <w:color w:val="000000"/>
                <w:sz w:val="20"/>
              </w:rPr>
              <w:t>
csdo:UnifiedCountryCodeType (M.SDT.00112)</w:t>
            </w:r>
          </w:p>
          <w:bookmarkEnd w:id="77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776"/>
          <w:p>
            <w:pPr>
              <w:spacing w:after="20"/>
              <w:ind w:left="20"/>
              <w:jc w:val="both"/>
            </w:pPr>
            <w:r>
              <w:rPr>
                <w:rFonts w:ascii="Times New Roman"/>
                <w:b w:val="false"/>
                <w:i w:val="false"/>
                <w:color w:val="000000"/>
                <w:sz w:val="20"/>
              </w:rPr>
              <w:t>
а) идентификатор справочника (классификатора)</w:t>
            </w:r>
          </w:p>
          <w:bookmarkEnd w:id="776"/>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777"/>
          <w:p>
            <w:pPr>
              <w:spacing w:after="20"/>
              <w:ind w:left="20"/>
              <w:jc w:val="both"/>
            </w:pPr>
            <w:r>
              <w:rPr>
                <w:rFonts w:ascii="Times New Roman"/>
                <w:b w:val="false"/>
                <w:i w:val="false"/>
                <w:color w:val="000000"/>
                <w:sz w:val="20"/>
              </w:rPr>
              <w:t>
csdo:ReferenceDataIdType (M.SDT.00091)</w:t>
            </w:r>
          </w:p>
          <w:bookmarkEnd w:id="7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778"/>
          <w:p>
            <w:pPr>
              <w:spacing w:after="20"/>
              <w:ind w:left="20"/>
              <w:jc w:val="both"/>
            </w:pPr>
            <w:r>
              <w:rPr>
                <w:rFonts w:ascii="Times New Roman"/>
                <w:b w:val="false"/>
                <w:i w:val="false"/>
                <w:color w:val="000000"/>
                <w:sz w:val="20"/>
              </w:rPr>
              <w:t>
2.3.4. Сведения о принадлежности медицинского изделия</w:t>
            </w:r>
          </w:p>
          <w:bookmarkEnd w:id="778"/>
          <w:p>
            <w:pPr>
              <w:spacing w:after="20"/>
              <w:ind w:left="20"/>
              <w:jc w:val="both"/>
            </w:pPr>
            <w:r>
              <w:rPr>
                <w:rFonts w:ascii="Times New Roman"/>
                <w:b w:val="false"/>
                <w:i w:val="false"/>
                <w:color w:val="000000"/>
                <w:sz w:val="20"/>
              </w:rPr>
              <w:t>
(hccdo:MedicalProductAccessoryDetails)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принадлежностях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779"/>
          <w:p>
            <w:pPr>
              <w:spacing w:after="20"/>
              <w:ind w:left="20"/>
              <w:jc w:val="both"/>
            </w:pPr>
            <w:r>
              <w:rPr>
                <w:rFonts w:ascii="Times New Roman"/>
                <w:b w:val="false"/>
                <w:i w:val="false"/>
                <w:color w:val="000000"/>
                <w:sz w:val="20"/>
              </w:rPr>
              <w:t>
hccdo:MedicalProductAccessoryDetailsType (M.HC.CDT.01131)</w:t>
            </w:r>
          </w:p>
          <w:bookmarkEnd w:id="77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780"/>
          <w:p>
            <w:pPr>
              <w:spacing w:after="20"/>
              <w:ind w:left="20"/>
              <w:jc w:val="both"/>
            </w:pPr>
            <w:r>
              <w:rPr>
                <w:rFonts w:ascii="Times New Roman"/>
                <w:b w:val="false"/>
                <w:i w:val="false"/>
                <w:color w:val="000000"/>
                <w:sz w:val="20"/>
              </w:rPr>
              <w:t>
*.1. Наименование принадлежности медицинского изделия</w:t>
            </w:r>
          </w:p>
          <w:bookmarkEnd w:id="780"/>
          <w:p>
            <w:pPr>
              <w:spacing w:after="20"/>
              <w:ind w:left="20"/>
              <w:jc w:val="both"/>
            </w:pPr>
            <w:r>
              <w:rPr>
                <w:rFonts w:ascii="Times New Roman"/>
                <w:b w:val="false"/>
                <w:i w:val="false"/>
                <w:color w:val="000000"/>
                <w:sz w:val="20"/>
              </w:rPr>
              <w:t>
(hcsdo:MedicalProductAccessoryName)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принадлежности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781"/>
          <w:p>
            <w:pPr>
              <w:spacing w:after="20"/>
              <w:ind w:left="20"/>
              <w:jc w:val="both"/>
            </w:pPr>
            <w:r>
              <w:rPr>
                <w:rFonts w:ascii="Times New Roman"/>
                <w:b w:val="false"/>
                <w:i w:val="false"/>
                <w:color w:val="000000"/>
                <w:sz w:val="20"/>
              </w:rPr>
              <w:t>
csdo:Name500Type (M.SDT.00134)</w:t>
            </w:r>
          </w:p>
          <w:bookmarkEnd w:id="7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782"/>
          <w:p>
            <w:pPr>
              <w:spacing w:after="20"/>
              <w:ind w:left="20"/>
              <w:jc w:val="both"/>
            </w:pPr>
            <w:r>
              <w:rPr>
                <w:rFonts w:ascii="Times New Roman"/>
                <w:b w:val="false"/>
                <w:i w:val="false"/>
                <w:color w:val="000000"/>
                <w:sz w:val="20"/>
              </w:rPr>
              <w:t>
*.2. Наименование хозяйствующего субъекта</w:t>
            </w:r>
          </w:p>
          <w:bookmarkEnd w:id="782"/>
          <w:p>
            <w:pPr>
              <w:spacing w:after="20"/>
              <w:ind w:left="20"/>
              <w:jc w:val="both"/>
            </w:pPr>
            <w:r>
              <w:rPr>
                <w:rFonts w:ascii="Times New Roman"/>
                <w:b w:val="false"/>
                <w:i w:val="false"/>
                <w:color w:val="000000"/>
                <w:sz w:val="20"/>
              </w:rPr>
              <w:t>
(csdo:BusinessEntityName)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производителя принадлежности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783"/>
          <w:p>
            <w:pPr>
              <w:spacing w:after="20"/>
              <w:ind w:left="20"/>
              <w:jc w:val="both"/>
            </w:pPr>
            <w:r>
              <w:rPr>
                <w:rFonts w:ascii="Times New Roman"/>
                <w:b w:val="false"/>
                <w:i w:val="false"/>
                <w:color w:val="000000"/>
                <w:sz w:val="20"/>
              </w:rPr>
              <w:t>
csdo:Name300Type (M.SDT.00056)</w:t>
            </w:r>
          </w:p>
          <w:bookmarkEnd w:id="7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784"/>
          <w:p>
            <w:pPr>
              <w:spacing w:after="20"/>
              <w:ind w:left="20"/>
              <w:jc w:val="both"/>
            </w:pPr>
            <w:r>
              <w:rPr>
                <w:rFonts w:ascii="Times New Roman"/>
                <w:b w:val="false"/>
                <w:i w:val="false"/>
                <w:color w:val="000000"/>
                <w:sz w:val="20"/>
              </w:rPr>
              <w:t>
*.3. Код страны</w:t>
            </w:r>
          </w:p>
          <w:bookmarkEnd w:id="784"/>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производства принадлежности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785"/>
          <w:p>
            <w:pPr>
              <w:spacing w:after="20"/>
              <w:ind w:left="20"/>
              <w:jc w:val="both"/>
            </w:pPr>
            <w:r>
              <w:rPr>
                <w:rFonts w:ascii="Times New Roman"/>
                <w:b w:val="false"/>
                <w:i w:val="false"/>
                <w:color w:val="000000"/>
                <w:sz w:val="20"/>
              </w:rPr>
              <w:t>
csdo:UnifiedCountryCodeType (M.SDT.00112)</w:t>
            </w:r>
          </w:p>
          <w:bookmarkEnd w:id="7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786"/>
          <w:p>
            <w:pPr>
              <w:spacing w:after="20"/>
              <w:ind w:left="20"/>
              <w:jc w:val="both"/>
            </w:pPr>
            <w:r>
              <w:rPr>
                <w:rFonts w:ascii="Times New Roman"/>
                <w:b w:val="false"/>
                <w:i w:val="false"/>
                <w:color w:val="000000"/>
                <w:sz w:val="20"/>
              </w:rPr>
              <w:t>
а) идентификатор справочника (классификатора)</w:t>
            </w:r>
          </w:p>
          <w:bookmarkEnd w:id="786"/>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787"/>
          <w:p>
            <w:pPr>
              <w:spacing w:after="20"/>
              <w:ind w:left="20"/>
              <w:jc w:val="both"/>
            </w:pPr>
            <w:r>
              <w:rPr>
                <w:rFonts w:ascii="Times New Roman"/>
                <w:b w:val="false"/>
                <w:i w:val="false"/>
                <w:color w:val="000000"/>
                <w:sz w:val="20"/>
              </w:rPr>
              <w:t>
csdo:ReferenceDataIdType (M.SDT.00091)</w:t>
            </w:r>
          </w:p>
          <w:bookmarkEnd w:id="7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788"/>
          <w:p>
            <w:pPr>
              <w:spacing w:after="20"/>
              <w:ind w:left="20"/>
              <w:jc w:val="both"/>
            </w:pPr>
            <w:r>
              <w:rPr>
                <w:rFonts w:ascii="Times New Roman"/>
                <w:b w:val="false"/>
                <w:i w:val="false"/>
                <w:color w:val="000000"/>
                <w:sz w:val="20"/>
              </w:rPr>
              <w:t>
2.4. Сведения о регистрационном удостоверении медицинского изделия</w:t>
            </w:r>
          </w:p>
          <w:bookmarkEnd w:id="788"/>
          <w:p>
            <w:pPr>
              <w:spacing w:after="20"/>
              <w:ind w:left="20"/>
              <w:jc w:val="both"/>
            </w:pPr>
            <w:r>
              <w:rPr>
                <w:rFonts w:ascii="Times New Roman"/>
                <w:b w:val="false"/>
                <w:i w:val="false"/>
                <w:color w:val="000000"/>
                <w:sz w:val="20"/>
              </w:rPr>
              <w:t>
(hccdo:MedicalProductRegistrationCertificateDetails)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удостоверении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789"/>
          <w:p>
            <w:pPr>
              <w:spacing w:after="20"/>
              <w:ind w:left="20"/>
              <w:jc w:val="both"/>
            </w:pPr>
            <w:r>
              <w:rPr>
                <w:rFonts w:ascii="Times New Roman"/>
                <w:b w:val="false"/>
                <w:i w:val="false"/>
                <w:color w:val="000000"/>
                <w:sz w:val="20"/>
              </w:rPr>
              <w:t>
hccdo:MedicalProductRegistrationCertificateDetailsType (M.HC.CDT.00652)</w:t>
            </w:r>
          </w:p>
          <w:bookmarkEnd w:id="7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790"/>
          <w:p>
            <w:pPr>
              <w:spacing w:after="20"/>
              <w:ind w:left="20"/>
              <w:jc w:val="both"/>
            </w:pPr>
            <w:r>
              <w:rPr>
                <w:rFonts w:ascii="Times New Roman"/>
                <w:b w:val="false"/>
                <w:i w:val="false"/>
                <w:color w:val="000000"/>
                <w:sz w:val="20"/>
              </w:rPr>
              <w:t>
2.4.1. Номер регистрационного удостоверения</w:t>
            </w:r>
          </w:p>
          <w:bookmarkEnd w:id="790"/>
          <w:p>
            <w:pPr>
              <w:spacing w:after="20"/>
              <w:ind w:left="20"/>
              <w:jc w:val="both"/>
            </w:pPr>
            <w:r>
              <w:rPr>
                <w:rFonts w:ascii="Times New Roman"/>
                <w:b w:val="false"/>
                <w:i w:val="false"/>
                <w:color w:val="000000"/>
                <w:sz w:val="20"/>
              </w:rPr>
              <w:t>
(hcsdo:RegistrationCertificateId)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регистрационного удостоверения медицинского изделия, зарегистрированного в рамках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791"/>
          <w:p>
            <w:pPr>
              <w:spacing w:after="20"/>
              <w:ind w:left="20"/>
              <w:jc w:val="both"/>
            </w:pPr>
            <w:r>
              <w:rPr>
                <w:rFonts w:ascii="Times New Roman"/>
                <w:b w:val="false"/>
                <w:i w:val="false"/>
                <w:color w:val="000000"/>
                <w:sz w:val="20"/>
              </w:rPr>
              <w:t>
csdo:Id50Type (M.SDT.00093)</w:t>
            </w:r>
          </w:p>
          <w:bookmarkEnd w:id="7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792"/>
          <w:p>
            <w:pPr>
              <w:spacing w:after="20"/>
              <w:ind w:left="20"/>
              <w:jc w:val="both"/>
            </w:pPr>
            <w:r>
              <w:rPr>
                <w:rFonts w:ascii="Times New Roman"/>
                <w:b w:val="false"/>
                <w:i w:val="false"/>
                <w:color w:val="000000"/>
                <w:sz w:val="20"/>
              </w:rPr>
              <w:t>
2.4.2. Дата регистрации медицинского изделия</w:t>
            </w:r>
          </w:p>
          <w:bookmarkEnd w:id="792"/>
          <w:p>
            <w:pPr>
              <w:spacing w:after="20"/>
              <w:ind w:left="20"/>
              <w:jc w:val="both"/>
            </w:pPr>
            <w:r>
              <w:rPr>
                <w:rFonts w:ascii="Times New Roman"/>
                <w:b w:val="false"/>
                <w:i w:val="false"/>
                <w:color w:val="000000"/>
                <w:sz w:val="20"/>
              </w:rPr>
              <w:t>
(hcsdo:MedicalProductRegistrationDate)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793"/>
          <w:p>
            <w:pPr>
              <w:spacing w:after="20"/>
              <w:ind w:left="20"/>
              <w:jc w:val="both"/>
            </w:pPr>
            <w:r>
              <w:rPr>
                <w:rFonts w:ascii="Times New Roman"/>
                <w:b w:val="false"/>
                <w:i w:val="false"/>
                <w:color w:val="000000"/>
                <w:sz w:val="20"/>
              </w:rPr>
              <w:t>
bdt:DateType (M.BDT.00005)</w:t>
            </w:r>
          </w:p>
          <w:bookmarkEnd w:id="793"/>
          <w:p>
            <w:pPr>
              <w:spacing w:after="20"/>
              <w:ind w:left="20"/>
              <w:jc w:val="both"/>
            </w:pPr>
            <w:r>
              <w:rPr>
                <w:rFonts w:ascii="Times New Roman"/>
                <w:b w:val="false"/>
                <w:i w:val="false"/>
                <w:color w:val="000000"/>
                <w:sz w:val="20"/>
              </w:rPr>
              <w:t>
Обозначение даты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794"/>
          <w:p>
            <w:pPr>
              <w:spacing w:after="20"/>
              <w:ind w:left="20"/>
              <w:jc w:val="both"/>
            </w:pPr>
            <w:r>
              <w:rPr>
                <w:rFonts w:ascii="Times New Roman"/>
                <w:b w:val="false"/>
                <w:i w:val="false"/>
                <w:color w:val="000000"/>
                <w:sz w:val="20"/>
              </w:rPr>
              <w:t>
2.4.3. Дата истечения срока действия документа</w:t>
            </w:r>
          </w:p>
          <w:bookmarkEnd w:id="794"/>
          <w:p>
            <w:pPr>
              <w:spacing w:after="20"/>
              <w:ind w:left="20"/>
              <w:jc w:val="both"/>
            </w:pPr>
            <w:r>
              <w:rPr>
                <w:rFonts w:ascii="Times New Roman"/>
                <w:b w:val="false"/>
                <w:i w:val="false"/>
                <w:color w:val="000000"/>
                <w:sz w:val="20"/>
              </w:rPr>
              <w:t>
(csdo:DocValidityDate)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отмены действия (аннулирования) регистрационного удостоверения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795"/>
          <w:p>
            <w:pPr>
              <w:spacing w:after="20"/>
              <w:ind w:left="20"/>
              <w:jc w:val="both"/>
            </w:pPr>
            <w:r>
              <w:rPr>
                <w:rFonts w:ascii="Times New Roman"/>
                <w:b w:val="false"/>
                <w:i w:val="false"/>
                <w:color w:val="000000"/>
                <w:sz w:val="20"/>
              </w:rPr>
              <w:t>
bdt:DateType (M.BDT.00005)</w:t>
            </w:r>
          </w:p>
          <w:bookmarkEnd w:id="795"/>
          <w:p>
            <w:pPr>
              <w:spacing w:after="20"/>
              <w:ind w:left="20"/>
              <w:jc w:val="both"/>
            </w:pPr>
            <w:r>
              <w:rPr>
                <w:rFonts w:ascii="Times New Roman"/>
                <w:b w:val="false"/>
                <w:i w:val="false"/>
                <w:color w:val="000000"/>
                <w:sz w:val="20"/>
              </w:rPr>
              <w:t>
Обозначение даты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796"/>
          <w:p>
            <w:pPr>
              <w:spacing w:after="20"/>
              <w:ind w:left="20"/>
              <w:jc w:val="both"/>
            </w:pPr>
            <w:r>
              <w:rPr>
                <w:rFonts w:ascii="Times New Roman"/>
                <w:b w:val="false"/>
                <w:i w:val="false"/>
                <w:color w:val="000000"/>
                <w:sz w:val="20"/>
              </w:rPr>
              <w:t>
2.4.4. Код референтного государства</w:t>
            </w:r>
          </w:p>
          <w:bookmarkEnd w:id="796"/>
          <w:p>
            <w:pPr>
              <w:spacing w:after="20"/>
              <w:ind w:left="20"/>
              <w:jc w:val="both"/>
            </w:pPr>
            <w:r>
              <w:rPr>
                <w:rFonts w:ascii="Times New Roman"/>
                <w:b w:val="false"/>
                <w:i w:val="false"/>
                <w:color w:val="000000"/>
                <w:sz w:val="20"/>
              </w:rPr>
              <w:t>
(hcsdo:ReferenceUnifiedCountryCode)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референтного государства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797"/>
          <w:p>
            <w:pPr>
              <w:spacing w:after="20"/>
              <w:ind w:left="20"/>
              <w:jc w:val="both"/>
            </w:pPr>
            <w:r>
              <w:rPr>
                <w:rFonts w:ascii="Times New Roman"/>
                <w:b w:val="false"/>
                <w:i w:val="false"/>
                <w:color w:val="000000"/>
                <w:sz w:val="20"/>
              </w:rPr>
              <w:t>
csdo:UnifiedCountryCodeType (M.SDT.00112)</w:t>
            </w:r>
          </w:p>
          <w:bookmarkEnd w:id="7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798"/>
          <w:p>
            <w:pPr>
              <w:spacing w:after="20"/>
              <w:ind w:left="20"/>
              <w:jc w:val="both"/>
            </w:pPr>
            <w:r>
              <w:rPr>
                <w:rFonts w:ascii="Times New Roman"/>
                <w:b w:val="false"/>
                <w:i w:val="false"/>
                <w:color w:val="000000"/>
                <w:sz w:val="20"/>
              </w:rPr>
              <w:t>
а) идентификатор справочника (классификатора)</w:t>
            </w:r>
          </w:p>
          <w:bookmarkEnd w:id="798"/>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799"/>
          <w:p>
            <w:pPr>
              <w:spacing w:after="20"/>
              <w:ind w:left="20"/>
              <w:jc w:val="both"/>
            </w:pPr>
            <w:r>
              <w:rPr>
                <w:rFonts w:ascii="Times New Roman"/>
                <w:b w:val="false"/>
                <w:i w:val="false"/>
                <w:color w:val="000000"/>
                <w:sz w:val="20"/>
              </w:rPr>
              <w:t>
csdo:ReferenceDataIdType (M.SDT.00091)</w:t>
            </w:r>
          </w:p>
          <w:bookmarkEnd w:id="7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800"/>
          <w:p>
            <w:pPr>
              <w:spacing w:after="20"/>
              <w:ind w:left="20"/>
              <w:jc w:val="both"/>
            </w:pPr>
            <w:r>
              <w:rPr>
                <w:rFonts w:ascii="Times New Roman"/>
                <w:b w:val="false"/>
                <w:i w:val="false"/>
                <w:color w:val="000000"/>
                <w:sz w:val="20"/>
              </w:rPr>
              <w:t>
2.4.5. Код государства признания</w:t>
            </w:r>
          </w:p>
          <w:bookmarkEnd w:id="800"/>
          <w:p>
            <w:pPr>
              <w:spacing w:after="20"/>
              <w:ind w:left="20"/>
              <w:jc w:val="both"/>
            </w:pPr>
            <w:r>
              <w:rPr>
                <w:rFonts w:ascii="Times New Roman"/>
                <w:b w:val="false"/>
                <w:i w:val="false"/>
                <w:color w:val="000000"/>
                <w:sz w:val="20"/>
              </w:rPr>
              <w:t>
(hcsdo:RecognitionUnifiedCountryCode)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 признания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801"/>
          <w:p>
            <w:pPr>
              <w:spacing w:after="20"/>
              <w:ind w:left="20"/>
              <w:jc w:val="both"/>
            </w:pPr>
            <w:r>
              <w:rPr>
                <w:rFonts w:ascii="Times New Roman"/>
                <w:b w:val="false"/>
                <w:i w:val="false"/>
                <w:color w:val="000000"/>
                <w:sz w:val="20"/>
              </w:rPr>
              <w:t>
csdo:UnifiedCountryCodeType (M.SDT.00112)</w:t>
            </w:r>
          </w:p>
          <w:bookmarkEnd w:id="8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802"/>
          <w:p>
            <w:pPr>
              <w:spacing w:after="20"/>
              <w:ind w:left="20"/>
              <w:jc w:val="both"/>
            </w:pPr>
            <w:r>
              <w:rPr>
                <w:rFonts w:ascii="Times New Roman"/>
                <w:b w:val="false"/>
                <w:i w:val="false"/>
                <w:color w:val="000000"/>
                <w:sz w:val="20"/>
              </w:rPr>
              <w:t>
а) идентификатор справочника (классификатора)</w:t>
            </w:r>
          </w:p>
          <w:bookmarkEnd w:id="80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803"/>
          <w:p>
            <w:pPr>
              <w:spacing w:after="20"/>
              <w:ind w:left="20"/>
              <w:jc w:val="both"/>
            </w:pPr>
            <w:r>
              <w:rPr>
                <w:rFonts w:ascii="Times New Roman"/>
                <w:b w:val="false"/>
                <w:i w:val="false"/>
                <w:color w:val="000000"/>
                <w:sz w:val="20"/>
              </w:rPr>
              <w:t>
csdo:ReferenceDataIdType (M.SDT.00091)</w:t>
            </w:r>
          </w:p>
          <w:bookmarkEnd w:id="8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804"/>
          <w:p>
            <w:pPr>
              <w:spacing w:after="20"/>
              <w:ind w:left="20"/>
              <w:jc w:val="both"/>
            </w:pPr>
            <w:r>
              <w:rPr>
                <w:rFonts w:ascii="Times New Roman"/>
                <w:b w:val="false"/>
                <w:i w:val="false"/>
                <w:color w:val="000000"/>
                <w:sz w:val="20"/>
              </w:rPr>
              <w:t>
2.4.6. Код статуса регистрационного удостоверения медицинского изделия</w:t>
            </w:r>
          </w:p>
          <w:bookmarkEnd w:id="804"/>
          <w:p>
            <w:pPr>
              <w:spacing w:after="20"/>
              <w:ind w:left="20"/>
              <w:jc w:val="both"/>
            </w:pPr>
            <w:r>
              <w:rPr>
                <w:rFonts w:ascii="Times New Roman"/>
                <w:b w:val="false"/>
                <w:i w:val="false"/>
                <w:color w:val="000000"/>
                <w:sz w:val="20"/>
              </w:rPr>
              <w:t>
(hcsdo:MedicalProductRegistrationCertificateStatusCode)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регистрационного удостоверения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805"/>
          <w:p>
            <w:pPr>
              <w:spacing w:after="20"/>
              <w:ind w:left="20"/>
              <w:jc w:val="both"/>
            </w:pPr>
            <w:r>
              <w:rPr>
                <w:rFonts w:ascii="Times New Roman"/>
                <w:b w:val="false"/>
                <w:i w:val="false"/>
                <w:color w:val="000000"/>
                <w:sz w:val="20"/>
              </w:rPr>
              <w:t>
hcsdo:MedicalProductRegistrationCertificateStatusCodeType (M.HC.SDT.00912)</w:t>
            </w:r>
          </w:p>
          <w:bookmarkEnd w:id="8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"Классификатор статусов регистрационных удостоверений медицинских изделий".</w:t>
            </w:r>
          </w:p>
          <w:p>
            <w:pPr>
              <w:spacing w:after="20"/>
              <w:ind w:left="20"/>
              <w:jc w:val="both"/>
            </w:pPr>
            <w:r>
              <w:rPr>
                <w:rFonts w:ascii="Times New Roman"/>
                <w:b w:val="false"/>
                <w:i w:val="false"/>
                <w:color w:val="000000"/>
                <w:sz w:val="20"/>
              </w:rPr>
              <w:t>
Шаблон: \d{2}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806"/>
          <w:p>
            <w:pPr>
              <w:spacing w:after="20"/>
              <w:ind w:left="20"/>
              <w:jc w:val="both"/>
            </w:pPr>
            <w:r>
              <w:rPr>
                <w:rFonts w:ascii="Times New Roman"/>
                <w:b w:val="false"/>
                <w:i w:val="false"/>
                <w:color w:val="000000"/>
                <w:sz w:val="20"/>
              </w:rPr>
              <w:t>
2.4.7. Наименование статуса регистрационного удостоверения медицинского изделия</w:t>
            </w:r>
          </w:p>
          <w:bookmarkEnd w:id="806"/>
          <w:p>
            <w:pPr>
              <w:spacing w:after="20"/>
              <w:ind w:left="20"/>
              <w:jc w:val="both"/>
            </w:pPr>
            <w:r>
              <w:rPr>
                <w:rFonts w:ascii="Times New Roman"/>
                <w:b w:val="false"/>
                <w:i w:val="false"/>
                <w:color w:val="000000"/>
                <w:sz w:val="20"/>
              </w:rPr>
              <w:t>
(hcsdo:MedicalProductRegistrationCertificate‌StatusName)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статуса регистрационного удостоверения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807"/>
          <w:p>
            <w:pPr>
              <w:spacing w:after="20"/>
              <w:ind w:left="20"/>
              <w:jc w:val="both"/>
            </w:pPr>
            <w:r>
              <w:rPr>
                <w:rFonts w:ascii="Times New Roman"/>
                <w:b w:val="false"/>
                <w:i w:val="false"/>
                <w:color w:val="000000"/>
                <w:sz w:val="20"/>
              </w:rPr>
              <w:t>
csdo:Name500Type (M.SDT.00134)</w:t>
            </w:r>
          </w:p>
          <w:bookmarkEnd w:id="8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808"/>
          <w:p>
            <w:pPr>
              <w:spacing w:after="20"/>
              <w:ind w:left="20"/>
              <w:jc w:val="both"/>
            </w:pPr>
            <w:r>
              <w:rPr>
                <w:rFonts w:ascii="Times New Roman"/>
                <w:b w:val="false"/>
                <w:i w:val="false"/>
                <w:color w:val="000000"/>
                <w:sz w:val="20"/>
              </w:rPr>
              <w:t>
2.4.8. Дата</w:t>
            </w:r>
          </w:p>
          <w:bookmarkEnd w:id="808"/>
          <w:p>
            <w:pPr>
              <w:spacing w:after="20"/>
              <w:ind w:left="20"/>
              <w:jc w:val="both"/>
            </w:pPr>
            <w:r>
              <w:rPr>
                <w:rFonts w:ascii="Times New Roman"/>
                <w:b w:val="false"/>
                <w:i w:val="false"/>
                <w:color w:val="000000"/>
                <w:sz w:val="20"/>
              </w:rPr>
              <w:t>
(csdo:EventDate)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изменения статуса регистрационного удостоверения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809"/>
          <w:p>
            <w:pPr>
              <w:spacing w:after="20"/>
              <w:ind w:left="20"/>
              <w:jc w:val="both"/>
            </w:pPr>
            <w:r>
              <w:rPr>
                <w:rFonts w:ascii="Times New Roman"/>
                <w:b w:val="false"/>
                <w:i w:val="false"/>
                <w:color w:val="000000"/>
                <w:sz w:val="20"/>
              </w:rPr>
              <w:t>
bdt:DateType (M.BDT.00005)</w:t>
            </w:r>
          </w:p>
          <w:bookmarkEnd w:id="809"/>
          <w:p>
            <w:pPr>
              <w:spacing w:after="20"/>
              <w:ind w:left="20"/>
              <w:jc w:val="both"/>
            </w:pPr>
            <w:r>
              <w:rPr>
                <w:rFonts w:ascii="Times New Roman"/>
                <w:b w:val="false"/>
                <w:i w:val="false"/>
                <w:color w:val="000000"/>
                <w:sz w:val="20"/>
              </w:rPr>
              <w:t>
Обозначение даты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810"/>
          <w:p>
            <w:pPr>
              <w:spacing w:after="20"/>
              <w:ind w:left="20"/>
              <w:jc w:val="both"/>
            </w:pPr>
            <w:r>
              <w:rPr>
                <w:rFonts w:ascii="Times New Roman"/>
                <w:b w:val="false"/>
                <w:i w:val="false"/>
                <w:color w:val="000000"/>
                <w:sz w:val="20"/>
              </w:rPr>
              <w:t>
2.4.9. Дата выдачи дубликата регистрационного удостоверения</w:t>
            </w:r>
          </w:p>
          <w:bookmarkEnd w:id="810"/>
          <w:p>
            <w:pPr>
              <w:spacing w:after="20"/>
              <w:ind w:left="20"/>
              <w:jc w:val="both"/>
            </w:pPr>
            <w:r>
              <w:rPr>
                <w:rFonts w:ascii="Times New Roman"/>
                <w:b w:val="false"/>
                <w:i w:val="false"/>
                <w:color w:val="000000"/>
                <w:sz w:val="20"/>
              </w:rPr>
              <w:t>
(hcsdo:CertificateDuplicateDate)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дубликата регистрационного удостоверения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811"/>
          <w:p>
            <w:pPr>
              <w:spacing w:after="20"/>
              <w:ind w:left="20"/>
              <w:jc w:val="both"/>
            </w:pPr>
            <w:r>
              <w:rPr>
                <w:rFonts w:ascii="Times New Roman"/>
                <w:b w:val="false"/>
                <w:i w:val="false"/>
                <w:color w:val="000000"/>
                <w:sz w:val="20"/>
              </w:rPr>
              <w:t>
bdt:DateType (M.BDT.00005)</w:t>
            </w:r>
          </w:p>
          <w:bookmarkEnd w:id="811"/>
          <w:p>
            <w:pPr>
              <w:spacing w:after="20"/>
              <w:ind w:left="20"/>
              <w:jc w:val="both"/>
            </w:pPr>
            <w:r>
              <w:rPr>
                <w:rFonts w:ascii="Times New Roman"/>
                <w:b w:val="false"/>
                <w:i w:val="false"/>
                <w:color w:val="000000"/>
                <w:sz w:val="20"/>
              </w:rPr>
              <w:t>
Обозначение даты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812"/>
          <w:p>
            <w:pPr>
              <w:spacing w:after="20"/>
              <w:ind w:left="20"/>
              <w:jc w:val="both"/>
            </w:pPr>
            <w:r>
              <w:rPr>
                <w:rFonts w:ascii="Times New Roman"/>
                <w:b w:val="false"/>
                <w:i w:val="false"/>
                <w:color w:val="000000"/>
                <w:sz w:val="20"/>
              </w:rPr>
              <w:t>
2.4.10. Дата внесения изменений в регистрационное досье медицинского изделия</w:t>
            </w:r>
          </w:p>
          <w:bookmarkEnd w:id="812"/>
          <w:p>
            <w:pPr>
              <w:spacing w:after="20"/>
              <w:ind w:left="20"/>
              <w:jc w:val="both"/>
            </w:pPr>
            <w:r>
              <w:rPr>
                <w:rFonts w:ascii="Times New Roman"/>
                <w:b w:val="false"/>
                <w:i w:val="false"/>
                <w:color w:val="000000"/>
                <w:sz w:val="20"/>
              </w:rPr>
              <w:t>
(hcsdo:RegistrationCertificateModificationDate)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внесения изменений в регистрационное досье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813"/>
          <w:p>
            <w:pPr>
              <w:spacing w:after="20"/>
              <w:ind w:left="20"/>
              <w:jc w:val="both"/>
            </w:pPr>
            <w:r>
              <w:rPr>
                <w:rFonts w:ascii="Times New Roman"/>
                <w:b w:val="false"/>
                <w:i w:val="false"/>
                <w:color w:val="000000"/>
                <w:sz w:val="20"/>
              </w:rPr>
              <w:t>
bdt:DateType (M.BDT.00005)</w:t>
            </w:r>
          </w:p>
          <w:bookmarkEnd w:id="813"/>
          <w:p>
            <w:pPr>
              <w:spacing w:after="20"/>
              <w:ind w:left="20"/>
              <w:jc w:val="both"/>
            </w:pPr>
            <w:r>
              <w:rPr>
                <w:rFonts w:ascii="Times New Roman"/>
                <w:b w:val="false"/>
                <w:i w:val="false"/>
                <w:color w:val="000000"/>
                <w:sz w:val="20"/>
              </w:rPr>
              <w:t>
Обозначение даты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814"/>
          <w:p>
            <w:pPr>
              <w:spacing w:after="20"/>
              <w:ind w:left="20"/>
              <w:jc w:val="both"/>
            </w:pPr>
            <w:r>
              <w:rPr>
                <w:rFonts w:ascii="Times New Roman"/>
                <w:b w:val="false"/>
                <w:i w:val="false"/>
                <w:color w:val="000000"/>
                <w:sz w:val="20"/>
              </w:rPr>
              <w:t>
2.5. Код вида медицинского изделия</w:t>
            </w:r>
          </w:p>
          <w:bookmarkEnd w:id="814"/>
          <w:p>
            <w:pPr>
              <w:spacing w:after="20"/>
              <w:ind w:left="20"/>
              <w:jc w:val="both"/>
            </w:pPr>
            <w:r>
              <w:rPr>
                <w:rFonts w:ascii="Times New Roman"/>
                <w:b w:val="false"/>
                <w:i w:val="false"/>
                <w:color w:val="000000"/>
                <w:sz w:val="20"/>
              </w:rPr>
              <w:t>
(hcsdo:MedicalProductClassificationCode)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медицинского изделия в соответствии со справочником "Номенклатура медицинских изделий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815"/>
          <w:p>
            <w:pPr>
              <w:spacing w:after="20"/>
              <w:ind w:left="20"/>
              <w:jc w:val="both"/>
            </w:pPr>
            <w:r>
              <w:rPr>
                <w:rFonts w:ascii="Times New Roman"/>
                <w:b w:val="false"/>
                <w:i w:val="false"/>
                <w:color w:val="000000"/>
                <w:sz w:val="20"/>
              </w:rPr>
              <w:t>
hcsdo:MedicalProductClassificationCodeType (M.HC.SDT.00580)</w:t>
            </w:r>
          </w:p>
          <w:bookmarkEnd w:id="81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вида медицинского изделия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\d{6}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816"/>
          <w:p>
            <w:pPr>
              <w:spacing w:after="20"/>
              <w:ind w:left="20"/>
              <w:jc w:val="both"/>
            </w:pPr>
            <w:r>
              <w:rPr>
                <w:rFonts w:ascii="Times New Roman"/>
                <w:b w:val="false"/>
                <w:i w:val="false"/>
                <w:color w:val="000000"/>
                <w:sz w:val="20"/>
              </w:rPr>
              <w:t>
а) идентификатор справочника (классификатора)</w:t>
            </w:r>
          </w:p>
          <w:bookmarkEnd w:id="816"/>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817"/>
          <w:p>
            <w:pPr>
              <w:spacing w:after="20"/>
              <w:ind w:left="20"/>
              <w:jc w:val="both"/>
            </w:pPr>
            <w:r>
              <w:rPr>
                <w:rFonts w:ascii="Times New Roman"/>
                <w:b w:val="false"/>
                <w:i w:val="false"/>
                <w:color w:val="000000"/>
                <w:sz w:val="20"/>
              </w:rPr>
              <w:t>
csdo:ReferenceDataIdType (M.SDT.00091)</w:t>
            </w:r>
          </w:p>
          <w:bookmarkEnd w:id="8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818"/>
          <w:p>
            <w:pPr>
              <w:spacing w:after="20"/>
              <w:ind w:left="20"/>
              <w:jc w:val="both"/>
            </w:pPr>
            <w:r>
              <w:rPr>
                <w:rFonts w:ascii="Times New Roman"/>
                <w:b w:val="false"/>
                <w:i w:val="false"/>
                <w:color w:val="000000"/>
                <w:sz w:val="20"/>
              </w:rPr>
              <w:t>
2.6. Код класса потенциального риска применения медицинского изделия</w:t>
            </w:r>
          </w:p>
          <w:bookmarkEnd w:id="818"/>
          <w:p>
            <w:pPr>
              <w:spacing w:after="20"/>
              <w:ind w:left="20"/>
              <w:jc w:val="both"/>
            </w:pPr>
            <w:r>
              <w:rPr>
                <w:rFonts w:ascii="Times New Roman"/>
                <w:b w:val="false"/>
                <w:i w:val="false"/>
                <w:color w:val="000000"/>
                <w:sz w:val="20"/>
              </w:rPr>
              <w:t>
(hcsdo:RiskClassCode)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класса потенциального риска применения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819"/>
          <w:p>
            <w:pPr>
              <w:spacing w:after="20"/>
              <w:ind w:left="20"/>
              <w:jc w:val="both"/>
            </w:pPr>
            <w:r>
              <w:rPr>
                <w:rFonts w:ascii="Times New Roman"/>
                <w:b w:val="false"/>
                <w:i w:val="false"/>
                <w:color w:val="000000"/>
                <w:sz w:val="20"/>
              </w:rPr>
              <w:t>
csdo:Code1to2Type (M.SDT.00313)</w:t>
            </w:r>
          </w:p>
          <w:bookmarkEnd w:id="8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820"/>
          <w:p>
            <w:pPr>
              <w:spacing w:after="20"/>
              <w:ind w:left="20"/>
              <w:jc w:val="both"/>
            </w:pPr>
            <w:r>
              <w:rPr>
                <w:rFonts w:ascii="Times New Roman"/>
                <w:b w:val="false"/>
                <w:i w:val="false"/>
                <w:color w:val="000000"/>
                <w:sz w:val="20"/>
              </w:rPr>
              <w:t>
2.7. Сведения о производителе медицинского изделия</w:t>
            </w:r>
          </w:p>
          <w:bookmarkEnd w:id="820"/>
          <w:p>
            <w:pPr>
              <w:spacing w:after="20"/>
              <w:ind w:left="20"/>
              <w:jc w:val="both"/>
            </w:pPr>
            <w:r>
              <w:rPr>
                <w:rFonts w:ascii="Times New Roman"/>
                <w:b w:val="false"/>
                <w:i w:val="false"/>
                <w:color w:val="000000"/>
                <w:sz w:val="20"/>
              </w:rPr>
              <w:t>
(hccdo:MedicalProductManufacturingAuthorizationHolderDetails)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M.HC.CDE.00665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821"/>
          <w:p>
            <w:pPr>
              <w:spacing w:after="20"/>
              <w:ind w:left="20"/>
              <w:jc w:val="both"/>
            </w:pPr>
            <w:r>
              <w:rPr>
                <w:rFonts w:ascii="Times New Roman"/>
                <w:b w:val="false"/>
                <w:i w:val="false"/>
                <w:color w:val="000000"/>
                <w:sz w:val="20"/>
              </w:rPr>
              <w:t>
hccdo:MedicalProductManufacturingAuthorizationHolderDetailsType (M.HC.CDT.00777)</w:t>
            </w:r>
          </w:p>
          <w:bookmarkEnd w:id="82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822"/>
          <w:p>
            <w:pPr>
              <w:spacing w:after="20"/>
              <w:ind w:left="20"/>
              <w:jc w:val="both"/>
            </w:pPr>
            <w:r>
              <w:rPr>
                <w:rFonts w:ascii="Times New Roman"/>
                <w:b w:val="false"/>
                <w:i w:val="false"/>
                <w:color w:val="000000"/>
                <w:sz w:val="20"/>
              </w:rPr>
              <w:t>
2.7.1. Код страны</w:t>
            </w:r>
          </w:p>
          <w:bookmarkEnd w:id="822"/>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823"/>
          <w:p>
            <w:pPr>
              <w:spacing w:after="20"/>
              <w:ind w:left="20"/>
              <w:jc w:val="both"/>
            </w:pPr>
            <w:r>
              <w:rPr>
                <w:rFonts w:ascii="Times New Roman"/>
                <w:b w:val="false"/>
                <w:i w:val="false"/>
                <w:color w:val="000000"/>
                <w:sz w:val="20"/>
              </w:rPr>
              <w:t>
csdo:UnifiedCountryCodeType (M.SDT.00112)</w:t>
            </w:r>
          </w:p>
          <w:bookmarkEnd w:id="82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824"/>
          <w:p>
            <w:pPr>
              <w:spacing w:after="20"/>
              <w:ind w:left="20"/>
              <w:jc w:val="both"/>
            </w:pPr>
            <w:r>
              <w:rPr>
                <w:rFonts w:ascii="Times New Roman"/>
                <w:b w:val="false"/>
                <w:i w:val="false"/>
                <w:color w:val="000000"/>
                <w:sz w:val="20"/>
              </w:rPr>
              <w:t>
а) идентификатор справочника (классификатора)</w:t>
            </w:r>
          </w:p>
          <w:bookmarkEnd w:id="82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825"/>
          <w:p>
            <w:pPr>
              <w:spacing w:after="20"/>
              <w:ind w:left="20"/>
              <w:jc w:val="both"/>
            </w:pPr>
            <w:r>
              <w:rPr>
                <w:rFonts w:ascii="Times New Roman"/>
                <w:b w:val="false"/>
                <w:i w:val="false"/>
                <w:color w:val="000000"/>
                <w:sz w:val="20"/>
              </w:rPr>
              <w:t>
csdo:ReferenceDataIdType (M.SDT.00091)</w:t>
            </w:r>
          </w:p>
          <w:bookmarkEnd w:id="8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826"/>
          <w:p>
            <w:pPr>
              <w:spacing w:after="20"/>
              <w:ind w:left="20"/>
              <w:jc w:val="both"/>
            </w:pPr>
            <w:r>
              <w:rPr>
                <w:rFonts w:ascii="Times New Roman"/>
                <w:b w:val="false"/>
                <w:i w:val="false"/>
                <w:color w:val="000000"/>
                <w:sz w:val="20"/>
              </w:rPr>
              <w:t>
2.7.2. Наименование хозяйствующего субъекта</w:t>
            </w:r>
          </w:p>
          <w:bookmarkEnd w:id="826"/>
          <w:p>
            <w:pPr>
              <w:spacing w:after="20"/>
              <w:ind w:left="20"/>
              <w:jc w:val="both"/>
            </w:pPr>
            <w:r>
              <w:rPr>
                <w:rFonts w:ascii="Times New Roman"/>
                <w:b w:val="false"/>
                <w:i w:val="false"/>
                <w:color w:val="000000"/>
                <w:sz w:val="20"/>
              </w:rPr>
              <w:t>
(csdo:BusinessEntityName)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827"/>
          <w:p>
            <w:pPr>
              <w:spacing w:after="20"/>
              <w:ind w:left="20"/>
              <w:jc w:val="both"/>
            </w:pPr>
            <w:r>
              <w:rPr>
                <w:rFonts w:ascii="Times New Roman"/>
                <w:b w:val="false"/>
                <w:i w:val="false"/>
                <w:color w:val="000000"/>
                <w:sz w:val="20"/>
              </w:rPr>
              <w:t>
csdo:Name300Type (M.SDT.00056)</w:t>
            </w:r>
          </w:p>
          <w:bookmarkEnd w:id="8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828"/>
          <w:p>
            <w:pPr>
              <w:spacing w:after="20"/>
              <w:ind w:left="20"/>
              <w:jc w:val="both"/>
            </w:pPr>
            <w:r>
              <w:rPr>
                <w:rFonts w:ascii="Times New Roman"/>
                <w:b w:val="false"/>
                <w:i w:val="false"/>
                <w:color w:val="000000"/>
                <w:sz w:val="20"/>
              </w:rPr>
              <w:t>
2.7.3. Краткое наименование хозяйствующего субъекта</w:t>
            </w:r>
          </w:p>
          <w:bookmarkEnd w:id="828"/>
          <w:p>
            <w:pPr>
              <w:spacing w:after="20"/>
              <w:ind w:left="20"/>
              <w:jc w:val="both"/>
            </w:pPr>
            <w:r>
              <w:rPr>
                <w:rFonts w:ascii="Times New Roman"/>
                <w:b w:val="false"/>
                <w:i w:val="false"/>
                <w:color w:val="000000"/>
                <w:sz w:val="20"/>
              </w:rPr>
              <w:t>
(csdo:BusinessEntityBriefName)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829"/>
          <w:p>
            <w:pPr>
              <w:spacing w:after="20"/>
              <w:ind w:left="20"/>
              <w:jc w:val="both"/>
            </w:pPr>
            <w:r>
              <w:rPr>
                <w:rFonts w:ascii="Times New Roman"/>
                <w:b w:val="false"/>
                <w:i w:val="false"/>
                <w:color w:val="000000"/>
                <w:sz w:val="20"/>
              </w:rPr>
              <w:t>
csdo:Name120Type (M.SDT.00055)</w:t>
            </w:r>
          </w:p>
          <w:bookmarkEnd w:id="8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830"/>
          <w:p>
            <w:pPr>
              <w:spacing w:after="20"/>
              <w:ind w:left="20"/>
              <w:jc w:val="both"/>
            </w:pPr>
            <w:r>
              <w:rPr>
                <w:rFonts w:ascii="Times New Roman"/>
                <w:b w:val="false"/>
                <w:i w:val="false"/>
                <w:color w:val="000000"/>
                <w:sz w:val="20"/>
              </w:rPr>
              <w:t>
2.7.4. Код организационно-правовой формы</w:t>
            </w:r>
          </w:p>
          <w:bookmarkEnd w:id="830"/>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831"/>
          <w:p>
            <w:pPr>
              <w:spacing w:after="20"/>
              <w:ind w:left="20"/>
              <w:jc w:val="both"/>
            </w:pPr>
            <w:r>
              <w:rPr>
                <w:rFonts w:ascii="Times New Roman"/>
                <w:b w:val="false"/>
                <w:i w:val="false"/>
                <w:color w:val="000000"/>
                <w:sz w:val="20"/>
              </w:rPr>
              <w:t>
csdo:UnifiedCode20Type (M.SDT.00140)</w:t>
            </w:r>
          </w:p>
          <w:bookmarkEnd w:id="8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832"/>
          <w:p>
            <w:pPr>
              <w:spacing w:after="20"/>
              <w:ind w:left="20"/>
              <w:jc w:val="both"/>
            </w:pPr>
            <w:r>
              <w:rPr>
                <w:rFonts w:ascii="Times New Roman"/>
                <w:b w:val="false"/>
                <w:i w:val="false"/>
                <w:color w:val="000000"/>
                <w:sz w:val="20"/>
              </w:rPr>
              <w:t>
а) идентификатор справочника (классификатора)</w:t>
            </w:r>
          </w:p>
          <w:bookmarkEnd w:id="83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833"/>
          <w:p>
            <w:pPr>
              <w:spacing w:after="20"/>
              <w:ind w:left="20"/>
              <w:jc w:val="both"/>
            </w:pPr>
            <w:r>
              <w:rPr>
                <w:rFonts w:ascii="Times New Roman"/>
                <w:b w:val="false"/>
                <w:i w:val="false"/>
                <w:color w:val="000000"/>
                <w:sz w:val="20"/>
              </w:rPr>
              <w:t>
csdo:ReferenceDataIdType (M.SDT.00091)</w:t>
            </w:r>
          </w:p>
          <w:bookmarkEnd w:id="8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834"/>
          <w:p>
            <w:pPr>
              <w:spacing w:after="20"/>
              <w:ind w:left="20"/>
              <w:jc w:val="both"/>
            </w:pPr>
            <w:r>
              <w:rPr>
                <w:rFonts w:ascii="Times New Roman"/>
                <w:b w:val="false"/>
                <w:i w:val="false"/>
                <w:color w:val="000000"/>
                <w:sz w:val="20"/>
              </w:rPr>
              <w:t>
2.7.5. Наименование организационно-правовой формы</w:t>
            </w:r>
          </w:p>
          <w:bookmarkEnd w:id="834"/>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835"/>
          <w:p>
            <w:pPr>
              <w:spacing w:after="20"/>
              <w:ind w:left="20"/>
              <w:jc w:val="both"/>
            </w:pPr>
            <w:r>
              <w:rPr>
                <w:rFonts w:ascii="Times New Roman"/>
                <w:b w:val="false"/>
                <w:i w:val="false"/>
                <w:color w:val="000000"/>
                <w:sz w:val="20"/>
              </w:rPr>
              <w:t>
csdo:Name300Type (M.SDT.00056)</w:t>
            </w:r>
          </w:p>
          <w:bookmarkEnd w:id="8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836"/>
          <w:p>
            <w:pPr>
              <w:spacing w:after="20"/>
              <w:ind w:left="20"/>
              <w:jc w:val="both"/>
            </w:pPr>
            <w:r>
              <w:rPr>
                <w:rFonts w:ascii="Times New Roman"/>
                <w:b w:val="false"/>
                <w:i w:val="false"/>
                <w:color w:val="000000"/>
                <w:sz w:val="20"/>
              </w:rPr>
              <w:t>
2.7.6. Идентификатор хозяйствующего субъекта</w:t>
            </w:r>
          </w:p>
          <w:bookmarkEnd w:id="836"/>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837"/>
          <w:p>
            <w:pPr>
              <w:spacing w:after="20"/>
              <w:ind w:left="20"/>
              <w:jc w:val="both"/>
            </w:pPr>
            <w:r>
              <w:rPr>
                <w:rFonts w:ascii="Times New Roman"/>
                <w:b w:val="false"/>
                <w:i w:val="false"/>
                <w:color w:val="000000"/>
                <w:sz w:val="20"/>
              </w:rPr>
              <w:t>
csdo:BusinessEntityIdType (M.SDT.00157)</w:t>
            </w:r>
          </w:p>
          <w:bookmarkEnd w:id="8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838"/>
          <w:p>
            <w:pPr>
              <w:spacing w:after="20"/>
              <w:ind w:left="20"/>
              <w:jc w:val="both"/>
            </w:pPr>
            <w:r>
              <w:rPr>
                <w:rFonts w:ascii="Times New Roman"/>
                <w:b w:val="false"/>
                <w:i w:val="false"/>
                <w:color w:val="000000"/>
                <w:sz w:val="20"/>
              </w:rPr>
              <w:t>
а) метод идентификации</w:t>
            </w:r>
          </w:p>
          <w:bookmarkEnd w:id="838"/>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839"/>
          <w:p>
            <w:pPr>
              <w:spacing w:after="20"/>
              <w:ind w:left="20"/>
              <w:jc w:val="both"/>
            </w:pPr>
            <w:r>
              <w:rPr>
                <w:rFonts w:ascii="Times New Roman"/>
                <w:b w:val="false"/>
                <w:i w:val="false"/>
                <w:color w:val="000000"/>
                <w:sz w:val="20"/>
              </w:rPr>
              <w:t>
csdo:BusinessEntityIdKindIdType (M.SDT.00158)</w:t>
            </w:r>
          </w:p>
          <w:bookmarkEnd w:id="83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840"/>
          <w:p>
            <w:pPr>
              <w:spacing w:after="20"/>
              <w:ind w:left="20"/>
              <w:jc w:val="both"/>
            </w:pPr>
            <w:r>
              <w:rPr>
                <w:rFonts w:ascii="Times New Roman"/>
                <w:b w:val="false"/>
                <w:i w:val="false"/>
                <w:color w:val="000000"/>
                <w:sz w:val="20"/>
              </w:rPr>
              <w:t>
2.7.7. Уникальный идентификационный таможенный номер</w:t>
            </w:r>
          </w:p>
          <w:bookmarkEnd w:id="840"/>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841"/>
          <w:p>
            <w:pPr>
              <w:spacing w:after="20"/>
              <w:ind w:left="20"/>
              <w:jc w:val="both"/>
            </w:pPr>
            <w:r>
              <w:rPr>
                <w:rFonts w:ascii="Times New Roman"/>
                <w:b w:val="false"/>
                <w:i w:val="false"/>
                <w:color w:val="000000"/>
                <w:sz w:val="20"/>
              </w:rPr>
              <w:t>
csdo:UniqueCustomsNumberIdType (M.SDT.00089)</w:t>
            </w:r>
          </w:p>
          <w:bookmarkEnd w:id="8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842"/>
          <w:p>
            <w:pPr>
              <w:spacing w:after="20"/>
              <w:ind w:left="20"/>
              <w:jc w:val="both"/>
            </w:pPr>
            <w:r>
              <w:rPr>
                <w:rFonts w:ascii="Times New Roman"/>
                <w:b w:val="false"/>
                <w:i w:val="false"/>
                <w:color w:val="000000"/>
                <w:sz w:val="20"/>
              </w:rPr>
              <w:t>
2.7.8. Идентификатор налогоплательщика</w:t>
            </w:r>
          </w:p>
          <w:bookmarkEnd w:id="842"/>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843"/>
          <w:p>
            <w:pPr>
              <w:spacing w:after="20"/>
              <w:ind w:left="20"/>
              <w:jc w:val="both"/>
            </w:pPr>
            <w:r>
              <w:rPr>
                <w:rFonts w:ascii="Times New Roman"/>
                <w:b w:val="false"/>
                <w:i w:val="false"/>
                <w:color w:val="000000"/>
                <w:sz w:val="20"/>
              </w:rPr>
              <w:t>
csdo:TaxpayerIdType (M.SDT.00025)</w:t>
            </w:r>
          </w:p>
          <w:bookmarkEnd w:id="84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844"/>
          <w:p>
            <w:pPr>
              <w:spacing w:after="20"/>
              <w:ind w:left="20"/>
              <w:jc w:val="both"/>
            </w:pPr>
            <w:r>
              <w:rPr>
                <w:rFonts w:ascii="Times New Roman"/>
                <w:b w:val="false"/>
                <w:i w:val="false"/>
                <w:color w:val="000000"/>
                <w:sz w:val="20"/>
              </w:rPr>
              <w:t>
2.7.9. Код причины постановки на учет</w:t>
            </w:r>
          </w:p>
          <w:bookmarkEnd w:id="844"/>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845"/>
          <w:p>
            <w:pPr>
              <w:spacing w:after="20"/>
              <w:ind w:left="20"/>
              <w:jc w:val="both"/>
            </w:pPr>
            <w:r>
              <w:rPr>
                <w:rFonts w:ascii="Times New Roman"/>
                <w:b w:val="false"/>
                <w:i w:val="false"/>
                <w:color w:val="000000"/>
                <w:sz w:val="20"/>
              </w:rPr>
              <w:t>
csdo:TaxRegistrationReasonCodeType (M.SDT.00030)</w:t>
            </w:r>
          </w:p>
          <w:bookmarkEnd w:id="8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846"/>
          <w:p>
            <w:pPr>
              <w:spacing w:after="20"/>
              <w:ind w:left="20"/>
              <w:jc w:val="both"/>
            </w:pPr>
            <w:r>
              <w:rPr>
                <w:rFonts w:ascii="Times New Roman"/>
                <w:b w:val="false"/>
                <w:i w:val="false"/>
                <w:color w:val="000000"/>
                <w:sz w:val="20"/>
              </w:rPr>
              <w:t>
2.7.10. Адрес</w:t>
            </w:r>
          </w:p>
          <w:bookmarkEnd w:id="846"/>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847"/>
          <w:p>
            <w:pPr>
              <w:spacing w:after="20"/>
              <w:ind w:left="20"/>
              <w:jc w:val="both"/>
            </w:pPr>
            <w:r>
              <w:rPr>
                <w:rFonts w:ascii="Times New Roman"/>
                <w:b w:val="false"/>
                <w:i w:val="false"/>
                <w:color w:val="000000"/>
                <w:sz w:val="20"/>
              </w:rPr>
              <w:t>
ccdo:SubjectAddressDetailsType (M.CDT.00064)</w:t>
            </w:r>
          </w:p>
          <w:bookmarkEnd w:id="84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848"/>
          <w:p>
            <w:pPr>
              <w:spacing w:after="20"/>
              <w:ind w:left="20"/>
              <w:jc w:val="both"/>
            </w:pPr>
            <w:r>
              <w:rPr>
                <w:rFonts w:ascii="Times New Roman"/>
                <w:b w:val="false"/>
                <w:i w:val="false"/>
                <w:color w:val="000000"/>
                <w:sz w:val="20"/>
              </w:rPr>
              <w:t>
*.1. Код вида адреса</w:t>
            </w:r>
          </w:p>
          <w:bookmarkEnd w:id="848"/>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849"/>
          <w:p>
            <w:pPr>
              <w:spacing w:after="20"/>
              <w:ind w:left="20"/>
              <w:jc w:val="both"/>
            </w:pPr>
            <w:r>
              <w:rPr>
                <w:rFonts w:ascii="Times New Roman"/>
                <w:b w:val="false"/>
                <w:i w:val="false"/>
                <w:color w:val="000000"/>
                <w:sz w:val="20"/>
              </w:rPr>
              <w:t>
csdo:AddressKindCodeType (M.SDT.00162)</w:t>
            </w:r>
          </w:p>
          <w:bookmarkEnd w:id="84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850"/>
          <w:p>
            <w:pPr>
              <w:spacing w:after="20"/>
              <w:ind w:left="20"/>
              <w:jc w:val="both"/>
            </w:pPr>
            <w:r>
              <w:rPr>
                <w:rFonts w:ascii="Times New Roman"/>
                <w:b w:val="false"/>
                <w:i w:val="false"/>
                <w:color w:val="000000"/>
                <w:sz w:val="20"/>
              </w:rPr>
              <w:t>
*.2. Код страны</w:t>
            </w:r>
          </w:p>
          <w:bookmarkEnd w:id="850"/>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851"/>
          <w:p>
            <w:pPr>
              <w:spacing w:after="20"/>
              <w:ind w:left="20"/>
              <w:jc w:val="both"/>
            </w:pPr>
            <w:r>
              <w:rPr>
                <w:rFonts w:ascii="Times New Roman"/>
                <w:b w:val="false"/>
                <w:i w:val="false"/>
                <w:color w:val="000000"/>
                <w:sz w:val="20"/>
              </w:rPr>
              <w:t>
csdo:UnifiedCountryCodeType (M.SDT.00112)</w:t>
            </w:r>
          </w:p>
          <w:bookmarkEnd w:id="8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852"/>
          <w:p>
            <w:pPr>
              <w:spacing w:after="20"/>
              <w:ind w:left="20"/>
              <w:jc w:val="both"/>
            </w:pPr>
            <w:r>
              <w:rPr>
                <w:rFonts w:ascii="Times New Roman"/>
                <w:b w:val="false"/>
                <w:i w:val="false"/>
                <w:color w:val="000000"/>
                <w:sz w:val="20"/>
              </w:rPr>
              <w:t>
а) идентификатор справочника (классификатора)</w:t>
            </w:r>
          </w:p>
          <w:bookmarkEnd w:id="85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853"/>
          <w:p>
            <w:pPr>
              <w:spacing w:after="20"/>
              <w:ind w:left="20"/>
              <w:jc w:val="both"/>
            </w:pPr>
            <w:r>
              <w:rPr>
                <w:rFonts w:ascii="Times New Roman"/>
                <w:b w:val="false"/>
                <w:i w:val="false"/>
                <w:color w:val="000000"/>
                <w:sz w:val="20"/>
              </w:rPr>
              <w:t>
csdo:ReferenceDataIdType (M.SDT.00091)</w:t>
            </w:r>
          </w:p>
          <w:bookmarkEnd w:id="8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854"/>
          <w:p>
            <w:pPr>
              <w:spacing w:after="20"/>
              <w:ind w:left="20"/>
              <w:jc w:val="both"/>
            </w:pPr>
            <w:r>
              <w:rPr>
                <w:rFonts w:ascii="Times New Roman"/>
                <w:b w:val="false"/>
                <w:i w:val="false"/>
                <w:color w:val="000000"/>
                <w:sz w:val="20"/>
              </w:rPr>
              <w:t>
*.3. Код территории</w:t>
            </w:r>
          </w:p>
          <w:bookmarkEnd w:id="854"/>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855"/>
          <w:p>
            <w:pPr>
              <w:spacing w:after="20"/>
              <w:ind w:left="20"/>
              <w:jc w:val="both"/>
            </w:pPr>
            <w:r>
              <w:rPr>
                <w:rFonts w:ascii="Times New Roman"/>
                <w:b w:val="false"/>
                <w:i w:val="false"/>
                <w:color w:val="000000"/>
                <w:sz w:val="20"/>
              </w:rPr>
              <w:t>
csdo:TerritoryCodeType (M.SDT.00031)</w:t>
            </w:r>
          </w:p>
          <w:bookmarkEnd w:id="8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856"/>
          <w:p>
            <w:pPr>
              <w:spacing w:after="20"/>
              <w:ind w:left="20"/>
              <w:jc w:val="both"/>
            </w:pPr>
            <w:r>
              <w:rPr>
                <w:rFonts w:ascii="Times New Roman"/>
                <w:b w:val="false"/>
                <w:i w:val="false"/>
                <w:color w:val="000000"/>
                <w:sz w:val="20"/>
              </w:rPr>
              <w:t>
*.4. Регион</w:t>
            </w:r>
          </w:p>
          <w:bookmarkEnd w:id="856"/>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857"/>
          <w:p>
            <w:pPr>
              <w:spacing w:after="20"/>
              <w:ind w:left="20"/>
              <w:jc w:val="both"/>
            </w:pPr>
            <w:r>
              <w:rPr>
                <w:rFonts w:ascii="Times New Roman"/>
                <w:b w:val="false"/>
                <w:i w:val="false"/>
                <w:color w:val="000000"/>
                <w:sz w:val="20"/>
              </w:rPr>
              <w:t>
csdo:Name120Type (M.SDT.00055)</w:t>
            </w:r>
          </w:p>
          <w:bookmarkEnd w:id="8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858"/>
          <w:p>
            <w:pPr>
              <w:spacing w:after="20"/>
              <w:ind w:left="20"/>
              <w:jc w:val="both"/>
            </w:pPr>
            <w:r>
              <w:rPr>
                <w:rFonts w:ascii="Times New Roman"/>
                <w:b w:val="false"/>
                <w:i w:val="false"/>
                <w:color w:val="000000"/>
                <w:sz w:val="20"/>
              </w:rPr>
              <w:t>
*.5. Район</w:t>
            </w:r>
          </w:p>
          <w:bookmarkEnd w:id="858"/>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859"/>
          <w:p>
            <w:pPr>
              <w:spacing w:after="20"/>
              <w:ind w:left="20"/>
              <w:jc w:val="both"/>
            </w:pPr>
            <w:r>
              <w:rPr>
                <w:rFonts w:ascii="Times New Roman"/>
                <w:b w:val="false"/>
                <w:i w:val="false"/>
                <w:color w:val="000000"/>
                <w:sz w:val="20"/>
              </w:rPr>
              <w:t>
csdo:Name120Type (M.SDT.00055)</w:t>
            </w:r>
          </w:p>
          <w:bookmarkEnd w:id="8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860"/>
          <w:p>
            <w:pPr>
              <w:spacing w:after="20"/>
              <w:ind w:left="20"/>
              <w:jc w:val="both"/>
            </w:pPr>
            <w:r>
              <w:rPr>
                <w:rFonts w:ascii="Times New Roman"/>
                <w:b w:val="false"/>
                <w:i w:val="false"/>
                <w:color w:val="000000"/>
                <w:sz w:val="20"/>
              </w:rPr>
              <w:t>
*.6. Город</w:t>
            </w:r>
          </w:p>
          <w:bookmarkEnd w:id="860"/>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861"/>
          <w:p>
            <w:pPr>
              <w:spacing w:after="20"/>
              <w:ind w:left="20"/>
              <w:jc w:val="both"/>
            </w:pPr>
            <w:r>
              <w:rPr>
                <w:rFonts w:ascii="Times New Roman"/>
                <w:b w:val="false"/>
                <w:i w:val="false"/>
                <w:color w:val="000000"/>
                <w:sz w:val="20"/>
              </w:rPr>
              <w:t>
csdo:Name120Type (M.SDT.00055)</w:t>
            </w:r>
          </w:p>
          <w:bookmarkEnd w:id="8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862"/>
          <w:p>
            <w:pPr>
              <w:spacing w:after="20"/>
              <w:ind w:left="20"/>
              <w:jc w:val="both"/>
            </w:pPr>
            <w:r>
              <w:rPr>
                <w:rFonts w:ascii="Times New Roman"/>
                <w:b w:val="false"/>
                <w:i w:val="false"/>
                <w:color w:val="000000"/>
                <w:sz w:val="20"/>
              </w:rPr>
              <w:t>
*.7. Населенный пункт</w:t>
            </w:r>
          </w:p>
          <w:bookmarkEnd w:id="862"/>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863"/>
          <w:p>
            <w:pPr>
              <w:spacing w:after="20"/>
              <w:ind w:left="20"/>
              <w:jc w:val="both"/>
            </w:pPr>
            <w:r>
              <w:rPr>
                <w:rFonts w:ascii="Times New Roman"/>
                <w:b w:val="false"/>
                <w:i w:val="false"/>
                <w:color w:val="000000"/>
                <w:sz w:val="20"/>
              </w:rPr>
              <w:t>
csdo:Name120Type (M.SDT.00055)</w:t>
            </w:r>
          </w:p>
          <w:bookmarkEnd w:id="8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864"/>
          <w:p>
            <w:pPr>
              <w:spacing w:after="20"/>
              <w:ind w:left="20"/>
              <w:jc w:val="both"/>
            </w:pPr>
            <w:r>
              <w:rPr>
                <w:rFonts w:ascii="Times New Roman"/>
                <w:b w:val="false"/>
                <w:i w:val="false"/>
                <w:color w:val="000000"/>
                <w:sz w:val="20"/>
              </w:rPr>
              <w:t>
*.8. Улица</w:t>
            </w:r>
          </w:p>
          <w:bookmarkEnd w:id="864"/>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865"/>
          <w:p>
            <w:pPr>
              <w:spacing w:after="20"/>
              <w:ind w:left="20"/>
              <w:jc w:val="both"/>
            </w:pPr>
            <w:r>
              <w:rPr>
                <w:rFonts w:ascii="Times New Roman"/>
                <w:b w:val="false"/>
                <w:i w:val="false"/>
                <w:color w:val="000000"/>
                <w:sz w:val="20"/>
              </w:rPr>
              <w:t>
csdo:Нормализованная строка символов.</w:t>
            </w:r>
          </w:p>
          <w:bookmarkEnd w:id="865"/>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866"/>
          <w:p>
            <w:pPr>
              <w:spacing w:after="20"/>
              <w:ind w:left="20"/>
              <w:jc w:val="both"/>
            </w:pPr>
            <w:r>
              <w:rPr>
                <w:rFonts w:ascii="Times New Roman"/>
                <w:b w:val="false"/>
                <w:i w:val="false"/>
                <w:color w:val="000000"/>
                <w:sz w:val="20"/>
              </w:rPr>
              <w:t>
*.9. Номер дома</w:t>
            </w:r>
          </w:p>
          <w:bookmarkEnd w:id="866"/>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867"/>
          <w:p>
            <w:pPr>
              <w:spacing w:after="20"/>
              <w:ind w:left="20"/>
              <w:jc w:val="both"/>
            </w:pPr>
            <w:r>
              <w:rPr>
                <w:rFonts w:ascii="Times New Roman"/>
                <w:b w:val="false"/>
                <w:i w:val="false"/>
                <w:color w:val="000000"/>
                <w:sz w:val="20"/>
              </w:rPr>
              <w:t>
csdo:Id50Type (M.SDT.00093)</w:t>
            </w:r>
          </w:p>
          <w:bookmarkEnd w:id="8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868"/>
          <w:p>
            <w:pPr>
              <w:spacing w:after="20"/>
              <w:ind w:left="20"/>
              <w:jc w:val="both"/>
            </w:pPr>
            <w:r>
              <w:rPr>
                <w:rFonts w:ascii="Times New Roman"/>
                <w:b w:val="false"/>
                <w:i w:val="false"/>
                <w:color w:val="000000"/>
                <w:sz w:val="20"/>
              </w:rPr>
              <w:t>
*.10. Номер помещения</w:t>
            </w:r>
          </w:p>
          <w:bookmarkEnd w:id="868"/>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869"/>
          <w:p>
            <w:pPr>
              <w:spacing w:after="20"/>
              <w:ind w:left="20"/>
              <w:jc w:val="both"/>
            </w:pPr>
            <w:r>
              <w:rPr>
                <w:rFonts w:ascii="Times New Roman"/>
                <w:b w:val="false"/>
                <w:i w:val="false"/>
                <w:color w:val="000000"/>
                <w:sz w:val="20"/>
              </w:rPr>
              <w:t>
csdo:Id20Type (M.SDT.00092)</w:t>
            </w:r>
          </w:p>
          <w:bookmarkEnd w:id="8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870"/>
          <w:p>
            <w:pPr>
              <w:spacing w:after="20"/>
              <w:ind w:left="20"/>
              <w:jc w:val="both"/>
            </w:pPr>
            <w:r>
              <w:rPr>
                <w:rFonts w:ascii="Times New Roman"/>
                <w:b w:val="false"/>
                <w:i w:val="false"/>
                <w:color w:val="000000"/>
                <w:sz w:val="20"/>
              </w:rPr>
              <w:t>
*.11. Почтовый индекс</w:t>
            </w:r>
          </w:p>
          <w:bookmarkEnd w:id="870"/>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871"/>
          <w:p>
            <w:pPr>
              <w:spacing w:after="20"/>
              <w:ind w:left="20"/>
              <w:jc w:val="both"/>
            </w:pPr>
            <w:r>
              <w:rPr>
                <w:rFonts w:ascii="Times New Roman"/>
                <w:b w:val="false"/>
                <w:i w:val="false"/>
                <w:color w:val="000000"/>
                <w:sz w:val="20"/>
              </w:rPr>
              <w:t>
csdo:PostCodeType (M.SDT.00006)</w:t>
            </w:r>
          </w:p>
          <w:bookmarkEnd w:id="8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872"/>
          <w:p>
            <w:pPr>
              <w:spacing w:after="20"/>
              <w:ind w:left="20"/>
              <w:jc w:val="both"/>
            </w:pPr>
            <w:r>
              <w:rPr>
                <w:rFonts w:ascii="Times New Roman"/>
                <w:b w:val="false"/>
                <w:i w:val="false"/>
                <w:color w:val="000000"/>
                <w:sz w:val="20"/>
              </w:rPr>
              <w:t>
*.12. Номер абонентского ящика</w:t>
            </w:r>
          </w:p>
          <w:bookmarkEnd w:id="872"/>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873"/>
          <w:p>
            <w:pPr>
              <w:spacing w:after="20"/>
              <w:ind w:left="20"/>
              <w:jc w:val="both"/>
            </w:pPr>
            <w:r>
              <w:rPr>
                <w:rFonts w:ascii="Times New Roman"/>
                <w:b w:val="false"/>
                <w:i w:val="false"/>
                <w:color w:val="000000"/>
                <w:sz w:val="20"/>
              </w:rPr>
              <w:t>
csdo:Id20Type (M.SDT.00092)</w:t>
            </w:r>
          </w:p>
          <w:bookmarkEnd w:id="8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874"/>
          <w:p>
            <w:pPr>
              <w:spacing w:after="20"/>
              <w:ind w:left="20"/>
              <w:jc w:val="both"/>
            </w:pPr>
            <w:r>
              <w:rPr>
                <w:rFonts w:ascii="Times New Roman"/>
                <w:b w:val="false"/>
                <w:i w:val="false"/>
                <w:color w:val="000000"/>
                <w:sz w:val="20"/>
              </w:rPr>
              <w:t>
2.7.11. Контактный реквизит</w:t>
            </w:r>
          </w:p>
          <w:bookmarkEnd w:id="874"/>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875"/>
          <w:p>
            <w:pPr>
              <w:spacing w:after="20"/>
              <w:ind w:left="20"/>
              <w:jc w:val="both"/>
            </w:pPr>
            <w:r>
              <w:rPr>
                <w:rFonts w:ascii="Times New Roman"/>
                <w:b w:val="false"/>
                <w:i w:val="false"/>
                <w:color w:val="000000"/>
                <w:sz w:val="20"/>
              </w:rPr>
              <w:t>
ccdo:CommunicationDetailsType (M.CDT.00003)</w:t>
            </w:r>
          </w:p>
          <w:bookmarkEnd w:id="8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876"/>
          <w:p>
            <w:pPr>
              <w:spacing w:after="20"/>
              <w:ind w:left="20"/>
              <w:jc w:val="both"/>
            </w:pPr>
            <w:r>
              <w:rPr>
                <w:rFonts w:ascii="Times New Roman"/>
                <w:b w:val="false"/>
                <w:i w:val="false"/>
                <w:color w:val="000000"/>
                <w:sz w:val="20"/>
              </w:rPr>
              <w:t>
*.1. Код вида связи</w:t>
            </w:r>
          </w:p>
          <w:bookmarkEnd w:id="876"/>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877"/>
          <w:p>
            <w:pPr>
              <w:spacing w:after="20"/>
              <w:ind w:left="20"/>
              <w:jc w:val="both"/>
            </w:pPr>
            <w:r>
              <w:rPr>
                <w:rFonts w:ascii="Times New Roman"/>
                <w:b w:val="false"/>
                <w:i w:val="false"/>
                <w:color w:val="000000"/>
                <w:sz w:val="20"/>
              </w:rPr>
              <w:t>
csdo:Communication‌ChannelCodeV2Type (M.SDT.00163)</w:t>
            </w:r>
          </w:p>
          <w:bookmarkEnd w:id="8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878"/>
          <w:p>
            <w:pPr>
              <w:spacing w:after="20"/>
              <w:ind w:left="20"/>
              <w:jc w:val="both"/>
            </w:pPr>
            <w:r>
              <w:rPr>
                <w:rFonts w:ascii="Times New Roman"/>
                <w:b w:val="false"/>
                <w:i w:val="false"/>
                <w:color w:val="000000"/>
                <w:sz w:val="20"/>
              </w:rPr>
              <w:t>
*.2. Наименование вида связи</w:t>
            </w:r>
          </w:p>
          <w:bookmarkEnd w:id="878"/>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879"/>
          <w:p>
            <w:pPr>
              <w:spacing w:after="20"/>
              <w:ind w:left="20"/>
              <w:jc w:val="both"/>
            </w:pPr>
            <w:r>
              <w:rPr>
                <w:rFonts w:ascii="Times New Roman"/>
                <w:b w:val="false"/>
                <w:i w:val="false"/>
                <w:color w:val="000000"/>
                <w:sz w:val="20"/>
              </w:rPr>
              <w:t>
csdo:Name120Type (M.SDT.00055)</w:t>
            </w:r>
          </w:p>
          <w:bookmarkEnd w:id="8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880"/>
          <w:p>
            <w:pPr>
              <w:spacing w:after="20"/>
              <w:ind w:left="20"/>
              <w:jc w:val="both"/>
            </w:pPr>
            <w:r>
              <w:rPr>
                <w:rFonts w:ascii="Times New Roman"/>
                <w:b w:val="false"/>
                <w:i w:val="false"/>
                <w:color w:val="000000"/>
                <w:sz w:val="20"/>
              </w:rPr>
              <w:t>
*.3. Идентификатор канала связи</w:t>
            </w:r>
          </w:p>
          <w:bookmarkEnd w:id="880"/>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881"/>
          <w:p>
            <w:pPr>
              <w:spacing w:after="20"/>
              <w:ind w:left="20"/>
              <w:jc w:val="both"/>
            </w:pPr>
            <w:r>
              <w:rPr>
                <w:rFonts w:ascii="Times New Roman"/>
                <w:b w:val="false"/>
                <w:i w:val="false"/>
                <w:color w:val="000000"/>
                <w:sz w:val="20"/>
              </w:rPr>
              <w:t>
csdo:CommunicationChannelIdType (M.SDT.00015)</w:t>
            </w:r>
          </w:p>
          <w:bookmarkEnd w:id="8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882"/>
          <w:p>
            <w:pPr>
              <w:spacing w:after="20"/>
              <w:ind w:left="20"/>
              <w:jc w:val="both"/>
            </w:pPr>
            <w:r>
              <w:rPr>
                <w:rFonts w:ascii="Times New Roman"/>
                <w:b w:val="false"/>
                <w:i w:val="false"/>
                <w:color w:val="000000"/>
                <w:sz w:val="20"/>
              </w:rPr>
              <w:t>
2.7.12. Сведения об адресе производственной площадки медицинского изделия</w:t>
            </w:r>
          </w:p>
          <w:bookmarkEnd w:id="882"/>
          <w:p>
            <w:pPr>
              <w:spacing w:after="20"/>
              <w:ind w:left="20"/>
              <w:jc w:val="both"/>
            </w:pPr>
            <w:r>
              <w:rPr>
                <w:rFonts w:ascii="Times New Roman"/>
                <w:b w:val="false"/>
                <w:i w:val="false"/>
                <w:color w:val="000000"/>
                <w:sz w:val="20"/>
              </w:rPr>
              <w:t>
(hccdo:MedicalProductManufacturingAreaDetails)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адресе производственной площадки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M.HC.CDE.00845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883"/>
          <w:p>
            <w:pPr>
              <w:spacing w:after="20"/>
              <w:ind w:left="20"/>
              <w:jc w:val="both"/>
            </w:pPr>
            <w:r>
              <w:rPr>
                <w:rFonts w:ascii="Times New Roman"/>
                <w:b w:val="false"/>
                <w:i w:val="false"/>
                <w:color w:val="000000"/>
                <w:sz w:val="20"/>
              </w:rPr>
              <w:t>
ccdo:AddressDetailsV4Type (M.CDT.00079)</w:t>
            </w:r>
          </w:p>
          <w:bookmarkEnd w:id="88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884"/>
          <w:p>
            <w:pPr>
              <w:spacing w:after="20"/>
              <w:ind w:left="20"/>
              <w:jc w:val="both"/>
            </w:pPr>
            <w:r>
              <w:rPr>
                <w:rFonts w:ascii="Times New Roman"/>
                <w:b w:val="false"/>
                <w:i w:val="false"/>
                <w:color w:val="000000"/>
                <w:sz w:val="20"/>
              </w:rPr>
              <w:t>
*.1. Код вида адреса</w:t>
            </w:r>
          </w:p>
          <w:bookmarkEnd w:id="884"/>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885"/>
          <w:p>
            <w:pPr>
              <w:spacing w:after="20"/>
              <w:ind w:left="20"/>
              <w:jc w:val="both"/>
            </w:pPr>
            <w:r>
              <w:rPr>
                <w:rFonts w:ascii="Times New Roman"/>
                <w:b w:val="false"/>
                <w:i w:val="false"/>
                <w:color w:val="000000"/>
                <w:sz w:val="20"/>
              </w:rPr>
              <w:t>
csdo:AddressKindCodeType (M.SDT.00162)</w:t>
            </w:r>
          </w:p>
          <w:bookmarkEnd w:id="8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886"/>
          <w:p>
            <w:pPr>
              <w:spacing w:after="20"/>
              <w:ind w:left="20"/>
              <w:jc w:val="both"/>
            </w:pPr>
            <w:r>
              <w:rPr>
                <w:rFonts w:ascii="Times New Roman"/>
                <w:b w:val="false"/>
                <w:i w:val="false"/>
                <w:color w:val="000000"/>
                <w:sz w:val="20"/>
              </w:rPr>
              <w:t>
*.2. Код страны</w:t>
            </w:r>
          </w:p>
          <w:bookmarkEnd w:id="886"/>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887"/>
          <w:p>
            <w:pPr>
              <w:spacing w:after="20"/>
              <w:ind w:left="20"/>
              <w:jc w:val="both"/>
            </w:pPr>
            <w:r>
              <w:rPr>
                <w:rFonts w:ascii="Times New Roman"/>
                <w:b w:val="false"/>
                <w:i w:val="false"/>
                <w:color w:val="000000"/>
                <w:sz w:val="20"/>
              </w:rPr>
              <w:t>
csdo:UnifiedCountryCodeType (M.SDT.00112)</w:t>
            </w:r>
          </w:p>
          <w:bookmarkEnd w:id="88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888"/>
          <w:p>
            <w:pPr>
              <w:spacing w:after="20"/>
              <w:ind w:left="20"/>
              <w:jc w:val="both"/>
            </w:pPr>
            <w:r>
              <w:rPr>
                <w:rFonts w:ascii="Times New Roman"/>
                <w:b w:val="false"/>
                <w:i w:val="false"/>
                <w:color w:val="000000"/>
                <w:sz w:val="20"/>
              </w:rPr>
              <w:t>
а) идентификатор справочника (классификатора)</w:t>
            </w:r>
          </w:p>
          <w:bookmarkEnd w:id="888"/>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889"/>
          <w:p>
            <w:pPr>
              <w:spacing w:after="20"/>
              <w:ind w:left="20"/>
              <w:jc w:val="both"/>
            </w:pPr>
            <w:r>
              <w:rPr>
                <w:rFonts w:ascii="Times New Roman"/>
                <w:b w:val="false"/>
                <w:i w:val="false"/>
                <w:color w:val="000000"/>
                <w:sz w:val="20"/>
              </w:rPr>
              <w:t>
csdo:ReferenceDataIdType (M.SDT.00091)</w:t>
            </w:r>
          </w:p>
          <w:bookmarkEnd w:id="8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890"/>
          <w:p>
            <w:pPr>
              <w:spacing w:after="20"/>
              <w:ind w:left="20"/>
              <w:jc w:val="both"/>
            </w:pPr>
            <w:r>
              <w:rPr>
                <w:rFonts w:ascii="Times New Roman"/>
                <w:b w:val="false"/>
                <w:i w:val="false"/>
                <w:color w:val="000000"/>
                <w:sz w:val="20"/>
              </w:rPr>
              <w:t>
*.3. Код территории</w:t>
            </w:r>
          </w:p>
          <w:bookmarkEnd w:id="890"/>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891"/>
          <w:p>
            <w:pPr>
              <w:spacing w:after="20"/>
              <w:ind w:left="20"/>
              <w:jc w:val="both"/>
            </w:pPr>
            <w:r>
              <w:rPr>
                <w:rFonts w:ascii="Times New Roman"/>
                <w:b w:val="false"/>
                <w:i w:val="false"/>
                <w:color w:val="000000"/>
                <w:sz w:val="20"/>
              </w:rPr>
              <w:t>
csdo:TerritoryCodeType (M.SDT.00031)</w:t>
            </w:r>
          </w:p>
          <w:bookmarkEnd w:id="8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892"/>
          <w:p>
            <w:pPr>
              <w:spacing w:after="20"/>
              <w:ind w:left="20"/>
              <w:jc w:val="both"/>
            </w:pPr>
            <w:r>
              <w:rPr>
                <w:rFonts w:ascii="Times New Roman"/>
                <w:b w:val="false"/>
                <w:i w:val="false"/>
                <w:color w:val="000000"/>
                <w:sz w:val="20"/>
              </w:rPr>
              <w:t>
*.4. Регион</w:t>
            </w:r>
          </w:p>
          <w:bookmarkEnd w:id="892"/>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893"/>
          <w:p>
            <w:pPr>
              <w:spacing w:after="20"/>
              <w:ind w:left="20"/>
              <w:jc w:val="both"/>
            </w:pPr>
            <w:r>
              <w:rPr>
                <w:rFonts w:ascii="Times New Roman"/>
                <w:b w:val="false"/>
                <w:i w:val="false"/>
                <w:color w:val="000000"/>
                <w:sz w:val="20"/>
              </w:rPr>
              <w:t>
csdo:Name120Type (M.SDT.00055)</w:t>
            </w:r>
          </w:p>
          <w:bookmarkEnd w:id="8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894"/>
          <w:p>
            <w:pPr>
              <w:spacing w:after="20"/>
              <w:ind w:left="20"/>
              <w:jc w:val="both"/>
            </w:pPr>
            <w:r>
              <w:rPr>
                <w:rFonts w:ascii="Times New Roman"/>
                <w:b w:val="false"/>
                <w:i w:val="false"/>
                <w:color w:val="000000"/>
                <w:sz w:val="20"/>
              </w:rPr>
              <w:t>
*.5. Район</w:t>
            </w:r>
          </w:p>
          <w:bookmarkEnd w:id="894"/>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895"/>
          <w:p>
            <w:pPr>
              <w:spacing w:after="20"/>
              <w:ind w:left="20"/>
              <w:jc w:val="both"/>
            </w:pPr>
            <w:r>
              <w:rPr>
                <w:rFonts w:ascii="Times New Roman"/>
                <w:b w:val="false"/>
                <w:i w:val="false"/>
                <w:color w:val="000000"/>
                <w:sz w:val="20"/>
              </w:rPr>
              <w:t>
csdo:Name120Type (M.SDT.00055)</w:t>
            </w:r>
          </w:p>
          <w:bookmarkEnd w:id="8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896"/>
          <w:p>
            <w:pPr>
              <w:spacing w:after="20"/>
              <w:ind w:left="20"/>
              <w:jc w:val="both"/>
            </w:pPr>
            <w:r>
              <w:rPr>
                <w:rFonts w:ascii="Times New Roman"/>
                <w:b w:val="false"/>
                <w:i w:val="false"/>
                <w:color w:val="000000"/>
                <w:sz w:val="20"/>
              </w:rPr>
              <w:t>
*.6. Город</w:t>
            </w:r>
          </w:p>
          <w:bookmarkEnd w:id="896"/>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897"/>
          <w:p>
            <w:pPr>
              <w:spacing w:after="20"/>
              <w:ind w:left="20"/>
              <w:jc w:val="both"/>
            </w:pPr>
            <w:r>
              <w:rPr>
                <w:rFonts w:ascii="Times New Roman"/>
                <w:b w:val="false"/>
                <w:i w:val="false"/>
                <w:color w:val="000000"/>
                <w:sz w:val="20"/>
              </w:rPr>
              <w:t>
csdo:Name120Type (M.SDT.00055)</w:t>
            </w:r>
          </w:p>
          <w:bookmarkEnd w:id="8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898"/>
          <w:p>
            <w:pPr>
              <w:spacing w:after="20"/>
              <w:ind w:left="20"/>
              <w:jc w:val="both"/>
            </w:pPr>
            <w:r>
              <w:rPr>
                <w:rFonts w:ascii="Times New Roman"/>
                <w:b w:val="false"/>
                <w:i w:val="false"/>
                <w:color w:val="000000"/>
                <w:sz w:val="20"/>
              </w:rPr>
              <w:t>
*.7. Населенный пункт</w:t>
            </w:r>
          </w:p>
          <w:bookmarkEnd w:id="898"/>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899"/>
          <w:p>
            <w:pPr>
              <w:spacing w:after="20"/>
              <w:ind w:left="20"/>
              <w:jc w:val="both"/>
            </w:pPr>
            <w:r>
              <w:rPr>
                <w:rFonts w:ascii="Times New Roman"/>
                <w:b w:val="false"/>
                <w:i w:val="false"/>
                <w:color w:val="000000"/>
                <w:sz w:val="20"/>
              </w:rPr>
              <w:t>
csdo:Name120Type (M.SDT.00055)</w:t>
            </w:r>
          </w:p>
          <w:bookmarkEnd w:id="8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900"/>
          <w:p>
            <w:pPr>
              <w:spacing w:after="20"/>
              <w:ind w:left="20"/>
              <w:jc w:val="both"/>
            </w:pPr>
            <w:r>
              <w:rPr>
                <w:rFonts w:ascii="Times New Roman"/>
                <w:b w:val="false"/>
                <w:i w:val="false"/>
                <w:color w:val="000000"/>
                <w:sz w:val="20"/>
              </w:rPr>
              <w:t>
*.8. Улица</w:t>
            </w:r>
          </w:p>
          <w:bookmarkEnd w:id="900"/>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901"/>
          <w:p>
            <w:pPr>
              <w:spacing w:after="20"/>
              <w:ind w:left="20"/>
              <w:jc w:val="both"/>
            </w:pPr>
            <w:r>
              <w:rPr>
                <w:rFonts w:ascii="Times New Roman"/>
                <w:b w:val="false"/>
                <w:i w:val="false"/>
                <w:color w:val="000000"/>
                <w:sz w:val="20"/>
              </w:rPr>
              <w:t>
csdo:Name120Type (M.SDT.00055)</w:t>
            </w:r>
          </w:p>
          <w:bookmarkEnd w:id="9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902"/>
          <w:p>
            <w:pPr>
              <w:spacing w:after="20"/>
              <w:ind w:left="20"/>
              <w:jc w:val="both"/>
            </w:pPr>
            <w:r>
              <w:rPr>
                <w:rFonts w:ascii="Times New Roman"/>
                <w:b w:val="false"/>
                <w:i w:val="false"/>
                <w:color w:val="000000"/>
                <w:sz w:val="20"/>
              </w:rPr>
              <w:t>
*.9. Номер дома</w:t>
            </w:r>
          </w:p>
          <w:bookmarkEnd w:id="902"/>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903"/>
          <w:p>
            <w:pPr>
              <w:spacing w:after="20"/>
              <w:ind w:left="20"/>
              <w:jc w:val="both"/>
            </w:pPr>
            <w:r>
              <w:rPr>
                <w:rFonts w:ascii="Times New Roman"/>
                <w:b w:val="false"/>
                <w:i w:val="false"/>
                <w:color w:val="000000"/>
                <w:sz w:val="20"/>
              </w:rPr>
              <w:t>
csdo:Id50Type (M.SDT.00093)</w:t>
            </w:r>
          </w:p>
          <w:bookmarkEnd w:id="9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904"/>
          <w:p>
            <w:pPr>
              <w:spacing w:after="20"/>
              <w:ind w:left="20"/>
              <w:jc w:val="both"/>
            </w:pPr>
            <w:r>
              <w:rPr>
                <w:rFonts w:ascii="Times New Roman"/>
                <w:b w:val="false"/>
                <w:i w:val="false"/>
                <w:color w:val="000000"/>
                <w:sz w:val="20"/>
              </w:rPr>
              <w:t>
*.10. Номер помещения</w:t>
            </w:r>
          </w:p>
          <w:bookmarkEnd w:id="904"/>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905"/>
          <w:p>
            <w:pPr>
              <w:spacing w:after="20"/>
              <w:ind w:left="20"/>
              <w:jc w:val="both"/>
            </w:pPr>
            <w:r>
              <w:rPr>
                <w:rFonts w:ascii="Times New Roman"/>
                <w:b w:val="false"/>
                <w:i w:val="false"/>
                <w:color w:val="000000"/>
                <w:sz w:val="20"/>
              </w:rPr>
              <w:t>
csdo:Id20Type (M.SDT.00092)</w:t>
            </w:r>
          </w:p>
          <w:bookmarkEnd w:id="9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906"/>
          <w:p>
            <w:pPr>
              <w:spacing w:after="20"/>
              <w:ind w:left="20"/>
              <w:jc w:val="both"/>
            </w:pPr>
            <w:r>
              <w:rPr>
                <w:rFonts w:ascii="Times New Roman"/>
                <w:b w:val="false"/>
                <w:i w:val="false"/>
                <w:color w:val="000000"/>
                <w:sz w:val="20"/>
              </w:rPr>
              <w:t>
*.11. Почтовый индекс</w:t>
            </w:r>
          </w:p>
          <w:bookmarkEnd w:id="906"/>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907"/>
          <w:p>
            <w:pPr>
              <w:spacing w:after="20"/>
              <w:ind w:left="20"/>
              <w:jc w:val="both"/>
            </w:pPr>
            <w:r>
              <w:rPr>
                <w:rFonts w:ascii="Times New Roman"/>
                <w:b w:val="false"/>
                <w:i w:val="false"/>
                <w:color w:val="000000"/>
                <w:sz w:val="20"/>
              </w:rPr>
              <w:t>
csdo:PostCodeType (M.SDT.00006)</w:t>
            </w:r>
          </w:p>
          <w:bookmarkEnd w:id="9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908"/>
          <w:p>
            <w:pPr>
              <w:spacing w:after="20"/>
              <w:ind w:left="20"/>
              <w:jc w:val="both"/>
            </w:pPr>
            <w:r>
              <w:rPr>
                <w:rFonts w:ascii="Times New Roman"/>
                <w:b w:val="false"/>
                <w:i w:val="false"/>
                <w:color w:val="000000"/>
                <w:sz w:val="20"/>
              </w:rPr>
              <w:t>
*.12. Номер абонентского ящика</w:t>
            </w:r>
          </w:p>
          <w:bookmarkEnd w:id="908"/>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909"/>
          <w:p>
            <w:pPr>
              <w:spacing w:after="20"/>
              <w:ind w:left="20"/>
              <w:jc w:val="both"/>
            </w:pPr>
            <w:r>
              <w:rPr>
                <w:rFonts w:ascii="Times New Roman"/>
                <w:b w:val="false"/>
                <w:i w:val="false"/>
                <w:color w:val="000000"/>
                <w:sz w:val="20"/>
              </w:rPr>
              <w:t>
csdo:Id20Type (M.SDT.00092)</w:t>
            </w:r>
          </w:p>
          <w:bookmarkEnd w:id="9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910"/>
          <w:p>
            <w:pPr>
              <w:spacing w:after="20"/>
              <w:ind w:left="20"/>
              <w:jc w:val="both"/>
            </w:pPr>
            <w:r>
              <w:rPr>
                <w:rFonts w:ascii="Times New Roman"/>
                <w:b w:val="false"/>
                <w:i w:val="false"/>
                <w:color w:val="000000"/>
                <w:sz w:val="20"/>
              </w:rPr>
              <w:t>
*.13. Адрес в текстовой форме</w:t>
            </w:r>
          </w:p>
          <w:bookmarkEnd w:id="910"/>
          <w:p>
            <w:pPr>
              <w:spacing w:after="20"/>
              <w:ind w:left="20"/>
              <w:jc w:val="both"/>
            </w:pPr>
            <w:r>
              <w:rPr>
                <w:rFonts w:ascii="Times New Roman"/>
                <w:b w:val="false"/>
                <w:i w:val="false"/>
                <w:color w:val="000000"/>
                <w:sz w:val="20"/>
              </w:rPr>
              <w:t>
(csdo:AddressText)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911"/>
          <w:p>
            <w:pPr>
              <w:spacing w:after="20"/>
              <w:ind w:left="20"/>
              <w:jc w:val="both"/>
            </w:pPr>
            <w:r>
              <w:rPr>
                <w:rFonts w:ascii="Times New Roman"/>
                <w:b w:val="false"/>
                <w:i w:val="false"/>
                <w:color w:val="000000"/>
                <w:sz w:val="20"/>
              </w:rPr>
              <w:t>
csdo:Text1000Type (M.SDT.00071)</w:t>
            </w:r>
          </w:p>
          <w:bookmarkEnd w:id="91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912"/>
          <w:p>
            <w:pPr>
              <w:spacing w:after="20"/>
              <w:ind w:left="20"/>
              <w:jc w:val="both"/>
            </w:pPr>
            <w:r>
              <w:rPr>
                <w:rFonts w:ascii="Times New Roman"/>
                <w:b w:val="false"/>
                <w:i w:val="false"/>
                <w:color w:val="000000"/>
                <w:sz w:val="20"/>
              </w:rPr>
              <w:t>
2.8. Сведения об уполномоченном представителе производителя медицинского изделия</w:t>
            </w:r>
          </w:p>
          <w:bookmarkEnd w:id="912"/>
          <w:p>
            <w:pPr>
              <w:spacing w:after="20"/>
              <w:ind w:left="20"/>
              <w:jc w:val="both"/>
            </w:pPr>
            <w:r>
              <w:rPr>
                <w:rFonts w:ascii="Times New Roman"/>
                <w:b w:val="false"/>
                <w:i w:val="false"/>
                <w:color w:val="000000"/>
                <w:sz w:val="20"/>
              </w:rPr>
              <w:t>
(hccdo:MedicalProductManufacturerAgentDetails)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уполномоченном представителе производителя медицинского изделия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913"/>
          <w:p>
            <w:pPr>
              <w:spacing w:after="20"/>
              <w:ind w:left="20"/>
              <w:jc w:val="both"/>
            </w:pPr>
            <w:r>
              <w:rPr>
                <w:rFonts w:ascii="Times New Roman"/>
                <w:b w:val="false"/>
                <w:i w:val="false"/>
                <w:color w:val="000000"/>
                <w:sz w:val="20"/>
              </w:rPr>
              <w:t>
ccdo:BusinessEntityDetailsType (M.CDT.00061)</w:t>
            </w:r>
          </w:p>
          <w:bookmarkEnd w:id="91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914"/>
          <w:p>
            <w:pPr>
              <w:spacing w:after="20"/>
              <w:ind w:left="20"/>
              <w:jc w:val="both"/>
            </w:pPr>
            <w:r>
              <w:rPr>
                <w:rFonts w:ascii="Times New Roman"/>
                <w:b w:val="false"/>
                <w:i w:val="false"/>
                <w:color w:val="000000"/>
                <w:sz w:val="20"/>
              </w:rPr>
              <w:t>
2.8.1. Код страны</w:t>
            </w:r>
          </w:p>
          <w:bookmarkEnd w:id="914"/>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915"/>
          <w:p>
            <w:pPr>
              <w:spacing w:after="20"/>
              <w:ind w:left="20"/>
              <w:jc w:val="both"/>
            </w:pPr>
            <w:r>
              <w:rPr>
                <w:rFonts w:ascii="Times New Roman"/>
                <w:b w:val="false"/>
                <w:i w:val="false"/>
                <w:color w:val="000000"/>
                <w:sz w:val="20"/>
              </w:rPr>
              <w:t>
csdo:UnifiedCountryCodeType (M.SDT.00112)</w:t>
            </w:r>
          </w:p>
          <w:bookmarkEnd w:id="91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916"/>
          <w:p>
            <w:pPr>
              <w:spacing w:after="20"/>
              <w:ind w:left="20"/>
              <w:jc w:val="both"/>
            </w:pPr>
            <w:r>
              <w:rPr>
                <w:rFonts w:ascii="Times New Roman"/>
                <w:b w:val="false"/>
                <w:i w:val="false"/>
                <w:color w:val="000000"/>
                <w:sz w:val="20"/>
              </w:rPr>
              <w:t>
а) идентификатор справочника (классификатора)</w:t>
            </w:r>
          </w:p>
          <w:bookmarkEnd w:id="916"/>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917"/>
          <w:p>
            <w:pPr>
              <w:spacing w:after="20"/>
              <w:ind w:left="20"/>
              <w:jc w:val="both"/>
            </w:pPr>
            <w:r>
              <w:rPr>
                <w:rFonts w:ascii="Times New Roman"/>
                <w:b w:val="false"/>
                <w:i w:val="false"/>
                <w:color w:val="000000"/>
                <w:sz w:val="20"/>
              </w:rPr>
              <w:t>
csdo:ReferenceDataIdType (M.SDT.00091)</w:t>
            </w:r>
          </w:p>
          <w:bookmarkEnd w:id="9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918"/>
          <w:p>
            <w:pPr>
              <w:spacing w:after="20"/>
              <w:ind w:left="20"/>
              <w:jc w:val="both"/>
            </w:pPr>
            <w:r>
              <w:rPr>
                <w:rFonts w:ascii="Times New Roman"/>
                <w:b w:val="false"/>
                <w:i w:val="false"/>
                <w:color w:val="000000"/>
                <w:sz w:val="20"/>
              </w:rPr>
              <w:t>
2.8.2. Наименование хозяйствующего субъекта</w:t>
            </w:r>
          </w:p>
          <w:bookmarkEnd w:id="918"/>
          <w:p>
            <w:pPr>
              <w:spacing w:after="20"/>
              <w:ind w:left="20"/>
              <w:jc w:val="both"/>
            </w:pPr>
            <w:r>
              <w:rPr>
                <w:rFonts w:ascii="Times New Roman"/>
                <w:b w:val="false"/>
                <w:i w:val="false"/>
                <w:color w:val="000000"/>
                <w:sz w:val="20"/>
              </w:rPr>
              <w:t>
(csdo:BusinessEntityName)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919"/>
          <w:p>
            <w:pPr>
              <w:spacing w:after="20"/>
              <w:ind w:left="20"/>
              <w:jc w:val="both"/>
            </w:pPr>
            <w:r>
              <w:rPr>
                <w:rFonts w:ascii="Times New Roman"/>
                <w:b w:val="false"/>
                <w:i w:val="false"/>
                <w:color w:val="000000"/>
                <w:sz w:val="20"/>
              </w:rPr>
              <w:t>
csdo:Name300Type (M.SDT.00056)</w:t>
            </w:r>
          </w:p>
          <w:bookmarkEnd w:id="9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920"/>
          <w:p>
            <w:pPr>
              <w:spacing w:after="20"/>
              <w:ind w:left="20"/>
              <w:jc w:val="both"/>
            </w:pPr>
            <w:r>
              <w:rPr>
                <w:rFonts w:ascii="Times New Roman"/>
                <w:b w:val="false"/>
                <w:i w:val="false"/>
                <w:color w:val="000000"/>
                <w:sz w:val="20"/>
              </w:rPr>
              <w:t>
2.8.3. Краткое наименование хозяйствующего субъекта</w:t>
            </w:r>
          </w:p>
          <w:bookmarkEnd w:id="920"/>
          <w:p>
            <w:pPr>
              <w:spacing w:after="20"/>
              <w:ind w:left="20"/>
              <w:jc w:val="both"/>
            </w:pPr>
            <w:r>
              <w:rPr>
                <w:rFonts w:ascii="Times New Roman"/>
                <w:b w:val="false"/>
                <w:i w:val="false"/>
                <w:color w:val="000000"/>
                <w:sz w:val="20"/>
              </w:rPr>
              <w:t>
(csdo:BusinessEntityBriefName)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921"/>
          <w:p>
            <w:pPr>
              <w:spacing w:after="20"/>
              <w:ind w:left="20"/>
              <w:jc w:val="both"/>
            </w:pPr>
            <w:r>
              <w:rPr>
                <w:rFonts w:ascii="Times New Roman"/>
                <w:b w:val="false"/>
                <w:i w:val="false"/>
                <w:color w:val="000000"/>
                <w:sz w:val="20"/>
              </w:rPr>
              <w:t>
csdo:Name120Type (M.SDT.00055)</w:t>
            </w:r>
          </w:p>
          <w:bookmarkEnd w:id="9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922"/>
          <w:p>
            <w:pPr>
              <w:spacing w:after="20"/>
              <w:ind w:left="20"/>
              <w:jc w:val="both"/>
            </w:pPr>
            <w:r>
              <w:rPr>
                <w:rFonts w:ascii="Times New Roman"/>
                <w:b w:val="false"/>
                <w:i w:val="false"/>
                <w:color w:val="000000"/>
                <w:sz w:val="20"/>
              </w:rPr>
              <w:t>
2.8.4. Код организационно-правовой формы</w:t>
            </w:r>
          </w:p>
          <w:bookmarkEnd w:id="922"/>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923"/>
          <w:p>
            <w:pPr>
              <w:spacing w:after="20"/>
              <w:ind w:left="20"/>
              <w:jc w:val="both"/>
            </w:pPr>
            <w:r>
              <w:rPr>
                <w:rFonts w:ascii="Times New Roman"/>
                <w:b w:val="false"/>
                <w:i w:val="false"/>
                <w:color w:val="000000"/>
                <w:sz w:val="20"/>
              </w:rPr>
              <w:t>
csdo:UnifiedCode20Type (M.SDT.00140)</w:t>
            </w:r>
          </w:p>
          <w:bookmarkEnd w:id="92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924"/>
          <w:p>
            <w:pPr>
              <w:spacing w:after="20"/>
              <w:ind w:left="20"/>
              <w:jc w:val="both"/>
            </w:pPr>
            <w:r>
              <w:rPr>
                <w:rFonts w:ascii="Times New Roman"/>
                <w:b w:val="false"/>
                <w:i w:val="false"/>
                <w:color w:val="000000"/>
                <w:sz w:val="20"/>
              </w:rPr>
              <w:t>
а) идентификатор справочника (классификатора)</w:t>
            </w:r>
          </w:p>
          <w:bookmarkEnd w:id="92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925"/>
          <w:p>
            <w:pPr>
              <w:spacing w:after="20"/>
              <w:ind w:left="20"/>
              <w:jc w:val="both"/>
            </w:pPr>
            <w:r>
              <w:rPr>
                <w:rFonts w:ascii="Times New Roman"/>
                <w:b w:val="false"/>
                <w:i w:val="false"/>
                <w:color w:val="000000"/>
                <w:sz w:val="20"/>
              </w:rPr>
              <w:t>
csdo:ReferenceDataIdType (M.SDT.00091)</w:t>
            </w:r>
          </w:p>
          <w:bookmarkEnd w:id="9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926"/>
          <w:p>
            <w:pPr>
              <w:spacing w:after="20"/>
              <w:ind w:left="20"/>
              <w:jc w:val="both"/>
            </w:pPr>
            <w:r>
              <w:rPr>
                <w:rFonts w:ascii="Times New Roman"/>
                <w:b w:val="false"/>
                <w:i w:val="false"/>
                <w:color w:val="000000"/>
                <w:sz w:val="20"/>
              </w:rPr>
              <w:t>
2.8.5. Наименование организационно-правовой формы</w:t>
            </w:r>
          </w:p>
          <w:bookmarkEnd w:id="926"/>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927"/>
          <w:p>
            <w:pPr>
              <w:spacing w:after="20"/>
              <w:ind w:left="20"/>
              <w:jc w:val="both"/>
            </w:pPr>
            <w:r>
              <w:rPr>
                <w:rFonts w:ascii="Times New Roman"/>
                <w:b w:val="false"/>
                <w:i w:val="false"/>
                <w:color w:val="000000"/>
                <w:sz w:val="20"/>
              </w:rPr>
              <w:t>
csdo:Name300Type (M.SDT.00056)</w:t>
            </w:r>
          </w:p>
          <w:bookmarkEnd w:id="9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928"/>
          <w:p>
            <w:pPr>
              <w:spacing w:after="20"/>
              <w:ind w:left="20"/>
              <w:jc w:val="both"/>
            </w:pPr>
            <w:r>
              <w:rPr>
                <w:rFonts w:ascii="Times New Roman"/>
                <w:b w:val="false"/>
                <w:i w:val="false"/>
                <w:color w:val="000000"/>
                <w:sz w:val="20"/>
              </w:rPr>
              <w:t>
2.8.6. Идентификатор хозяйствующего субъекта</w:t>
            </w:r>
          </w:p>
          <w:bookmarkEnd w:id="928"/>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929"/>
          <w:p>
            <w:pPr>
              <w:spacing w:after="20"/>
              <w:ind w:left="20"/>
              <w:jc w:val="both"/>
            </w:pPr>
            <w:r>
              <w:rPr>
                <w:rFonts w:ascii="Times New Roman"/>
                <w:b w:val="false"/>
                <w:i w:val="false"/>
                <w:color w:val="000000"/>
                <w:sz w:val="20"/>
              </w:rPr>
              <w:t>
csdo:BusinessEntityIdType (M.SDT.00157)</w:t>
            </w:r>
          </w:p>
          <w:bookmarkEnd w:id="9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 w:id="930"/>
          <w:p>
            <w:pPr>
              <w:spacing w:after="20"/>
              <w:ind w:left="20"/>
              <w:jc w:val="both"/>
            </w:pPr>
            <w:r>
              <w:rPr>
                <w:rFonts w:ascii="Times New Roman"/>
                <w:b w:val="false"/>
                <w:i w:val="false"/>
                <w:color w:val="000000"/>
                <w:sz w:val="20"/>
              </w:rPr>
              <w:t>
а) метод идентификации</w:t>
            </w:r>
          </w:p>
          <w:bookmarkEnd w:id="930"/>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931"/>
          <w:p>
            <w:pPr>
              <w:spacing w:after="20"/>
              <w:ind w:left="20"/>
              <w:jc w:val="both"/>
            </w:pPr>
            <w:r>
              <w:rPr>
                <w:rFonts w:ascii="Times New Roman"/>
                <w:b w:val="false"/>
                <w:i w:val="false"/>
                <w:color w:val="000000"/>
                <w:sz w:val="20"/>
              </w:rPr>
              <w:t>
csdo:BusinessEntityIdKindIdType (M.SDT.00158)</w:t>
            </w:r>
          </w:p>
          <w:bookmarkEnd w:id="9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932"/>
          <w:p>
            <w:pPr>
              <w:spacing w:after="20"/>
              <w:ind w:left="20"/>
              <w:jc w:val="both"/>
            </w:pPr>
            <w:r>
              <w:rPr>
                <w:rFonts w:ascii="Times New Roman"/>
                <w:b w:val="false"/>
                <w:i w:val="false"/>
                <w:color w:val="000000"/>
                <w:sz w:val="20"/>
              </w:rPr>
              <w:t>
2.8.7. Уникальный идентификационный таможенный номер</w:t>
            </w:r>
          </w:p>
          <w:bookmarkEnd w:id="932"/>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933"/>
          <w:p>
            <w:pPr>
              <w:spacing w:after="20"/>
              <w:ind w:left="20"/>
              <w:jc w:val="both"/>
            </w:pPr>
            <w:r>
              <w:rPr>
                <w:rFonts w:ascii="Times New Roman"/>
                <w:b w:val="false"/>
                <w:i w:val="false"/>
                <w:color w:val="000000"/>
                <w:sz w:val="20"/>
              </w:rPr>
              <w:t>
csdo:UniqueCustomsNumberIdType (M.SDT.00089)</w:t>
            </w:r>
          </w:p>
          <w:bookmarkEnd w:id="9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934"/>
          <w:p>
            <w:pPr>
              <w:spacing w:after="20"/>
              <w:ind w:left="20"/>
              <w:jc w:val="both"/>
            </w:pPr>
            <w:r>
              <w:rPr>
                <w:rFonts w:ascii="Times New Roman"/>
                <w:b w:val="false"/>
                <w:i w:val="false"/>
                <w:color w:val="000000"/>
                <w:sz w:val="20"/>
              </w:rPr>
              <w:t>
2.8.8. Идентификатор налогоплательщика</w:t>
            </w:r>
          </w:p>
          <w:bookmarkEnd w:id="934"/>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935"/>
          <w:p>
            <w:pPr>
              <w:spacing w:after="20"/>
              <w:ind w:left="20"/>
              <w:jc w:val="both"/>
            </w:pPr>
            <w:r>
              <w:rPr>
                <w:rFonts w:ascii="Times New Roman"/>
                <w:b w:val="false"/>
                <w:i w:val="false"/>
                <w:color w:val="000000"/>
                <w:sz w:val="20"/>
              </w:rPr>
              <w:t>
csdo:TaxpayerIdType (M.SDT.00025)</w:t>
            </w:r>
          </w:p>
          <w:bookmarkEnd w:id="93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936"/>
          <w:p>
            <w:pPr>
              <w:spacing w:after="20"/>
              <w:ind w:left="20"/>
              <w:jc w:val="both"/>
            </w:pPr>
            <w:r>
              <w:rPr>
                <w:rFonts w:ascii="Times New Roman"/>
                <w:b w:val="false"/>
                <w:i w:val="false"/>
                <w:color w:val="000000"/>
                <w:sz w:val="20"/>
              </w:rPr>
              <w:t>
2.8.9. Код причины постановки на учет</w:t>
            </w:r>
          </w:p>
          <w:bookmarkEnd w:id="936"/>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937"/>
          <w:p>
            <w:pPr>
              <w:spacing w:after="20"/>
              <w:ind w:left="20"/>
              <w:jc w:val="both"/>
            </w:pPr>
            <w:r>
              <w:rPr>
                <w:rFonts w:ascii="Times New Roman"/>
                <w:b w:val="false"/>
                <w:i w:val="false"/>
                <w:color w:val="000000"/>
                <w:sz w:val="20"/>
              </w:rPr>
              <w:t>
csdo:TaxRegistrationReasonCodeType (M.SDT.00030)</w:t>
            </w:r>
          </w:p>
          <w:bookmarkEnd w:id="9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938"/>
          <w:p>
            <w:pPr>
              <w:spacing w:after="20"/>
              <w:ind w:left="20"/>
              <w:jc w:val="both"/>
            </w:pPr>
            <w:r>
              <w:rPr>
                <w:rFonts w:ascii="Times New Roman"/>
                <w:b w:val="false"/>
                <w:i w:val="false"/>
                <w:color w:val="000000"/>
                <w:sz w:val="20"/>
              </w:rPr>
              <w:t>
2.8.10. Адрес</w:t>
            </w:r>
          </w:p>
          <w:bookmarkEnd w:id="938"/>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939"/>
          <w:p>
            <w:pPr>
              <w:spacing w:after="20"/>
              <w:ind w:left="20"/>
              <w:jc w:val="both"/>
            </w:pPr>
            <w:r>
              <w:rPr>
                <w:rFonts w:ascii="Times New Roman"/>
                <w:b w:val="false"/>
                <w:i w:val="false"/>
                <w:color w:val="000000"/>
                <w:sz w:val="20"/>
              </w:rPr>
              <w:t>
ccdo:SubjectAddressDetailsType (M.CDT.00064)</w:t>
            </w:r>
          </w:p>
          <w:bookmarkEnd w:id="9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940"/>
          <w:p>
            <w:pPr>
              <w:spacing w:after="20"/>
              <w:ind w:left="20"/>
              <w:jc w:val="both"/>
            </w:pPr>
            <w:r>
              <w:rPr>
                <w:rFonts w:ascii="Times New Roman"/>
                <w:b w:val="false"/>
                <w:i w:val="false"/>
                <w:color w:val="000000"/>
                <w:sz w:val="20"/>
              </w:rPr>
              <w:t>
*.1. Код вида адреса</w:t>
            </w:r>
          </w:p>
          <w:bookmarkEnd w:id="940"/>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941"/>
          <w:p>
            <w:pPr>
              <w:spacing w:after="20"/>
              <w:ind w:left="20"/>
              <w:jc w:val="both"/>
            </w:pPr>
            <w:r>
              <w:rPr>
                <w:rFonts w:ascii="Times New Roman"/>
                <w:b w:val="false"/>
                <w:i w:val="false"/>
                <w:color w:val="000000"/>
                <w:sz w:val="20"/>
              </w:rPr>
              <w:t>
csdo:AddressKindCodeType (M.SDT.00162)</w:t>
            </w:r>
          </w:p>
          <w:bookmarkEnd w:id="94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942"/>
          <w:p>
            <w:pPr>
              <w:spacing w:after="20"/>
              <w:ind w:left="20"/>
              <w:jc w:val="both"/>
            </w:pPr>
            <w:r>
              <w:rPr>
                <w:rFonts w:ascii="Times New Roman"/>
                <w:b w:val="false"/>
                <w:i w:val="false"/>
                <w:color w:val="000000"/>
                <w:sz w:val="20"/>
              </w:rPr>
              <w:t>
*.2. Код страны</w:t>
            </w:r>
          </w:p>
          <w:bookmarkEnd w:id="942"/>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943"/>
          <w:p>
            <w:pPr>
              <w:spacing w:after="20"/>
              <w:ind w:left="20"/>
              <w:jc w:val="both"/>
            </w:pPr>
            <w:r>
              <w:rPr>
                <w:rFonts w:ascii="Times New Roman"/>
                <w:b w:val="false"/>
                <w:i w:val="false"/>
                <w:color w:val="000000"/>
                <w:sz w:val="20"/>
              </w:rPr>
              <w:t>
csdo:UnifiedCountryCodeType (M.SDT.00112)</w:t>
            </w:r>
          </w:p>
          <w:bookmarkEnd w:id="94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 w:id="944"/>
          <w:p>
            <w:pPr>
              <w:spacing w:after="20"/>
              <w:ind w:left="20"/>
              <w:jc w:val="both"/>
            </w:pPr>
            <w:r>
              <w:rPr>
                <w:rFonts w:ascii="Times New Roman"/>
                <w:b w:val="false"/>
                <w:i w:val="false"/>
                <w:color w:val="000000"/>
                <w:sz w:val="20"/>
              </w:rPr>
              <w:t>
а) идентификатор справочника (классификатора)</w:t>
            </w:r>
          </w:p>
          <w:bookmarkEnd w:id="94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 w:id="945"/>
          <w:p>
            <w:pPr>
              <w:spacing w:after="20"/>
              <w:ind w:left="20"/>
              <w:jc w:val="both"/>
            </w:pPr>
            <w:r>
              <w:rPr>
                <w:rFonts w:ascii="Times New Roman"/>
                <w:b w:val="false"/>
                <w:i w:val="false"/>
                <w:color w:val="000000"/>
                <w:sz w:val="20"/>
              </w:rPr>
              <w:t>
csdo:ReferenceDataIdType (M.SDT.00091)</w:t>
            </w:r>
          </w:p>
          <w:bookmarkEnd w:id="9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 w:id="946"/>
          <w:p>
            <w:pPr>
              <w:spacing w:after="20"/>
              <w:ind w:left="20"/>
              <w:jc w:val="both"/>
            </w:pPr>
            <w:r>
              <w:rPr>
                <w:rFonts w:ascii="Times New Roman"/>
                <w:b w:val="false"/>
                <w:i w:val="false"/>
                <w:color w:val="000000"/>
                <w:sz w:val="20"/>
              </w:rPr>
              <w:t>
*.3. Код территории</w:t>
            </w:r>
          </w:p>
          <w:bookmarkEnd w:id="946"/>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 w:id="947"/>
          <w:p>
            <w:pPr>
              <w:spacing w:after="20"/>
              <w:ind w:left="20"/>
              <w:jc w:val="both"/>
            </w:pPr>
            <w:r>
              <w:rPr>
                <w:rFonts w:ascii="Times New Roman"/>
                <w:b w:val="false"/>
                <w:i w:val="false"/>
                <w:color w:val="000000"/>
                <w:sz w:val="20"/>
              </w:rPr>
              <w:t>
csdo:TerritoryCodeType (M.SDT.00031)</w:t>
            </w:r>
          </w:p>
          <w:bookmarkEnd w:id="9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 w:id="948"/>
          <w:p>
            <w:pPr>
              <w:spacing w:after="20"/>
              <w:ind w:left="20"/>
              <w:jc w:val="both"/>
            </w:pPr>
            <w:r>
              <w:rPr>
                <w:rFonts w:ascii="Times New Roman"/>
                <w:b w:val="false"/>
                <w:i w:val="false"/>
                <w:color w:val="000000"/>
                <w:sz w:val="20"/>
              </w:rPr>
              <w:t>
*.4. Регион</w:t>
            </w:r>
          </w:p>
          <w:bookmarkEnd w:id="948"/>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 w:id="949"/>
          <w:p>
            <w:pPr>
              <w:spacing w:after="20"/>
              <w:ind w:left="20"/>
              <w:jc w:val="both"/>
            </w:pPr>
            <w:r>
              <w:rPr>
                <w:rFonts w:ascii="Times New Roman"/>
                <w:b w:val="false"/>
                <w:i w:val="false"/>
                <w:color w:val="000000"/>
                <w:sz w:val="20"/>
              </w:rPr>
              <w:t>
csdo:Name120Type (M.SDT.00055)</w:t>
            </w:r>
          </w:p>
          <w:bookmarkEnd w:id="9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950"/>
          <w:p>
            <w:pPr>
              <w:spacing w:after="20"/>
              <w:ind w:left="20"/>
              <w:jc w:val="both"/>
            </w:pPr>
            <w:r>
              <w:rPr>
                <w:rFonts w:ascii="Times New Roman"/>
                <w:b w:val="false"/>
                <w:i w:val="false"/>
                <w:color w:val="000000"/>
                <w:sz w:val="20"/>
              </w:rPr>
              <w:t>
*.5. Район</w:t>
            </w:r>
          </w:p>
          <w:bookmarkEnd w:id="950"/>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 w:id="951"/>
          <w:p>
            <w:pPr>
              <w:spacing w:after="20"/>
              <w:ind w:left="20"/>
              <w:jc w:val="both"/>
            </w:pPr>
            <w:r>
              <w:rPr>
                <w:rFonts w:ascii="Times New Roman"/>
                <w:b w:val="false"/>
                <w:i w:val="false"/>
                <w:color w:val="000000"/>
                <w:sz w:val="20"/>
              </w:rPr>
              <w:t>
csdo:Name120Type (M.SDT.00055)</w:t>
            </w:r>
          </w:p>
          <w:bookmarkEnd w:id="9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 w:id="952"/>
          <w:p>
            <w:pPr>
              <w:spacing w:after="20"/>
              <w:ind w:left="20"/>
              <w:jc w:val="both"/>
            </w:pPr>
            <w:r>
              <w:rPr>
                <w:rFonts w:ascii="Times New Roman"/>
                <w:b w:val="false"/>
                <w:i w:val="false"/>
                <w:color w:val="000000"/>
                <w:sz w:val="20"/>
              </w:rPr>
              <w:t>
*.6. Город</w:t>
            </w:r>
          </w:p>
          <w:bookmarkEnd w:id="952"/>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 w:id="953"/>
          <w:p>
            <w:pPr>
              <w:spacing w:after="20"/>
              <w:ind w:left="20"/>
              <w:jc w:val="both"/>
            </w:pPr>
            <w:r>
              <w:rPr>
                <w:rFonts w:ascii="Times New Roman"/>
                <w:b w:val="false"/>
                <w:i w:val="false"/>
                <w:color w:val="000000"/>
                <w:sz w:val="20"/>
              </w:rPr>
              <w:t>
csdo:Name120Type (M.SDT.00055)</w:t>
            </w:r>
          </w:p>
          <w:bookmarkEnd w:id="9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 w:id="954"/>
          <w:p>
            <w:pPr>
              <w:spacing w:after="20"/>
              <w:ind w:left="20"/>
              <w:jc w:val="both"/>
            </w:pPr>
            <w:r>
              <w:rPr>
                <w:rFonts w:ascii="Times New Roman"/>
                <w:b w:val="false"/>
                <w:i w:val="false"/>
                <w:color w:val="000000"/>
                <w:sz w:val="20"/>
              </w:rPr>
              <w:t>
*.7. Населенный пункт</w:t>
            </w:r>
          </w:p>
          <w:bookmarkEnd w:id="954"/>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 w:id="955"/>
          <w:p>
            <w:pPr>
              <w:spacing w:after="20"/>
              <w:ind w:left="20"/>
              <w:jc w:val="both"/>
            </w:pPr>
            <w:r>
              <w:rPr>
                <w:rFonts w:ascii="Times New Roman"/>
                <w:b w:val="false"/>
                <w:i w:val="false"/>
                <w:color w:val="000000"/>
                <w:sz w:val="20"/>
              </w:rPr>
              <w:t>
csdo:Name120Type (M.SDT.00055)</w:t>
            </w:r>
          </w:p>
          <w:bookmarkEnd w:id="9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 w:id="956"/>
          <w:p>
            <w:pPr>
              <w:spacing w:after="20"/>
              <w:ind w:left="20"/>
              <w:jc w:val="both"/>
            </w:pPr>
            <w:r>
              <w:rPr>
                <w:rFonts w:ascii="Times New Roman"/>
                <w:b w:val="false"/>
                <w:i w:val="false"/>
                <w:color w:val="000000"/>
                <w:sz w:val="20"/>
              </w:rPr>
              <w:t>
*.8. Улица</w:t>
            </w:r>
          </w:p>
          <w:bookmarkEnd w:id="956"/>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 w:id="957"/>
          <w:p>
            <w:pPr>
              <w:spacing w:after="20"/>
              <w:ind w:left="20"/>
              <w:jc w:val="both"/>
            </w:pPr>
            <w:r>
              <w:rPr>
                <w:rFonts w:ascii="Times New Roman"/>
                <w:b w:val="false"/>
                <w:i w:val="false"/>
                <w:color w:val="000000"/>
                <w:sz w:val="20"/>
              </w:rPr>
              <w:t>
csdo:Name120Type (M.SDT.00055)</w:t>
            </w:r>
          </w:p>
          <w:bookmarkEnd w:id="9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958"/>
          <w:p>
            <w:pPr>
              <w:spacing w:after="20"/>
              <w:ind w:left="20"/>
              <w:jc w:val="both"/>
            </w:pPr>
            <w:r>
              <w:rPr>
                <w:rFonts w:ascii="Times New Roman"/>
                <w:b w:val="false"/>
                <w:i w:val="false"/>
                <w:color w:val="000000"/>
                <w:sz w:val="20"/>
              </w:rPr>
              <w:t>
*.9. Номер дома</w:t>
            </w:r>
          </w:p>
          <w:bookmarkEnd w:id="958"/>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959"/>
          <w:p>
            <w:pPr>
              <w:spacing w:after="20"/>
              <w:ind w:left="20"/>
              <w:jc w:val="both"/>
            </w:pPr>
            <w:r>
              <w:rPr>
                <w:rFonts w:ascii="Times New Roman"/>
                <w:b w:val="false"/>
                <w:i w:val="false"/>
                <w:color w:val="000000"/>
                <w:sz w:val="20"/>
              </w:rPr>
              <w:t>
csdo:Id50Type (M.SDT.00093)</w:t>
            </w:r>
          </w:p>
          <w:bookmarkEnd w:id="9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960"/>
          <w:p>
            <w:pPr>
              <w:spacing w:after="20"/>
              <w:ind w:left="20"/>
              <w:jc w:val="both"/>
            </w:pPr>
            <w:r>
              <w:rPr>
                <w:rFonts w:ascii="Times New Roman"/>
                <w:b w:val="false"/>
                <w:i w:val="false"/>
                <w:color w:val="000000"/>
                <w:sz w:val="20"/>
              </w:rPr>
              <w:t>
*.10. Номер помещения</w:t>
            </w:r>
          </w:p>
          <w:bookmarkEnd w:id="960"/>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961"/>
          <w:p>
            <w:pPr>
              <w:spacing w:after="20"/>
              <w:ind w:left="20"/>
              <w:jc w:val="both"/>
            </w:pPr>
            <w:r>
              <w:rPr>
                <w:rFonts w:ascii="Times New Roman"/>
                <w:b w:val="false"/>
                <w:i w:val="false"/>
                <w:color w:val="000000"/>
                <w:sz w:val="20"/>
              </w:rPr>
              <w:t>
csdo:Id20Type (M.SDT.00092)</w:t>
            </w:r>
          </w:p>
          <w:bookmarkEnd w:id="9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962"/>
          <w:p>
            <w:pPr>
              <w:spacing w:after="20"/>
              <w:ind w:left="20"/>
              <w:jc w:val="both"/>
            </w:pPr>
            <w:r>
              <w:rPr>
                <w:rFonts w:ascii="Times New Roman"/>
                <w:b w:val="false"/>
                <w:i w:val="false"/>
                <w:color w:val="000000"/>
                <w:sz w:val="20"/>
              </w:rPr>
              <w:t>
*.11. Почтовый индекс</w:t>
            </w:r>
          </w:p>
          <w:bookmarkEnd w:id="962"/>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963"/>
          <w:p>
            <w:pPr>
              <w:spacing w:after="20"/>
              <w:ind w:left="20"/>
              <w:jc w:val="both"/>
            </w:pPr>
            <w:r>
              <w:rPr>
                <w:rFonts w:ascii="Times New Roman"/>
                <w:b w:val="false"/>
                <w:i w:val="false"/>
                <w:color w:val="000000"/>
                <w:sz w:val="20"/>
              </w:rPr>
              <w:t>
csdo:PostCodeType (M.SDT.00006)</w:t>
            </w:r>
          </w:p>
          <w:bookmarkEnd w:id="9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964"/>
          <w:p>
            <w:pPr>
              <w:spacing w:after="20"/>
              <w:ind w:left="20"/>
              <w:jc w:val="both"/>
            </w:pPr>
            <w:r>
              <w:rPr>
                <w:rFonts w:ascii="Times New Roman"/>
                <w:b w:val="false"/>
                <w:i w:val="false"/>
                <w:color w:val="000000"/>
                <w:sz w:val="20"/>
              </w:rPr>
              <w:t>
*.12. Номер абонентского ящика</w:t>
            </w:r>
          </w:p>
          <w:bookmarkEnd w:id="964"/>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965"/>
          <w:p>
            <w:pPr>
              <w:spacing w:after="20"/>
              <w:ind w:left="20"/>
              <w:jc w:val="both"/>
            </w:pPr>
            <w:r>
              <w:rPr>
                <w:rFonts w:ascii="Times New Roman"/>
                <w:b w:val="false"/>
                <w:i w:val="false"/>
                <w:color w:val="000000"/>
                <w:sz w:val="20"/>
              </w:rPr>
              <w:t>
csdo:Id20Type (M.SDT.00092)</w:t>
            </w:r>
          </w:p>
          <w:bookmarkEnd w:id="9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966"/>
          <w:p>
            <w:pPr>
              <w:spacing w:after="20"/>
              <w:ind w:left="20"/>
              <w:jc w:val="both"/>
            </w:pPr>
            <w:r>
              <w:rPr>
                <w:rFonts w:ascii="Times New Roman"/>
                <w:b w:val="false"/>
                <w:i w:val="false"/>
                <w:color w:val="000000"/>
                <w:sz w:val="20"/>
              </w:rPr>
              <w:t>
2.8.11. Контактный реквизит</w:t>
            </w:r>
          </w:p>
          <w:bookmarkEnd w:id="966"/>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 w:id="967"/>
          <w:p>
            <w:pPr>
              <w:spacing w:after="20"/>
              <w:ind w:left="20"/>
              <w:jc w:val="both"/>
            </w:pPr>
            <w:r>
              <w:rPr>
                <w:rFonts w:ascii="Times New Roman"/>
                <w:b w:val="false"/>
                <w:i w:val="false"/>
                <w:color w:val="000000"/>
                <w:sz w:val="20"/>
              </w:rPr>
              <w:t>
ccdo:CommunicationDetailsType (M.CDT.00003)</w:t>
            </w:r>
          </w:p>
          <w:bookmarkEnd w:id="96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968"/>
          <w:p>
            <w:pPr>
              <w:spacing w:after="20"/>
              <w:ind w:left="20"/>
              <w:jc w:val="both"/>
            </w:pPr>
            <w:r>
              <w:rPr>
                <w:rFonts w:ascii="Times New Roman"/>
                <w:b w:val="false"/>
                <w:i w:val="false"/>
                <w:color w:val="000000"/>
                <w:sz w:val="20"/>
              </w:rPr>
              <w:t>
*.1. Код вида связи</w:t>
            </w:r>
          </w:p>
          <w:bookmarkEnd w:id="968"/>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969"/>
          <w:p>
            <w:pPr>
              <w:spacing w:after="20"/>
              <w:ind w:left="20"/>
              <w:jc w:val="both"/>
            </w:pPr>
            <w:r>
              <w:rPr>
                <w:rFonts w:ascii="Times New Roman"/>
                <w:b w:val="false"/>
                <w:i w:val="false"/>
                <w:color w:val="000000"/>
                <w:sz w:val="20"/>
              </w:rPr>
              <w:t>
csdo:CommunicationChannelCodeV2Type (M.SDT.00163)</w:t>
            </w:r>
          </w:p>
          <w:bookmarkEnd w:id="9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970"/>
          <w:p>
            <w:pPr>
              <w:spacing w:after="20"/>
              <w:ind w:left="20"/>
              <w:jc w:val="both"/>
            </w:pPr>
            <w:r>
              <w:rPr>
                <w:rFonts w:ascii="Times New Roman"/>
                <w:b w:val="false"/>
                <w:i w:val="false"/>
                <w:color w:val="000000"/>
                <w:sz w:val="20"/>
              </w:rPr>
              <w:t>
*.2. Наименование вида связи</w:t>
            </w:r>
          </w:p>
          <w:bookmarkEnd w:id="970"/>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971"/>
          <w:p>
            <w:pPr>
              <w:spacing w:after="20"/>
              <w:ind w:left="20"/>
              <w:jc w:val="both"/>
            </w:pPr>
            <w:r>
              <w:rPr>
                <w:rFonts w:ascii="Times New Roman"/>
                <w:b w:val="false"/>
                <w:i w:val="false"/>
                <w:color w:val="000000"/>
                <w:sz w:val="20"/>
              </w:rPr>
              <w:t>
csdo:Name120Type (M.SDT.00055)</w:t>
            </w:r>
          </w:p>
          <w:bookmarkEnd w:id="9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 w:id="972"/>
          <w:p>
            <w:pPr>
              <w:spacing w:after="20"/>
              <w:ind w:left="20"/>
              <w:jc w:val="both"/>
            </w:pPr>
            <w:r>
              <w:rPr>
                <w:rFonts w:ascii="Times New Roman"/>
                <w:b w:val="false"/>
                <w:i w:val="false"/>
                <w:color w:val="000000"/>
                <w:sz w:val="20"/>
              </w:rPr>
              <w:t>
*.3. Идентификатор канала связи</w:t>
            </w:r>
          </w:p>
          <w:bookmarkEnd w:id="972"/>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973"/>
          <w:p>
            <w:pPr>
              <w:spacing w:after="20"/>
              <w:ind w:left="20"/>
              <w:jc w:val="both"/>
            </w:pPr>
            <w:r>
              <w:rPr>
                <w:rFonts w:ascii="Times New Roman"/>
                <w:b w:val="false"/>
                <w:i w:val="false"/>
                <w:color w:val="000000"/>
                <w:sz w:val="20"/>
              </w:rPr>
              <w:t>
csdo:CommunicationChannelIdType (M.SDT.00015)</w:t>
            </w:r>
          </w:p>
          <w:bookmarkEnd w:id="9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974"/>
          <w:p>
            <w:pPr>
              <w:spacing w:after="20"/>
              <w:ind w:left="20"/>
              <w:jc w:val="both"/>
            </w:pPr>
            <w:r>
              <w:rPr>
                <w:rFonts w:ascii="Times New Roman"/>
                <w:b w:val="false"/>
                <w:i w:val="false"/>
                <w:color w:val="000000"/>
                <w:sz w:val="20"/>
              </w:rPr>
              <w:t>
2.9. Инструкция по применению медицинского изделия</w:t>
            </w:r>
          </w:p>
          <w:bookmarkEnd w:id="974"/>
          <w:p>
            <w:pPr>
              <w:spacing w:after="20"/>
              <w:ind w:left="20"/>
              <w:jc w:val="both"/>
            </w:pPr>
            <w:r>
              <w:rPr>
                <w:rFonts w:ascii="Times New Roman"/>
                <w:b w:val="false"/>
                <w:i w:val="false"/>
                <w:color w:val="000000"/>
                <w:sz w:val="20"/>
              </w:rPr>
              <w:t>
(hcsdo:UserGuidePdfBinaryText)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инструкция по применению медицинского изделия в формате PDF</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975"/>
          <w:p>
            <w:pPr>
              <w:spacing w:after="20"/>
              <w:ind w:left="20"/>
              <w:jc w:val="both"/>
            </w:pPr>
            <w:r>
              <w:rPr>
                <w:rFonts w:ascii="Times New Roman"/>
                <w:b w:val="false"/>
                <w:i w:val="false"/>
                <w:color w:val="000000"/>
                <w:sz w:val="20"/>
              </w:rPr>
              <w:t>
csdo:BinaryTextType (M.SDT.00143)</w:t>
            </w:r>
          </w:p>
          <w:bookmarkEnd w:id="975"/>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976"/>
          <w:p>
            <w:pPr>
              <w:spacing w:after="20"/>
              <w:ind w:left="20"/>
              <w:jc w:val="both"/>
            </w:pPr>
            <w:r>
              <w:rPr>
                <w:rFonts w:ascii="Times New Roman"/>
                <w:b w:val="false"/>
                <w:i w:val="false"/>
                <w:color w:val="000000"/>
                <w:sz w:val="20"/>
              </w:rPr>
              <w:t>
а) код формата данных</w:t>
            </w:r>
          </w:p>
          <w:bookmarkEnd w:id="976"/>
          <w:p>
            <w:pPr>
              <w:spacing w:after="20"/>
              <w:ind w:left="20"/>
              <w:jc w:val="both"/>
            </w:pPr>
            <w:r>
              <w:rPr>
                <w:rFonts w:ascii="Times New Roman"/>
                <w:b w:val="false"/>
                <w:i w:val="false"/>
                <w:color w:val="000000"/>
                <w:sz w:val="20"/>
              </w:rPr>
              <w:t>
(атрибут mediaTypeCode)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977"/>
          <w:p>
            <w:pPr>
              <w:spacing w:after="20"/>
              <w:ind w:left="20"/>
              <w:jc w:val="both"/>
            </w:pPr>
            <w:r>
              <w:rPr>
                <w:rFonts w:ascii="Times New Roman"/>
                <w:b w:val="false"/>
                <w:i w:val="false"/>
                <w:color w:val="000000"/>
                <w:sz w:val="20"/>
              </w:rPr>
              <w:t>
csdo:MediaTypeCodeType (M.SDT.00147)</w:t>
            </w:r>
          </w:p>
          <w:bookmarkEnd w:id="9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978"/>
          <w:p>
            <w:pPr>
              <w:spacing w:after="20"/>
              <w:ind w:left="20"/>
              <w:jc w:val="both"/>
            </w:pPr>
            <w:r>
              <w:rPr>
                <w:rFonts w:ascii="Times New Roman"/>
                <w:b w:val="false"/>
                <w:i w:val="false"/>
                <w:color w:val="000000"/>
                <w:sz w:val="20"/>
              </w:rPr>
              <w:t>
2.10. Изображение маркировки медицинского изделия</w:t>
            </w:r>
          </w:p>
          <w:bookmarkEnd w:id="978"/>
          <w:p>
            <w:pPr>
              <w:spacing w:after="20"/>
              <w:ind w:left="20"/>
              <w:jc w:val="both"/>
            </w:pPr>
            <w:r>
              <w:rPr>
                <w:rFonts w:ascii="Times New Roman"/>
                <w:b w:val="false"/>
                <w:i w:val="false"/>
                <w:color w:val="000000"/>
                <w:sz w:val="20"/>
              </w:rPr>
              <w:t>
(hcsdo:ImageMarkingPdfBinaryText)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изображение маркировки медицинского изделия в формате PDF</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979"/>
          <w:p>
            <w:pPr>
              <w:spacing w:after="20"/>
              <w:ind w:left="20"/>
              <w:jc w:val="both"/>
            </w:pPr>
            <w:r>
              <w:rPr>
                <w:rFonts w:ascii="Times New Roman"/>
                <w:b w:val="false"/>
                <w:i w:val="false"/>
                <w:color w:val="000000"/>
                <w:sz w:val="20"/>
              </w:rPr>
              <w:t>
csdo:BinaryTextType (M.SDT.00143)</w:t>
            </w:r>
          </w:p>
          <w:bookmarkEnd w:id="979"/>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980"/>
          <w:p>
            <w:pPr>
              <w:spacing w:after="20"/>
              <w:ind w:left="20"/>
              <w:jc w:val="both"/>
            </w:pPr>
            <w:r>
              <w:rPr>
                <w:rFonts w:ascii="Times New Roman"/>
                <w:b w:val="false"/>
                <w:i w:val="false"/>
                <w:color w:val="000000"/>
                <w:sz w:val="20"/>
              </w:rPr>
              <w:t>
а) код формата данных</w:t>
            </w:r>
          </w:p>
          <w:bookmarkEnd w:id="980"/>
          <w:p>
            <w:pPr>
              <w:spacing w:after="20"/>
              <w:ind w:left="20"/>
              <w:jc w:val="both"/>
            </w:pPr>
            <w:r>
              <w:rPr>
                <w:rFonts w:ascii="Times New Roman"/>
                <w:b w:val="false"/>
                <w:i w:val="false"/>
                <w:color w:val="000000"/>
                <w:sz w:val="20"/>
              </w:rPr>
              <w:t>
(атрибут mediaTypeCode)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981"/>
          <w:p>
            <w:pPr>
              <w:spacing w:after="20"/>
              <w:ind w:left="20"/>
              <w:jc w:val="both"/>
            </w:pPr>
            <w:r>
              <w:rPr>
                <w:rFonts w:ascii="Times New Roman"/>
                <w:b w:val="false"/>
                <w:i w:val="false"/>
                <w:color w:val="000000"/>
                <w:sz w:val="20"/>
              </w:rPr>
              <w:t>
csdo:MediaTypeCodeType (M.SDT.00147)</w:t>
            </w:r>
          </w:p>
          <w:bookmarkEnd w:id="9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982"/>
          <w:p>
            <w:pPr>
              <w:spacing w:after="20"/>
              <w:ind w:left="20"/>
              <w:jc w:val="both"/>
            </w:pPr>
            <w:r>
              <w:rPr>
                <w:rFonts w:ascii="Times New Roman"/>
                <w:b w:val="false"/>
                <w:i w:val="false"/>
                <w:color w:val="000000"/>
                <w:sz w:val="20"/>
              </w:rPr>
              <w:t>
2.11. Технологические характеристики записи общего ресурса</w:t>
            </w:r>
          </w:p>
          <w:bookmarkEnd w:id="982"/>
          <w:p>
            <w:pPr>
              <w:spacing w:after="20"/>
              <w:ind w:left="20"/>
              <w:jc w:val="both"/>
            </w:pPr>
            <w:r>
              <w:rPr>
                <w:rFonts w:ascii="Times New Roman"/>
                <w:b w:val="false"/>
                <w:i w:val="false"/>
                <w:color w:val="000000"/>
                <w:sz w:val="20"/>
              </w:rPr>
              <w:t>
(ccdo:ResourceItemStatusDetails)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983"/>
          <w:p>
            <w:pPr>
              <w:spacing w:after="20"/>
              <w:ind w:left="20"/>
              <w:jc w:val="both"/>
            </w:pPr>
            <w:r>
              <w:rPr>
                <w:rFonts w:ascii="Times New Roman"/>
                <w:b w:val="false"/>
                <w:i w:val="false"/>
                <w:color w:val="000000"/>
                <w:sz w:val="20"/>
              </w:rPr>
              <w:t>
ccdo:ResourceItemStatusDetailsType (M.CDT.00033)</w:t>
            </w:r>
          </w:p>
          <w:bookmarkEnd w:id="98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984"/>
          <w:p>
            <w:pPr>
              <w:spacing w:after="20"/>
              <w:ind w:left="20"/>
              <w:jc w:val="both"/>
            </w:pPr>
            <w:r>
              <w:rPr>
                <w:rFonts w:ascii="Times New Roman"/>
                <w:b w:val="false"/>
                <w:i w:val="false"/>
                <w:color w:val="000000"/>
                <w:sz w:val="20"/>
              </w:rPr>
              <w:t>
2.11.1. Период действия</w:t>
            </w:r>
          </w:p>
          <w:bookmarkEnd w:id="984"/>
          <w:p>
            <w:pPr>
              <w:spacing w:after="20"/>
              <w:ind w:left="20"/>
              <w:jc w:val="both"/>
            </w:pPr>
            <w:r>
              <w:rPr>
                <w:rFonts w:ascii="Times New Roman"/>
                <w:b w:val="false"/>
                <w:i w:val="false"/>
                <w:color w:val="000000"/>
                <w:sz w:val="20"/>
              </w:rPr>
              <w:t>
(ccdo:ValidityPeriodDetails)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985"/>
          <w:p>
            <w:pPr>
              <w:spacing w:after="20"/>
              <w:ind w:left="20"/>
              <w:jc w:val="both"/>
            </w:pPr>
            <w:r>
              <w:rPr>
                <w:rFonts w:ascii="Times New Roman"/>
                <w:b w:val="false"/>
                <w:i w:val="false"/>
                <w:color w:val="000000"/>
                <w:sz w:val="20"/>
              </w:rPr>
              <w:t>
ccdo:PeriodDetailsType (M.CDT.00026)</w:t>
            </w:r>
          </w:p>
          <w:bookmarkEnd w:id="98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986"/>
          <w:p>
            <w:pPr>
              <w:spacing w:after="20"/>
              <w:ind w:left="20"/>
              <w:jc w:val="both"/>
            </w:pPr>
            <w:r>
              <w:rPr>
                <w:rFonts w:ascii="Times New Roman"/>
                <w:b w:val="false"/>
                <w:i w:val="false"/>
                <w:color w:val="000000"/>
                <w:sz w:val="20"/>
              </w:rPr>
              <w:t>
*.1. Начальная дата и время</w:t>
            </w:r>
          </w:p>
          <w:bookmarkEnd w:id="986"/>
          <w:p>
            <w:pPr>
              <w:spacing w:after="20"/>
              <w:ind w:left="20"/>
              <w:jc w:val="both"/>
            </w:pPr>
            <w:r>
              <w:rPr>
                <w:rFonts w:ascii="Times New Roman"/>
                <w:b w:val="false"/>
                <w:i w:val="false"/>
                <w:color w:val="000000"/>
                <w:sz w:val="20"/>
              </w:rPr>
              <w:t>
(csdo:StartDateTime)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987"/>
          <w:p>
            <w:pPr>
              <w:spacing w:after="20"/>
              <w:ind w:left="20"/>
              <w:jc w:val="both"/>
            </w:pPr>
            <w:r>
              <w:rPr>
                <w:rFonts w:ascii="Times New Roman"/>
                <w:b w:val="false"/>
                <w:i w:val="false"/>
                <w:color w:val="000000"/>
                <w:sz w:val="20"/>
              </w:rPr>
              <w:t>
bdt:DateTimeType (M.BDT.00006)</w:t>
            </w:r>
          </w:p>
          <w:bookmarkEnd w:id="987"/>
          <w:p>
            <w:pPr>
              <w:spacing w:after="20"/>
              <w:ind w:left="20"/>
              <w:jc w:val="both"/>
            </w:pPr>
            <w:r>
              <w:rPr>
                <w:rFonts w:ascii="Times New Roman"/>
                <w:b w:val="false"/>
                <w:i w:val="false"/>
                <w:color w:val="000000"/>
                <w:sz w:val="20"/>
              </w:rPr>
              <w:t>
Обозначение даты и времени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988"/>
          <w:p>
            <w:pPr>
              <w:spacing w:after="20"/>
              <w:ind w:left="20"/>
              <w:jc w:val="both"/>
            </w:pPr>
            <w:r>
              <w:rPr>
                <w:rFonts w:ascii="Times New Roman"/>
                <w:b w:val="false"/>
                <w:i w:val="false"/>
                <w:color w:val="000000"/>
                <w:sz w:val="20"/>
              </w:rPr>
              <w:t>
*.2. Конечная дата и время</w:t>
            </w:r>
          </w:p>
          <w:bookmarkEnd w:id="988"/>
          <w:p>
            <w:pPr>
              <w:spacing w:after="20"/>
              <w:ind w:left="20"/>
              <w:jc w:val="both"/>
            </w:pPr>
            <w:r>
              <w:rPr>
                <w:rFonts w:ascii="Times New Roman"/>
                <w:b w:val="false"/>
                <w:i w:val="false"/>
                <w:color w:val="000000"/>
                <w:sz w:val="20"/>
              </w:rPr>
              <w:t>
(csdo:EndDateTime)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989"/>
          <w:p>
            <w:pPr>
              <w:spacing w:after="20"/>
              <w:ind w:left="20"/>
              <w:jc w:val="both"/>
            </w:pPr>
            <w:r>
              <w:rPr>
                <w:rFonts w:ascii="Times New Roman"/>
                <w:b w:val="false"/>
                <w:i w:val="false"/>
                <w:color w:val="000000"/>
                <w:sz w:val="20"/>
              </w:rPr>
              <w:t>
bdt:DateTimeType (M.BDT.00006)</w:t>
            </w:r>
          </w:p>
          <w:bookmarkEnd w:id="989"/>
          <w:p>
            <w:pPr>
              <w:spacing w:after="20"/>
              <w:ind w:left="20"/>
              <w:jc w:val="both"/>
            </w:pPr>
            <w:r>
              <w:rPr>
                <w:rFonts w:ascii="Times New Roman"/>
                <w:b w:val="false"/>
                <w:i w:val="false"/>
                <w:color w:val="000000"/>
                <w:sz w:val="20"/>
              </w:rPr>
              <w:t>
Обозначение даты и времени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990"/>
          <w:p>
            <w:pPr>
              <w:spacing w:after="20"/>
              <w:ind w:left="20"/>
              <w:jc w:val="both"/>
            </w:pPr>
            <w:r>
              <w:rPr>
                <w:rFonts w:ascii="Times New Roman"/>
                <w:b w:val="false"/>
                <w:i w:val="false"/>
                <w:color w:val="000000"/>
                <w:sz w:val="20"/>
              </w:rPr>
              <w:t>
2.11.2. Дата и время обновления</w:t>
            </w:r>
          </w:p>
          <w:bookmarkEnd w:id="990"/>
          <w:p>
            <w:pPr>
              <w:spacing w:after="20"/>
              <w:ind w:left="20"/>
              <w:jc w:val="both"/>
            </w:pPr>
            <w:r>
              <w:rPr>
                <w:rFonts w:ascii="Times New Roman"/>
                <w:b w:val="false"/>
                <w:i w:val="false"/>
                <w:color w:val="000000"/>
                <w:sz w:val="20"/>
              </w:rPr>
              <w:t>
(csdo:UpdateDateTime)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991"/>
          <w:p>
            <w:pPr>
              <w:spacing w:after="20"/>
              <w:ind w:left="20"/>
              <w:jc w:val="both"/>
            </w:pPr>
            <w:r>
              <w:rPr>
                <w:rFonts w:ascii="Times New Roman"/>
                <w:b w:val="false"/>
                <w:i w:val="false"/>
                <w:color w:val="000000"/>
                <w:sz w:val="20"/>
              </w:rPr>
              <w:t>
bdt:DateTimeType (M.BDT.00006)</w:t>
            </w:r>
          </w:p>
          <w:bookmarkEnd w:id="991"/>
          <w:p>
            <w:pPr>
              <w:spacing w:after="20"/>
              <w:ind w:left="20"/>
              <w:jc w:val="both"/>
            </w:pPr>
            <w:r>
              <w:rPr>
                <w:rFonts w:ascii="Times New Roman"/>
                <w:b w:val="false"/>
                <w:i w:val="false"/>
                <w:color w:val="000000"/>
                <w:sz w:val="20"/>
              </w:rPr>
              <w:t>
Обозначение даты и времени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415" w:id="992"/>
    <w:p>
      <w:pPr>
        <w:spacing w:after="0"/>
        <w:ind w:left="0"/>
        <w:jc w:val="both"/>
      </w:pPr>
      <w:r>
        <w:rPr>
          <w:rFonts w:ascii="Times New Roman"/>
          <w:b w:val="false"/>
          <w:i w:val="false"/>
          <w:color w:val="000000"/>
          <w:sz w:val="28"/>
        </w:rPr>
        <w:t>
      19. Описание структуры электронного документа (сведений) "Сведения о рассмотрении экспертного заключения" (R.HC.MM.06.002) приведено в таблице 11.</w:t>
      </w:r>
    </w:p>
    <w:bookmarkEnd w:id="9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417" w:id="993"/>
    <w:p>
      <w:pPr>
        <w:spacing w:after="0"/>
        <w:ind w:left="0"/>
        <w:jc w:val="left"/>
      </w:pPr>
      <w:r>
        <w:rPr>
          <w:rFonts w:ascii="Times New Roman"/>
          <w:b/>
          <w:i w:val="false"/>
          <w:color w:val="000000"/>
        </w:rPr>
        <w:t xml:space="preserve"> Описание структуры электронного документа (сведений) "Сведения о рассмотрении экспертного заключения" (R.HC.MM.06.002)</w:t>
      </w:r>
    </w:p>
    <w:bookmarkEnd w:id="9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рассмотрении экспертного заключения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рассмотрении экспертного заключения по оценке безопасности, эффективности и качества медицинских изделий при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urn:EEC:R:HC:MM:06:MedicalProductRegistrationExpertReportDetails:v1.1.0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MedicalProductRegistrationExpertReportDetails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EEC_R_HC_MM_06_MedicalProductRegistrationExpertReportDetails_v1.1.0.xsd</w:t>
            </w:r>
          </w:p>
        </w:tc>
      </w:tr>
    </w:tbl>
    <w:bookmarkStart w:name="z1418" w:id="994"/>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9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420" w:id="995"/>
    <w:p>
      <w:pPr>
        <w:spacing w:after="0"/>
        <w:ind w:left="0"/>
        <w:jc w:val="left"/>
      </w:pPr>
      <w:r>
        <w:rPr>
          <w:rFonts w:ascii="Times New Roman"/>
          <w:b/>
          <w:i w:val="false"/>
          <w:color w:val="000000"/>
        </w:rPr>
        <w:t xml:space="preserve"> Импортируемые пространства имен</w:t>
      </w:r>
    </w:p>
    <w:bookmarkEnd w:id="9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421" w:id="996"/>
    <w:p>
      <w:pPr>
        <w:spacing w:after="0"/>
        <w:ind w:left="0"/>
        <w:jc w:val="both"/>
      </w:pPr>
      <w:r>
        <w:rPr>
          <w:rFonts w:ascii="Times New Roman"/>
          <w:b w:val="false"/>
          <w:i w:val="false"/>
          <w:color w:val="000000"/>
          <w:sz w:val="28"/>
        </w:rPr>
        <w:t xml:space="preserve">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30 августа 2016 г. № 92.</w:t>
      </w:r>
    </w:p>
    <w:bookmarkEnd w:id="996"/>
    <w:bookmarkStart w:name="z1422" w:id="997"/>
    <w:p>
      <w:pPr>
        <w:spacing w:after="0"/>
        <w:ind w:left="0"/>
        <w:jc w:val="both"/>
      </w:pPr>
      <w:r>
        <w:rPr>
          <w:rFonts w:ascii="Times New Roman"/>
          <w:b w:val="false"/>
          <w:i w:val="false"/>
          <w:color w:val="000000"/>
          <w:sz w:val="28"/>
        </w:rPr>
        <w:t>
      21. Реквизитный состав структуры электронного документа (сведений) "Сведения о рассмотрении экспертного заключения" (R.HC.MM.06.002) приведен в таблице 13.</w:t>
      </w:r>
    </w:p>
    <w:bookmarkEnd w:id="9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424" w:id="998"/>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рассмотрении экспертного заключения" (R.HC.MM.06.002)</w:t>
      </w:r>
    </w:p>
    <w:bookmarkEnd w:id="9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999"/>
          <w:p>
            <w:pPr>
              <w:spacing w:after="20"/>
              <w:ind w:left="20"/>
              <w:jc w:val="both"/>
            </w:pPr>
            <w:r>
              <w:rPr>
                <w:rFonts w:ascii="Times New Roman"/>
                <w:b w:val="false"/>
                <w:i w:val="false"/>
                <w:color w:val="000000"/>
                <w:sz w:val="20"/>
              </w:rPr>
              <w:t>
1. Заголовок электронного документа (сведений)</w:t>
            </w:r>
          </w:p>
          <w:bookmarkEnd w:id="999"/>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1000"/>
          <w:p>
            <w:pPr>
              <w:spacing w:after="20"/>
              <w:ind w:left="20"/>
              <w:jc w:val="both"/>
            </w:pPr>
            <w:r>
              <w:rPr>
                <w:rFonts w:ascii="Times New Roman"/>
                <w:b w:val="false"/>
                <w:i w:val="false"/>
                <w:color w:val="000000"/>
                <w:sz w:val="20"/>
              </w:rPr>
              <w:t>
ccdo:EDocHeaderType (M.CDT.90001)</w:t>
            </w:r>
          </w:p>
          <w:bookmarkEnd w:id="10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1001"/>
          <w:p>
            <w:pPr>
              <w:spacing w:after="20"/>
              <w:ind w:left="20"/>
              <w:jc w:val="both"/>
            </w:pPr>
            <w:r>
              <w:rPr>
                <w:rFonts w:ascii="Times New Roman"/>
                <w:b w:val="false"/>
                <w:i w:val="false"/>
                <w:color w:val="000000"/>
                <w:sz w:val="20"/>
              </w:rPr>
              <w:t>
1.1. Код сообщения общего процесса</w:t>
            </w:r>
          </w:p>
          <w:bookmarkEnd w:id="1001"/>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1002"/>
          <w:p>
            <w:pPr>
              <w:spacing w:after="20"/>
              <w:ind w:left="20"/>
              <w:jc w:val="both"/>
            </w:pPr>
            <w:r>
              <w:rPr>
                <w:rFonts w:ascii="Times New Roman"/>
                <w:b w:val="false"/>
                <w:i w:val="false"/>
                <w:color w:val="000000"/>
                <w:sz w:val="20"/>
              </w:rPr>
              <w:t>
csdo:InfEnvelopeCodeType (M.SDT.90004)</w:t>
            </w:r>
          </w:p>
          <w:bookmarkEnd w:id="10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1003"/>
          <w:p>
            <w:pPr>
              <w:spacing w:after="20"/>
              <w:ind w:left="20"/>
              <w:jc w:val="both"/>
            </w:pPr>
            <w:r>
              <w:rPr>
                <w:rFonts w:ascii="Times New Roman"/>
                <w:b w:val="false"/>
                <w:i w:val="false"/>
                <w:color w:val="000000"/>
                <w:sz w:val="20"/>
              </w:rPr>
              <w:t>
1.2. Код электронного документа (сведений)</w:t>
            </w:r>
          </w:p>
          <w:bookmarkEnd w:id="1003"/>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1004"/>
          <w:p>
            <w:pPr>
              <w:spacing w:after="20"/>
              <w:ind w:left="20"/>
              <w:jc w:val="both"/>
            </w:pPr>
            <w:r>
              <w:rPr>
                <w:rFonts w:ascii="Times New Roman"/>
                <w:b w:val="false"/>
                <w:i w:val="false"/>
                <w:color w:val="000000"/>
                <w:sz w:val="20"/>
              </w:rPr>
              <w:t>
csdo:EDocCodeType (M.SDT.90001)</w:t>
            </w:r>
          </w:p>
          <w:bookmarkEnd w:id="10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1005"/>
          <w:p>
            <w:pPr>
              <w:spacing w:after="20"/>
              <w:ind w:left="20"/>
              <w:jc w:val="both"/>
            </w:pPr>
            <w:r>
              <w:rPr>
                <w:rFonts w:ascii="Times New Roman"/>
                <w:b w:val="false"/>
                <w:i w:val="false"/>
                <w:color w:val="000000"/>
                <w:sz w:val="20"/>
              </w:rPr>
              <w:t>
1.3. Идентификатор электронного документа (сведений)</w:t>
            </w:r>
          </w:p>
          <w:bookmarkEnd w:id="1005"/>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 w:id="1006"/>
          <w:p>
            <w:pPr>
              <w:spacing w:after="20"/>
              <w:ind w:left="20"/>
              <w:jc w:val="both"/>
            </w:pPr>
            <w:r>
              <w:rPr>
                <w:rFonts w:ascii="Times New Roman"/>
                <w:b w:val="false"/>
                <w:i w:val="false"/>
                <w:color w:val="000000"/>
                <w:sz w:val="20"/>
              </w:rPr>
              <w:t>
csdo:UniversallyUniqueIdType (M.SDT.90003)</w:t>
            </w:r>
          </w:p>
          <w:bookmarkEnd w:id="10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100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007"/>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1008"/>
          <w:p>
            <w:pPr>
              <w:spacing w:after="20"/>
              <w:ind w:left="20"/>
              <w:jc w:val="both"/>
            </w:pPr>
            <w:r>
              <w:rPr>
                <w:rFonts w:ascii="Times New Roman"/>
                <w:b w:val="false"/>
                <w:i w:val="false"/>
                <w:color w:val="000000"/>
                <w:sz w:val="20"/>
              </w:rPr>
              <w:t>
csdo:UniversallyUniqueIdType (M.SDT.90003)</w:t>
            </w:r>
          </w:p>
          <w:bookmarkEnd w:id="10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1009"/>
          <w:p>
            <w:pPr>
              <w:spacing w:after="20"/>
              <w:ind w:left="20"/>
              <w:jc w:val="both"/>
            </w:pPr>
            <w:r>
              <w:rPr>
                <w:rFonts w:ascii="Times New Roman"/>
                <w:b w:val="false"/>
                <w:i w:val="false"/>
                <w:color w:val="000000"/>
                <w:sz w:val="20"/>
              </w:rPr>
              <w:t>
1.5. Дата и время электронного документа (сведений)</w:t>
            </w:r>
          </w:p>
          <w:bookmarkEnd w:id="1009"/>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1010"/>
          <w:p>
            <w:pPr>
              <w:spacing w:after="20"/>
              <w:ind w:left="20"/>
              <w:jc w:val="both"/>
            </w:pPr>
            <w:r>
              <w:rPr>
                <w:rFonts w:ascii="Times New Roman"/>
                <w:b w:val="false"/>
                <w:i w:val="false"/>
                <w:color w:val="000000"/>
                <w:sz w:val="20"/>
              </w:rPr>
              <w:t>
bdt:DateTimeType (M.BDT.00006)</w:t>
            </w:r>
          </w:p>
          <w:bookmarkEnd w:id="1010"/>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1011"/>
          <w:p>
            <w:pPr>
              <w:spacing w:after="20"/>
              <w:ind w:left="20"/>
              <w:jc w:val="both"/>
            </w:pPr>
            <w:r>
              <w:rPr>
                <w:rFonts w:ascii="Times New Roman"/>
                <w:b w:val="false"/>
                <w:i w:val="false"/>
                <w:color w:val="000000"/>
                <w:sz w:val="20"/>
              </w:rPr>
              <w:t>
1.6. Код языка</w:t>
            </w:r>
          </w:p>
          <w:bookmarkEnd w:id="1011"/>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 w:id="1012"/>
          <w:p>
            <w:pPr>
              <w:spacing w:after="20"/>
              <w:ind w:left="20"/>
              <w:jc w:val="both"/>
            </w:pPr>
            <w:r>
              <w:rPr>
                <w:rFonts w:ascii="Times New Roman"/>
                <w:b w:val="false"/>
                <w:i w:val="false"/>
                <w:color w:val="000000"/>
                <w:sz w:val="20"/>
              </w:rPr>
              <w:t>
csdo:LanguageCodeType (M.SDT.00051)</w:t>
            </w:r>
          </w:p>
          <w:bookmarkEnd w:id="1012"/>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1013"/>
          <w:p>
            <w:pPr>
              <w:spacing w:after="20"/>
              <w:ind w:left="20"/>
              <w:jc w:val="both"/>
            </w:pPr>
            <w:r>
              <w:rPr>
                <w:rFonts w:ascii="Times New Roman"/>
                <w:b w:val="false"/>
                <w:i w:val="false"/>
                <w:color w:val="000000"/>
                <w:sz w:val="20"/>
              </w:rPr>
              <w:t>
2. Код страны</w:t>
            </w:r>
          </w:p>
          <w:bookmarkEnd w:id="1013"/>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направившей документ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1014"/>
          <w:p>
            <w:pPr>
              <w:spacing w:after="20"/>
              <w:ind w:left="20"/>
              <w:jc w:val="both"/>
            </w:pPr>
            <w:r>
              <w:rPr>
                <w:rFonts w:ascii="Times New Roman"/>
                <w:b w:val="false"/>
                <w:i w:val="false"/>
                <w:color w:val="000000"/>
                <w:sz w:val="20"/>
              </w:rPr>
              <w:t>
csdo:UnifiedCountryCodeType (M.SDT.00112)</w:t>
            </w:r>
          </w:p>
          <w:bookmarkEnd w:id="10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1015"/>
          <w:p>
            <w:pPr>
              <w:spacing w:after="20"/>
              <w:ind w:left="20"/>
              <w:jc w:val="both"/>
            </w:pPr>
            <w:r>
              <w:rPr>
                <w:rFonts w:ascii="Times New Roman"/>
                <w:b w:val="false"/>
                <w:i w:val="false"/>
                <w:color w:val="000000"/>
                <w:sz w:val="20"/>
              </w:rPr>
              <w:t>
а) идентификатор справочника (классификатора)</w:t>
            </w:r>
          </w:p>
          <w:bookmarkEnd w:id="1015"/>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1016"/>
          <w:p>
            <w:pPr>
              <w:spacing w:after="20"/>
              <w:ind w:left="20"/>
              <w:jc w:val="both"/>
            </w:pPr>
            <w:r>
              <w:rPr>
                <w:rFonts w:ascii="Times New Roman"/>
                <w:b w:val="false"/>
                <w:i w:val="false"/>
                <w:color w:val="000000"/>
                <w:sz w:val="20"/>
              </w:rPr>
              <w:t>
csdo:ReferenceDataIdType (M.SDT.00091)</w:t>
            </w:r>
          </w:p>
          <w:bookmarkEnd w:id="10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1017"/>
          <w:p>
            <w:pPr>
              <w:spacing w:after="20"/>
              <w:ind w:left="20"/>
              <w:jc w:val="both"/>
            </w:pPr>
            <w:r>
              <w:rPr>
                <w:rFonts w:ascii="Times New Roman"/>
                <w:b w:val="false"/>
                <w:i w:val="false"/>
                <w:color w:val="000000"/>
                <w:sz w:val="20"/>
              </w:rPr>
              <w:t>
3. Номер заявления на регистрацию или проведение иных процедур, связанных с регистрацией медицинского изделия</w:t>
            </w:r>
          </w:p>
          <w:bookmarkEnd w:id="1017"/>
          <w:p>
            <w:pPr>
              <w:spacing w:after="20"/>
              <w:ind w:left="20"/>
              <w:jc w:val="both"/>
            </w:pPr>
            <w:r>
              <w:rPr>
                <w:rFonts w:ascii="Times New Roman"/>
                <w:b w:val="false"/>
                <w:i w:val="false"/>
                <w:color w:val="000000"/>
                <w:sz w:val="20"/>
              </w:rPr>
              <w:t>
(hcsdo:MedicalProductApplicationId)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заявления на регистрацию или проведение иных процедур, связанных с регистрацией медицинского изделия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1018"/>
          <w:p>
            <w:pPr>
              <w:spacing w:after="20"/>
              <w:ind w:left="20"/>
              <w:jc w:val="both"/>
            </w:pPr>
            <w:r>
              <w:rPr>
                <w:rFonts w:ascii="Times New Roman"/>
                <w:b w:val="false"/>
                <w:i w:val="false"/>
                <w:color w:val="000000"/>
                <w:sz w:val="20"/>
              </w:rPr>
              <w:t>
hcsdo:MedicalProductApplicationIdType (M.HC.SDT.00737)</w:t>
            </w:r>
          </w:p>
          <w:bookmarkEnd w:id="10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[A-Z]{2}-\d{6}-(0[1-9]|[1|2]\d|3[0|1]).(0[1-9]|1[0-2]).20\d{2}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1019"/>
          <w:p>
            <w:pPr>
              <w:spacing w:after="20"/>
              <w:ind w:left="20"/>
              <w:jc w:val="both"/>
            </w:pPr>
            <w:r>
              <w:rPr>
                <w:rFonts w:ascii="Times New Roman"/>
                <w:b w:val="false"/>
                <w:i w:val="false"/>
                <w:color w:val="000000"/>
                <w:sz w:val="20"/>
              </w:rPr>
              <w:t>
4. Номер регистрационного удостоверения</w:t>
            </w:r>
          </w:p>
          <w:bookmarkEnd w:id="1019"/>
          <w:p>
            <w:pPr>
              <w:spacing w:after="20"/>
              <w:ind w:left="20"/>
              <w:jc w:val="both"/>
            </w:pPr>
            <w:r>
              <w:rPr>
                <w:rFonts w:ascii="Times New Roman"/>
                <w:b w:val="false"/>
                <w:i w:val="false"/>
                <w:color w:val="000000"/>
                <w:sz w:val="20"/>
              </w:rPr>
              <w:t>
(hcsdo:RegistrationCertificateId)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регистрационного удостоверения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1020"/>
          <w:p>
            <w:pPr>
              <w:spacing w:after="20"/>
              <w:ind w:left="20"/>
              <w:jc w:val="both"/>
            </w:pPr>
            <w:r>
              <w:rPr>
                <w:rFonts w:ascii="Times New Roman"/>
                <w:b w:val="false"/>
                <w:i w:val="false"/>
                <w:color w:val="000000"/>
                <w:sz w:val="20"/>
              </w:rPr>
              <w:t>
csdo:Id50Type (M.SDT.00093)</w:t>
            </w:r>
          </w:p>
          <w:bookmarkEnd w:id="10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1021"/>
          <w:p>
            <w:pPr>
              <w:spacing w:after="20"/>
              <w:ind w:left="20"/>
              <w:jc w:val="both"/>
            </w:pPr>
            <w:r>
              <w:rPr>
                <w:rFonts w:ascii="Times New Roman"/>
                <w:b w:val="false"/>
                <w:i w:val="false"/>
                <w:color w:val="000000"/>
                <w:sz w:val="20"/>
              </w:rPr>
              <w:t>
5. Номер документа</w:t>
            </w:r>
          </w:p>
          <w:bookmarkEnd w:id="1021"/>
          <w:p>
            <w:pPr>
              <w:spacing w:after="20"/>
              <w:ind w:left="20"/>
              <w:jc w:val="both"/>
            </w:pPr>
            <w:r>
              <w:rPr>
                <w:rFonts w:ascii="Times New Roman"/>
                <w:b w:val="false"/>
                <w:i w:val="false"/>
                <w:color w:val="000000"/>
                <w:sz w:val="20"/>
              </w:rPr>
              <w:t>
(csdo:DocId)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1022"/>
          <w:p>
            <w:pPr>
              <w:spacing w:after="20"/>
              <w:ind w:left="20"/>
              <w:jc w:val="both"/>
            </w:pPr>
            <w:r>
              <w:rPr>
                <w:rFonts w:ascii="Times New Roman"/>
                <w:b w:val="false"/>
                <w:i w:val="false"/>
                <w:color w:val="000000"/>
                <w:sz w:val="20"/>
              </w:rPr>
              <w:t>
csdo:Id50Type (M.SDT.00093)</w:t>
            </w:r>
          </w:p>
          <w:bookmarkEnd w:id="10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1023"/>
          <w:p>
            <w:pPr>
              <w:spacing w:after="20"/>
              <w:ind w:left="20"/>
              <w:jc w:val="both"/>
            </w:pPr>
            <w:r>
              <w:rPr>
                <w:rFonts w:ascii="Times New Roman"/>
                <w:b w:val="false"/>
                <w:i w:val="false"/>
                <w:color w:val="000000"/>
                <w:sz w:val="20"/>
              </w:rPr>
              <w:t>
6. Наименование документа</w:t>
            </w:r>
          </w:p>
          <w:bookmarkEnd w:id="1023"/>
          <w:p>
            <w:pPr>
              <w:spacing w:after="20"/>
              <w:ind w:left="20"/>
              <w:jc w:val="both"/>
            </w:pPr>
            <w:r>
              <w:rPr>
                <w:rFonts w:ascii="Times New Roman"/>
                <w:b w:val="false"/>
                <w:i w:val="false"/>
                <w:color w:val="000000"/>
                <w:sz w:val="20"/>
              </w:rPr>
              <w:t>
(csdo:DocName)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оформленного при рассмотрении экспертного заключения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 w:id="1024"/>
          <w:p>
            <w:pPr>
              <w:spacing w:after="20"/>
              <w:ind w:left="20"/>
              <w:jc w:val="both"/>
            </w:pPr>
            <w:r>
              <w:rPr>
                <w:rFonts w:ascii="Times New Roman"/>
                <w:b w:val="false"/>
                <w:i w:val="false"/>
                <w:color w:val="000000"/>
                <w:sz w:val="20"/>
              </w:rPr>
              <w:t>
csdo:Name500Type (M.SDT.00134)</w:t>
            </w:r>
          </w:p>
          <w:bookmarkEnd w:id="10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1025"/>
          <w:p>
            <w:pPr>
              <w:spacing w:after="20"/>
              <w:ind w:left="20"/>
              <w:jc w:val="both"/>
            </w:pPr>
            <w:r>
              <w:rPr>
                <w:rFonts w:ascii="Times New Roman"/>
                <w:b w:val="false"/>
                <w:i w:val="false"/>
                <w:color w:val="000000"/>
                <w:sz w:val="20"/>
              </w:rPr>
              <w:t>
7. Код вида документа, оформленного при рассмотрении регистрационного досье на медицинское изделие</w:t>
            </w:r>
          </w:p>
          <w:bookmarkEnd w:id="1025"/>
          <w:p>
            <w:pPr>
              <w:spacing w:after="20"/>
              <w:ind w:left="20"/>
              <w:jc w:val="both"/>
            </w:pPr>
            <w:r>
              <w:rPr>
                <w:rFonts w:ascii="Times New Roman"/>
                <w:b w:val="false"/>
                <w:i w:val="false"/>
                <w:color w:val="000000"/>
                <w:sz w:val="20"/>
              </w:rPr>
              <w:t>
(hcsdo:MedicalProductRegistrationFileCode)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оформленного при рассмотрении регистрационного досье на медицинское изделие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1026"/>
          <w:p>
            <w:pPr>
              <w:spacing w:after="20"/>
              <w:ind w:left="20"/>
              <w:jc w:val="both"/>
            </w:pPr>
            <w:r>
              <w:rPr>
                <w:rFonts w:ascii="Times New Roman"/>
                <w:b w:val="false"/>
                <w:i w:val="false"/>
                <w:color w:val="000000"/>
                <w:sz w:val="20"/>
              </w:rPr>
              <w:t>
hcsdo:MedicalProductRegistrationFileCodeType (M.HC.SDT.00713)</w:t>
            </w:r>
          </w:p>
          <w:bookmarkEnd w:id="10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"Классификатор видов документов, оформленных при рассмотрении регистрационного досье на медицинское изделие".</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0" w:id="1027"/>
          <w:p>
            <w:pPr>
              <w:spacing w:after="20"/>
              <w:ind w:left="20"/>
              <w:jc w:val="both"/>
            </w:pPr>
            <w:r>
              <w:rPr>
                <w:rFonts w:ascii="Times New Roman"/>
                <w:b w:val="false"/>
                <w:i w:val="false"/>
                <w:color w:val="000000"/>
                <w:sz w:val="20"/>
              </w:rPr>
              <w:t>
а) идентификатор справочника (классификатора)</w:t>
            </w:r>
          </w:p>
          <w:bookmarkEnd w:id="1027"/>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1028"/>
          <w:p>
            <w:pPr>
              <w:spacing w:after="20"/>
              <w:ind w:left="20"/>
              <w:jc w:val="both"/>
            </w:pPr>
            <w:r>
              <w:rPr>
                <w:rFonts w:ascii="Times New Roman"/>
                <w:b w:val="false"/>
                <w:i w:val="false"/>
                <w:color w:val="000000"/>
                <w:sz w:val="20"/>
              </w:rPr>
              <w:t>
csdo:ReferenceDataIdType (M.SDT.00091)</w:t>
            </w:r>
          </w:p>
          <w:bookmarkEnd w:id="10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1029"/>
          <w:p>
            <w:pPr>
              <w:spacing w:after="20"/>
              <w:ind w:left="20"/>
              <w:jc w:val="both"/>
            </w:pPr>
            <w:r>
              <w:rPr>
                <w:rFonts w:ascii="Times New Roman"/>
                <w:b w:val="false"/>
                <w:i w:val="false"/>
                <w:color w:val="000000"/>
                <w:sz w:val="20"/>
              </w:rPr>
              <w:t>
8. Наименование вида документа, оформленного при рассмотрении регистрационного досье на медицинское изделие</w:t>
            </w:r>
          </w:p>
          <w:bookmarkEnd w:id="1029"/>
          <w:p>
            <w:pPr>
              <w:spacing w:after="20"/>
              <w:ind w:left="20"/>
              <w:jc w:val="both"/>
            </w:pPr>
            <w:r>
              <w:rPr>
                <w:rFonts w:ascii="Times New Roman"/>
                <w:b w:val="false"/>
                <w:i w:val="false"/>
                <w:color w:val="000000"/>
                <w:sz w:val="20"/>
              </w:rPr>
              <w:t>
(hcsdo:MedicalProductRegistrationFileName)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оформленного при рассмотрении регистрационного досье на медицинское изделие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1030"/>
          <w:p>
            <w:pPr>
              <w:spacing w:after="20"/>
              <w:ind w:left="20"/>
              <w:jc w:val="both"/>
            </w:pPr>
            <w:r>
              <w:rPr>
                <w:rFonts w:ascii="Times New Roman"/>
                <w:b w:val="false"/>
                <w:i w:val="false"/>
                <w:color w:val="000000"/>
                <w:sz w:val="20"/>
              </w:rPr>
              <w:t>
csdo:Name500Type (M.SDT.00134)</w:t>
            </w:r>
          </w:p>
          <w:bookmarkEnd w:id="10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1031"/>
          <w:p>
            <w:pPr>
              <w:spacing w:after="20"/>
              <w:ind w:left="20"/>
              <w:jc w:val="both"/>
            </w:pPr>
            <w:r>
              <w:rPr>
                <w:rFonts w:ascii="Times New Roman"/>
                <w:b w:val="false"/>
                <w:i w:val="false"/>
                <w:color w:val="000000"/>
                <w:sz w:val="20"/>
              </w:rPr>
              <w:t>
9. Дата документа</w:t>
            </w:r>
          </w:p>
          <w:bookmarkEnd w:id="1031"/>
          <w:p>
            <w:pPr>
              <w:spacing w:after="20"/>
              <w:ind w:left="20"/>
              <w:jc w:val="both"/>
            </w:pPr>
            <w:r>
              <w:rPr>
                <w:rFonts w:ascii="Times New Roman"/>
                <w:b w:val="false"/>
                <w:i w:val="false"/>
                <w:color w:val="000000"/>
                <w:sz w:val="20"/>
              </w:rPr>
              <w:t>
(csdo:DocCreationDate)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1032"/>
          <w:p>
            <w:pPr>
              <w:spacing w:after="20"/>
              <w:ind w:left="20"/>
              <w:jc w:val="both"/>
            </w:pPr>
            <w:r>
              <w:rPr>
                <w:rFonts w:ascii="Times New Roman"/>
                <w:b w:val="false"/>
                <w:i w:val="false"/>
                <w:color w:val="000000"/>
                <w:sz w:val="20"/>
              </w:rPr>
              <w:t>
bdt:DateType (M.BDT.00005)</w:t>
            </w:r>
          </w:p>
          <w:bookmarkEnd w:id="1032"/>
          <w:p>
            <w:pPr>
              <w:spacing w:after="20"/>
              <w:ind w:left="20"/>
              <w:jc w:val="both"/>
            </w:pPr>
            <w:r>
              <w:rPr>
                <w:rFonts w:ascii="Times New Roman"/>
                <w:b w:val="false"/>
                <w:i w:val="false"/>
                <w:color w:val="000000"/>
                <w:sz w:val="20"/>
              </w:rPr>
              <w:t>
Обозначение даты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1033"/>
          <w:p>
            <w:pPr>
              <w:spacing w:after="20"/>
              <w:ind w:left="20"/>
              <w:jc w:val="both"/>
            </w:pPr>
            <w:r>
              <w:rPr>
                <w:rFonts w:ascii="Times New Roman"/>
                <w:b w:val="false"/>
                <w:i w:val="false"/>
                <w:color w:val="000000"/>
                <w:sz w:val="20"/>
              </w:rPr>
              <w:t>
10. Признак согласования документа</w:t>
            </w:r>
          </w:p>
          <w:bookmarkEnd w:id="1033"/>
          <w:p>
            <w:pPr>
              <w:spacing w:after="20"/>
              <w:ind w:left="20"/>
              <w:jc w:val="both"/>
            </w:pPr>
            <w:r>
              <w:rPr>
                <w:rFonts w:ascii="Times New Roman"/>
                <w:b w:val="false"/>
                <w:i w:val="false"/>
                <w:color w:val="000000"/>
                <w:sz w:val="20"/>
              </w:rPr>
              <w:t>
(hcsdo:DocAgreementIndicator)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1034"/>
          <w:p>
            <w:pPr>
              <w:spacing w:after="20"/>
              <w:ind w:left="20"/>
              <w:jc w:val="both"/>
            </w:pPr>
            <w:r>
              <w:rPr>
                <w:rFonts w:ascii="Times New Roman"/>
                <w:b w:val="false"/>
                <w:i w:val="false"/>
                <w:color w:val="000000"/>
                <w:sz w:val="20"/>
              </w:rPr>
              <w:t>
признак, определяющий согласование документа:</w:t>
            </w:r>
          </w:p>
          <w:bookmarkEnd w:id="1034"/>
          <w:p>
            <w:pPr>
              <w:spacing w:after="20"/>
              <w:ind w:left="20"/>
              <w:jc w:val="both"/>
            </w:pPr>
            <w:r>
              <w:rPr>
                <w:rFonts w:ascii="Times New Roman"/>
                <w:b w:val="false"/>
                <w:i w:val="false"/>
                <w:color w:val="000000"/>
                <w:sz w:val="20"/>
              </w:rPr>
              <w:t>
</w:t>
            </w:r>
            <w:r>
              <w:rPr>
                <w:rFonts w:ascii="Times New Roman"/>
                <w:b w:val="false"/>
                <w:i w:val="false"/>
                <w:color w:val="000000"/>
                <w:sz w:val="20"/>
              </w:rPr>
              <w:t>1 – согласован;</w:t>
            </w:r>
          </w:p>
          <w:p>
            <w:pPr>
              <w:spacing w:after="20"/>
              <w:ind w:left="20"/>
              <w:jc w:val="both"/>
            </w:pPr>
            <w:r>
              <w:rPr>
                <w:rFonts w:ascii="Times New Roman"/>
                <w:b w:val="false"/>
                <w:i w:val="false"/>
                <w:color w:val="000000"/>
                <w:sz w:val="20"/>
              </w:rPr>
              <w:t>
0 – не согласован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1035"/>
          <w:p>
            <w:pPr>
              <w:spacing w:after="20"/>
              <w:ind w:left="20"/>
              <w:jc w:val="both"/>
            </w:pPr>
            <w:r>
              <w:rPr>
                <w:rFonts w:ascii="Times New Roman"/>
                <w:b w:val="false"/>
                <w:i w:val="false"/>
                <w:color w:val="000000"/>
                <w:sz w:val="20"/>
              </w:rPr>
              <w:t>
bdt:IndicatorType (M.BDT.00013)</w:t>
            </w:r>
          </w:p>
          <w:bookmarkEnd w:id="1035"/>
          <w:p>
            <w:pPr>
              <w:spacing w:after="20"/>
              <w:ind w:left="20"/>
              <w:jc w:val="both"/>
            </w:pPr>
            <w:r>
              <w:rPr>
                <w:rFonts w:ascii="Times New Roman"/>
                <w:b w:val="false"/>
                <w:i w:val="false"/>
                <w:color w:val="000000"/>
                <w:sz w:val="20"/>
              </w:rPr>
              <w:t>
Одно из двух значений: "true" (истина) или "false" (ложь)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1036"/>
          <w:p>
            <w:pPr>
              <w:spacing w:after="20"/>
              <w:ind w:left="20"/>
              <w:jc w:val="both"/>
            </w:pPr>
            <w:r>
              <w:rPr>
                <w:rFonts w:ascii="Times New Roman"/>
                <w:b w:val="false"/>
                <w:i w:val="false"/>
                <w:color w:val="000000"/>
                <w:sz w:val="20"/>
              </w:rPr>
              <w:t>
11. Документ в формате PDF</w:t>
            </w:r>
          </w:p>
          <w:bookmarkEnd w:id="1036"/>
          <w:p>
            <w:pPr>
              <w:spacing w:after="20"/>
              <w:ind w:left="20"/>
              <w:jc w:val="both"/>
            </w:pPr>
            <w:r>
              <w:rPr>
                <w:rFonts w:ascii="Times New Roman"/>
                <w:b w:val="false"/>
                <w:i w:val="false"/>
                <w:color w:val="000000"/>
                <w:sz w:val="20"/>
              </w:rPr>
              <w:t>
(hcsdo:PdfBinaryText)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PDF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1037"/>
          <w:p>
            <w:pPr>
              <w:spacing w:after="20"/>
              <w:ind w:left="20"/>
              <w:jc w:val="both"/>
            </w:pPr>
            <w:r>
              <w:rPr>
                <w:rFonts w:ascii="Times New Roman"/>
                <w:b w:val="false"/>
                <w:i w:val="false"/>
                <w:color w:val="000000"/>
                <w:sz w:val="20"/>
              </w:rPr>
              <w:t>
csdo:BinaryTextType (M.SDT.00143)</w:t>
            </w:r>
          </w:p>
          <w:bookmarkEnd w:id="1037"/>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1038"/>
          <w:p>
            <w:pPr>
              <w:spacing w:after="20"/>
              <w:ind w:left="20"/>
              <w:jc w:val="both"/>
            </w:pPr>
            <w:r>
              <w:rPr>
                <w:rFonts w:ascii="Times New Roman"/>
                <w:b w:val="false"/>
                <w:i w:val="false"/>
                <w:color w:val="000000"/>
                <w:sz w:val="20"/>
              </w:rPr>
              <w:t>
а) код формата данных</w:t>
            </w:r>
          </w:p>
          <w:bookmarkEnd w:id="1038"/>
          <w:p>
            <w:pPr>
              <w:spacing w:after="20"/>
              <w:ind w:left="20"/>
              <w:jc w:val="both"/>
            </w:pPr>
            <w:r>
              <w:rPr>
                <w:rFonts w:ascii="Times New Roman"/>
                <w:b w:val="false"/>
                <w:i w:val="false"/>
                <w:color w:val="000000"/>
                <w:sz w:val="20"/>
              </w:rPr>
              <w:t>
(атрибут mediaTypeCode)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1039"/>
          <w:p>
            <w:pPr>
              <w:spacing w:after="20"/>
              <w:ind w:left="20"/>
              <w:jc w:val="both"/>
            </w:pPr>
            <w:r>
              <w:rPr>
                <w:rFonts w:ascii="Times New Roman"/>
                <w:b w:val="false"/>
                <w:i w:val="false"/>
                <w:color w:val="000000"/>
                <w:sz w:val="20"/>
              </w:rPr>
              <w:t>
csdo:MediaTypeCodeType (M.SDT.00147)</w:t>
            </w:r>
          </w:p>
          <w:bookmarkEnd w:id="103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040"/>
          <w:p>
            <w:pPr>
              <w:spacing w:after="20"/>
              <w:ind w:left="20"/>
              <w:jc w:val="both"/>
            </w:pPr>
            <w:r>
              <w:rPr>
                <w:rFonts w:ascii="Times New Roman"/>
                <w:b w:val="false"/>
                <w:i w:val="false"/>
                <w:color w:val="000000"/>
                <w:sz w:val="20"/>
              </w:rPr>
              <w:t>
12. XML-документ</w:t>
            </w:r>
          </w:p>
          <w:bookmarkEnd w:id="1040"/>
          <w:p>
            <w:pPr>
              <w:spacing w:after="20"/>
              <w:ind w:left="20"/>
              <w:jc w:val="both"/>
            </w:pPr>
            <w:r>
              <w:rPr>
                <w:rFonts w:ascii="Times New Roman"/>
                <w:b w:val="false"/>
                <w:i w:val="false"/>
                <w:color w:val="000000"/>
                <w:sz w:val="20"/>
              </w:rPr>
              <w:t>
(hccdo:AnyDetails)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1041"/>
          <w:p>
            <w:pPr>
              <w:spacing w:after="20"/>
              <w:ind w:left="20"/>
              <w:jc w:val="both"/>
            </w:pPr>
            <w:r>
              <w:rPr>
                <w:rFonts w:ascii="Times New Roman"/>
                <w:b w:val="false"/>
                <w:i w:val="false"/>
                <w:color w:val="000000"/>
                <w:sz w:val="20"/>
              </w:rPr>
              <w:t>
hccdo:AnyDetailsType (M.HC.CDT.00274)</w:t>
            </w:r>
          </w:p>
          <w:bookmarkEnd w:id="104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1042"/>
          <w:p>
            <w:pPr>
              <w:spacing w:after="20"/>
              <w:ind w:left="20"/>
              <w:jc w:val="both"/>
            </w:pPr>
            <w:r>
              <w:rPr>
                <w:rFonts w:ascii="Times New Roman"/>
                <w:b w:val="false"/>
                <w:i w:val="false"/>
                <w:color w:val="000000"/>
                <w:sz w:val="20"/>
              </w:rPr>
              <w:t>
12.1. XML-документ</w:t>
            </w:r>
          </w:p>
          <w:bookmarkEnd w:id="1042"/>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XML-документ произвольной 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043"/>
          <w:p>
            <w:pPr>
              <w:spacing w:after="20"/>
              <w:ind w:left="20"/>
              <w:jc w:val="both"/>
            </w:pPr>
            <w:r>
              <w:rPr>
                <w:rFonts w:ascii="Times New Roman"/>
                <w:b w:val="false"/>
                <w:i w:val="false"/>
                <w:color w:val="000000"/>
                <w:sz w:val="20"/>
              </w:rPr>
              <w:t>
произвольный элемент.</w:t>
            </w:r>
          </w:p>
          <w:bookmarkEnd w:id="1043"/>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495" w:id="1044"/>
    <w:p>
      <w:pPr>
        <w:spacing w:after="0"/>
        <w:ind w:left="0"/>
        <w:jc w:val="both"/>
      </w:pPr>
      <w:r>
        <w:rPr>
          <w:rFonts w:ascii="Times New Roman"/>
          <w:b w:val="false"/>
          <w:i w:val="false"/>
          <w:color w:val="000000"/>
          <w:sz w:val="28"/>
        </w:rPr>
        <w:t>
      22. Описание структуры электронного документа (сведений) "Документ, содержащийся в регистрационном досье или оформленный при его рассмотрении" (R.HC.MM.06.003) приведено в таблице 14.</w:t>
      </w:r>
    </w:p>
    <w:bookmarkEnd w:id="10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497" w:id="1045"/>
    <w:p>
      <w:pPr>
        <w:spacing w:after="0"/>
        <w:ind w:left="0"/>
        <w:jc w:val="left"/>
      </w:pPr>
      <w:r>
        <w:rPr>
          <w:rFonts w:ascii="Times New Roman"/>
          <w:b/>
          <w:i w:val="false"/>
          <w:color w:val="000000"/>
        </w:rPr>
        <w:t xml:space="preserve"> Описание структуры электронного документа (сведений) "Документ, содержащийся в регистрационном досье или оформленный при его рассмотрении" (R.HC.MM.06.003)</w:t>
      </w:r>
    </w:p>
    <w:bookmarkEnd w:id="10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содержащийся в регистрационном досье или оформленный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содержащийся в регистрационном досье или оформленный при его рассмотрении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urn:EEC:R:HC:MM:06:MedicalProductRegistrationDocContentDetails:v1.1.0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MedicalProductRegistrationDocContentDetails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EEC_R_HC_MM_06_MedicalProductRegistrationDocContentDetails_v1.1.0.xsd</w:t>
            </w:r>
          </w:p>
        </w:tc>
      </w:tr>
    </w:tbl>
    <w:bookmarkStart w:name="z1498" w:id="1046"/>
    <w:p>
      <w:pPr>
        <w:spacing w:after="0"/>
        <w:ind w:left="0"/>
        <w:jc w:val="both"/>
      </w:pPr>
      <w:r>
        <w:rPr>
          <w:rFonts w:ascii="Times New Roman"/>
          <w:b w:val="false"/>
          <w:i w:val="false"/>
          <w:color w:val="000000"/>
          <w:sz w:val="28"/>
        </w:rPr>
        <w:t>
      23. Импортируемые пространства имен приведены в таблице 15.</w:t>
      </w:r>
    </w:p>
    <w:bookmarkEnd w:id="10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500" w:id="1047"/>
    <w:p>
      <w:pPr>
        <w:spacing w:after="0"/>
        <w:ind w:left="0"/>
        <w:jc w:val="left"/>
      </w:pPr>
      <w:r>
        <w:rPr>
          <w:rFonts w:ascii="Times New Roman"/>
          <w:b/>
          <w:i w:val="false"/>
          <w:color w:val="000000"/>
        </w:rPr>
        <w:t xml:space="preserve"> Импортируемые пространства имен</w:t>
      </w:r>
    </w:p>
    <w:bookmarkEnd w:id="10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501" w:id="1048"/>
    <w:p>
      <w:pPr>
        <w:spacing w:after="0"/>
        <w:ind w:left="0"/>
        <w:jc w:val="both"/>
      </w:pPr>
      <w:r>
        <w:rPr>
          <w:rFonts w:ascii="Times New Roman"/>
          <w:b w:val="false"/>
          <w:i w:val="false"/>
          <w:color w:val="000000"/>
          <w:sz w:val="28"/>
        </w:rPr>
        <w:t xml:space="preserve">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30 августа 2016 г. № 92.</w:t>
      </w:r>
    </w:p>
    <w:bookmarkEnd w:id="1048"/>
    <w:bookmarkStart w:name="z1502" w:id="1049"/>
    <w:p>
      <w:pPr>
        <w:spacing w:after="0"/>
        <w:ind w:left="0"/>
        <w:jc w:val="both"/>
      </w:pPr>
      <w:r>
        <w:rPr>
          <w:rFonts w:ascii="Times New Roman"/>
          <w:b w:val="false"/>
          <w:i w:val="false"/>
          <w:color w:val="000000"/>
          <w:sz w:val="28"/>
        </w:rPr>
        <w:t>
      24. Реквизитный состав структуры электронного документа (сведений) "Документ, содержащийся в регистрационном досье или оформленный при его рассмотрении" (R.HC.MM.06.003) приведен в таблице 16.</w:t>
      </w:r>
    </w:p>
    <w:bookmarkEnd w:id="10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504" w:id="1050"/>
    <w:p>
      <w:pPr>
        <w:spacing w:after="0"/>
        <w:ind w:left="0"/>
        <w:jc w:val="left"/>
      </w:pPr>
      <w:r>
        <w:rPr>
          <w:rFonts w:ascii="Times New Roman"/>
          <w:b/>
          <w:i w:val="false"/>
          <w:color w:val="000000"/>
        </w:rPr>
        <w:t xml:space="preserve"> Реквизитный состав структуры электронного документа (сведений) "Документ, содержащийся в регистрационном досье или оформленный при его рассмотрении" (R.HC.MM.06.003)</w:t>
      </w:r>
    </w:p>
    <w:bookmarkEnd w:id="10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1051"/>
          <w:p>
            <w:pPr>
              <w:spacing w:after="20"/>
              <w:ind w:left="20"/>
              <w:jc w:val="both"/>
            </w:pPr>
            <w:r>
              <w:rPr>
                <w:rFonts w:ascii="Times New Roman"/>
                <w:b w:val="false"/>
                <w:i w:val="false"/>
                <w:color w:val="000000"/>
                <w:sz w:val="20"/>
              </w:rPr>
              <w:t>
1. Заголовок электронного документа (сведений)</w:t>
            </w:r>
          </w:p>
          <w:bookmarkEnd w:id="1051"/>
          <w:p>
            <w:pPr>
              <w:spacing w:after="20"/>
              <w:ind w:left="20"/>
              <w:jc w:val="both"/>
            </w:pPr>
            <w:r>
              <w:rPr>
                <w:rFonts w:ascii="Times New Roman"/>
                <w:b w:val="false"/>
                <w:i w:val="false"/>
                <w:color w:val="000000"/>
                <w:sz w:val="20"/>
              </w:rPr>
              <w:t>
(ccdo:EDocHeader)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1052"/>
          <w:p>
            <w:pPr>
              <w:spacing w:after="20"/>
              <w:ind w:left="20"/>
              <w:jc w:val="both"/>
            </w:pPr>
            <w:r>
              <w:rPr>
                <w:rFonts w:ascii="Times New Roman"/>
                <w:b w:val="false"/>
                <w:i w:val="false"/>
                <w:color w:val="000000"/>
                <w:sz w:val="20"/>
              </w:rPr>
              <w:t>
ccdo:EDocHeaderType (M.CDT.90001)</w:t>
            </w:r>
          </w:p>
          <w:bookmarkEnd w:id="10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1053"/>
          <w:p>
            <w:pPr>
              <w:spacing w:after="20"/>
              <w:ind w:left="20"/>
              <w:jc w:val="both"/>
            </w:pPr>
            <w:r>
              <w:rPr>
                <w:rFonts w:ascii="Times New Roman"/>
                <w:b w:val="false"/>
                <w:i w:val="false"/>
                <w:color w:val="000000"/>
                <w:sz w:val="20"/>
              </w:rPr>
              <w:t>
1.1. Код сообщения общего процесса</w:t>
            </w:r>
          </w:p>
          <w:bookmarkEnd w:id="1053"/>
          <w:p>
            <w:pPr>
              <w:spacing w:after="20"/>
              <w:ind w:left="20"/>
              <w:jc w:val="both"/>
            </w:pPr>
            <w:r>
              <w:rPr>
                <w:rFonts w:ascii="Times New Roman"/>
                <w:b w:val="false"/>
                <w:i w:val="false"/>
                <w:color w:val="000000"/>
                <w:sz w:val="20"/>
              </w:rPr>
              <w:t>
(csdo:InfEnvelopeCode)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1054"/>
          <w:p>
            <w:pPr>
              <w:spacing w:after="20"/>
              <w:ind w:left="20"/>
              <w:jc w:val="both"/>
            </w:pPr>
            <w:r>
              <w:rPr>
                <w:rFonts w:ascii="Times New Roman"/>
                <w:b w:val="false"/>
                <w:i w:val="false"/>
                <w:color w:val="000000"/>
                <w:sz w:val="20"/>
              </w:rPr>
              <w:t>
csdoInfEnvelopeCodeType (M.SDT.90004)</w:t>
            </w:r>
          </w:p>
          <w:bookmarkEnd w:id="10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1055"/>
          <w:p>
            <w:pPr>
              <w:spacing w:after="20"/>
              <w:ind w:left="20"/>
              <w:jc w:val="both"/>
            </w:pPr>
            <w:r>
              <w:rPr>
                <w:rFonts w:ascii="Times New Roman"/>
                <w:b w:val="false"/>
                <w:i w:val="false"/>
                <w:color w:val="000000"/>
                <w:sz w:val="20"/>
              </w:rPr>
              <w:t>
1.2. Код электронного документа (сведений)</w:t>
            </w:r>
          </w:p>
          <w:bookmarkEnd w:id="1055"/>
          <w:p>
            <w:pPr>
              <w:spacing w:after="20"/>
              <w:ind w:left="20"/>
              <w:jc w:val="both"/>
            </w:pPr>
            <w:r>
              <w:rPr>
                <w:rFonts w:ascii="Times New Roman"/>
                <w:b w:val="false"/>
                <w:i w:val="false"/>
                <w:color w:val="000000"/>
                <w:sz w:val="20"/>
              </w:rPr>
              <w:t>
(csdo:EDocCode)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1056"/>
          <w:p>
            <w:pPr>
              <w:spacing w:after="20"/>
              <w:ind w:left="20"/>
              <w:jc w:val="both"/>
            </w:pPr>
            <w:r>
              <w:rPr>
                <w:rFonts w:ascii="Times New Roman"/>
                <w:b w:val="false"/>
                <w:i w:val="false"/>
                <w:color w:val="000000"/>
                <w:sz w:val="20"/>
              </w:rPr>
              <w:t>
csdo:EDocCodeType (M.SDT.90001)</w:t>
            </w:r>
          </w:p>
          <w:bookmarkEnd w:id="10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1057"/>
          <w:p>
            <w:pPr>
              <w:spacing w:after="20"/>
              <w:ind w:left="20"/>
              <w:jc w:val="both"/>
            </w:pPr>
            <w:r>
              <w:rPr>
                <w:rFonts w:ascii="Times New Roman"/>
                <w:b w:val="false"/>
                <w:i w:val="false"/>
                <w:color w:val="000000"/>
                <w:sz w:val="20"/>
              </w:rPr>
              <w:t>
1.3. Идентификатор электронного документа (сведений)</w:t>
            </w:r>
          </w:p>
          <w:bookmarkEnd w:id="1057"/>
          <w:p>
            <w:pPr>
              <w:spacing w:after="20"/>
              <w:ind w:left="20"/>
              <w:jc w:val="both"/>
            </w:pPr>
            <w:r>
              <w:rPr>
                <w:rFonts w:ascii="Times New Roman"/>
                <w:b w:val="false"/>
                <w:i w:val="false"/>
                <w:color w:val="000000"/>
                <w:sz w:val="20"/>
              </w:rPr>
              <w:t>
(csdo:‌EDoc‌Id)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1058"/>
          <w:p>
            <w:pPr>
              <w:spacing w:after="20"/>
              <w:ind w:left="20"/>
              <w:jc w:val="both"/>
            </w:pPr>
            <w:r>
              <w:rPr>
                <w:rFonts w:ascii="Times New Roman"/>
                <w:b w:val="false"/>
                <w:i w:val="false"/>
                <w:color w:val="000000"/>
                <w:sz w:val="20"/>
              </w:rPr>
              <w:t>
csdo:UniversallyUniqueIdType (M.SDT.90003)</w:t>
            </w:r>
          </w:p>
          <w:bookmarkEnd w:id="10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105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059"/>
          <w:p>
            <w:pPr>
              <w:spacing w:after="20"/>
              <w:ind w:left="20"/>
              <w:jc w:val="both"/>
            </w:pPr>
            <w:r>
              <w:rPr>
                <w:rFonts w:ascii="Times New Roman"/>
                <w:b w:val="false"/>
                <w:i w:val="false"/>
                <w:color w:val="000000"/>
                <w:sz w:val="20"/>
              </w:rPr>
              <w:t>
(csdo:EDocRefId)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1060"/>
          <w:p>
            <w:pPr>
              <w:spacing w:after="20"/>
              <w:ind w:left="20"/>
              <w:jc w:val="both"/>
            </w:pPr>
            <w:r>
              <w:rPr>
                <w:rFonts w:ascii="Times New Roman"/>
                <w:b w:val="false"/>
                <w:i w:val="false"/>
                <w:color w:val="000000"/>
                <w:sz w:val="20"/>
              </w:rPr>
              <w:t>
csdo:UniversallyUniqueIdType (M.SDT.90003)</w:t>
            </w:r>
          </w:p>
          <w:bookmarkEnd w:id="10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9" w:id="1061"/>
          <w:p>
            <w:pPr>
              <w:spacing w:after="20"/>
              <w:ind w:left="20"/>
              <w:jc w:val="both"/>
            </w:pPr>
            <w:r>
              <w:rPr>
                <w:rFonts w:ascii="Times New Roman"/>
                <w:b w:val="false"/>
                <w:i w:val="false"/>
                <w:color w:val="000000"/>
                <w:sz w:val="20"/>
              </w:rPr>
              <w:t>
1.5. Дата и время электронного документа (сведений)</w:t>
            </w:r>
          </w:p>
          <w:bookmarkEnd w:id="1061"/>
          <w:p>
            <w:pPr>
              <w:spacing w:after="20"/>
              <w:ind w:left="20"/>
              <w:jc w:val="both"/>
            </w:pPr>
            <w:r>
              <w:rPr>
                <w:rFonts w:ascii="Times New Roman"/>
                <w:b w:val="false"/>
                <w:i w:val="false"/>
                <w:color w:val="000000"/>
                <w:sz w:val="20"/>
              </w:rPr>
              <w:t>
(csdo:EDocDateTime)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1062"/>
          <w:p>
            <w:pPr>
              <w:spacing w:after="20"/>
              <w:ind w:left="20"/>
              <w:jc w:val="both"/>
            </w:pPr>
            <w:r>
              <w:rPr>
                <w:rFonts w:ascii="Times New Roman"/>
                <w:b w:val="false"/>
                <w:i w:val="false"/>
                <w:color w:val="000000"/>
                <w:sz w:val="20"/>
              </w:rPr>
              <w:t>
bdt:DateTimeType (M.BDT.00006)</w:t>
            </w:r>
          </w:p>
          <w:bookmarkEnd w:id="1062"/>
          <w:p>
            <w:pPr>
              <w:spacing w:after="20"/>
              <w:ind w:left="20"/>
              <w:jc w:val="both"/>
            </w:pPr>
            <w:r>
              <w:rPr>
                <w:rFonts w:ascii="Times New Roman"/>
                <w:b w:val="false"/>
                <w:i w:val="false"/>
                <w:color w:val="000000"/>
                <w:sz w:val="20"/>
              </w:rPr>
              <w:t>
Обозначение даты и времени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1063"/>
          <w:p>
            <w:pPr>
              <w:spacing w:after="20"/>
              <w:ind w:left="20"/>
              <w:jc w:val="both"/>
            </w:pPr>
            <w:r>
              <w:rPr>
                <w:rFonts w:ascii="Times New Roman"/>
                <w:b w:val="false"/>
                <w:i w:val="false"/>
                <w:color w:val="000000"/>
                <w:sz w:val="20"/>
              </w:rPr>
              <w:t>
1.6. Код языка</w:t>
            </w:r>
          </w:p>
          <w:bookmarkEnd w:id="1063"/>
          <w:p>
            <w:pPr>
              <w:spacing w:after="20"/>
              <w:ind w:left="20"/>
              <w:jc w:val="both"/>
            </w:pPr>
            <w:r>
              <w:rPr>
                <w:rFonts w:ascii="Times New Roman"/>
                <w:b w:val="false"/>
                <w:i w:val="false"/>
                <w:color w:val="000000"/>
                <w:sz w:val="20"/>
              </w:rPr>
              <w:t>
(csdo:LanguageCode)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1064"/>
          <w:p>
            <w:pPr>
              <w:spacing w:after="20"/>
              <w:ind w:left="20"/>
              <w:jc w:val="both"/>
            </w:pPr>
            <w:r>
              <w:rPr>
                <w:rFonts w:ascii="Times New Roman"/>
                <w:b w:val="false"/>
                <w:i w:val="false"/>
                <w:color w:val="000000"/>
                <w:sz w:val="20"/>
              </w:rPr>
              <w:t>
csdo:LanguageCodeType (M.SDT.00051)</w:t>
            </w:r>
          </w:p>
          <w:bookmarkEnd w:id="1064"/>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 w:id="1065"/>
          <w:p>
            <w:pPr>
              <w:spacing w:after="20"/>
              <w:ind w:left="20"/>
              <w:jc w:val="both"/>
            </w:pPr>
            <w:r>
              <w:rPr>
                <w:rFonts w:ascii="Times New Roman"/>
                <w:b w:val="false"/>
                <w:i w:val="false"/>
                <w:color w:val="000000"/>
                <w:sz w:val="20"/>
              </w:rPr>
              <w:t>
2. Код страны</w:t>
            </w:r>
          </w:p>
          <w:bookmarkEnd w:id="1065"/>
          <w:p>
            <w:pPr>
              <w:spacing w:after="20"/>
              <w:ind w:left="20"/>
              <w:jc w:val="both"/>
            </w:pPr>
            <w:r>
              <w:rPr>
                <w:rFonts w:ascii="Times New Roman"/>
                <w:b w:val="false"/>
                <w:i w:val="false"/>
                <w:color w:val="000000"/>
                <w:sz w:val="20"/>
              </w:rPr>
              <w:t>
(csdo:UnifiedCountryCode)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направившей документ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1066"/>
          <w:p>
            <w:pPr>
              <w:spacing w:after="20"/>
              <w:ind w:left="20"/>
              <w:jc w:val="both"/>
            </w:pPr>
            <w:r>
              <w:rPr>
                <w:rFonts w:ascii="Times New Roman"/>
                <w:b w:val="false"/>
                <w:i w:val="false"/>
                <w:color w:val="000000"/>
                <w:sz w:val="20"/>
              </w:rPr>
              <w:t>
csdo:UnifiedCountryCodeType (M.SDT.00112)</w:t>
            </w:r>
          </w:p>
          <w:bookmarkEnd w:id="10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 w:id="1067"/>
          <w:p>
            <w:pPr>
              <w:spacing w:after="20"/>
              <w:ind w:left="20"/>
              <w:jc w:val="both"/>
            </w:pPr>
            <w:r>
              <w:rPr>
                <w:rFonts w:ascii="Times New Roman"/>
                <w:b w:val="false"/>
                <w:i w:val="false"/>
                <w:color w:val="000000"/>
                <w:sz w:val="20"/>
              </w:rPr>
              <w:t>
а) идентификатор справочника (классификатора)</w:t>
            </w:r>
          </w:p>
          <w:bookmarkEnd w:id="1067"/>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 w:id="1068"/>
          <w:p>
            <w:pPr>
              <w:spacing w:after="20"/>
              <w:ind w:left="20"/>
              <w:jc w:val="both"/>
            </w:pPr>
            <w:r>
              <w:rPr>
                <w:rFonts w:ascii="Times New Roman"/>
                <w:b w:val="false"/>
                <w:i w:val="false"/>
                <w:color w:val="000000"/>
                <w:sz w:val="20"/>
              </w:rPr>
              <w:t>
csdo:ReferenceDataIdType (M.SDT.00091)</w:t>
            </w:r>
          </w:p>
          <w:bookmarkEnd w:id="10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1069"/>
          <w:p>
            <w:pPr>
              <w:spacing w:after="20"/>
              <w:ind w:left="20"/>
              <w:jc w:val="both"/>
            </w:pPr>
            <w:r>
              <w:rPr>
                <w:rFonts w:ascii="Times New Roman"/>
                <w:b w:val="false"/>
                <w:i w:val="false"/>
                <w:color w:val="000000"/>
                <w:sz w:val="20"/>
              </w:rPr>
              <w:t>
3. Номер заявления на регистрацию или проведение иных процедур, связанных с регистрацией медицинского изделия</w:t>
            </w:r>
          </w:p>
          <w:bookmarkEnd w:id="1069"/>
          <w:p>
            <w:pPr>
              <w:spacing w:after="20"/>
              <w:ind w:left="20"/>
              <w:jc w:val="both"/>
            </w:pPr>
            <w:r>
              <w:rPr>
                <w:rFonts w:ascii="Times New Roman"/>
                <w:b w:val="false"/>
                <w:i w:val="false"/>
                <w:color w:val="000000"/>
                <w:sz w:val="20"/>
              </w:rPr>
              <w:t>
(hcsdo:MedicalProductApplicationId)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заявления на регистрацию или проведение иных процедур, связанных с регистрацией медицинского изделия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 w:id="1070"/>
          <w:p>
            <w:pPr>
              <w:spacing w:after="20"/>
              <w:ind w:left="20"/>
              <w:jc w:val="both"/>
            </w:pPr>
            <w:r>
              <w:rPr>
                <w:rFonts w:ascii="Times New Roman"/>
                <w:b w:val="false"/>
                <w:i w:val="false"/>
                <w:color w:val="000000"/>
                <w:sz w:val="20"/>
              </w:rPr>
              <w:t>
hcsdo:MedicalProductApplicationIdType (M.HC.SDT.00737)</w:t>
            </w:r>
          </w:p>
          <w:bookmarkEnd w:id="10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[A-Z]{2}-\d{6}-(0[1-9]|[1|2]\d|3[0|1]).(0[1-9]|1[0-2]).20\d{2}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1071"/>
          <w:p>
            <w:pPr>
              <w:spacing w:after="20"/>
              <w:ind w:left="20"/>
              <w:jc w:val="both"/>
            </w:pPr>
            <w:r>
              <w:rPr>
                <w:rFonts w:ascii="Times New Roman"/>
                <w:b w:val="false"/>
                <w:i w:val="false"/>
                <w:color w:val="000000"/>
                <w:sz w:val="20"/>
              </w:rPr>
              <w:t>
4. Номер регистрационного удостоверения</w:t>
            </w:r>
          </w:p>
          <w:bookmarkEnd w:id="1071"/>
          <w:p>
            <w:pPr>
              <w:spacing w:after="20"/>
              <w:ind w:left="20"/>
              <w:jc w:val="both"/>
            </w:pPr>
            <w:r>
              <w:rPr>
                <w:rFonts w:ascii="Times New Roman"/>
                <w:b w:val="false"/>
                <w:i w:val="false"/>
                <w:color w:val="000000"/>
                <w:sz w:val="20"/>
              </w:rPr>
              <w:t>
(hcsdo:RegistrationCertificateId)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регистрационного удостоверения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1072"/>
          <w:p>
            <w:pPr>
              <w:spacing w:after="20"/>
              <w:ind w:left="20"/>
              <w:jc w:val="both"/>
            </w:pPr>
            <w:r>
              <w:rPr>
                <w:rFonts w:ascii="Times New Roman"/>
                <w:b w:val="false"/>
                <w:i w:val="false"/>
                <w:color w:val="000000"/>
                <w:sz w:val="20"/>
              </w:rPr>
              <w:t>
csdo:Id50Type (M.SDT.00093)</w:t>
            </w:r>
          </w:p>
          <w:bookmarkEnd w:id="10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1073"/>
          <w:p>
            <w:pPr>
              <w:spacing w:after="20"/>
              <w:ind w:left="20"/>
              <w:jc w:val="both"/>
            </w:pPr>
            <w:r>
              <w:rPr>
                <w:rFonts w:ascii="Times New Roman"/>
                <w:b w:val="false"/>
                <w:i w:val="false"/>
                <w:color w:val="000000"/>
                <w:sz w:val="20"/>
              </w:rPr>
              <w:t>
5. Сведения о документе, оформленном при рассмотрении регистрационного досье на медицинское изделие, или документа содержащегося в регистрационном досье на медицинское изделие</w:t>
            </w:r>
          </w:p>
          <w:bookmarkEnd w:id="1073"/>
          <w:p>
            <w:pPr>
              <w:spacing w:after="20"/>
              <w:ind w:left="20"/>
              <w:jc w:val="both"/>
            </w:pPr>
            <w:r>
              <w:rPr>
                <w:rFonts w:ascii="Times New Roman"/>
                <w:b w:val="false"/>
                <w:i w:val="false"/>
                <w:color w:val="000000"/>
                <w:sz w:val="20"/>
              </w:rPr>
              <w:t>
(hccdo:MedicalProductRegistrationFileDetails)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оформленном при рассмотрении регистрационного досье на медицинское изделие, или документе, содержащемся в регистрационном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1074"/>
          <w:p>
            <w:pPr>
              <w:spacing w:after="20"/>
              <w:ind w:left="20"/>
              <w:jc w:val="both"/>
            </w:pPr>
            <w:r>
              <w:rPr>
                <w:rFonts w:ascii="Times New Roman"/>
                <w:b w:val="false"/>
                <w:i w:val="false"/>
                <w:color w:val="000000"/>
                <w:sz w:val="20"/>
              </w:rPr>
              <w:t>
hccdo:MedicalProductRegistrationFileDetailsType (M.HC.CDT.00259)</w:t>
            </w:r>
          </w:p>
          <w:bookmarkEnd w:id="10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1075"/>
          <w:p>
            <w:pPr>
              <w:spacing w:after="20"/>
              <w:ind w:left="20"/>
              <w:jc w:val="both"/>
            </w:pPr>
            <w:r>
              <w:rPr>
                <w:rFonts w:ascii="Times New Roman"/>
                <w:b w:val="false"/>
                <w:i w:val="false"/>
                <w:color w:val="000000"/>
                <w:sz w:val="20"/>
              </w:rPr>
              <w:t>
5.1. Признак принадлежности документа к регистрационному досье</w:t>
            </w:r>
          </w:p>
          <w:bookmarkEnd w:id="1075"/>
          <w:p>
            <w:pPr>
              <w:spacing w:after="20"/>
              <w:ind w:left="20"/>
              <w:jc w:val="both"/>
            </w:pPr>
            <w:r>
              <w:rPr>
                <w:rFonts w:ascii="Times New Roman"/>
                <w:b w:val="false"/>
                <w:i w:val="false"/>
                <w:color w:val="000000"/>
                <w:sz w:val="20"/>
              </w:rPr>
              <w:t>
(hcsdo:RegistrationFileIndicator)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1076"/>
          <w:p>
            <w:pPr>
              <w:spacing w:after="20"/>
              <w:ind w:left="20"/>
              <w:jc w:val="both"/>
            </w:pPr>
            <w:r>
              <w:rPr>
                <w:rFonts w:ascii="Times New Roman"/>
                <w:b w:val="false"/>
                <w:i w:val="false"/>
                <w:color w:val="000000"/>
                <w:sz w:val="20"/>
              </w:rPr>
              <w:t>
признак, определяющий принадлежность документа к регистрационному досье:</w:t>
            </w:r>
          </w:p>
          <w:bookmarkEnd w:id="1076"/>
          <w:p>
            <w:pPr>
              <w:spacing w:after="20"/>
              <w:ind w:left="20"/>
              <w:jc w:val="both"/>
            </w:pPr>
            <w:r>
              <w:rPr>
                <w:rFonts w:ascii="Times New Roman"/>
                <w:b w:val="false"/>
                <w:i w:val="false"/>
                <w:color w:val="000000"/>
                <w:sz w:val="20"/>
              </w:rPr>
              <w:t>
</w:t>
            </w:r>
            <w:r>
              <w:rPr>
                <w:rFonts w:ascii="Times New Roman"/>
                <w:b w:val="false"/>
                <w:i w:val="false"/>
                <w:color w:val="000000"/>
                <w:sz w:val="20"/>
              </w:rPr>
              <w:t>1 – документ, содержащийся в регистрационном досье на медицинское изделие;</w:t>
            </w:r>
          </w:p>
          <w:p>
            <w:pPr>
              <w:spacing w:after="20"/>
              <w:ind w:left="20"/>
              <w:jc w:val="both"/>
            </w:pPr>
            <w:r>
              <w:rPr>
                <w:rFonts w:ascii="Times New Roman"/>
                <w:b w:val="false"/>
                <w:i w:val="false"/>
                <w:color w:val="000000"/>
                <w:sz w:val="20"/>
              </w:rPr>
              <w:t>
0 – документ, оформленный при рассмотрении регистрационного досье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3" w:id="1077"/>
          <w:p>
            <w:pPr>
              <w:spacing w:after="20"/>
              <w:ind w:left="20"/>
              <w:jc w:val="both"/>
            </w:pPr>
            <w:r>
              <w:rPr>
                <w:rFonts w:ascii="Times New Roman"/>
                <w:b w:val="false"/>
                <w:i w:val="false"/>
                <w:color w:val="000000"/>
                <w:sz w:val="20"/>
              </w:rPr>
              <w:t>
bdt:IndicatorType (M.BDT.00013)</w:t>
            </w:r>
          </w:p>
          <w:bookmarkEnd w:id="1077"/>
          <w:p>
            <w:pPr>
              <w:spacing w:after="20"/>
              <w:ind w:left="20"/>
              <w:jc w:val="both"/>
            </w:pPr>
            <w:r>
              <w:rPr>
                <w:rFonts w:ascii="Times New Roman"/>
                <w:b w:val="false"/>
                <w:i w:val="false"/>
                <w:color w:val="000000"/>
                <w:sz w:val="20"/>
              </w:rPr>
              <w:t>
Одно из двух значений: "true" (истина) или "false" (ложь)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1078"/>
          <w:p>
            <w:pPr>
              <w:spacing w:after="20"/>
              <w:ind w:left="20"/>
              <w:jc w:val="both"/>
            </w:pPr>
            <w:r>
              <w:rPr>
                <w:rFonts w:ascii="Times New Roman"/>
                <w:b w:val="false"/>
                <w:i w:val="false"/>
                <w:color w:val="000000"/>
                <w:sz w:val="20"/>
              </w:rPr>
              <w:t>
5.2. Номер документа</w:t>
            </w:r>
          </w:p>
          <w:bookmarkEnd w:id="1078"/>
          <w:p>
            <w:pPr>
              <w:spacing w:after="20"/>
              <w:ind w:left="20"/>
              <w:jc w:val="both"/>
            </w:pPr>
            <w:r>
              <w:rPr>
                <w:rFonts w:ascii="Times New Roman"/>
                <w:b w:val="false"/>
                <w:i w:val="false"/>
                <w:color w:val="000000"/>
                <w:sz w:val="20"/>
              </w:rPr>
              <w:t>
(csdo:DocId)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079"/>
          <w:p>
            <w:pPr>
              <w:spacing w:after="20"/>
              <w:ind w:left="20"/>
              <w:jc w:val="both"/>
            </w:pPr>
            <w:r>
              <w:rPr>
                <w:rFonts w:ascii="Times New Roman"/>
                <w:b w:val="false"/>
                <w:i w:val="false"/>
                <w:color w:val="000000"/>
                <w:sz w:val="20"/>
              </w:rPr>
              <w:t>
csdo:Id50Type (M.SDT.00093)</w:t>
            </w:r>
          </w:p>
          <w:bookmarkEnd w:id="10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1080"/>
          <w:p>
            <w:pPr>
              <w:spacing w:after="20"/>
              <w:ind w:left="20"/>
              <w:jc w:val="both"/>
            </w:pPr>
            <w:r>
              <w:rPr>
                <w:rFonts w:ascii="Times New Roman"/>
                <w:b w:val="false"/>
                <w:i w:val="false"/>
                <w:color w:val="000000"/>
                <w:sz w:val="20"/>
              </w:rPr>
              <w:t>
5.3. Наименование документа</w:t>
            </w:r>
          </w:p>
          <w:bookmarkEnd w:id="1080"/>
          <w:p>
            <w:pPr>
              <w:spacing w:after="20"/>
              <w:ind w:left="20"/>
              <w:jc w:val="both"/>
            </w:pPr>
            <w:r>
              <w:rPr>
                <w:rFonts w:ascii="Times New Roman"/>
                <w:b w:val="false"/>
                <w:i w:val="false"/>
                <w:color w:val="000000"/>
                <w:sz w:val="20"/>
              </w:rPr>
              <w:t>
(csdo:DocName)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1081"/>
          <w:p>
            <w:pPr>
              <w:spacing w:after="20"/>
              <w:ind w:left="20"/>
              <w:jc w:val="both"/>
            </w:pPr>
            <w:r>
              <w:rPr>
                <w:rFonts w:ascii="Times New Roman"/>
                <w:b w:val="false"/>
                <w:i w:val="false"/>
                <w:color w:val="000000"/>
                <w:sz w:val="20"/>
              </w:rPr>
              <w:t>
csdo:Name500Type (M.SDT.00134)</w:t>
            </w:r>
          </w:p>
          <w:bookmarkEnd w:id="10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1082"/>
          <w:p>
            <w:pPr>
              <w:spacing w:after="20"/>
              <w:ind w:left="20"/>
              <w:jc w:val="both"/>
            </w:pPr>
            <w:r>
              <w:rPr>
                <w:rFonts w:ascii="Times New Roman"/>
                <w:b w:val="false"/>
                <w:i w:val="false"/>
                <w:color w:val="000000"/>
                <w:sz w:val="20"/>
              </w:rPr>
              <w:t>
5.4. Код вида документа, содержащегося в регистрационном досье на медицинское изделие</w:t>
            </w:r>
          </w:p>
          <w:bookmarkEnd w:id="1082"/>
          <w:p>
            <w:pPr>
              <w:spacing w:after="20"/>
              <w:ind w:left="20"/>
              <w:jc w:val="both"/>
            </w:pPr>
            <w:r>
              <w:rPr>
                <w:rFonts w:ascii="Times New Roman"/>
                <w:b w:val="false"/>
                <w:i w:val="false"/>
                <w:color w:val="000000"/>
                <w:sz w:val="20"/>
              </w:rPr>
              <w:t>
(hcsdo:MedicalProductRegistrationDocCode)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содержащегося в регистрационном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083"/>
          <w:p>
            <w:pPr>
              <w:spacing w:after="20"/>
              <w:ind w:left="20"/>
              <w:jc w:val="both"/>
            </w:pPr>
            <w:r>
              <w:rPr>
                <w:rFonts w:ascii="Times New Roman"/>
                <w:b w:val="false"/>
                <w:i w:val="false"/>
                <w:color w:val="000000"/>
                <w:sz w:val="20"/>
              </w:rPr>
              <w:t>
hcsdo:MedicalProductRegistrationDocCodeType (M.HC.SDT.00712)</w:t>
            </w:r>
          </w:p>
          <w:bookmarkEnd w:id="10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"Классификатор видов документов, содержащихся в регистрационном досье на медицинское изделие".</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 w:id="1084"/>
          <w:p>
            <w:pPr>
              <w:spacing w:after="20"/>
              <w:ind w:left="20"/>
              <w:jc w:val="both"/>
            </w:pPr>
            <w:r>
              <w:rPr>
                <w:rFonts w:ascii="Times New Roman"/>
                <w:b w:val="false"/>
                <w:i w:val="false"/>
                <w:color w:val="000000"/>
                <w:sz w:val="20"/>
              </w:rPr>
              <w:t>
а) идентификатор справочника (классификатора)</w:t>
            </w:r>
          </w:p>
          <w:bookmarkEnd w:id="1084"/>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 w:id="1085"/>
          <w:p>
            <w:pPr>
              <w:spacing w:after="20"/>
              <w:ind w:left="20"/>
              <w:jc w:val="both"/>
            </w:pPr>
            <w:r>
              <w:rPr>
                <w:rFonts w:ascii="Times New Roman"/>
                <w:b w:val="false"/>
                <w:i w:val="false"/>
                <w:color w:val="000000"/>
                <w:sz w:val="20"/>
              </w:rPr>
              <w:t>
csdo:ReferenceDataIdType (M.SDT.00091)</w:t>
            </w:r>
          </w:p>
          <w:bookmarkEnd w:id="10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1086"/>
          <w:p>
            <w:pPr>
              <w:spacing w:after="20"/>
              <w:ind w:left="20"/>
              <w:jc w:val="both"/>
            </w:pPr>
            <w:r>
              <w:rPr>
                <w:rFonts w:ascii="Times New Roman"/>
                <w:b w:val="false"/>
                <w:i w:val="false"/>
                <w:color w:val="000000"/>
                <w:sz w:val="20"/>
              </w:rPr>
              <w:t>
5.5. Наименование вида документа, содержащегося в регистрационном досье на медицинское изделие</w:t>
            </w:r>
          </w:p>
          <w:bookmarkEnd w:id="1086"/>
          <w:p>
            <w:pPr>
              <w:spacing w:after="20"/>
              <w:ind w:left="20"/>
              <w:jc w:val="both"/>
            </w:pPr>
            <w:r>
              <w:rPr>
                <w:rFonts w:ascii="Times New Roman"/>
                <w:b w:val="false"/>
                <w:i w:val="false"/>
                <w:color w:val="000000"/>
                <w:sz w:val="20"/>
              </w:rPr>
              <w:t>
(hcsdo:MedicalProductRegistrationDocName)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содержащегося в регистрационном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1087"/>
          <w:p>
            <w:pPr>
              <w:spacing w:after="20"/>
              <w:ind w:left="20"/>
              <w:jc w:val="both"/>
            </w:pPr>
            <w:r>
              <w:rPr>
                <w:rFonts w:ascii="Times New Roman"/>
                <w:b w:val="false"/>
                <w:i w:val="false"/>
                <w:color w:val="000000"/>
                <w:sz w:val="20"/>
              </w:rPr>
              <w:t>
csdo:Name500Type (M.SDT.00134)</w:t>
            </w:r>
          </w:p>
          <w:bookmarkEnd w:id="10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 w:id="1088"/>
          <w:p>
            <w:pPr>
              <w:spacing w:after="20"/>
              <w:ind w:left="20"/>
              <w:jc w:val="both"/>
            </w:pPr>
            <w:r>
              <w:rPr>
                <w:rFonts w:ascii="Times New Roman"/>
                <w:b w:val="false"/>
                <w:i w:val="false"/>
                <w:color w:val="000000"/>
                <w:sz w:val="20"/>
              </w:rPr>
              <w:t>
5.6. Код вида документа, оформленного при рассмотрении регистрационного досье на медицинское изделие</w:t>
            </w:r>
          </w:p>
          <w:bookmarkEnd w:id="1088"/>
          <w:p>
            <w:pPr>
              <w:spacing w:after="20"/>
              <w:ind w:left="20"/>
              <w:jc w:val="both"/>
            </w:pPr>
            <w:r>
              <w:rPr>
                <w:rFonts w:ascii="Times New Roman"/>
                <w:b w:val="false"/>
                <w:i w:val="false"/>
                <w:color w:val="000000"/>
                <w:sz w:val="20"/>
              </w:rPr>
              <w:t>
(hcsdo:MedicalProductRegistrationFileCode)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оформленного при рассмотрении регистрационного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089"/>
          <w:p>
            <w:pPr>
              <w:spacing w:after="20"/>
              <w:ind w:left="20"/>
              <w:jc w:val="both"/>
            </w:pPr>
            <w:r>
              <w:rPr>
                <w:rFonts w:ascii="Times New Roman"/>
                <w:b w:val="false"/>
                <w:i w:val="false"/>
                <w:color w:val="000000"/>
                <w:sz w:val="20"/>
              </w:rPr>
              <w:t>
hcsdo:MedicalProductRegistrationFileCodeType (M.HC.SDT.00713)</w:t>
            </w:r>
          </w:p>
          <w:bookmarkEnd w:id="10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"Классификатор видов документов, оформленных при рассмотрении регистрационного досье на медицинское изделие".</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 w:id="1090"/>
          <w:p>
            <w:pPr>
              <w:spacing w:after="20"/>
              <w:ind w:left="20"/>
              <w:jc w:val="both"/>
            </w:pPr>
            <w:r>
              <w:rPr>
                <w:rFonts w:ascii="Times New Roman"/>
                <w:b w:val="false"/>
                <w:i w:val="false"/>
                <w:color w:val="000000"/>
                <w:sz w:val="20"/>
              </w:rPr>
              <w:t>
а) идентификатор справочника (классификатора)</w:t>
            </w:r>
          </w:p>
          <w:bookmarkEnd w:id="1090"/>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091"/>
          <w:p>
            <w:pPr>
              <w:spacing w:after="20"/>
              <w:ind w:left="20"/>
              <w:jc w:val="both"/>
            </w:pPr>
            <w:r>
              <w:rPr>
                <w:rFonts w:ascii="Times New Roman"/>
                <w:b w:val="false"/>
                <w:i w:val="false"/>
                <w:color w:val="000000"/>
                <w:sz w:val="20"/>
              </w:rPr>
              <w:t>
csdo:ReferenceDataIdType (M.SDT.00091)</w:t>
            </w:r>
          </w:p>
          <w:bookmarkEnd w:id="10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092"/>
          <w:p>
            <w:pPr>
              <w:spacing w:after="20"/>
              <w:ind w:left="20"/>
              <w:jc w:val="both"/>
            </w:pPr>
            <w:r>
              <w:rPr>
                <w:rFonts w:ascii="Times New Roman"/>
                <w:b w:val="false"/>
                <w:i w:val="false"/>
                <w:color w:val="000000"/>
                <w:sz w:val="20"/>
              </w:rPr>
              <w:t>
5.7. Наименование вида документа, оформленного при рассмотрении регистрационного досье на медицинское изделие</w:t>
            </w:r>
          </w:p>
          <w:bookmarkEnd w:id="1092"/>
          <w:p>
            <w:pPr>
              <w:spacing w:after="20"/>
              <w:ind w:left="20"/>
              <w:jc w:val="both"/>
            </w:pPr>
            <w:r>
              <w:rPr>
                <w:rFonts w:ascii="Times New Roman"/>
                <w:b w:val="false"/>
                <w:i w:val="false"/>
                <w:color w:val="000000"/>
                <w:sz w:val="20"/>
              </w:rPr>
              <w:t>
(hcsdo:MedicalProductRegistrationFileName)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оформленного при рассмотрении регистрационного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093"/>
          <w:p>
            <w:pPr>
              <w:spacing w:after="20"/>
              <w:ind w:left="20"/>
              <w:jc w:val="both"/>
            </w:pPr>
            <w:r>
              <w:rPr>
                <w:rFonts w:ascii="Times New Roman"/>
                <w:b w:val="false"/>
                <w:i w:val="false"/>
                <w:color w:val="000000"/>
                <w:sz w:val="20"/>
              </w:rPr>
              <w:t>
csdo:Name500Type (M.SDT.00134)</w:t>
            </w:r>
          </w:p>
          <w:bookmarkEnd w:id="10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094"/>
          <w:p>
            <w:pPr>
              <w:spacing w:after="20"/>
              <w:ind w:left="20"/>
              <w:jc w:val="both"/>
            </w:pPr>
            <w:r>
              <w:rPr>
                <w:rFonts w:ascii="Times New Roman"/>
                <w:b w:val="false"/>
                <w:i w:val="false"/>
                <w:color w:val="000000"/>
                <w:sz w:val="20"/>
              </w:rPr>
              <w:t>
5.8. Дата документа</w:t>
            </w:r>
          </w:p>
          <w:bookmarkEnd w:id="1094"/>
          <w:p>
            <w:pPr>
              <w:spacing w:after="20"/>
              <w:ind w:left="20"/>
              <w:jc w:val="both"/>
            </w:pPr>
            <w:r>
              <w:rPr>
                <w:rFonts w:ascii="Times New Roman"/>
                <w:b w:val="false"/>
                <w:i w:val="false"/>
                <w:color w:val="000000"/>
                <w:sz w:val="20"/>
              </w:rPr>
              <w:t>
(csdo:DocCreationDate)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1095"/>
          <w:p>
            <w:pPr>
              <w:spacing w:after="20"/>
              <w:ind w:left="20"/>
              <w:jc w:val="both"/>
            </w:pPr>
            <w:r>
              <w:rPr>
                <w:rFonts w:ascii="Times New Roman"/>
                <w:b w:val="false"/>
                <w:i w:val="false"/>
                <w:color w:val="000000"/>
                <w:sz w:val="20"/>
              </w:rPr>
              <w:t>
bdt:DateType (M.BDT.00005)</w:t>
            </w:r>
          </w:p>
          <w:bookmarkEnd w:id="1095"/>
          <w:p>
            <w:pPr>
              <w:spacing w:after="20"/>
              <w:ind w:left="20"/>
              <w:jc w:val="both"/>
            </w:pPr>
            <w:r>
              <w:rPr>
                <w:rFonts w:ascii="Times New Roman"/>
                <w:b w:val="false"/>
                <w:i w:val="false"/>
                <w:color w:val="000000"/>
                <w:sz w:val="20"/>
              </w:rPr>
              <w:t>
Обозначение даты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1096"/>
          <w:p>
            <w:pPr>
              <w:spacing w:after="20"/>
              <w:ind w:left="20"/>
              <w:jc w:val="both"/>
            </w:pPr>
            <w:r>
              <w:rPr>
                <w:rFonts w:ascii="Times New Roman"/>
                <w:b w:val="false"/>
                <w:i w:val="false"/>
                <w:color w:val="000000"/>
                <w:sz w:val="20"/>
              </w:rPr>
              <w:t>
5.9. Дата истечения срока действия документа</w:t>
            </w:r>
          </w:p>
          <w:bookmarkEnd w:id="1096"/>
          <w:p>
            <w:pPr>
              <w:spacing w:after="20"/>
              <w:ind w:left="20"/>
              <w:jc w:val="both"/>
            </w:pPr>
            <w:r>
              <w:rPr>
                <w:rFonts w:ascii="Times New Roman"/>
                <w:b w:val="false"/>
                <w:i w:val="false"/>
                <w:color w:val="000000"/>
                <w:sz w:val="20"/>
              </w:rPr>
              <w:t>
(csdo:DocValidityDate)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действия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1097"/>
          <w:p>
            <w:pPr>
              <w:spacing w:after="20"/>
              <w:ind w:left="20"/>
              <w:jc w:val="both"/>
            </w:pPr>
            <w:r>
              <w:rPr>
                <w:rFonts w:ascii="Times New Roman"/>
                <w:b w:val="false"/>
                <w:i w:val="false"/>
                <w:color w:val="000000"/>
                <w:sz w:val="20"/>
              </w:rPr>
              <w:t>
bdt:DateType (M.BDT.00005)</w:t>
            </w:r>
          </w:p>
          <w:bookmarkEnd w:id="1097"/>
          <w:p>
            <w:pPr>
              <w:spacing w:after="20"/>
              <w:ind w:left="20"/>
              <w:jc w:val="both"/>
            </w:pPr>
            <w:r>
              <w:rPr>
                <w:rFonts w:ascii="Times New Roman"/>
                <w:b w:val="false"/>
                <w:i w:val="false"/>
                <w:color w:val="000000"/>
                <w:sz w:val="20"/>
              </w:rPr>
              <w:t>
Обозначение даты 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 w:id="1098"/>
          <w:p>
            <w:pPr>
              <w:spacing w:after="20"/>
              <w:ind w:left="20"/>
              <w:jc w:val="both"/>
            </w:pPr>
            <w:r>
              <w:rPr>
                <w:rFonts w:ascii="Times New Roman"/>
                <w:b w:val="false"/>
                <w:i w:val="false"/>
                <w:color w:val="000000"/>
                <w:sz w:val="20"/>
              </w:rPr>
              <w:t>
5.10. Наименование хозяйствующего субъекта</w:t>
            </w:r>
          </w:p>
          <w:bookmarkEnd w:id="1098"/>
          <w:p>
            <w:pPr>
              <w:spacing w:after="20"/>
              <w:ind w:left="20"/>
              <w:jc w:val="both"/>
            </w:pPr>
            <w:r>
              <w:rPr>
                <w:rFonts w:ascii="Times New Roman"/>
                <w:b w:val="false"/>
                <w:i w:val="false"/>
                <w:color w:val="000000"/>
                <w:sz w:val="20"/>
              </w:rPr>
              <w:t>
(csdo:BusinessEntityName)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организации, выдавшей документ, оформленный при рассмотрении регистрационного досье, или документ, содержащийся в регистрационном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099"/>
          <w:p>
            <w:pPr>
              <w:spacing w:after="20"/>
              <w:ind w:left="20"/>
              <w:jc w:val="both"/>
            </w:pPr>
            <w:r>
              <w:rPr>
                <w:rFonts w:ascii="Times New Roman"/>
                <w:b w:val="false"/>
                <w:i w:val="false"/>
                <w:color w:val="000000"/>
                <w:sz w:val="20"/>
              </w:rPr>
              <w:t>
csdo:Name300Type (M.SDT.00056)</w:t>
            </w:r>
          </w:p>
          <w:bookmarkEnd w:id="10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1100"/>
          <w:p>
            <w:pPr>
              <w:spacing w:after="20"/>
              <w:ind w:left="20"/>
              <w:jc w:val="both"/>
            </w:pPr>
            <w:r>
              <w:rPr>
                <w:rFonts w:ascii="Times New Roman"/>
                <w:b w:val="false"/>
                <w:i w:val="false"/>
                <w:color w:val="000000"/>
                <w:sz w:val="20"/>
              </w:rPr>
              <w:t>
5.11. Описание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w:t>
            </w:r>
          </w:p>
          <w:bookmarkEnd w:id="1100"/>
          <w:p>
            <w:pPr>
              <w:spacing w:after="20"/>
              <w:ind w:left="20"/>
              <w:jc w:val="both"/>
            </w:pPr>
            <w:r>
              <w:rPr>
                <w:rFonts w:ascii="Times New Roman"/>
                <w:b w:val="false"/>
                <w:i w:val="false"/>
                <w:color w:val="000000"/>
                <w:sz w:val="20"/>
              </w:rPr>
              <w:t>
(hcsdo:MedicalProductAttributeText)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101"/>
          <w:p>
            <w:pPr>
              <w:spacing w:after="20"/>
              <w:ind w:left="20"/>
              <w:jc w:val="both"/>
            </w:pPr>
            <w:r>
              <w:rPr>
                <w:rFonts w:ascii="Times New Roman"/>
                <w:b w:val="false"/>
                <w:i w:val="false"/>
                <w:color w:val="000000"/>
                <w:sz w:val="20"/>
              </w:rPr>
              <w:t>
hcsdo:MedicalProductAttributeTextType (M.HC.SDT.00771)</w:t>
            </w:r>
          </w:p>
          <w:bookmarkEnd w:id="110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1102"/>
          <w:p>
            <w:pPr>
              <w:spacing w:after="20"/>
              <w:ind w:left="20"/>
              <w:jc w:val="both"/>
            </w:pPr>
            <w:r>
              <w:rPr>
                <w:rFonts w:ascii="Times New Roman"/>
                <w:b w:val="false"/>
                <w:i w:val="false"/>
                <w:color w:val="000000"/>
                <w:sz w:val="20"/>
              </w:rPr>
              <w:t>
а) код вида элемента документа</w:t>
            </w:r>
          </w:p>
          <w:bookmarkEnd w:id="1102"/>
          <w:p>
            <w:pPr>
              <w:spacing w:after="20"/>
              <w:ind w:left="20"/>
              <w:jc w:val="both"/>
            </w:pPr>
            <w:r>
              <w:rPr>
                <w:rFonts w:ascii="Times New Roman"/>
                <w:b w:val="false"/>
                <w:i w:val="false"/>
                <w:color w:val="000000"/>
                <w:sz w:val="20"/>
              </w:rPr>
              <w:t>
(атрибут MedicalProductAttributeKindCode)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1103"/>
          <w:p>
            <w:pPr>
              <w:spacing w:after="20"/>
              <w:ind w:left="20"/>
              <w:jc w:val="both"/>
            </w:pPr>
            <w:r>
              <w:rPr>
                <w:rFonts w:ascii="Times New Roman"/>
                <w:b w:val="false"/>
                <w:i w:val="false"/>
                <w:color w:val="000000"/>
                <w:sz w:val="20"/>
              </w:rPr>
              <w:t>
hcsdo:MedicalProductAttributeKindCodeType (M.HC.SDT.00291)</w:t>
            </w:r>
          </w:p>
          <w:bookmarkEnd w:id="110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"Классификатор видов элементов документов, оформленных при рассмотрении регистрационного досье на медицинское изделие, или документов, содержащихся в регистрационном досье на медицинское изделие".</w:t>
            </w:r>
          </w:p>
          <w:p>
            <w:pPr>
              <w:spacing w:after="20"/>
              <w:ind w:left="20"/>
              <w:jc w:val="both"/>
            </w:pPr>
            <w:r>
              <w:rPr>
                <w:rFonts w:ascii="Times New Roman"/>
                <w:b w:val="false"/>
                <w:i w:val="false"/>
                <w:color w:val="000000"/>
                <w:sz w:val="20"/>
              </w:rPr>
              <w:t>
Шаблон: \d{2}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104"/>
          <w:p>
            <w:pPr>
              <w:spacing w:after="20"/>
              <w:ind w:left="20"/>
              <w:jc w:val="both"/>
            </w:pPr>
            <w:r>
              <w:rPr>
                <w:rFonts w:ascii="Times New Roman"/>
                <w:b w:val="false"/>
                <w:i w:val="false"/>
                <w:color w:val="000000"/>
                <w:sz w:val="20"/>
              </w:rPr>
              <w:t>
б) наименование вида элемента документа</w:t>
            </w:r>
          </w:p>
          <w:bookmarkEnd w:id="1104"/>
          <w:p>
            <w:pPr>
              <w:spacing w:after="20"/>
              <w:ind w:left="20"/>
              <w:jc w:val="both"/>
            </w:pPr>
            <w:r>
              <w:rPr>
                <w:rFonts w:ascii="Times New Roman"/>
                <w:b w:val="false"/>
                <w:i w:val="false"/>
                <w:color w:val="000000"/>
                <w:sz w:val="20"/>
              </w:rPr>
              <w:t>
(атрибут MedicalProductAttributeKindName)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элемента документа, оформленного при рассмотрении регистрационного досье на медицинское изделие, или документа, содержащегося в регистрационном досье на медицинское изделие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105"/>
          <w:p>
            <w:pPr>
              <w:spacing w:after="20"/>
              <w:ind w:left="20"/>
              <w:jc w:val="both"/>
            </w:pPr>
            <w:r>
              <w:rPr>
                <w:rFonts w:ascii="Times New Roman"/>
                <w:b w:val="false"/>
                <w:i w:val="false"/>
                <w:color w:val="000000"/>
                <w:sz w:val="20"/>
              </w:rPr>
              <w:t>
csdo:Name500Type (M.SDT.00134)</w:t>
            </w:r>
          </w:p>
          <w:bookmarkEnd w:id="11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1106"/>
          <w:p>
            <w:pPr>
              <w:spacing w:after="20"/>
              <w:ind w:left="20"/>
              <w:jc w:val="both"/>
            </w:pPr>
            <w:r>
              <w:rPr>
                <w:rFonts w:ascii="Times New Roman"/>
                <w:b w:val="false"/>
                <w:i w:val="false"/>
                <w:color w:val="000000"/>
                <w:sz w:val="20"/>
              </w:rPr>
              <w:t>
5.12. Документ в формате PDF</w:t>
            </w:r>
          </w:p>
          <w:bookmarkEnd w:id="1106"/>
          <w:p>
            <w:pPr>
              <w:spacing w:after="20"/>
              <w:ind w:left="20"/>
              <w:jc w:val="both"/>
            </w:pPr>
            <w:r>
              <w:rPr>
                <w:rFonts w:ascii="Times New Roman"/>
                <w:b w:val="false"/>
                <w:i w:val="false"/>
                <w:color w:val="000000"/>
                <w:sz w:val="20"/>
              </w:rPr>
              <w:t>
(hcsdo:PdfBinaryText)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оформленный при рассмотрении регистрационного досье, или документ, содержащийся в регистрационном досье на медицинское изделие в формате PDF</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1107"/>
          <w:p>
            <w:pPr>
              <w:spacing w:after="20"/>
              <w:ind w:left="20"/>
              <w:jc w:val="both"/>
            </w:pPr>
            <w:r>
              <w:rPr>
                <w:rFonts w:ascii="Times New Roman"/>
                <w:b w:val="false"/>
                <w:i w:val="false"/>
                <w:color w:val="000000"/>
                <w:sz w:val="20"/>
              </w:rPr>
              <w:t>
csdo:BinaryTextType (M.SDT.00143)</w:t>
            </w:r>
          </w:p>
          <w:bookmarkEnd w:id="1107"/>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108"/>
          <w:p>
            <w:pPr>
              <w:spacing w:after="20"/>
              <w:ind w:left="20"/>
              <w:jc w:val="both"/>
            </w:pPr>
            <w:r>
              <w:rPr>
                <w:rFonts w:ascii="Times New Roman"/>
                <w:b w:val="false"/>
                <w:i w:val="false"/>
                <w:color w:val="000000"/>
                <w:sz w:val="20"/>
              </w:rPr>
              <w:t>
а) код формата данных</w:t>
            </w:r>
          </w:p>
          <w:bookmarkEnd w:id="1108"/>
          <w:p>
            <w:pPr>
              <w:spacing w:after="20"/>
              <w:ind w:left="20"/>
              <w:jc w:val="both"/>
            </w:pPr>
            <w:r>
              <w:rPr>
                <w:rFonts w:ascii="Times New Roman"/>
                <w:b w:val="false"/>
                <w:i w:val="false"/>
                <w:color w:val="000000"/>
                <w:sz w:val="20"/>
              </w:rPr>
              <w:t>
(атрибут mediaTypeCode)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109"/>
          <w:p>
            <w:pPr>
              <w:spacing w:after="20"/>
              <w:ind w:left="20"/>
              <w:jc w:val="both"/>
            </w:pPr>
            <w:r>
              <w:rPr>
                <w:rFonts w:ascii="Times New Roman"/>
                <w:b w:val="false"/>
                <w:i w:val="false"/>
                <w:color w:val="000000"/>
                <w:sz w:val="20"/>
              </w:rPr>
              <w:t>
csdo:MediaTypeCodeType (M.SDT.00147)</w:t>
            </w:r>
          </w:p>
          <w:bookmarkEnd w:id="110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110"/>
          <w:p>
            <w:pPr>
              <w:spacing w:after="20"/>
              <w:ind w:left="20"/>
              <w:jc w:val="both"/>
            </w:pPr>
            <w:r>
              <w:rPr>
                <w:rFonts w:ascii="Times New Roman"/>
                <w:b w:val="false"/>
                <w:i w:val="false"/>
                <w:color w:val="000000"/>
                <w:sz w:val="20"/>
              </w:rPr>
              <w:t>
5.13. XML-документ</w:t>
            </w:r>
          </w:p>
          <w:bookmarkEnd w:id="1110"/>
          <w:p>
            <w:pPr>
              <w:spacing w:after="20"/>
              <w:ind w:left="20"/>
              <w:jc w:val="both"/>
            </w:pPr>
            <w:r>
              <w:rPr>
                <w:rFonts w:ascii="Times New Roman"/>
                <w:b w:val="false"/>
                <w:i w:val="false"/>
                <w:color w:val="000000"/>
                <w:sz w:val="20"/>
              </w:rPr>
              <w:t>
(hccdo:AnyDetails)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оформленный при рассмотрении регистрационного досье на медицинское изделие, или документ, содержащийся в регистрационном досье на медицинское изделие в формате XML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111"/>
          <w:p>
            <w:pPr>
              <w:spacing w:after="20"/>
              <w:ind w:left="20"/>
              <w:jc w:val="both"/>
            </w:pPr>
            <w:r>
              <w:rPr>
                <w:rFonts w:ascii="Times New Roman"/>
                <w:b w:val="false"/>
                <w:i w:val="false"/>
                <w:color w:val="000000"/>
                <w:sz w:val="20"/>
              </w:rPr>
              <w:t>
hccdo:AnyDetailsType (M.HC.CDT.00274)</w:t>
            </w:r>
          </w:p>
          <w:bookmarkEnd w:id="111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112"/>
          <w:p>
            <w:pPr>
              <w:spacing w:after="20"/>
              <w:ind w:left="20"/>
              <w:jc w:val="both"/>
            </w:pPr>
            <w:r>
              <w:rPr>
                <w:rFonts w:ascii="Times New Roman"/>
                <w:b w:val="false"/>
                <w:i w:val="false"/>
                <w:color w:val="000000"/>
                <w:sz w:val="20"/>
              </w:rPr>
              <w:t>
5.13.1. XML-документ</w:t>
            </w:r>
          </w:p>
          <w:bookmarkEnd w:id="1112"/>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XML-документ произвольной структуры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113"/>
          <w:p>
            <w:pPr>
              <w:spacing w:after="20"/>
              <w:ind w:left="20"/>
              <w:jc w:val="both"/>
            </w:pPr>
            <w:r>
              <w:rPr>
                <w:rFonts w:ascii="Times New Roman"/>
                <w:b w:val="false"/>
                <w:i w:val="false"/>
                <w:color w:val="000000"/>
                <w:sz w:val="20"/>
              </w:rPr>
              <w:t>
произвольный элемент.</w:t>
            </w:r>
          </w:p>
          <w:bookmarkEnd w:id="1113"/>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606" w:id="1114"/>
    <w:p>
      <w:pPr>
        <w:spacing w:after="0"/>
        <w:ind w:left="0"/>
        <w:jc w:val="both"/>
      </w:pPr>
      <w:r>
        <w:rPr>
          <w:rFonts w:ascii="Times New Roman"/>
          <w:b w:val="false"/>
          <w:i w:val="false"/>
          <w:color w:val="000000"/>
          <w:sz w:val="28"/>
        </w:rPr>
        <w:t>
      25. Описание структуры электронного документа (сведений) "Сведения о номере регистрационного удостоверения на медицинское изделие" (R.HC.MM.06.004) приведено в таблице 17.</w:t>
      </w:r>
    </w:p>
    <w:bookmarkEnd w:id="1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608" w:id="1115"/>
    <w:p>
      <w:pPr>
        <w:spacing w:after="0"/>
        <w:ind w:left="0"/>
        <w:jc w:val="left"/>
      </w:pPr>
      <w:r>
        <w:rPr>
          <w:rFonts w:ascii="Times New Roman"/>
          <w:b/>
          <w:i w:val="false"/>
          <w:color w:val="000000"/>
        </w:rPr>
        <w:t xml:space="preserve"> Описание структуры электронного документа (сведений) "Сведения о номере регистрационного удостоверения на медицинское изделие" (R.HC.MM.06.004)</w:t>
      </w:r>
    </w:p>
    <w:bookmarkEnd w:id="1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 на медицинское изделие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 на медицинское изделие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urn:EEC:R:HC:MM:06:MedicalProductRegistrationNumberRequestDetails:v1.1.0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MedicalProductRegistrationNumberRequestDetails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EEC_R_HC_MM_06_MedicalProductRegistrationNumberRequestDetails_v1.1.0.xsd</w:t>
            </w:r>
          </w:p>
        </w:tc>
      </w:tr>
    </w:tbl>
    <w:bookmarkStart w:name="z1609" w:id="1116"/>
    <w:p>
      <w:pPr>
        <w:spacing w:after="0"/>
        <w:ind w:left="0"/>
        <w:jc w:val="both"/>
      </w:pPr>
      <w:r>
        <w:rPr>
          <w:rFonts w:ascii="Times New Roman"/>
          <w:b w:val="false"/>
          <w:i w:val="false"/>
          <w:color w:val="000000"/>
          <w:sz w:val="28"/>
        </w:rPr>
        <w:t>
      26. Импортируемые пространства имен приведены в таблице 18.</w:t>
      </w:r>
    </w:p>
    <w:bookmarkEnd w:id="11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611" w:id="1117"/>
    <w:p>
      <w:pPr>
        <w:spacing w:after="0"/>
        <w:ind w:left="0"/>
        <w:jc w:val="left"/>
      </w:pPr>
      <w:r>
        <w:rPr>
          <w:rFonts w:ascii="Times New Roman"/>
          <w:b/>
          <w:i w:val="false"/>
          <w:color w:val="000000"/>
        </w:rPr>
        <w:t xml:space="preserve"> Импортируемые пространства имен</w:t>
      </w:r>
    </w:p>
    <w:bookmarkEnd w:id="1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612" w:id="1118"/>
    <w:p>
      <w:pPr>
        <w:spacing w:after="0"/>
        <w:ind w:left="0"/>
        <w:jc w:val="both"/>
      </w:pPr>
      <w:r>
        <w:rPr>
          <w:rFonts w:ascii="Times New Roman"/>
          <w:b w:val="false"/>
          <w:i w:val="false"/>
          <w:color w:val="000000"/>
          <w:sz w:val="28"/>
        </w:rPr>
        <w:t xml:space="preserve">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30 августа 2016 г. № 92.</w:t>
      </w:r>
    </w:p>
    <w:bookmarkEnd w:id="1118"/>
    <w:bookmarkStart w:name="z1613" w:id="1119"/>
    <w:p>
      <w:pPr>
        <w:spacing w:after="0"/>
        <w:ind w:left="0"/>
        <w:jc w:val="both"/>
      </w:pPr>
      <w:r>
        <w:rPr>
          <w:rFonts w:ascii="Times New Roman"/>
          <w:b w:val="false"/>
          <w:i w:val="false"/>
          <w:color w:val="000000"/>
          <w:sz w:val="28"/>
        </w:rPr>
        <w:t>
      27. Реквизитный состав структуры электронного документа (сведений) "Сведения о номере регистрационного удостоверения на медицинское изделие" (R.HC.MM.06.004) приведен в таблице 19.</w:t>
      </w:r>
    </w:p>
    <w:bookmarkEnd w:id="11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615" w:id="1120"/>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номере регистрационного удостоверения на медицинское изделие" (R.HC.MM.06.004)</w:t>
      </w:r>
    </w:p>
    <w:bookmarkEnd w:id="1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121"/>
          <w:p>
            <w:pPr>
              <w:spacing w:after="20"/>
              <w:ind w:left="20"/>
              <w:jc w:val="both"/>
            </w:pPr>
            <w:r>
              <w:rPr>
                <w:rFonts w:ascii="Times New Roman"/>
                <w:b w:val="false"/>
                <w:i w:val="false"/>
                <w:color w:val="000000"/>
                <w:sz w:val="20"/>
              </w:rPr>
              <w:t>
1. Заголовок электронного документа (сведений)</w:t>
            </w:r>
          </w:p>
          <w:bookmarkEnd w:id="1121"/>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122"/>
          <w:p>
            <w:pPr>
              <w:spacing w:after="20"/>
              <w:ind w:left="20"/>
              <w:jc w:val="both"/>
            </w:pPr>
            <w:r>
              <w:rPr>
                <w:rFonts w:ascii="Times New Roman"/>
                <w:b w:val="false"/>
                <w:i w:val="false"/>
                <w:color w:val="000000"/>
                <w:sz w:val="20"/>
              </w:rPr>
              <w:t>
ccdo:EDocHeaderType (M.CDT.90001)</w:t>
            </w:r>
          </w:p>
          <w:bookmarkEnd w:id="11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1123"/>
          <w:p>
            <w:pPr>
              <w:spacing w:after="20"/>
              <w:ind w:left="20"/>
              <w:jc w:val="both"/>
            </w:pPr>
            <w:r>
              <w:rPr>
                <w:rFonts w:ascii="Times New Roman"/>
                <w:b w:val="false"/>
                <w:i w:val="false"/>
                <w:color w:val="000000"/>
                <w:sz w:val="20"/>
              </w:rPr>
              <w:t>
1.1. Код сообщения общего процесса</w:t>
            </w:r>
          </w:p>
          <w:bookmarkEnd w:id="1123"/>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1124"/>
          <w:p>
            <w:pPr>
              <w:spacing w:after="20"/>
              <w:ind w:left="20"/>
              <w:jc w:val="both"/>
            </w:pPr>
            <w:r>
              <w:rPr>
                <w:rFonts w:ascii="Times New Roman"/>
                <w:b w:val="false"/>
                <w:i w:val="false"/>
                <w:color w:val="000000"/>
                <w:sz w:val="20"/>
              </w:rPr>
              <w:t>
csdo:InfEnvelopeCodeType (M.SDT.90004)</w:t>
            </w:r>
          </w:p>
          <w:bookmarkEnd w:id="112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125"/>
          <w:p>
            <w:pPr>
              <w:spacing w:after="20"/>
              <w:ind w:left="20"/>
              <w:jc w:val="both"/>
            </w:pPr>
            <w:r>
              <w:rPr>
                <w:rFonts w:ascii="Times New Roman"/>
                <w:b w:val="false"/>
                <w:i w:val="false"/>
                <w:color w:val="000000"/>
                <w:sz w:val="20"/>
              </w:rPr>
              <w:t>
1.2. Код электронного документа (сведений)</w:t>
            </w:r>
          </w:p>
          <w:bookmarkEnd w:id="1125"/>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1126"/>
          <w:p>
            <w:pPr>
              <w:spacing w:after="20"/>
              <w:ind w:left="20"/>
              <w:jc w:val="both"/>
            </w:pPr>
            <w:r>
              <w:rPr>
                <w:rFonts w:ascii="Times New Roman"/>
                <w:b w:val="false"/>
                <w:i w:val="false"/>
                <w:color w:val="000000"/>
                <w:sz w:val="20"/>
              </w:rPr>
              <w:t>
csdo:EDocCodeType (M.SDT.90001)</w:t>
            </w:r>
          </w:p>
          <w:bookmarkEnd w:id="11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127"/>
          <w:p>
            <w:pPr>
              <w:spacing w:after="20"/>
              <w:ind w:left="20"/>
              <w:jc w:val="both"/>
            </w:pPr>
            <w:r>
              <w:rPr>
                <w:rFonts w:ascii="Times New Roman"/>
                <w:b w:val="false"/>
                <w:i w:val="false"/>
                <w:color w:val="000000"/>
                <w:sz w:val="20"/>
              </w:rPr>
              <w:t>
1.3. Идентификатор электронного документа (сведений)</w:t>
            </w:r>
          </w:p>
          <w:bookmarkEnd w:id="1127"/>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128"/>
          <w:p>
            <w:pPr>
              <w:spacing w:after="20"/>
              <w:ind w:left="20"/>
              <w:jc w:val="both"/>
            </w:pPr>
            <w:r>
              <w:rPr>
                <w:rFonts w:ascii="Times New Roman"/>
                <w:b w:val="false"/>
                <w:i w:val="false"/>
                <w:color w:val="000000"/>
                <w:sz w:val="20"/>
              </w:rPr>
              <w:t>
csdo:UniversallyUniqueIdType (M.SDT.90003)</w:t>
            </w:r>
          </w:p>
          <w:bookmarkEnd w:id="11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12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129"/>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1130"/>
          <w:p>
            <w:pPr>
              <w:spacing w:after="20"/>
              <w:ind w:left="20"/>
              <w:jc w:val="both"/>
            </w:pPr>
            <w:r>
              <w:rPr>
                <w:rFonts w:ascii="Times New Roman"/>
                <w:b w:val="false"/>
                <w:i w:val="false"/>
                <w:color w:val="000000"/>
                <w:sz w:val="20"/>
              </w:rPr>
              <w:t>
csdo:UniversallyUniqueIdType (M.SDT.90003)</w:t>
            </w:r>
          </w:p>
          <w:bookmarkEnd w:id="11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131"/>
          <w:p>
            <w:pPr>
              <w:spacing w:after="20"/>
              <w:ind w:left="20"/>
              <w:jc w:val="both"/>
            </w:pPr>
            <w:r>
              <w:rPr>
                <w:rFonts w:ascii="Times New Roman"/>
                <w:b w:val="false"/>
                <w:i w:val="false"/>
                <w:color w:val="000000"/>
                <w:sz w:val="20"/>
              </w:rPr>
              <w:t>
1.5. Дата и время электронного документа (сведений)</w:t>
            </w:r>
          </w:p>
          <w:bookmarkEnd w:id="1131"/>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132"/>
          <w:p>
            <w:pPr>
              <w:spacing w:after="20"/>
              <w:ind w:left="20"/>
              <w:jc w:val="both"/>
            </w:pPr>
            <w:r>
              <w:rPr>
                <w:rFonts w:ascii="Times New Roman"/>
                <w:b w:val="false"/>
                <w:i w:val="false"/>
                <w:color w:val="000000"/>
                <w:sz w:val="20"/>
              </w:rPr>
              <w:t>
bdt:DateTimeType (M.BDT.00006)</w:t>
            </w:r>
          </w:p>
          <w:bookmarkEnd w:id="1132"/>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 w:id="1133"/>
          <w:p>
            <w:pPr>
              <w:spacing w:after="20"/>
              <w:ind w:left="20"/>
              <w:jc w:val="both"/>
            </w:pPr>
            <w:r>
              <w:rPr>
                <w:rFonts w:ascii="Times New Roman"/>
                <w:b w:val="false"/>
                <w:i w:val="false"/>
                <w:color w:val="000000"/>
                <w:sz w:val="20"/>
              </w:rPr>
              <w:t>
1.6. Код языка</w:t>
            </w:r>
          </w:p>
          <w:bookmarkEnd w:id="1133"/>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1134"/>
          <w:p>
            <w:pPr>
              <w:spacing w:after="20"/>
              <w:ind w:left="20"/>
              <w:jc w:val="both"/>
            </w:pPr>
            <w:r>
              <w:rPr>
                <w:rFonts w:ascii="Times New Roman"/>
                <w:b w:val="false"/>
                <w:i w:val="false"/>
                <w:color w:val="000000"/>
                <w:sz w:val="20"/>
              </w:rPr>
              <w:t>
csdo:LanguageCodeType (M.SDT.00051)</w:t>
            </w:r>
          </w:p>
          <w:bookmarkEnd w:id="1134"/>
          <w:p>
            <w:pPr>
              <w:spacing w:after="20"/>
              <w:ind w:left="20"/>
              <w:jc w:val="both"/>
            </w:pPr>
            <w:r>
              <w:rPr>
                <w:rFonts w:ascii="Times New Roman"/>
                <w:b w:val="false"/>
                <w:i w:val="false"/>
                <w:color w:val="000000"/>
                <w:sz w:val="20"/>
              </w:rPr>
              <w:t>
Двухбуквенный код языка в соответствии с ISO 639-1.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135"/>
          <w:p>
            <w:pPr>
              <w:spacing w:after="20"/>
              <w:ind w:left="20"/>
              <w:jc w:val="both"/>
            </w:pPr>
            <w:r>
              <w:rPr>
                <w:rFonts w:ascii="Times New Roman"/>
                <w:b w:val="false"/>
                <w:i w:val="false"/>
                <w:color w:val="000000"/>
                <w:sz w:val="20"/>
              </w:rPr>
              <w:t>
2. Номер заявления на регистрацию или проведение иных процедур, связанных с регистрацией медицинского изделия</w:t>
            </w:r>
          </w:p>
          <w:bookmarkEnd w:id="1135"/>
          <w:p>
            <w:pPr>
              <w:spacing w:after="20"/>
              <w:ind w:left="20"/>
              <w:jc w:val="both"/>
            </w:pPr>
            <w:r>
              <w:rPr>
                <w:rFonts w:ascii="Times New Roman"/>
                <w:b w:val="false"/>
                <w:i w:val="false"/>
                <w:color w:val="000000"/>
                <w:sz w:val="20"/>
              </w:rPr>
              <w:t>
(hcsdo:MedicalProductApplicationId)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заявления на регистрацию или проведение иных процедур, связанных с регистрацией медицинского изделия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1136"/>
          <w:p>
            <w:pPr>
              <w:spacing w:after="20"/>
              <w:ind w:left="20"/>
              <w:jc w:val="both"/>
            </w:pPr>
            <w:r>
              <w:rPr>
                <w:rFonts w:ascii="Times New Roman"/>
                <w:b w:val="false"/>
                <w:i w:val="false"/>
                <w:color w:val="000000"/>
                <w:sz w:val="20"/>
              </w:rPr>
              <w:t>
hcsdo:MedicalProductApplicationIdType (M.HC.SDT.00737)</w:t>
            </w:r>
          </w:p>
          <w:bookmarkEnd w:id="11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[A-Z]{2}-\d{6}-(0[1-9]|[1|2]\d|3[0|1]).(0[1-9]|1[0-2]).20\d{2}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137"/>
          <w:p>
            <w:pPr>
              <w:spacing w:after="20"/>
              <w:ind w:left="20"/>
              <w:jc w:val="both"/>
            </w:pPr>
            <w:r>
              <w:rPr>
                <w:rFonts w:ascii="Times New Roman"/>
                <w:b w:val="false"/>
                <w:i w:val="false"/>
                <w:color w:val="000000"/>
                <w:sz w:val="20"/>
              </w:rPr>
              <w:t>
3. Номер регистрационного удостоверения</w:t>
            </w:r>
          </w:p>
          <w:bookmarkEnd w:id="1137"/>
          <w:p>
            <w:pPr>
              <w:spacing w:after="20"/>
              <w:ind w:left="20"/>
              <w:jc w:val="both"/>
            </w:pPr>
            <w:r>
              <w:rPr>
                <w:rFonts w:ascii="Times New Roman"/>
                <w:b w:val="false"/>
                <w:i w:val="false"/>
                <w:color w:val="000000"/>
                <w:sz w:val="20"/>
              </w:rPr>
              <w:t>
(hcsdo:RegistrationCertificateId)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регистрационного удостоверения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138"/>
          <w:p>
            <w:pPr>
              <w:spacing w:after="20"/>
              <w:ind w:left="20"/>
              <w:jc w:val="both"/>
            </w:pPr>
            <w:r>
              <w:rPr>
                <w:rFonts w:ascii="Times New Roman"/>
                <w:b w:val="false"/>
                <w:i w:val="false"/>
                <w:color w:val="000000"/>
                <w:sz w:val="20"/>
              </w:rPr>
              <w:t>
csdo:Id50Type (M.SDT.00093)</w:t>
            </w:r>
          </w:p>
          <w:bookmarkEnd w:id="11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641" w:id="1139"/>
    <w:p>
      <w:pPr>
        <w:spacing w:after="0"/>
        <w:ind w:left="0"/>
        <w:jc w:val="both"/>
      </w:pPr>
      <w:r>
        <w:rPr>
          <w:rFonts w:ascii="Times New Roman"/>
          <w:b w:val="false"/>
          <w:i w:val="false"/>
          <w:color w:val="000000"/>
          <w:sz w:val="28"/>
        </w:rPr>
        <w:t>
      28. Описание структуры электронного документа (сведений) "Сведения о виде медицинских изделий" (R.HC.MM.06.005) приведено в таблице 20.</w:t>
      </w:r>
    </w:p>
    <w:bookmarkEnd w:id="11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1643" w:id="1140"/>
    <w:p>
      <w:pPr>
        <w:spacing w:after="0"/>
        <w:ind w:left="0"/>
        <w:jc w:val="left"/>
      </w:pPr>
      <w:r>
        <w:rPr>
          <w:rFonts w:ascii="Times New Roman"/>
          <w:b/>
          <w:i w:val="false"/>
          <w:color w:val="000000"/>
        </w:rPr>
        <w:t xml:space="preserve"> Описание структуры электронного документа (сведений) "Сведения о виде медицинских изделий" (R.HC.MM.06.005)</w:t>
      </w:r>
    </w:p>
    <w:bookmarkEnd w:id="1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медицинских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urn:EEC:R:HC:MM:06:MedicalProductCodeTransformationDetails:v1.1.0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MedicalProductCodeTransformationDetails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EEC_R_HC_MM_06_MedicalProductCodeTransformationDetails_v1.1.0.xsd</w:t>
            </w:r>
          </w:p>
        </w:tc>
      </w:tr>
    </w:tbl>
    <w:bookmarkStart w:name="z1644" w:id="1141"/>
    <w:p>
      <w:pPr>
        <w:spacing w:after="0"/>
        <w:ind w:left="0"/>
        <w:jc w:val="both"/>
      </w:pPr>
      <w:r>
        <w:rPr>
          <w:rFonts w:ascii="Times New Roman"/>
          <w:b w:val="false"/>
          <w:i w:val="false"/>
          <w:color w:val="000000"/>
          <w:sz w:val="28"/>
        </w:rPr>
        <w:t>
      29. Импортируемые пространства имен приведены в таблице 21.</w:t>
      </w:r>
    </w:p>
    <w:bookmarkEnd w:id="11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1646" w:id="1142"/>
    <w:p>
      <w:pPr>
        <w:spacing w:after="0"/>
        <w:ind w:left="0"/>
        <w:jc w:val="left"/>
      </w:pPr>
      <w:r>
        <w:rPr>
          <w:rFonts w:ascii="Times New Roman"/>
          <w:b/>
          <w:i w:val="false"/>
          <w:color w:val="000000"/>
        </w:rPr>
        <w:t xml:space="preserve"> Импортируемые пространства имен</w:t>
      </w:r>
    </w:p>
    <w:bookmarkEnd w:id="1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647" w:id="1143"/>
    <w:p>
      <w:pPr>
        <w:spacing w:after="0"/>
        <w:ind w:left="0"/>
        <w:jc w:val="both"/>
      </w:pPr>
      <w:r>
        <w:rPr>
          <w:rFonts w:ascii="Times New Roman"/>
          <w:b w:val="false"/>
          <w:i w:val="false"/>
          <w:color w:val="000000"/>
          <w:sz w:val="28"/>
        </w:rPr>
        <w:t xml:space="preserve">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30 августа 2016 г. № 92.</w:t>
      </w:r>
    </w:p>
    <w:bookmarkEnd w:id="1143"/>
    <w:bookmarkStart w:name="z1648" w:id="1144"/>
    <w:p>
      <w:pPr>
        <w:spacing w:after="0"/>
        <w:ind w:left="0"/>
        <w:jc w:val="both"/>
      </w:pPr>
      <w:r>
        <w:rPr>
          <w:rFonts w:ascii="Times New Roman"/>
          <w:b w:val="false"/>
          <w:i w:val="false"/>
          <w:color w:val="000000"/>
          <w:sz w:val="28"/>
        </w:rPr>
        <w:t>
      30. Реквизитный состав структуры электронного документа (сведений) "Сведения о виде медицинских изделий" (R.HC.MM.06.005) приведен в таблице 22.</w:t>
      </w:r>
    </w:p>
    <w:bookmarkEnd w:id="11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1650" w:id="1145"/>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виде медицинских изделий" (R.HC.MM.06.005)</w:t>
      </w:r>
    </w:p>
    <w:bookmarkEnd w:id="1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1146"/>
          <w:p>
            <w:pPr>
              <w:spacing w:after="20"/>
              <w:ind w:left="20"/>
              <w:jc w:val="both"/>
            </w:pPr>
            <w:r>
              <w:rPr>
                <w:rFonts w:ascii="Times New Roman"/>
                <w:b w:val="false"/>
                <w:i w:val="false"/>
                <w:color w:val="000000"/>
                <w:sz w:val="20"/>
              </w:rPr>
              <w:t>
1. Заголовок электронного документа (сведений)</w:t>
            </w:r>
          </w:p>
          <w:bookmarkEnd w:id="1146"/>
          <w:p>
            <w:pPr>
              <w:spacing w:after="20"/>
              <w:ind w:left="20"/>
              <w:jc w:val="both"/>
            </w:pPr>
            <w:r>
              <w:rPr>
                <w:rFonts w:ascii="Times New Roman"/>
                <w:b w:val="false"/>
                <w:i w:val="false"/>
                <w:color w:val="000000"/>
                <w:sz w:val="20"/>
              </w:rPr>
              <w:t>
(ccdo:EDocHeader)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147"/>
          <w:p>
            <w:pPr>
              <w:spacing w:after="20"/>
              <w:ind w:left="20"/>
              <w:jc w:val="both"/>
            </w:pPr>
            <w:r>
              <w:rPr>
                <w:rFonts w:ascii="Times New Roman"/>
                <w:b w:val="false"/>
                <w:i w:val="false"/>
                <w:color w:val="000000"/>
                <w:sz w:val="20"/>
              </w:rPr>
              <w:t>
ccdo:EDocHeaderType (M.CDT.90001)</w:t>
            </w:r>
          </w:p>
          <w:bookmarkEnd w:id="114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148"/>
          <w:p>
            <w:pPr>
              <w:spacing w:after="20"/>
              <w:ind w:left="20"/>
              <w:jc w:val="both"/>
            </w:pPr>
            <w:r>
              <w:rPr>
                <w:rFonts w:ascii="Times New Roman"/>
                <w:b w:val="false"/>
                <w:i w:val="false"/>
                <w:color w:val="000000"/>
                <w:sz w:val="20"/>
              </w:rPr>
              <w:t>
1.1. Код сообщения общего процесса</w:t>
            </w:r>
          </w:p>
          <w:bookmarkEnd w:id="1148"/>
          <w:p>
            <w:pPr>
              <w:spacing w:after="20"/>
              <w:ind w:left="20"/>
              <w:jc w:val="both"/>
            </w:pPr>
            <w:r>
              <w:rPr>
                <w:rFonts w:ascii="Times New Roman"/>
                <w:b w:val="false"/>
                <w:i w:val="false"/>
                <w:color w:val="000000"/>
                <w:sz w:val="20"/>
              </w:rPr>
              <w:t>
(csdo:InfEnvelopeCode)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1149"/>
          <w:p>
            <w:pPr>
              <w:spacing w:after="20"/>
              <w:ind w:left="20"/>
              <w:jc w:val="both"/>
            </w:pPr>
            <w:r>
              <w:rPr>
                <w:rFonts w:ascii="Times New Roman"/>
                <w:b w:val="false"/>
                <w:i w:val="false"/>
                <w:color w:val="000000"/>
                <w:sz w:val="20"/>
              </w:rPr>
              <w:t>
csdo:InfEnvelopeCodeType (M.SDT.90004)</w:t>
            </w:r>
          </w:p>
          <w:bookmarkEnd w:id="114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150"/>
          <w:p>
            <w:pPr>
              <w:spacing w:after="20"/>
              <w:ind w:left="20"/>
              <w:jc w:val="both"/>
            </w:pPr>
            <w:r>
              <w:rPr>
                <w:rFonts w:ascii="Times New Roman"/>
                <w:b w:val="false"/>
                <w:i w:val="false"/>
                <w:color w:val="000000"/>
                <w:sz w:val="20"/>
              </w:rPr>
              <w:t>
1.2. Код электронного документа (сведений)</w:t>
            </w:r>
          </w:p>
          <w:bookmarkEnd w:id="1150"/>
          <w:p>
            <w:pPr>
              <w:spacing w:after="20"/>
              <w:ind w:left="20"/>
              <w:jc w:val="both"/>
            </w:pPr>
            <w:r>
              <w:rPr>
                <w:rFonts w:ascii="Times New Roman"/>
                <w:b w:val="false"/>
                <w:i w:val="false"/>
                <w:color w:val="000000"/>
                <w:sz w:val="20"/>
              </w:rPr>
              <w:t>
(csdo:EDocCode)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151"/>
          <w:p>
            <w:pPr>
              <w:spacing w:after="20"/>
              <w:ind w:left="20"/>
              <w:jc w:val="both"/>
            </w:pPr>
            <w:r>
              <w:rPr>
                <w:rFonts w:ascii="Times New Roman"/>
                <w:b w:val="false"/>
                <w:i w:val="false"/>
                <w:color w:val="000000"/>
                <w:sz w:val="20"/>
              </w:rPr>
              <w:t>
csdo:EDocCodeType (M.SDT.90001)</w:t>
            </w:r>
          </w:p>
          <w:bookmarkEnd w:id="11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1152"/>
          <w:p>
            <w:pPr>
              <w:spacing w:after="20"/>
              <w:ind w:left="20"/>
              <w:jc w:val="both"/>
            </w:pPr>
            <w:r>
              <w:rPr>
                <w:rFonts w:ascii="Times New Roman"/>
                <w:b w:val="false"/>
                <w:i w:val="false"/>
                <w:color w:val="000000"/>
                <w:sz w:val="20"/>
              </w:rPr>
              <w:t>
1.3. Идентификатор электронного документа (сведений)</w:t>
            </w:r>
          </w:p>
          <w:bookmarkEnd w:id="1152"/>
          <w:p>
            <w:pPr>
              <w:spacing w:after="20"/>
              <w:ind w:left="20"/>
              <w:jc w:val="both"/>
            </w:pPr>
            <w:r>
              <w:rPr>
                <w:rFonts w:ascii="Times New Roman"/>
                <w:b w:val="false"/>
                <w:i w:val="false"/>
                <w:color w:val="000000"/>
                <w:sz w:val="20"/>
              </w:rPr>
              <w:t>
(csdo:EDocId)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1153"/>
          <w:p>
            <w:pPr>
              <w:spacing w:after="20"/>
              <w:ind w:left="20"/>
              <w:jc w:val="both"/>
            </w:pPr>
            <w:r>
              <w:rPr>
                <w:rFonts w:ascii="Times New Roman"/>
                <w:b w:val="false"/>
                <w:i w:val="false"/>
                <w:color w:val="000000"/>
                <w:sz w:val="20"/>
              </w:rPr>
              <w:t>
csdo:UniversallyUniqueIdType (M.SDT.90003)</w:t>
            </w:r>
          </w:p>
          <w:bookmarkEnd w:id="11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 w:id="115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154"/>
          <w:p>
            <w:pPr>
              <w:spacing w:after="20"/>
              <w:ind w:left="20"/>
              <w:jc w:val="both"/>
            </w:pPr>
            <w:r>
              <w:rPr>
                <w:rFonts w:ascii="Times New Roman"/>
                <w:b w:val="false"/>
                <w:i w:val="false"/>
                <w:color w:val="000000"/>
                <w:sz w:val="20"/>
              </w:rPr>
              <w:t>
(csdo:EDocRefId)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155"/>
          <w:p>
            <w:pPr>
              <w:spacing w:after="20"/>
              <w:ind w:left="20"/>
              <w:jc w:val="both"/>
            </w:pPr>
            <w:r>
              <w:rPr>
                <w:rFonts w:ascii="Times New Roman"/>
                <w:b w:val="false"/>
                <w:i w:val="false"/>
                <w:color w:val="000000"/>
                <w:sz w:val="20"/>
              </w:rPr>
              <w:t>
csdo:UniversallyUniqueIdType (M.SDT.90003)</w:t>
            </w:r>
          </w:p>
          <w:bookmarkEnd w:id="115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 w:id="1156"/>
          <w:p>
            <w:pPr>
              <w:spacing w:after="20"/>
              <w:ind w:left="20"/>
              <w:jc w:val="both"/>
            </w:pPr>
            <w:r>
              <w:rPr>
                <w:rFonts w:ascii="Times New Roman"/>
                <w:b w:val="false"/>
                <w:i w:val="false"/>
                <w:color w:val="000000"/>
                <w:sz w:val="20"/>
              </w:rPr>
              <w:t>
1.5. Дата и время электронного документа (сведений)</w:t>
            </w:r>
          </w:p>
          <w:bookmarkEnd w:id="1156"/>
          <w:p>
            <w:pPr>
              <w:spacing w:after="20"/>
              <w:ind w:left="20"/>
              <w:jc w:val="both"/>
            </w:pPr>
            <w:r>
              <w:rPr>
                <w:rFonts w:ascii="Times New Roman"/>
                <w:b w:val="false"/>
                <w:i w:val="false"/>
                <w:color w:val="000000"/>
                <w:sz w:val="20"/>
              </w:rPr>
              <w:t>
(csdo:EDocDateTime)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 w:id="1157"/>
          <w:p>
            <w:pPr>
              <w:spacing w:after="20"/>
              <w:ind w:left="20"/>
              <w:jc w:val="both"/>
            </w:pPr>
            <w:r>
              <w:rPr>
                <w:rFonts w:ascii="Times New Roman"/>
                <w:b w:val="false"/>
                <w:i w:val="false"/>
                <w:color w:val="000000"/>
                <w:sz w:val="20"/>
              </w:rPr>
              <w:t>
bdt:DateTimeType (M.BDT.00006)</w:t>
            </w:r>
          </w:p>
          <w:bookmarkEnd w:id="1157"/>
          <w:p>
            <w:pPr>
              <w:spacing w:after="20"/>
              <w:ind w:left="20"/>
              <w:jc w:val="both"/>
            </w:pPr>
            <w:r>
              <w:rPr>
                <w:rFonts w:ascii="Times New Roman"/>
                <w:b w:val="false"/>
                <w:i w:val="false"/>
                <w:color w:val="000000"/>
                <w:sz w:val="20"/>
              </w:rPr>
              <w:t>
Обозначение даты и времени в соответствии с ISO 8601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1158"/>
          <w:p>
            <w:pPr>
              <w:spacing w:after="20"/>
              <w:ind w:left="20"/>
              <w:jc w:val="both"/>
            </w:pPr>
            <w:r>
              <w:rPr>
                <w:rFonts w:ascii="Times New Roman"/>
                <w:b w:val="false"/>
                <w:i w:val="false"/>
                <w:color w:val="000000"/>
                <w:sz w:val="20"/>
              </w:rPr>
              <w:t>
1.6. Код языка</w:t>
            </w:r>
          </w:p>
          <w:bookmarkEnd w:id="1158"/>
          <w:p>
            <w:pPr>
              <w:spacing w:after="20"/>
              <w:ind w:left="20"/>
              <w:jc w:val="both"/>
            </w:pPr>
            <w:r>
              <w:rPr>
                <w:rFonts w:ascii="Times New Roman"/>
                <w:b w:val="false"/>
                <w:i w:val="false"/>
                <w:color w:val="000000"/>
                <w:sz w:val="20"/>
              </w:rPr>
              <w:t>
(csdo:LanguageCode)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159"/>
          <w:p>
            <w:pPr>
              <w:spacing w:after="20"/>
              <w:ind w:left="20"/>
              <w:jc w:val="both"/>
            </w:pPr>
            <w:r>
              <w:rPr>
                <w:rFonts w:ascii="Times New Roman"/>
                <w:b w:val="false"/>
                <w:i w:val="false"/>
                <w:color w:val="000000"/>
                <w:sz w:val="20"/>
              </w:rPr>
              <w:t>
csdo:LanguageCodeType (M.SDT.00051)</w:t>
            </w:r>
          </w:p>
          <w:bookmarkEnd w:id="1159"/>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1160"/>
          <w:p>
            <w:pPr>
              <w:spacing w:after="20"/>
              <w:ind w:left="20"/>
              <w:jc w:val="both"/>
            </w:pPr>
            <w:r>
              <w:rPr>
                <w:rFonts w:ascii="Times New Roman"/>
                <w:b w:val="false"/>
                <w:i w:val="false"/>
                <w:color w:val="000000"/>
                <w:sz w:val="20"/>
              </w:rPr>
              <w:t>
2. Код вида медицинского изделия в соответствии с Глобальной номенклатурой медицинских изделий</w:t>
            </w:r>
          </w:p>
          <w:bookmarkEnd w:id="1160"/>
          <w:p>
            <w:pPr>
              <w:spacing w:after="20"/>
              <w:ind w:left="20"/>
              <w:jc w:val="both"/>
            </w:pPr>
            <w:r>
              <w:rPr>
                <w:rFonts w:ascii="Times New Roman"/>
                <w:b w:val="false"/>
                <w:i w:val="false"/>
                <w:color w:val="000000"/>
                <w:sz w:val="20"/>
              </w:rPr>
              <w:t>
(hcsdo:GMDNCode)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медицинского изделия в соответствии с Глобальной номенклатурой медицинских изделий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161"/>
          <w:p>
            <w:pPr>
              <w:spacing w:after="20"/>
              <w:ind w:left="20"/>
              <w:jc w:val="both"/>
            </w:pPr>
            <w:r>
              <w:rPr>
                <w:rFonts w:ascii="Times New Roman"/>
                <w:b w:val="false"/>
                <w:i w:val="false"/>
                <w:color w:val="000000"/>
                <w:sz w:val="20"/>
              </w:rPr>
              <w:t>
hcsdoGMDNCodeType (M.HC.SDT.00680)</w:t>
            </w:r>
          </w:p>
          <w:bookmarkEnd w:id="11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Глобальной номенклатурой медицинских изделий.</w:t>
            </w:r>
          </w:p>
          <w:p>
            <w:pPr>
              <w:spacing w:after="20"/>
              <w:ind w:left="20"/>
              <w:jc w:val="both"/>
            </w:pPr>
            <w:r>
              <w:rPr>
                <w:rFonts w:ascii="Times New Roman"/>
                <w:b w:val="false"/>
                <w:i w:val="false"/>
                <w:color w:val="000000"/>
                <w:sz w:val="20"/>
              </w:rPr>
              <w:t>
Шаблон: \d{5}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1162"/>
          <w:p>
            <w:pPr>
              <w:spacing w:after="20"/>
              <w:ind w:left="20"/>
              <w:jc w:val="both"/>
            </w:pPr>
            <w:r>
              <w:rPr>
                <w:rFonts w:ascii="Times New Roman"/>
                <w:b w:val="false"/>
                <w:i w:val="false"/>
                <w:color w:val="000000"/>
                <w:sz w:val="20"/>
              </w:rPr>
              <w:t>
3. Код вида медицинского изделия</w:t>
            </w:r>
          </w:p>
          <w:bookmarkEnd w:id="1162"/>
          <w:p>
            <w:pPr>
              <w:spacing w:after="20"/>
              <w:ind w:left="20"/>
              <w:jc w:val="both"/>
            </w:pPr>
            <w:r>
              <w:rPr>
                <w:rFonts w:ascii="Times New Roman"/>
                <w:b w:val="false"/>
                <w:i w:val="false"/>
                <w:color w:val="000000"/>
                <w:sz w:val="20"/>
              </w:rPr>
              <w:t>
(hcsdo:MedicalProductClassificationCode)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медицинского изделия в соответствии со справочником "Номенклатура медицинских изделий Евразийского экономического союза"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 w:id="1163"/>
          <w:p>
            <w:pPr>
              <w:spacing w:after="20"/>
              <w:ind w:left="20"/>
              <w:jc w:val="both"/>
            </w:pPr>
            <w:r>
              <w:rPr>
                <w:rFonts w:ascii="Times New Roman"/>
                <w:b w:val="false"/>
                <w:i w:val="false"/>
                <w:color w:val="000000"/>
                <w:sz w:val="20"/>
              </w:rPr>
              <w:t>
hcsdo:MedicalProductClassificationCodeType (M.HC.SDT.00580)</w:t>
            </w:r>
          </w:p>
          <w:bookmarkEnd w:id="11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вида медицинского изделия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\d{6}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1164"/>
          <w:p>
            <w:pPr>
              <w:spacing w:after="20"/>
              <w:ind w:left="20"/>
              <w:jc w:val="both"/>
            </w:pPr>
            <w:r>
              <w:rPr>
                <w:rFonts w:ascii="Times New Roman"/>
                <w:b w:val="false"/>
                <w:i w:val="false"/>
                <w:color w:val="000000"/>
                <w:sz w:val="20"/>
              </w:rPr>
              <w:t>
а) идентификатор справочника (классификатора)</w:t>
            </w:r>
          </w:p>
          <w:bookmarkEnd w:id="1164"/>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 w:id="1165"/>
          <w:p>
            <w:pPr>
              <w:spacing w:after="20"/>
              <w:ind w:left="20"/>
              <w:jc w:val="both"/>
            </w:pPr>
            <w:r>
              <w:rPr>
                <w:rFonts w:ascii="Times New Roman"/>
                <w:b w:val="false"/>
                <w:i w:val="false"/>
                <w:color w:val="000000"/>
                <w:sz w:val="20"/>
              </w:rPr>
              <w:t>
csdo:ReferenceDataIdType (M.SDT.00091)</w:t>
            </w:r>
          </w:p>
          <w:bookmarkEnd w:id="11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1166"/>
          <w:p>
            <w:pPr>
              <w:spacing w:after="20"/>
              <w:ind w:left="20"/>
              <w:jc w:val="both"/>
            </w:pPr>
            <w:r>
              <w:rPr>
                <w:rFonts w:ascii="Times New Roman"/>
                <w:b w:val="false"/>
                <w:i w:val="false"/>
                <w:color w:val="000000"/>
                <w:sz w:val="20"/>
              </w:rPr>
              <w:t>
4. Наименование вида медицинского изделия</w:t>
            </w:r>
          </w:p>
          <w:bookmarkEnd w:id="1166"/>
          <w:p>
            <w:pPr>
              <w:spacing w:after="20"/>
              <w:ind w:left="20"/>
              <w:jc w:val="both"/>
            </w:pPr>
            <w:r>
              <w:rPr>
                <w:rFonts w:ascii="Times New Roman"/>
                <w:b w:val="false"/>
                <w:i w:val="false"/>
                <w:color w:val="000000"/>
                <w:sz w:val="20"/>
              </w:rPr>
              <w:t>
(hcsdo:MedicalProductClassificationName)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медицинского изделия в соответствии со справочником "Номенклатура медицинских изделий Евразийского экономического союза"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 w:id="1167"/>
          <w:p>
            <w:pPr>
              <w:spacing w:after="20"/>
              <w:ind w:left="20"/>
              <w:jc w:val="both"/>
            </w:pPr>
            <w:r>
              <w:rPr>
                <w:rFonts w:ascii="Times New Roman"/>
                <w:b w:val="false"/>
                <w:i w:val="false"/>
                <w:color w:val="000000"/>
                <w:sz w:val="20"/>
              </w:rPr>
              <w:t>
csdo:Name500Type (M.SDT.00134)</w:t>
            </w:r>
          </w:p>
          <w:bookmarkEnd w:id="11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 w:id="1168"/>
          <w:p>
            <w:pPr>
              <w:spacing w:after="20"/>
              <w:ind w:left="20"/>
              <w:jc w:val="both"/>
            </w:pPr>
            <w:r>
              <w:rPr>
                <w:rFonts w:ascii="Times New Roman"/>
                <w:b w:val="false"/>
                <w:i w:val="false"/>
                <w:color w:val="000000"/>
                <w:sz w:val="20"/>
              </w:rPr>
              <w:t>
5. Наименование уполномоченного органа</w:t>
            </w:r>
          </w:p>
          <w:bookmarkEnd w:id="1168"/>
          <w:p>
            <w:pPr>
              <w:spacing w:after="20"/>
              <w:ind w:left="20"/>
              <w:jc w:val="both"/>
            </w:pPr>
            <w:r>
              <w:rPr>
                <w:rFonts w:ascii="Times New Roman"/>
                <w:b w:val="false"/>
                <w:i w:val="false"/>
                <w:color w:val="000000"/>
                <w:sz w:val="20"/>
              </w:rPr>
              <w:t>
(csdo:AuthorityName)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1169"/>
          <w:p>
            <w:pPr>
              <w:spacing w:after="20"/>
              <w:ind w:left="20"/>
              <w:jc w:val="both"/>
            </w:pPr>
            <w:r>
              <w:rPr>
                <w:rFonts w:ascii="Times New Roman"/>
                <w:b w:val="false"/>
                <w:i w:val="false"/>
                <w:color w:val="000000"/>
                <w:sz w:val="20"/>
              </w:rPr>
              <w:t>
csdo:Name300Type (M.SDT.00056)</w:t>
            </w:r>
          </w:p>
          <w:bookmarkEnd w:id="11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1170"/>
          <w:p>
            <w:pPr>
              <w:spacing w:after="20"/>
              <w:ind w:left="20"/>
              <w:jc w:val="both"/>
            </w:pPr>
            <w:r>
              <w:rPr>
                <w:rFonts w:ascii="Times New Roman"/>
                <w:b w:val="false"/>
                <w:i w:val="false"/>
                <w:color w:val="000000"/>
                <w:sz w:val="20"/>
              </w:rPr>
              <w:t>
6. Идентификатор должностного лица</w:t>
            </w:r>
          </w:p>
          <w:bookmarkEnd w:id="1170"/>
          <w:p>
            <w:pPr>
              <w:spacing w:after="20"/>
              <w:ind w:left="20"/>
              <w:jc w:val="both"/>
            </w:pPr>
            <w:r>
              <w:rPr>
                <w:rFonts w:ascii="Times New Roman"/>
                <w:b w:val="false"/>
                <w:i w:val="false"/>
                <w:color w:val="000000"/>
                <w:sz w:val="20"/>
              </w:rPr>
              <w:t>
(hcsdo:OfficialPersonId)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должностного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171"/>
          <w:p>
            <w:pPr>
              <w:spacing w:after="20"/>
              <w:ind w:left="20"/>
              <w:jc w:val="both"/>
            </w:pPr>
            <w:r>
              <w:rPr>
                <w:rFonts w:ascii="Times New Roman"/>
                <w:b w:val="false"/>
                <w:i w:val="false"/>
                <w:color w:val="000000"/>
                <w:sz w:val="20"/>
              </w:rPr>
              <w:t>
csdo:Id50Type (M.SDT.00093)</w:t>
            </w:r>
          </w:p>
          <w:bookmarkEnd w:id="11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1172"/>
          <w:p>
            <w:pPr>
              <w:spacing w:after="20"/>
              <w:ind w:left="20"/>
              <w:jc w:val="both"/>
            </w:pPr>
            <w:r>
              <w:rPr>
                <w:rFonts w:ascii="Times New Roman"/>
                <w:b w:val="false"/>
                <w:i w:val="false"/>
                <w:color w:val="000000"/>
                <w:sz w:val="20"/>
              </w:rPr>
              <w:t>
7. ФИО</w:t>
            </w:r>
          </w:p>
          <w:bookmarkEnd w:id="1172"/>
          <w:p>
            <w:pPr>
              <w:spacing w:after="20"/>
              <w:ind w:left="20"/>
              <w:jc w:val="both"/>
            </w:pPr>
            <w:r>
              <w:rPr>
                <w:rFonts w:ascii="Times New Roman"/>
                <w:b w:val="false"/>
                <w:i w:val="false"/>
                <w:color w:val="000000"/>
                <w:sz w:val="20"/>
              </w:rPr>
              <w:t>
(ccdo:FullNameDetails)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173"/>
          <w:p>
            <w:pPr>
              <w:spacing w:after="20"/>
              <w:ind w:left="20"/>
              <w:jc w:val="both"/>
            </w:pPr>
            <w:r>
              <w:rPr>
                <w:rFonts w:ascii="Times New Roman"/>
                <w:b w:val="false"/>
                <w:i w:val="false"/>
                <w:color w:val="000000"/>
                <w:sz w:val="20"/>
              </w:rPr>
              <w:t>
ccdoFullNameDetailsType (M.CDT.00016)</w:t>
            </w:r>
          </w:p>
          <w:bookmarkEnd w:id="117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174"/>
          <w:p>
            <w:pPr>
              <w:spacing w:after="20"/>
              <w:ind w:left="20"/>
              <w:jc w:val="both"/>
            </w:pPr>
            <w:r>
              <w:rPr>
                <w:rFonts w:ascii="Times New Roman"/>
                <w:b w:val="false"/>
                <w:i w:val="false"/>
                <w:color w:val="000000"/>
                <w:sz w:val="20"/>
              </w:rPr>
              <w:t>
7.1. Имя</w:t>
            </w:r>
          </w:p>
          <w:bookmarkEnd w:id="1174"/>
          <w:p>
            <w:pPr>
              <w:spacing w:after="20"/>
              <w:ind w:left="20"/>
              <w:jc w:val="both"/>
            </w:pPr>
            <w:r>
              <w:rPr>
                <w:rFonts w:ascii="Times New Roman"/>
                <w:b w:val="false"/>
                <w:i w:val="false"/>
                <w:color w:val="000000"/>
                <w:sz w:val="20"/>
              </w:rPr>
              <w:t>
(csdo:FirstName)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175"/>
          <w:p>
            <w:pPr>
              <w:spacing w:after="20"/>
              <w:ind w:left="20"/>
              <w:jc w:val="both"/>
            </w:pPr>
            <w:r>
              <w:rPr>
                <w:rFonts w:ascii="Times New Roman"/>
                <w:b w:val="false"/>
                <w:i w:val="false"/>
                <w:color w:val="000000"/>
                <w:sz w:val="20"/>
              </w:rPr>
              <w:t>
csdo:Name120Type (M.SDT.00055)</w:t>
            </w:r>
          </w:p>
          <w:bookmarkEnd w:id="11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1176"/>
          <w:p>
            <w:pPr>
              <w:spacing w:after="20"/>
              <w:ind w:left="20"/>
              <w:jc w:val="both"/>
            </w:pPr>
            <w:r>
              <w:rPr>
                <w:rFonts w:ascii="Times New Roman"/>
                <w:b w:val="false"/>
                <w:i w:val="false"/>
                <w:color w:val="000000"/>
                <w:sz w:val="20"/>
              </w:rPr>
              <w:t>
7.2. Отчество</w:t>
            </w:r>
          </w:p>
          <w:bookmarkEnd w:id="1176"/>
          <w:p>
            <w:pPr>
              <w:spacing w:after="20"/>
              <w:ind w:left="20"/>
              <w:jc w:val="both"/>
            </w:pPr>
            <w:r>
              <w:rPr>
                <w:rFonts w:ascii="Times New Roman"/>
                <w:b w:val="false"/>
                <w:i w:val="false"/>
                <w:color w:val="000000"/>
                <w:sz w:val="20"/>
              </w:rPr>
              <w:t>
(csdo:MiddleName)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1177"/>
          <w:p>
            <w:pPr>
              <w:spacing w:after="20"/>
              <w:ind w:left="20"/>
              <w:jc w:val="both"/>
            </w:pPr>
            <w:r>
              <w:rPr>
                <w:rFonts w:ascii="Times New Roman"/>
                <w:b w:val="false"/>
                <w:i w:val="false"/>
                <w:color w:val="000000"/>
                <w:sz w:val="20"/>
              </w:rPr>
              <w:t>
csdo:Name120Type (M.SDT.00055)</w:t>
            </w:r>
          </w:p>
          <w:bookmarkEnd w:id="11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 w:id="1178"/>
          <w:p>
            <w:pPr>
              <w:spacing w:after="20"/>
              <w:ind w:left="20"/>
              <w:jc w:val="both"/>
            </w:pPr>
            <w:r>
              <w:rPr>
                <w:rFonts w:ascii="Times New Roman"/>
                <w:b w:val="false"/>
                <w:i w:val="false"/>
                <w:color w:val="000000"/>
                <w:sz w:val="20"/>
              </w:rPr>
              <w:t>
7.3. Фамилия</w:t>
            </w:r>
          </w:p>
          <w:bookmarkEnd w:id="1178"/>
          <w:p>
            <w:pPr>
              <w:spacing w:after="20"/>
              <w:ind w:left="20"/>
              <w:jc w:val="both"/>
            </w:pPr>
            <w:r>
              <w:rPr>
                <w:rFonts w:ascii="Times New Roman"/>
                <w:b w:val="false"/>
                <w:i w:val="false"/>
                <w:color w:val="000000"/>
                <w:sz w:val="20"/>
              </w:rPr>
              <w:t>
(csdo:LastName)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1179"/>
          <w:p>
            <w:pPr>
              <w:spacing w:after="20"/>
              <w:ind w:left="20"/>
              <w:jc w:val="both"/>
            </w:pPr>
            <w:r>
              <w:rPr>
                <w:rFonts w:ascii="Times New Roman"/>
                <w:b w:val="false"/>
                <w:i w:val="false"/>
                <w:color w:val="000000"/>
                <w:sz w:val="20"/>
              </w:rPr>
              <w:t>
csdo:Name120Type (M.SDT.00055)</w:t>
            </w:r>
          </w:p>
          <w:bookmarkEnd w:id="11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1180"/>
          <w:p>
            <w:pPr>
              <w:spacing w:after="20"/>
              <w:ind w:left="20"/>
              <w:jc w:val="both"/>
            </w:pPr>
            <w:r>
              <w:rPr>
                <w:rFonts w:ascii="Times New Roman"/>
                <w:b w:val="false"/>
                <w:i w:val="false"/>
                <w:color w:val="000000"/>
                <w:sz w:val="20"/>
              </w:rPr>
              <w:t>
8. Наименование должности</w:t>
            </w:r>
          </w:p>
          <w:bookmarkEnd w:id="1180"/>
          <w:p>
            <w:pPr>
              <w:spacing w:after="20"/>
              <w:ind w:left="20"/>
              <w:jc w:val="both"/>
            </w:pPr>
            <w:r>
              <w:rPr>
                <w:rFonts w:ascii="Times New Roman"/>
                <w:b w:val="false"/>
                <w:i w:val="false"/>
                <w:color w:val="000000"/>
                <w:sz w:val="20"/>
              </w:rPr>
              <w:t>
(csdo:PositionName)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1181"/>
          <w:p>
            <w:pPr>
              <w:spacing w:after="20"/>
              <w:ind w:left="20"/>
              <w:jc w:val="both"/>
            </w:pPr>
            <w:r>
              <w:rPr>
                <w:rFonts w:ascii="Times New Roman"/>
                <w:b w:val="false"/>
                <w:i w:val="false"/>
                <w:color w:val="000000"/>
                <w:sz w:val="20"/>
              </w:rPr>
              <w:t>
csdo:Name120Type (M.SDT.00055)</w:t>
            </w:r>
          </w:p>
          <w:bookmarkEnd w:id="11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августа 2016 г. № 92</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28 февраля 2023 г. № 19)</w:t>
            </w:r>
          </w:p>
        </w:tc>
      </w:tr>
    </w:tbl>
    <w:bookmarkStart w:name="z490" w:id="1182"/>
    <w:p>
      <w:pPr>
        <w:spacing w:after="0"/>
        <w:ind w:left="0"/>
        <w:jc w:val="left"/>
      </w:pPr>
      <w:r>
        <w:rPr>
          <w:rFonts w:ascii="Times New Roman"/>
          <w:b/>
          <w:i w:val="false"/>
          <w:color w:val="000000"/>
        </w:rPr>
        <w:t xml:space="preserve"> Порядок присоединения к общему процессу "Формирование, ведение и использование единого реестра медицинских изделий, зарегистрированных в рамках Евразийского экономического союза"</w:t>
      </w:r>
    </w:p>
    <w:bookmarkEnd w:id="1182"/>
    <w:p>
      <w:pPr>
        <w:spacing w:after="0"/>
        <w:ind w:left="0"/>
        <w:jc w:val="both"/>
      </w:pPr>
      <w:r>
        <w:rPr>
          <w:rFonts w:ascii="Times New Roman"/>
          <w:b w:val="false"/>
          <w:i w:val="false"/>
          <w:color w:val="ff0000"/>
          <w:sz w:val="28"/>
        </w:rPr>
        <w:t xml:space="preserve">
      Сноска. Порядок - в редакции решения Коллегии Евразийской экономической комиссии от 28.02.2023 </w:t>
      </w:r>
      <w:r>
        <w:rPr>
          <w:rFonts w:ascii="Times New Roman"/>
          <w:b w:val="false"/>
          <w:i w:val="false"/>
          <w:color w:val="ff0000"/>
          <w:sz w:val="28"/>
        </w:rPr>
        <w:t>№ 19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left"/>
      </w:pPr>
      <w:r>
        <w:rPr>
          <w:rFonts w:ascii="Times New Roman"/>
          <w:b/>
          <w:i w:val="false"/>
          <w:color w:val="000000"/>
        </w:rPr>
        <w:t xml:space="preserve"> I. Общие положения</w:t>
      </w:r>
    </w:p>
    <w:bookmarkStart w:name="z1715" w:id="1183"/>
    <w:p>
      <w:pPr>
        <w:spacing w:after="0"/>
        <w:ind w:left="0"/>
        <w:jc w:val="both"/>
      </w:pPr>
      <w:r>
        <w:rPr>
          <w:rFonts w:ascii="Times New Roman"/>
          <w:b w:val="false"/>
          <w:i w:val="false"/>
          <w:color w:val="000000"/>
          <w:sz w:val="28"/>
        </w:rPr>
        <w:t xml:space="preserve">
      1. Настоящий </w:t>
      </w:r>
      <w:r>
        <w:rPr>
          <w:rFonts w:ascii="Times New Roman"/>
          <w:b w:val="false"/>
          <w:i w:val="false"/>
          <w:color w:val="000000"/>
          <w:sz w:val="28"/>
        </w:rPr>
        <w:t>Порядок</w:t>
      </w:r>
      <w:r>
        <w:rPr>
          <w:rFonts w:ascii="Times New Roman"/>
          <w:b w:val="false"/>
          <w:i w:val="false"/>
          <w:color w:val="000000"/>
          <w:sz w:val="28"/>
        </w:rPr>
        <w:t xml:space="preserve">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118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1721" w:id="1184"/>
    <w:p>
      <w:pPr>
        <w:spacing w:after="0"/>
        <w:ind w:left="0"/>
        <w:jc w:val="left"/>
      </w:pPr>
      <w:r>
        <w:rPr>
          <w:rFonts w:ascii="Times New Roman"/>
          <w:b/>
          <w:i w:val="false"/>
          <w:color w:val="000000"/>
        </w:rPr>
        <w:t xml:space="preserve"> II. Область применения</w:t>
      </w:r>
    </w:p>
    <w:bookmarkEnd w:id="1184"/>
    <w:bookmarkStart w:name="z1722" w:id="1185"/>
    <w:p>
      <w:pPr>
        <w:spacing w:after="0"/>
        <w:ind w:left="0"/>
        <w:jc w:val="both"/>
      </w:pPr>
      <w:r>
        <w:rPr>
          <w:rFonts w:ascii="Times New Roman"/>
          <w:b w:val="false"/>
          <w:i w:val="false"/>
          <w:color w:val="000000"/>
          <w:sz w:val="28"/>
        </w:rPr>
        <w:t>
      2. Настоящий Порядок определяет требования к информационному взаимодействию при присоединении нового участника к общему процессу "Формирование, ведение и использование единого реестра медицинских изделий, зарегистрированных в рамках Евразийского экономического союза" (P.MM.06) (далее – общий процесс).</w:t>
      </w:r>
    </w:p>
    <w:bookmarkEnd w:id="1185"/>
    <w:bookmarkStart w:name="z1723" w:id="1186"/>
    <w:p>
      <w:pPr>
        <w:spacing w:after="0"/>
        <w:ind w:left="0"/>
        <w:jc w:val="both"/>
      </w:pPr>
      <w:r>
        <w:rPr>
          <w:rFonts w:ascii="Times New Roman"/>
          <w:b w:val="false"/>
          <w:i w:val="false"/>
          <w:color w:val="000000"/>
          <w:sz w:val="28"/>
        </w:rPr>
        <w:t>
      3. Процедуры, определенные в настоящем Порядке, выполняются одномоментно либо на протяжении определенного периода времени при присоединении нового участника к общему процессу.</w:t>
      </w:r>
    </w:p>
    <w:bookmarkEnd w:id="1186"/>
    <w:bookmarkStart w:name="z1724" w:id="1187"/>
    <w:p>
      <w:pPr>
        <w:spacing w:after="0"/>
        <w:ind w:left="0"/>
        <w:jc w:val="left"/>
      </w:pPr>
      <w:r>
        <w:rPr>
          <w:rFonts w:ascii="Times New Roman"/>
          <w:b/>
          <w:i w:val="false"/>
          <w:color w:val="000000"/>
        </w:rPr>
        <w:t xml:space="preserve"> III. Основные понятия</w:t>
      </w:r>
    </w:p>
    <w:bookmarkEnd w:id="1187"/>
    <w:bookmarkStart w:name="z1725" w:id="1188"/>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1188"/>
    <w:bookmarkStart w:name="z1726" w:id="1189"/>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1189"/>
    <w:bookmarkStart w:name="z1727" w:id="1190"/>
    <w:p>
      <w:pPr>
        <w:spacing w:after="0"/>
        <w:ind w:left="0"/>
        <w:jc w:val="both"/>
      </w:pPr>
      <w:r>
        <w:rPr>
          <w:rFonts w:ascii="Times New Roman"/>
          <w:b w:val="false"/>
          <w:i w:val="false"/>
          <w:color w:val="000000"/>
          <w:sz w:val="28"/>
        </w:rPr>
        <w:t xml:space="preserve">
      "технологические документы, регламентирующие информационное взаимодействие при реализации общего процесса" – документы, включенные в типовой перечень технологических документов, указанный в пункте 1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6 ноября 2014 г. № 200.</w:t>
      </w:r>
    </w:p>
    <w:bookmarkEnd w:id="1190"/>
    <w:bookmarkStart w:name="z1728" w:id="1191"/>
    <w:p>
      <w:pPr>
        <w:spacing w:after="0"/>
        <w:ind w:left="0"/>
        <w:jc w:val="both"/>
      </w:pPr>
      <w:r>
        <w:rPr>
          <w:rFonts w:ascii="Times New Roman"/>
          <w:b w:val="false"/>
          <w:i w:val="false"/>
          <w:color w:val="000000"/>
          <w:sz w:val="28"/>
        </w:rPr>
        <w:t xml:space="preserve">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утвержденных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30 августа 2016 г. № 92 (далее – Правила информационного взаимодействия).</w:t>
      </w:r>
    </w:p>
    <w:bookmarkEnd w:id="1191"/>
    <w:bookmarkStart w:name="z1729" w:id="1192"/>
    <w:p>
      <w:pPr>
        <w:spacing w:after="0"/>
        <w:ind w:left="0"/>
        <w:jc w:val="left"/>
      </w:pPr>
      <w:r>
        <w:rPr>
          <w:rFonts w:ascii="Times New Roman"/>
          <w:b/>
          <w:i w:val="false"/>
          <w:color w:val="000000"/>
        </w:rPr>
        <w:t xml:space="preserve"> IV. Участники взаимодействия</w:t>
      </w:r>
    </w:p>
    <w:bookmarkEnd w:id="1192"/>
    <w:bookmarkStart w:name="z1730" w:id="1193"/>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приведены в таблице 1.</w:t>
      </w:r>
    </w:p>
    <w:bookmarkEnd w:id="11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732" w:id="1194"/>
    <w:p>
      <w:pPr>
        <w:spacing w:after="0"/>
        <w:ind w:left="0"/>
        <w:jc w:val="left"/>
      </w:pPr>
      <w:r>
        <w:rPr>
          <w:rFonts w:ascii="Times New Roman"/>
          <w:b/>
          <w:i w:val="false"/>
          <w:color w:val="000000"/>
        </w:rPr>
        <w:t xml:space="preserve"> Роли участников взаимодействия</w:t>
      </w:r>
    </w:p>
    <w:bookmarkEnd w:id="1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 – члена Союза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Евразийская экономическая комиссия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1195"/>
          <w:p>
            <w:pPr>
              <w:spacing w:after="20"/>
              <w:ind w:left="20"/>
              <w:jc w:val="both"/>
            </w:pPr>
            <w:r>
              <w:rPr>
                <w:rFonts w:ascii="Times New Roman"/>
                <w:b w:val="false"/>
                <w:i w:val="false"/>
                <w:color w:val="000000"/>
                <w:sz w:val="20"/>
              </w:rPr>
              <w:t xml:space="preserve">
уполномоченный орган </w:t>
            </w:r>
          </w:p>
          <w:bookmarkEnd w:id="1195"/>
          <w:p>
            <w:pPr>
              <w:spacing w:after="20"/>
              <w:ind w:left="20"/>
              <w:jc w:val="both"/>
            </w:pPr>
            <w:r>
              <w:rPr>
                <w:rFonts w:ascii="Times New Roman"/>
                <w:b w:val="false"/>
                <w:i w:val="false"/>
                <w:color w:val="000000"/>
                <w:sz w:val="20"/>
              </w:rPr>
              <w:t>государства – члена Союза,</w:t>
            </w:r>
          </w:p>
          <w:p>
            <w:pPr>
              <w:spacing w:after="20"/>
              <w:ind w:left="20"/>
              <w:jc w:val="both"/>
            </w:pPr>
            <w:r>
              <w:rPr>
                <w:rFonts w:ascii="Times New Roman"/>
                <w:b w:val="false"/>
                <w:i w:val="false"/>
                <w:color w:val="000000"/>
                <w:sz w:val="20"/>
              </w:rPr>
              <w:t>
Евразийская экономическая комиссия</w:t>
            </w:r>
          </w:p>
        </w:tc>
      </w:tr>
    </w:tbl>
    <w:bookmarkStart w:name="z1734" w:id="1196"/>
    <w:p>
      <w:pPr>
        <w:spacing w:after="0"/>
        <w:ind w:left="0"/>
        <w:jc w:val="left"/>
      </w:pPr>
      <w:r>
        <w:rPr>
          <w:rFonts w:ascii="Times New Roman"/>
          <w:b/>
          <w:i w:val="false"/>
          <w:color w:val="000000"/>
        </w:rPr>
        <w:t xml:space="preserve"> V. Введение общего процесса в действие</w:t>
      </w:r>
    </w:p>
    <w:bookmarkEnd w:id="1196"/>
    <w:bookmarkStart w:name="z1735" w:id="1197"/>
    <w:p>
      <w:pPr>
        <w:spacing w:after="0"/>
        <w:ind w:left="0"/>
        <w:jc w:val="both"/>
      </w:pPr>
      <w:r>
        <w:rPr>
          <w:rFonts w:ascii="Times New Roman"/>
          <w:b w:val="false"/>
          <w:i w:val="false"/>
          <w:color w:val="000000"/>
          <w:sz w:val="28"/>
        </w:rPr>
        <w:t xml:space="preserve">
      5. С даты вступления в силу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30 августа 2016 г. № 92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медицинских изделий, зарегистрированных в рамках Евразийского экономического союза" государства – члены Союза (далее – государства-члены) при координации Евразийской экономической комиссии (далее – Комиссия) приступают к выполнению процедуры введения в действие общего процесса.</w:t>
      </w:r>
    </w:p>
    <w:bookmarkEnd w:id="1197"/>
    <w:bookmarkStart w:name="z1736" w:id="1198"/>
    <w:p>
      <w:pPr>
        <w:spacing w:after="0"/>
        <w:ind w:left="0"/>
        <w:jc w:val="both"/>
      </w:pPr>
      <w:r>
        <w:rPr>
          <w:rFonts w:ascii="Times New Roman"/>
          <w:b w:val="false"/>
          <w:i w:val="false"/>
          <w:color w:val="000000"/>
          <w:sz w:val="28"/>
        </w:rPr>
        <w:t xml:space="preserve">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 </w:t>
      </w:r>
    </w:p>
    <w:bookmarkEnd w:id="1198"/>
    <w:bookmarkStart w:name="z1737" w:id="1199"/>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торговли Коллегия Комиссии принимает распоряжение о введении в действие общего процесса.</w:t>
      </w:r>
    </w:p>
    <w:bookmarkEnd w:id="1199"/>
    <w:bookmarkStart w:name="z1738" w:id="1200"/>
    <w:p>
      <w:pPr>
        <w:spacing w:after="0"/>
        <w:ind w:left="0"/>
        <w:jc w:val="both"/>
      </w:pPr>
      <w:r>
        <w:rPr>
          <w:rFonts w:ascii="Times New Roman"/>
          <w:b w:val="false"/>
          <w:i w:val="false"/>
          <w:color w:val="000000"/>
          <w:sz w:val="28"/>
        </w:rPr>
        <w:t xml:space="preserve">
      8. Основанием для принятия рекомендации комиссии по проведению межгосударственных испытаний интегрированной информационной системы о готовности общего процесса к введению в действие являются результаты тестирования информационного взаимодействия между информационными системами всех государств-членов и Комиссии. </w:t>
      </w:r>
    </w:p>
    <w:bookmarkEnd w:id="1200"/>
    <w:bookmarkStart w:name="z1739" w:id="1201"/>
    <w:p>
      <w:pPr>
        <w:spacing w:after="0"/>
        <w:ind w:left="0"/>
        <w:jc w:val="both"/>
      </w:pPr>
      <w:r>
        <w:rPr>
          <w:rFonts w:ascii="Times New Roman"/>
          <w:b w:val="false"/>
          <w:i w:val="false"/>
          <w:color w:val="000000"/>
          <w:sz w:val="28"/>
        </w:rPr>
        <w:t>
      VI. Описание процедуры присоединения</w:t>
      </w:r>
    </w:p>
    <w:bookmarkEnd w:id="1201"/>
    <w:bookmarkStart w:name="z1740" w:id="1202"/>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1202"/>
    <w:bookmarkStart w:name="z1741" w:id="1203"/>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1203"/>
    <w:bookmarkStart w:name="z1742" w:id="1204"/>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1204"/>
    <w:bookmarkStart w:name="z1743" w:id="1205"/>
    <w:p>
      <w:pPr>
        <w:spacing w:after="0"/>
        <w:ind w:left="0"/>
        <w:jc w:val="both"/>
      </w:pP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bookmarkEnd w:id="1205"/>
    <w:bookmarkStart w:name="z1744" w:id="1206"/>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1206"/>
    <w:bookmarkStart w:name="z1745" w:id="1207"/>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том числе в части применения средств электронной цифровой подписи (электронной подписи), совместимых с сервисами доверенной третьей стороны национального сегмента государства-члена (в течение 3 месяцев с даты начала выполнения процедуры присоединения);</w:t>
      </w:r>
    </w:p>
    <w:bookmarkEnd w:id="1207"/>
    <w:bookmarkStart w:name="z1746" w:id="1208"/>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с даты начала выполнения процедуры присоединения);</w:t>
      </w:r>
    </w:p>
    <w:bookmarkEnd w:id="1208"/>
    <w:bookmarkStart w:name="z1747" w:id="1209"/>
    <w:p>
      <w:pPr>
        <w:spacing w:after="0"/>
        <w:ind w:left="0"/>
        <w:jc w:val="both"/>
      </w:pPr>
      <w:r>
        <w:rPr>
          <w:rFonts w:ascii="Times New Roman"/>
          <w:b w:val="false"/>
          <w:i w:val="false"/>
          <w:color w:val="000000"/>
          <w:sz w:val="28"/>
        </w:rPr>
        <w:t>
      д)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bookmarkEnd w:id="1209"/>
    <w:bookmarkStart w:name="z1748" w:id="1210"/>
    <w:p>
      <w:pPr>
        <w:spacing w:after="0"/>
        <w:ind w:left="0"/>
        <w:jc w:val="both"/>
      </w:pPr>
      <w:r>
        <w:rPr>
          <w:rFonts w:ascii="Times New Roman"/>
          <w:b w:val="false"/>
          <w:i w:val="false"/>
          <w:color w:val="000000"/>
          <w:sz w:val="28"/>
        </w:rPr>
        <w:t>
      е)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на соответствие требованиям технологических документов (в течение 6 месяцев с даты начала выполнения процедуры присоединения).".</w:t>
      </w:r>
    </w:p>
    <w:bookmarkEnd w:id="121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