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fcedb3" w14:textId="2fcedb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сортов сельскохозяйственных растений"</w:t>
      </w:r>
    </w:p>
    <w:p>
      <w:pPr>
        <w:spacing w:after="0"/>
        <w:ind w:left="0"/>
        <w:jc w:val="both"/>
      </w:pPr>
      <w:r>
        <w:rPr>
          <w:rFonts w:ascii="Times New Roman"/>
          <w:b w:val="false"/>
          <w:i w:val="false"/>
          <w:color w:val="000000"/>
          <w:sz w:val="28"/>
        </w:rPr>
        <w:t>Решение Коллегии Евразийской экономической комиссии от 22 мая 2018 года № 85</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Решением Коллегии Евразийской экономической комиссии от 6 ноября 2014 г. № 200, Коллегия Евразийской экономической комиссии </w:t>
      </w:r>
      <w:r>
        <w:rPr>
          <w:rFonts w:ascii="Times New Roman"/>
          <w:b/>
          <w:i w:val="false"/>
          <w:color w:val="000000"/>
          <w:sz w:val="28"/>
        </w:rPr>
        <w:t>решила:</w:t>
      </w:r>
      <w:r>
        <w:rPr>
          <w:rFonts w:ascii="Times New Roman"/>
          <w:b w:val="false"/>
          <w:i w:val="false"/>
          <w:color w:val="000000"/>
          <w:sz w:val="28"/>
        </w:rPr>
        <w:t xml:space="preserve"> </w:t>
      </w:r>
    </w:p>
    <w:bookmarkEnd w:id="0"/>
    <w:bookmarkStart w:name="z5" w:id="1"/>
    <w:p>
      <w:pPr>
        <w:spacing w:after="0"/>
        <w:ind w:left="0"/>
        <w:jc w:val="both"/>
      </w:pPr>
      <w:r>
        <w:rPr>
          <w:rFonts w:ascii="Times New Roman"/>
          <w:b w:val="false"/>
          <w:i w:val="false"/>
          <w:color w:val="000000"/>
          <w:sz w:val="28"/>
        </w:rPr>
        <w:t xml:space="preserve">
      1. Утвердить прилагаемые: </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сортов сельскохозяйственных растений";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сортов сельскохозяйственных растений";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 форматов</w:t>
      </w:r>
      <w:r>
        <w:rPr>
          <w:rFonts w:ascii="Times New Roman"/>
          <w:b w:val="false"/>
          <w:i w:val="false"/>
          <w:color w:val="000000"/>
          <w:sz w:val="28"/>
        </w:rPr>
        <w:t xml:space="preserve">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сортов сельскохозяйственных растений";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"Формирование, ведение и использование единого реестра сортов сельскохозяйственных растений".</w:t>
      </w:r>
    </w:p>
    <w:bookmarkStart w:name="z10" w:id="2"/>
    <w:p>
      <w:pPr>
        <w:spacing w:after="0"/>
        <w:ind w:left="0"/>
        <w:jc w:val="both"/>
      </w:pPr>
      <w:r>
        <w:rPr>
          <w:rFonts w:ascii="Times New Roman"/>
          <w:b w:val="false"/>
          <w:i w:val="false"/>
          <w:color w:val="000000"/>
          <w:sz w:val="28"/>
        </w:rPr>
        <w:t xml:space="preserve">
      2. Установить, что разработка технических схем структур электронных документов и сведений, предусмотренных Описанием, утвержденным настоящим Решением, и обеспечение их размещения в реестре структур электронных документов и сведений, используемых при реализации информационного взаимодействия в интегрированной информационной системе внешней и взаимной торговли, осуществляются департаментом Евразийской экономической комиссии, в компетенцию которого входит координация работ по созданию и развитию интегрированной информационной системы Евразийского экономического союза. </w:t>
      </w:r>
    </w:p>
    <w:bookmarkEnd w:id="2"/>
    <w:bookmarkStart w:name="z11" w:id="3"/>
    <w:p>
      <w:pPr>
        <w:spacing w:after="0"/>
        <w:ind w:left="0"/>
        <w:jc w:val="both"/>
      </w:pPr>
      <w:r>
        <w:rPr>
          <w:rFonts w:ascii="Times New Roman"/>
          <w:b w:val="false"/>
          <w:i w:val="false"/>
          <w:color w:val="000000"/>
          <w:sz w:val="28"/>
        </w:rPr>
        <w:t xml:space="preserve">
      3. Настоящее Решение вступает в силу по истечении 180 календарных дней с даты его официального опубликования, но не ранее даты вступления в силу Соглашения об обращении семян сельскохозяйственных растений в рамках Евразийского экономического союза от 7 ноября 2017 года. </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Председатель Коллегии </w:t>
            </w:r>
            <w:r>
              <w:br/>
            </w:r>
            <w:r>
              <w:rPr>
                <w:rFonts w:ascii="Times New Roman"/>
                <w:b w:val="false"/>
                <w:i/>
                <w:color w:val="000000"/>
                <w:sz w:val="20"/>
              </w:rPr>
              <w:t>Евразийской экономической комиссии</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Т. Саркисян </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 xml:space="preserve">от 22 мая 2018 г. № 85 </w:t>
            </w:r>
          </w:p>
        </w:tc>
      </w:tr>
    </w:tbl>
    <w:bookmarkStart w:name="z14" w:id="4"/>
    <w:p>
      <w:pPr>
        <w:spacing w:after="0"/>
        <w:ind w:left="0"/>
        <w:jc w:val="left"/>
      </w:pPr>
      <w:r>
        <w:rPr>
          <w:rFonts w:ascii="Times New Roman"/>
          <w:b/>
          <w:i w:val="false"/>
          <w:color w:val="000000"/>
        </w:rPr>
        <w:t xml:space="preserve"> Правила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сортов сельскохозяйственных растений" </w:t>
      </w:r>
    </w:p>
    <w:bookmarkEnd w:id="4"/>
    <w:bookmarkStart w:name="z15" w:id="5"/>
    <w:p>
      <w:pPr>
        <w:spacing w:after="0"/>
        <w:ind w:left="0"/>
        <w:jc w:val="left"/>
      </w:pPr>
      <w:r>
        <w:rPr>
          <w:rFonts w:ascii="Times New Roman"/>
          <w:b/>
          <w:i w:val="false"/>
          <w:color w:val="000000"/>
        </w:rPr>
        <w:t xml:space="preserve"> I. Общие положения </w:t>
      </w:r>
    </w:p>
    <w:bookmarkEnd w:id="5"/>
    <w:bookmarkStart w:name="z16" w:id="6"/>
    <w:p>
      <w:pPr>
        <w:spacing w:after="0"/>
        <w:ind w:left="0"/>
        <w:jc w:val="both"/>
      </w:pPr>
      <w:r>
        <w:rPr>
          <w:rFonts w:ascii="Times New Roman"/>
          <w:b w:val="false"/>
          <w:i w:val="false"/>
          <w:color w:val="000000"/>
          <w:sz w:val="28"/>
        </w:rPr>
        <w:t xml:space="preserve">
      1. Настоящие Правила разработаны в соответствии со следующими международными договорами и актами, составляющими право Евразийского экономического союза (далее – Союз): </w:t>
      </w:r>
    </w:p>
    <w:bookmarkEnd w:id="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Соглашение</w:t>
      </w:r>
      <w:r>
        <w:rPr>
          <w:rFonts w:ascii="Times New Roman"/>
          <w:b w:val="false"/>
          <w:i w:val="false"/>
          <w:color w:val="000000"/>
          <w:sz w:val="28"/>
        </w:rPr>
        <w:t xml:space="preserve"> об обращении семян сельскохозяйственных растений в рамках Евразийского экономического союза от 7 ноября 2017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Высшего Евразийского экономического совета от 21 ноября 2014 г. № 94 "О плане мероприятий по реализации Концепции согласованной (скоординированной) агропромышленной политики государств – членов Таможенного союза и Единого экономического пространства";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Высшего Евразийского экономического совета от 29 мая 2013 г. № 35 "О Концепции согласованной (скоординированной) агропромышленной политики государств – членов Таможенного союза и Единого экономического пространства";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13 февраля 2018 г. № 26 "О Порядке формирования и ведения единого реестра сортов сельскохозяйственных растений";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 </w:t>
      </w:r>
    </w:p>
    <w:bookmarkStart w:name="z27" w:id="7"/>
    <w:p>
      <w:pPr>
        <w:spacing w:after="0"/>
        <w:ind w:left="0"/>
        <w:jc w:val="left"/>
      </w:pPr>
      <w:r>
        <w:rPr>
          <w:rFonts w:ascii="Times New Roman"/>
          <w:b/>
          <w:i w:val="false"/>
          <w:color w:val="000000"/>
        </w:rPr>
        <w:t xml:space="preserve"> II. Область применения </w:t>
      </w:r>
    </w:p>
    <w:bookmarkEnd w:id="7"/>
    <w:bookmarkStart w:name="z28" w:id="8"/>
    <w:p>
      <w:pPr>
        <w:spacing w:after="0"/>
        <w:ind w:left="0"/>
        <w:jc w:val="both"/>
      </w:pPr>
      <w:r>
        <w:rPr>
          <w:rFonts w:ascii="Times New Roman"/>
          <w:b w:val="false"/>
          <w:i w:val="false"/>
          <w:color w:val="000000"/>
          <w:sz w:val="28"/>
        </w:rPr>
        <w:t xml:space="preserve">
      2. Настоящие Правила разработаны в целях определения порядка и условий информационного взаимодействия между участниками общего процесса "Формирование, ведение и использование единого реестра сортов сельскохозяйственных растений" (далее – общий процесс), включая описание процедур, выполняемых в рамках этого общего процесса. </w:t>
      </w:r>
    </w:p>
    <w:bookmarkEnd w:id="8"/>
    <w:bookmarkStart w:name="z29" w:id="9"/>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9"/>
    <w:bookmarkStart w:name="z30" w:id="10"/>
    <w:p>
      <w:pPr>
        <w:spacing w:after="0"/>
        <w:ind w:left="0"/>
        <w:jc w:val="left"/>
      </w:pPr>
      <w:r>
        <w:rPr>
          <w:rFonts w:ascii="Times New Roman"/>
          <w:b/>
          <w:i w:val="false"/>
          <w:color w:val="000000"/>
        </w:rPr>
        <w:t xml:space="preserve"> III. Основные понятия</w:t>
      </w:r>
    </w:p>
    <w:bookmarkEnd w:id="10"/>
    <w:bookmarkStart w:name="z31" w:id="11"/>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1"/>
    <w:bookmarkStart w:name="z32" w:id="12"/>
    <w:p>
      <w:pPr>
        <w:spacing w:after="0"/>
        <w:ind w:left="0"/>
        <w:jc w:val="both"/>
      </w:pPr>
      <w:r>
        <w:rPr>
          <w:rFonts w:ascii="Times New Roman"/>
          <w:b w:val="false"/>
          <w:i w:val="false"/>
          <w:color w:val="000000"/>
          <w:sz w:val="28"/>
        </w:rPr>
        <w:t>
      "единый реестр сортов" – общий информационный ресурс, содержащий сведения о сортах сельскохозяйственных растений, включенных в национальные реестры;</w:t>
      </w:r>
    </w:p>
    <w:bookmarkEnd w:id="12"/>
    <w:bookmarkStart w:name="z33" w:id="13"/>
    <w:p>
      <w:pPr>
        <w:spacing w:after="0"/>
        <w:ind w:left="0"/>
        <w:jc w:val="both"/>
      </w:pPr>
      <w:r>
        <w:rPr>
          <w:rFonts w:ascii="Times New Roman"/>
          <w:b w:val="false"/>
          <w:i w:val="false"/>
          <w:color w:val="000000"/>
          <w:sz w:val="28"/>
        </w:rPr>
        <w:t>
      "зона допуска" – часть территории государства – члена Союза, на которой сорт допущен (разрешен, рекомендован) к использованию и которая указана в национальном реестре;</w:t>
      </w:r>
    </w:p>
    <w:bookmarkEnd w:id="13"/>
    <w:bookmarkStart w:name="z34" w:id="14"/>
    <w:p>
      <w:pPr>
        <w:spacing w:after="0"/>
        <w:ind w:left="0"/>
        <w:jc w:val="both"/>
      </w:pPr>
      <w:r>
        <w:rPr>
          <w:rFonts w:ascii="Times New Roman"/>
          <w:b w:val="false"/>
          <w:i w:val="false"/>
          <w:color w:val="000000"/>
          <w:sz w:val="28"/>
        </w:rPr>
        <w:t>
      "национальный реестр" – реестр сортов сельскохозяйственных растений, допущенных (разрешенных, рекомендуемых) к использованию на территории государства – члена Союза, формируемый в соответствии с законодательством этого государства;</w:t>
      </w:r>
    </w:p>
    <w:bookmarkEnd w:id="14"/>
    <w:bookmarkStart w:name="z35" w:id="15"/>
    <w:p>
      <w:pPr>
        <w:spacing w:after="0"/>
        <w:ind w:left="0"/>
        <w:jc w:val="both"/>
      </w:pPr>
      <w:r>
        <w:rPr>
          <w:rFonts w:ascii="Times New Roman"/>
          <w:b w:val="false"/>
          <w:i w:val="false"/>
          <w:color w:val="000000"/>
          <w:sz w:val="28"/>
        </w:rPr>
        <w:t>
      "световая зона" – часть территории государства – члена Союза, характеризующаяся определенной величиной притока естественной фотосинтетически активной радиации и указанная в национальном реестре;</w:t>
      </w:r>
    </w:p>
    <w:bookmarkEnd w:id="15"/>
    <w:bookmarkStart w:name="z36" w:id="16"/>
    <w:p>
      <w:pPr>
        <w:spacing w:after="0"/>
        <w:ind w:left="0"/>
        <w:jc w:val="both"/>
      </w:pPr>
      <w:r>
        <w:rPr>
          <w:rFonts w:ascii="Times New Roman"/>
          <w:b w:val="false"/>
          <w:i w:val="false"/>
          <w:color w:val="000000"/>
          <w:sz w:val="28"/>
        </w:rPr>
        <w:t>
      "уполномоченный орган" – орган исполнительной власти или организация государства – члена Союза, наделенные полномочиями по формированию и ведению национального реестра.</w:t>
      </w:r>
    </w:p>
    <w:bookmarkEnd w:id="16"/>
    <w:bookmarkStart w:name="z37" w:id="17"/>
    <w:p>
      <w:pPr>
        <w:spacing w:after="0"/>
        <w:ind w:left="0"/>
        <w:jc w:val="both"/>
      </w:pPr>
      <w:r>
        <w:rPr>
          <w:rFonts w:ascii="Times New Roman"/>
          <w:b w:val="false"/>
          <w:i w:val="false"/>
          <w:color w:val="000000"/>
          <w:sz w:val="28"/>
        </w:rPr>
        <w:t>
      Иные понятия, используемые в настоящих Правилах, применяются в значениях, определенных Соглашением об обращении семян сельскохозяйственных растений в рамках Евразийского экономического союза от 7 ноября 2017 года.</w:t>
      </w:r>
    </w:p>
    <w:bookmarkEnd w:id="17"/>
    <w:bookmarkStart w:name="z38" w:id="18"/>
    <w:p>
      <w:pPr>
        <w:spacing w:after="0"/>
        <w:ind w:left="0"/>
        <w:jc w:val="both"/>
      </w:pPr>
      <w:r>
        <w:rPr>
          <w:rFonts w:ascii="Times New Roman"/>
          <w:b w:val="false"/>
          <w:i w:val="false"/>
          <w:color w:val="000000"/>
          <w:sz w:val="28"/>
        </w:rPr>
        <w:t>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8"/>
    <w:bookmarkStart w:name="z39" w:id="19"/>
    <w:p>
      <w:pPr>
        <w:spacing w:after="0"/>
        <w:ind w:left="0"/>
        <w:jc w:val="left"/>
      </w:pPr>
      <w:r>
        <w:rPr>
          <w:rFonts w:ascii="Times New Roman"/>
          <w:b/>
          <w:i w:val="false"/>
          <w:color w:val="000000"/>
        </w:rPr>
        <w:t xml:space="preserve"> IV. Основные сведения об общем процессе</w:t>
      </w:r>
    </w:p>
    <w:bookmarkEnd w:id="19"/>
    <w:bookmarkStart w:name="z40" w:id="20"/>
    <w:p>
      <w:pPr>
        <w:spacing w:after="0"/>
        <w:ind w:left="0"/>
        <w:jc w:val="both"/>
      </w:pPr>
      <w:r>
        <w:rPr>
          <w:rFonts w:ascii="Times New Roman"/>
          <w:b w:val="false"/>
          <w:i w:val="false"/>
          <w:color w:val="000000"/>
          <w:sz w:val="28"/>
        </w:rPr>
        <w:t>
      5. Полное наименование общего процесса: "Формирование, ведение и использование единого реестра сортов сельскохозяйственных растений".</w:t>
      </w:r>
    </w:p>
    <w:bookmarkEnd w:id="20"/>
    <w:bookmarkStart w:name="z41" w:id="21"/>
    <w:p>
      <w:pPr>
        <w:spacing w:after="0"/>
        <w:ind w:left="0"/>
        <w:jc w:val="both"/>
      </w:pPr>
      <w:r>
        <w:rPr>
          <w:rFonts w:ascii="Times New Roman"/>
          <w:b w:val="false"/>
          <w:i w:val="false"/>
          <w:color w:val="000000"/>
          <w:sz w:val="28"/>
        </w:rPr>
        <w:t>
      6. Кодовое обозначение общего процесса: P.AS.01, версия 1.0.0.</w:t>
      </w:r>
    </w:p>
    <w:bookmarkEnd w:id="21"/>
    <w:bookmarkStart w:name="z42" w:id="22"/>
    <w:p>
      <w:pPr>
        <w:spacing w:after="0"/>
        <w:ind w:left="0"/>
        <w:jc w:val="left"/>
      </w:pPr>
      <w:r>
        <w:rPr>
          <w:rFonts w:ascii="Times New Roman"/>
          <w:b/>
          <w:i w:val="false"/>
          <w:color w:val="000000"/>
        </w:rPr>
        <w:t xml:space="preserve"> 1. Цель и задачи общего процесса</w:t>
      </w:r>
    </w:p>
    <w:bookmarkEnd w:id="22"/>
    <w:bookmarkStart w:name="z43" w:id="23"/>
    <w:p>
      <w:pPr>
        <w:spacing w:after="0"/>
        <w:ind w:left="0"/>
        <w:jc w:val="both"/>
      </w:pPr>
      <w:r>
        <w:rPr>
          <w:rFonts w:ascii="Times New Roman"/>
          <w:b w:val="false"/>
          <w:i w:val="false"/>
          <w:color w:val="000000"/>
          <w:sz w:val="28"/>
        </w:rPr>
        <w:t>
      7. Целью реализации общего процесса является развитие рынка семян сельскохозяйственных растений Союза за счет повышения информированности производителей сельскохозяйственной продукции, государственных органов государств – членов Союза (далее – государства-члены), а также других заинтересованных лиц о сортах, допущенных (разрешенных, рекомендуемых) к использованию на территориях государств-членов в соответствующих зонах допуска.</w:t>
      </w:r>
    </w:p>
    <w:bookmarkEnd w:id="23"/>
    <w:bookmarkStart w:name="z44" w:id="24"/>
    <w:p>
      <w:pPr>
        <w:spacing w:after="0"/>
        <w:ind w:left="0"/>
        <w:jc w:val="both"/>
      </w:pPr>
      <w:r>
        <w:rPr>
          <w:rFonts w:ascii="Times New Roman"/>
          <w:b w:val="false"/>
          <w:i w:val="false"/>
          <w:color w:val="000000"/>
          <w:sz w:val="28"/>
        </w:rPr>
        <w:t>
      8. Для достижения цели общего процесса необходимо решить следующие задачи:</w:t>
      </w:r>
    </w:p>
    <w:bookmarkEnd w:id="24"/>
    <w:bookmarkStart w:name="z45" w:id="25"/>
    <w:p>
      <w:pPr>
        <w:spacing w:after="0"/>
        <w:ind w:left="0"/>
        <w:jc w:val="both"/>
      </w:pPr>
      <w:r>
        <w:rPr>
          <w:rFonts w:ascii="Times New Roman"/>
          <w:b w:val="false"/>
          <w:i w:val="false"/>
          <w:color w:val="000000"/>
          <w:sz w:val="28"/>
        </w:rPr>
        <w:t>
      а) определить порядок представления уполномоченными органами государств-членов в Евразийскую экономическую комиссию (далее – Комиссия) информации об изменениях в национальных реестрах;</w:t>
      </w:r>
    </w:p>
    <w:bookmarkEnd w:id="25"/>
    <w:bookmarkStart w:name="z46" w:id="26"/>
    <w:p>
      <w:pPr>
        <w:spacing w:after="0"/>
        <w:ind w:left="0"/>
        <w:jc w:val="both"/>
      </w:pPr>
      <w:r>
        <w:rPr>
          <w:rFonts w:ascii="Times New Roman"/>
          <w:b w:val="false"/>
          <w:i w:val="false"/>
          <w:color w:val="000000"/>
          <w:sz w:val="28"/>
        </w:rPr>
        <w:t>
      б) обеспечить формирование и ведение Единого реестра сортов, содержащего сведения о сортах сельскохозяйственных растений, допущенных (разрешенных, рекомендуемых) к использованию на территориях государств-членов на основании информации, полученной от уполномоченных органов;</w:t>
      </w:r>
    </w:p>
    <w:bookmarkEnd w:id="26"/>
    <w:bookmarkStart w:name="z47" w:id="27"/>
    <w:p>
      <w:pPr>
        <w:spacing w:after="0"/>
        <w:ind w:left="0"/>
        <w:jc w:val="both"/>
      </w:pPr>
      <w:r>
        <w:rPr>
          <w:rFonts w:ascii="Times New Roman"/>
          <w:b w:val="false"/>
          <w:i w:val="false"/>
          <w:color w:val="000000"/>
          <w:sz w:val="28"/>
        </w:rPr>
        <w:t>
      в) обеспечить разработку, актуализацию и использование общих классификаторов и справочников при формировании и ведении Единого реестра сортов;</w:t>
      </w:r>
    </w:p>
    <w:bookmarkEnd w:id="27"/>
    <w:bookmarkStart w:name="z48" w:id="28"/>
    <w:p>
      <w:pPr>
        <w:spacing w:after="0"/>
        <w:ind w:left="0"/>
        <w:jc w:val="both"/>
      </w:pPr>
      <w:r>
        <w:rPr>
          <w:rFonts w:ascii="Times New Roman"/>
          <w:b w:val="false"/>
          <w:i w:val="false"/>
          <w:color w:val="000000"/>
          <w:sz w:val="28"/>
        </w:rPr>
        <w:t>
      г) обеспечить уполномоченным органам государств-членов получение информации из Единого реестра сортов;</w:t>
      </w:r>
    </w:p>
    <w:bookmarkEnd w:id="28"/>
    <w:bookmarkStart w:name="z49" w:id="29"/>
    <w:p>
      <w:pPr>
        <w:spacing w:after="0"/>
        <w:ind w:left="0"/>
        <w:jc w:val="both"/>
      </w:pPr>
      <w:r>
        <w:rPr>
          <w:rFonts w:ascii="Times New Roman"/>
          <w:b w:val="false"/>
          <w:i w:val="false"/>
          <w:color w:val="000000"/>
          <w:sz w:val="28"/>
        </w:rPr>
        <w:t>
      д) обеспечить доступ заинтересованных лиц к Единому реестру сортов посредством информационного портала Сою</w:t>
      </w:r>
      <w:r>
        <w:rPr>
          <w:rFonts w:ascii="Times New Roman"/>
          <w:b w:val="false"/>
          <w:i/>
          <w:color w:val="000000"/>
          <w:sz w:val="28"/>
        </w:rPr>
        <w:t>з</w:t>
      </w:r>
      <w:r>
        <w:rPr>
          <w:rFonts w:ascii="Times New Roman"/>
          <w:b w:val="false"/>
          <w:i w:val="false"/>
          <w:color w:val="000000"/>
          <w:sz w:val="28"/>
        </w:rPr>
        <w:t xml:space="preserve">а. </w:t>
      </w:r>
    </w:p>
    <w:bookmarkEnd w:id="29"/>
    <w:bookmarkStart w:name="z50" w:id="30"/>
    <w:p>
      <w:pPr>
        <w:spacing w:after="0"/>
        <w:ind w:left="0"/>
        <w:jc w:val="left"/>
      </w:pPr>
      <w:r>
        <w:rPr>
          <w:rFonts w:ascii="Times New Roman"/>
          <w:b/>
          <w:i w:val="false"/>
          <w:color w:val="000000"/>
        </w:rPr>
        <w:t xml:space="preserve"> 2. Участники общего процесса</w:t>
      </w:r>
    </w:p>
    <w:bookmarkEnd w:id="30"/>
    <w:bookmarkStart w:name="z51" w:id="31"/>
    <w:p>
      <w:pPr>
        <w:spacing w:after="0"/>
        <w:ind w:left="0"/>
        <w:jc w:val="left"/>
      </w:pPr>
      <w:r>
        <w:rPr>
          <w:rFonts w:ascii="Times New Roman"/>
          <w:b/>
          <w:i w:val="false"/>
          <w:color w:val="000000"/>
        </w:rPr>
        <w:t xml:space="preserve"> 9. Перечень участников общего процесса приведен в таблице 1.</w:t>
      </w:r>
    </w:p>
    <w:bookmarkEnd w:id="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3" w:id="32"/>
    <w:p>
      <w:pPr>
        <w:spacing w:after="0"/>
        <w:ind w:left="0"/>
        <w:jc w:val="left"/>
      </w:pPr>
      <w:r>
        <w:rPr>
          <w:rFonts w:ascii="Times New Roman"/>
          <w:b/>
          <w:i w:val="false"/>
          <w:color w:val="000000"/>
        </w:rPr>
        <w:t xml:space="preserve"> Перечень участников общего процесса</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41"/>
        <w:gridCol w:w="1013"/>
        <w:gridCol w:w="4946"/>
      </w:tblGrid>
      <w:tr>
        <w:trPr>
          <w:trHeight w:val="30" w:hRule="atLeast"/>
        </w:trPr>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33"/>
          <w:p>
            <w:pPr>
              <w:spacing w:after="20"/>
              <w:ind w:left="20"/>
              <w:jc w:val="both"/>
            </w:pPr>
            <w:r>
              <w:rPr>
                <w:rFonts w:ascii="Times New Roman"/>
                <w:b w:val="false"/>
                <w:i w:val="false"/>
                <w:color w:val="000000"/>
                <w:sz w:val="20"/>
              </w:rPr>
              <w:t>
Кодовое обозначение</w:t>
            </w:r>
          </w:p>
          <w:bookmarkEnd w:id="33"/>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 w:id="34"/>
          <w:p>
            <w:pPr>
              <w:spacing w:after="20"/>
              <w:ind w:left="20"/>
              <w:jc w:val="both"/>
            </w:pPr>
            <w:r>
              <w:rPr>
                <w:rFonts w:ascii="Times New Roman"/>
                <w:b w:val="false"/>
                <w:i w:val="false"/>
                <w:color w:val="000000"/>
                <w:sz w:val="20"/>
              </w:rPr>
              <w:t>
1</w:t>
            </w:r>
          </w:p>
          <w:bookmarkEnd w:id="34"/>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35"/>
          <w:p>
            <w:pPr>
              <w:spacing w:after="20"/>
              <w:ind w:left="20"/>
              <w:jc w:val="both"/>
            </w:pPr>
            <w:r>
              <w:rPr>
                <w:rFonts w:ascii="Times New Roman"/>
                <w:b w:val="false"/>
                <w:i w:val="false"/>
                <w:color w:val="000000"/>
                <w:sz w:val="20"/>
              </w:rPr>
              <w:t>
P.ACT.001</w:t>
            </w:r>
          </w:p>
          <w:bookmarkEnd w:id="35"/>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Союза, который:</w:t>
            </w:r>
            <w:r>
              <w:br/>
            </w:r>
            <w:r>
              <w:rPr>
                <w:rFonts w:ascii="Times New Roman"/>
                <w:b w:val="false"/>
                <w:i w:val="false"/>
                <w:color w:val="000000"/>
                <w:sz w:val="20"/>
              </w:rPr>
              <w:t>
актуализирует Единый реестр сортов в соответствии со сведениями, предоставленными уполномоченными органами государств-членов, и публикует их на информационном портале Союза;</w:t>
            </w:r>
            <w:r>
              <w:br/>
            </w:r>
            <w:r>
              <w:rPr>
                <w:rFonts w:ascii="Times New Roman"/>
                <w:b w:val="false"/>
                <w:i w:val="false"/>
                <w:color w:val="000000"/>
                <w:sz w:val="20"/>
              </w:rPr>
              <w:t>
представляет сведения из Единого реестра сортов по запросу уполномоченных органов государств-членов;</w:t>
            </w:r>
            <w:r>
              <w:br/>
            </w:r>
            <w:r>
              <w:rPr>
                <w:rFonts w:ascii="Times New Roman"/>
                <w:b w:val="false"/>
                <w:i w:val="false"/>
                <w:color w:val="000000"/>
                <w:sz w:val="20"/>
              </w:rPr>
              <w:t>
обеспечивает доступ к сведениям Единого реестра сортов заинтересованным лицам на информационном портале Союза</w:t>
            </w:r>
          </w:p>
        </w:tc>
      </w:tr>
      <w:tr>
        <w:trPr>
          <w:trHeight w:val="30" w:hRule="atLeast"/>
        </w:trPr>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36"/>
          <w:p>
            <w:pPr>
              <w:spacing w:after="20"/>
              <w:ind w:left="20"/>
              <w:jc w:val="both"/>
            </w:pPr>
            <w:r>
              <w:rPr>
                <w:rFonts w:ascii="Times New Roman"/>
                <w:b w:val="false"/>
                <w:i w:val="false"/>
                <w:color w:val="000000"/>
                <w:sz w:val="20"/>
              </w:rPr>
              <w:t>
P.AS.01.ACT.001</w:t>
            </w:r>
          </w:p>
          <w:bookmarkEnd w:id="36"/>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c>
          <w:tcPr>
            <w:tcW w:w="4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представляющий сведения из национального реестра в Комиссию, а также запрашивающий у Комиссии сведения из Единого реестра сортов</w:t>
            </w:r>
          </w:p>
        </w:tc>
      </w:tr>
      <w:tr>
        <w:trPr>
          <w:trHeight w:val="30" w:hRule="atLeast"/>
        </w:trPr>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37"/>
          <w:p>
            <w:pPr>
              <w:spacing w:after="20"/>
              <w:ind w:left="20"/>
              <w:jc w:val="both"/>
            </w:pPr>
            <w:r>
              <w:rPr>
                <w:rFonts w:ascii="Times New Roman"/>
                <w:b w:val="false"/>
                <w:i w:val="false"/>
                <w:color w:val="000000"/>
                <w:sz w:val="20"/>
              </w:rPr>
              <w:t>
P.AS.01.ACT.002</w:t>
            </w:r>
          </w:p>
          <w:bookmarkEnd w:id="37"/>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заинтересованное лицо</w:t>
            </w:r>
          </w:p>
        </w:tc>
        <w:tc>
          <w:tcPr>
            <w:tcW w:w="4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физические и юридические лица, запрашивающие и получающие сведения из Единого реестра сортов на информационном портале Союза</w:t>
            </w:r>
          </w:p>
        </w:tc>
      </w:tr>
    </w:tbl>
    <w:bookmarkStart w:name="z59" w:id="38"/>
    <w:p>
      <w:pPr>
        <w:spacing w:after="0"/>
        <w:ind w:left="0"/>
        <w:jc w:val="left"/>
      </w:pPr>
      <w:r>
        <w:rPr>
          <w:rFonts w:ascii="Times New Roman"/>
          <w:b/>
          <w:i w:val="false"/>
          <w:color w:val="000000"/>
        </w:rPr>
        <w:t xml:space="preserve"> 3. Структура общего процесса</w:t>
      </w:r>
    </w:p>
    <w:bookmarkEnd w:id="38"/>
    <w:bookmarkStart w:name="z60" w:id="39"/>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39"/>
    <w:bookmarkStart w:name="z61" w:id="40"/>
    <w:p>
      <w:pPr>
        <w:spacing w:after="0"/>
        <w:ind w:left="0"/>
        <w:jc w:val="both"/>
      </w:pPr>
      <w:r>
        <w:rPr>
          <w:rFonts w:ascii="Times New Roman"/>
          <w:b w:val="false"/>
          <w:i w:val="false"/>
          <w:color w:val="000000"/>
          <w:sz w:val="28"/>
        </w:rPr>
        <w:t>
      а) процедуры формирования и ведения Единого реестра сортов;</w:t>
      </w:r>
    </w:p>
    <w:bookmarkEnd w:id="40"/>
    <w:bookmarkStart w:name="z62" w:id="41"/>
    <w:p>
      <w:pPr>
        <w:spacing w:after="0"/>
        <w:ind w:left="0"/>
        <w:jc w:val="both"/>
      </w:pPr>
      <w:r>
        <w:rPr>
          <w:rFonts w:ascii="Times New Roman"/>
          <w:b w:val="false"/>
          <w:i w:val="false"/>
          <w:color w:val="000000"/>
          <w:sz w:val="28"/>
        </w:rPr>
        <w:t>
      б) процедуры получения сведений из Единого реестра сортов.</w:t>
      </w:r>
    </w:p>
    <w:bookmarkEnd w:id="41"/>
    <w:bookmarkStart w:name="z63" w:id="42"/>
    <w:p>
      <w:pPr>
        <w:spacing w:after="0"/>
        <w:ind w:left="0"/>
        <w:jc w:val="both"/>
      </w:pPr>
      <w:r>
        <w:rPr>
          <w:rFonts w:ascii="Times New Roman"/>
          <w:b w:val="false"/>
          <w:i w:val="false"/>
          <w:color w:val="000000"/>
          <w:sz w:val="28"/>
        </w:rPr>
        <w:t>
      11. При выполнении процедур общего процесса осуществляются формирование и ведение Единого реестра сортов на основании сведений из национальных реестров, полученных от уполномоченных органов государств-членов, а также получение сведений о сортах, включенных в Единый реестр сортов, уполномоченными органами государств-членов.</w:t>
      </w:r>
    </w:p>
    <w:bookmarkEnd w:id="42"/>
    <w:bookmarkStart w:name="z64" w:id="43"/>
    <w:p>
      <w:pPr>
        <w:spacing w:after="0"/>
        <w:ind w:left="0"/>
        <w:jc w:val="both"/>
      </w:pPr>
      <w:r>
        <w:rPr>
          <w:rFonts w:ascii="Times New Roman"/>
          <w:b w:val="false"/>
          <w:i w:val="false"/>
          <w:color w:val="000000"/>
          <w:sz w:val="28"/>
        </w:rPr>
        <w:t>
      Сведения о сорте, имеющем одно и то же наименование, относящемся к одному и тому же виду сельскохозяйственного растения, поступившие из национальных реестров двух и более государств-членов, публикуются на информационном портале Союза в виде одной записи с одним наименованием сорта, в которой указываются поступившие от каждого из государств-членов сведения.</w:t>
      </w:r>
    </w:p>
    <w:bookmarkEnd w:id="43"/>
    <w:bookmarkStart w:name="z65" w:id="44"/>
    <w:p>
      <w:pPr>
        <w:spacing w:after="0"/>
        <w:ind w:left="0"/>
        <w:jc w:val="both"/>
      </w:pPr>
      <w:r>
        <w:rPr>
          <w:rFonts w:ascii="Times New Roman"/>
          <w:b w:val="false"/>
          <w:i w:val="false"/>
          <w:color w:val="000000"/>
          <w:sz w:val="28"/>
        </w:rPr>
        <w:t>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сортов сельскохозяйственных растений", утвержденным Решением Коллегии Комиссии от 22 мая 2018 г. № 85 (далее – Регламент информационного взаимодействия).</w:t>
      </w:r>
    </w:p>
    <w:bookmarkEnd w:id="44"/>
    <w:bookmarkStart w:name="z66" w:id="45"/>
    <w:p>
      <w:pPr>
        <w:spacing w:after="0"/>
        <w:ind w:left="0"/>
        <w:jc w:val="both"/>
      </w:pPr>
      <w:r>
        <w:rPr>
          <w:rFonts w:ascii="Times New Roman"/>
          <w:b w:val="false"/>
          <w:i w:val="false"/>
          <w:color w:val="000000"/>
          <w:sz w:val="28"/>
        </w:rPr>
        <w:t>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сортов сельскохозяйственных растений", утвержденному Решением Коллегии Комиссии от 22 мая 2018 г. № 85 (далее – Описание форматов и структур электронных документов и сведений).</w:t>
      </w:r>
    </w:p>
    <w:bookmarkEnd w:id="45"/>
    <w:bookmarkStart w:name="z67" w:id="46"/>
    <w:p>
      <w:pPr>
        <w:spacing w:after="0"/>
        <w:ind w:left="0"/>
        <w:jc w:val="both"/>
      </w:pPr>
      <w:r>
        <w:rPr>
          <w:rFonts w:ascii="Times New Roman"/>
          <w:b w:val="false"/>
          <w:i w:val="false"/>
          <w:color w:val="000000"/>
          <w:sz w:val="28"/>
        </w:rPr>
        <w:t>
      Информационное взаимодействие между уполномоченным органом государства-члена и Комиссией осуществляется с использованием интегрированной информационной системы Союза (далее – интегрированная система). Доступ заинтересованных лиц к сведениям, содержащимся в Едином реестре сортов, осуществляется через информационный портал Союза.</w:t>
      </w:r>
    </w:p>
    <w:bookmarkEnd w:id="46"/>
    <w:bookmarkStart w:name="z68" w:id="47"/>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47"/>
    <w:bookmarkStart w:name="z69"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4168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4168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 w:id="49"/>
    <w:p>
      <w:pPr>
        <w:spacing w:after="0"/>
        <w:ind w:left="0"/>
        <w:jc w:val="both"/>
      </w:pPr>
      <w:r>
        <w:rPr>
          <w:rFonts w:ascii="Times New Roman"/>
          <w:b w:val="false"/>
          <w:i w:val="false"/>
          <w:color w:val="000000"/>
          <w:sz w:val="28"/>
        </w:rPr>
        <w:t xml:space="preserve">
      Рис. 1. Структура общего процесса </w:t>
      </w:r>
    </w:p>
    <w:bookmarkEnd w:id="49"/>
    <w:bookmarkStart w:name="z71" w:id="50"/>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50"/>
    <w:bookmarkStart w:name="z72" w:id="51"/>
    <w:p>
      <w:pPr>
        <w:spacing w:after="0"/>
        <w:ind w:left="0"/>
        <w:jc w:val="both"/>
      </w:pPr>
      <w:r>
        <w:rPr>
          <w:rFonts w:ascii="Times New Roman"/>
          <w:b w:val="false"/>
          <w:i w:val="false"/>
          <w:color w:val="000000"/>
          <w:sz w:val="28"/>
        </w:rPr>
        <w:t xml:space="preserve">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 </w:t>
      </w:r>
    </w:p>
    <w:bookmarkEnd w:id="51"/>
    <w:bookmarkStart w:name="z73" w:id="52"/>
    <w:p>
      <w:pPr>
        <w:spacing w:after="0"/>
        <w:ind w:left="0"/>
        <w:jc w:val="left"/>
      </w:pPr>
      <w:r>
        <w:rPr>
          <w:rFonts w:ascii="Times New Roman"/>
          <w:b/>
          <w:i w:val="false"/>
          <w:color w:val="000000"/>
        </w:rPr>
        <w:t xml:space="preserve"> 4. Группа процедур формирования и ведения Единого реестра сортов </w:t>
      </w:r>
    </w:p>
    <w:bookmarkEnd w:id="52"/>
    <w:bookmarkStart w:name="z74" w:id="53"/>
    <w:p>
      <w:pPr>
        <w:spacing w:after="0"/>
        <w:ind w:left="0"/>
        <w:jc w:val="both"/>
      </w:pPr>
      <w:r>
        <w:rPr>
          <w:rFonts w:ascii="Times New Roman"/>
          <w:b w:val="false"/>
          <w:i w:val="false"/>
          <w:color w:val="000000"/>
          <w:sz w:val="28"/>
        </w:rPr>
        <w:t>
      15. Выполнение процедур формирования и ведения Единого реестра сортов начинается с момента направления уполномоченным органом государства-члена сведений для включения в Единый реестр сортов, для внесения в него изменений или для исключения сведений из Единого реестра сортов.</w:t>
      </w:r>
    </w:p>
    <w:bookmarkEnd w:id="53"/>
    <w:bookmarkStart w:name="z75" w:id="54"/>
    <w:p>
      <w:pPr>
        <w:spacing w:after="0"/>
        <w:ind w:left="0"/>
        <w:jc w:val="both"/>
      </w:pPr>
      <w:r>
        <w:rPr>
          <w:rFonts w:ascii="Times New Roman"/>
          <w:b w:val="false"/>
          <w:i w:val="false"/>
          <w:color w:val="000000"/>
          <w:sz w:val="28"/>
        </w:rPr>
        <w:t>
      Уполномоченный орган государства-члена обеспечивает в национальном реестре уникальность регистрационного номера сорта.</w:t>
      </w:r>
    </w:p>
    <w:bookmarkEnd w:id="54"/>
    <w:bookmarkStart w:name="z76" w:id="55"/>
    <w:p>
      <w:pPr>
        <w:spacing w:after="0"/>
        <w:ind w:left="0"/>
        <w:jc w:val="both"/>
      </w:pPr>
      <w:r>
        <w:rPr>
          <w:rFonts w:ascii="Times New Roman"/>
          <w:b w:val="false"/>
          <w:i w:val="false"/>
          <w:color w:val="000000"/>
          <w:sz w:val="28"/>
        </w:rPr>
        <w:t>
      В случае включения новых сведений в Единый реестр сортов, выполняется процедура "Включение сведений в Единый реестр сортов" (P.AS.01.PRC.001).</w:t>
      </w:r>
    </w:p>
    <w:bookmarkEnd w:id="55"/>
    <w:bookmarkStart w:name="z77" w:id="56"/>
    <w:p>
      <w:pPr>
        <w:spacing w:after="0"/>
        <w:ind w:left="0"/>
        <w:jc w:val="both"/>
      </w:pPr>
      <w:r>
        <w:rPr>
          <w:rFonts w:ascii="Times New Roman"/>
          <w:b w:val="false"/>
          <w:i w:val="false"/>
          <w:color w:val="000000"/>
          <w:sz w:val="28"/>
        </w:rPr>
        <w:t>
      В случае внесения изменений в сведения, содержащиеся в Едином реестре сортов, выполняется процедура "Изменение сведений, содержащихся в Едином реестре сортов" (P.AS.01.PRC.002).</w:t>
      </w:r>
    </w:p>
    <w:bookmarkEnd w:id="56"/>
    <w:bookmarkStart w:name="z78" w:id="57"/>
    <w:p>
      <w:pPr>
        <w:spacing w:after="0"/>
        <w:ind w:left="0"/>
        <w:jc w:val="both"/>
      </w:pPr>
      <w:r>
        <w:rPr>
          <w:rFonts w:ascii="Times New Roman"/>
          <w:b w:val="false"/>
          <w:i w:val="false"/>
          <w:color w:val="000000"/>
          <w:sz w:val="28"/>
        </w:rPr>
        <w:t>
      В случае исключения сведений, содержащихся в Едином реестре сортов, выполняется процедура "Исключение сведений из Единого реестра сортов" (P.AS.01.PRC.003).</w:t>
      </w:r>
    </w:p>
    <w:bookmarkEnd w:id="57"/>
    <w:bookmarkStart w:name="z79" w:id="58"/>
    <w:p>
      <w:pPr>
        <w:spacing w:after="0"/>
        <w:ind w:left="0"/>
        <w:jc w:val="both"/>
      </w:pPr>
      <w:r>
        <w:rPr>
          <w:rFonts w:ascii="Times New Roman"/>
          <w:b w:val="false"/>
          <w:i w:val="false"/>
          <w:color w:val="000000"/>
          <w:sz w:val="28"/>
        </w:rPr>
        <w:t>
      16. Приведенное описание группы процедур формирования и ведения Единого реестра сортов представлено на рисунке 2.</w:t>
      </w:r>
    </w:p>
    <w:bookmarkEnd w:id="58"/>
    <w:bookmarkStart w:name="z80"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 w:id="60"/>
    <w:p>
      <w:pPr>
        <w:spacing w:after="0"/>
        <w:ind w:left="0"/>
        <w:jc w:val="both"/>
      </w:pPr>
      <w:r>
        <w:rPr>
          <w:rFonts w:ascii="Times New Roman"/>
          <w:b w:val="false"/>
          <w:i w:val="false"/>
          <w:color w:val="000000"/>
          <w:sz w:val="28"/>
        </w:rPr>
        <w:t>
      Рис. 2. Общая схема группы процедур формирования и ведения Единого реестра сортов</w:t>
      </w:r>
    </w:p>
    <w:bookmarkEnd w:id="60"/>
    <w:bookmarkStart w:name="z82" w:id="61"/>
    <w:p>
      <w:pPr>
        <w:spacing w:after="0"/>
        <w:ind w:left="0"/>
        <w:jc w:val="both"/>
      </w:pPr>
      <w:r>
        <w:rPr>
          <w:rFonts w:ascii="Times New Roman"/>
          <w:b w:val="false"/>
          <w:i w:val="false"/>
          <w:color w:val="000000"/>
          <w:sz w:val="28"/>
        </w:rPr>
        <w:t>
      17. Перечень процедур общего процесса, входящих в группу процедур формирования и ведения Единого реестра сортов, приведен в таблице 2.</w:t>
      </w:r>
    </w:p>
    <w:bookmarkEnd w:id="6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2 </w:t>
            </w:r>
          </w:p>
        </w:tc>
      </w:tr>
    </w:tbl>
    <w:bookmarkStart w:name="z84" w:id="62"/>
    <w:p>
      <w:pPr>
        <w:spacing w:after="0"/>
        <w:ind w:left="0"/>
        <w:jc w:val="left"/>
      </w:pPr>
      <w:r>
        <w:rPr>
          <w:rFonts w:ascii="Times New Roman"/>
          <w:b/>
          <w:i w:val="false"/>
          <w:color w:val="000000"/>
        </w:rPr>
        <w:t xml:space="preserve"> Перечень процедур общего процесса, входящих в группу процедур формирования и ведения Единого реестра сортов </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37"/>
        <w:gridCol w:w="1708"/>
        <w:gridCol w:w="4555"/>
      </w:tblGrid>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63"/>
          <w:p>
            <w:pPr>
              <w:spacing w:after="20"/>
              <w:ind w:left="20"/>
              <w:jc w:val="both"/>
            </w:pPr>
            <w:r>
              <w:rPr>
                <w:rFonts w:ascii="Times New Roman"/>
                <w:b w:val="false"/>
                <w:i w:val="false"/>
                <w:color w:val="000000"/>
                <w:sz w:val="20"/>
              </w:rPr>
              <w:t>
Кодовое обозначение</w:t>
            </w:r>
          </w:p>
          <w:bookmarkEnd w:id="63"/>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64"/>
          <w:p>
            <w:pPr>
              <w:spacing w:after="20"/>
              <w:ind w:left="20"/>
              <w:jc w:val="both"/>
            </w:pPr>
            <w:r>
              <w:rPr>
                <w:rFonts w:ascii="Times New Roman"/>
                <w:b w:val="false"/>
                <w:i w:val="false"/>
                <w:color w:val="000000"/>
                <w:sz w:val="20"/>
              </w:rPr>
              <w:t>
1</w:t>
            </w:r>
          </w:p>
          <w:bookmarkEnd w:id="64"/>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65"/>
          <w:p>
            <w:pPr>
              <w:spacing w:after="20"/>
              <w:ind w:left="20"/>
              <w:jc w:val="both"/>
            </w:pPr>
            <w:r>
              <w:rPr>
                <w:rFonts w:ascii="Times New Roman"/>
                <w:b w:val="false"/>
                <w:i w:val="false"/>
                <w:color w:val="000000"/>
                <w:sz w:val="20"/>
              </w:rPr>
              <w:t xml:space="preserve">
P.AS.01.PRC.001 </w:t>
            </w:r>
          </w:p>
          <w:bookmarkEnd w:id="65"/>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Единый реестр сортов</w:t>
            </w:r>
          </w:p>
        </w:tc>
        <w:tc>
          <w:tcPr>
            <w:tcW w:w="4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государства-члена осуществляются формирование и представление в Комиссию сведений для включения в Единый реестр сортов</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66"/>
          <w:p>
            <w:pPr>
              <w:spacing w:after="20"/>
              <w:ind w:left="20"/>
              <w:jc w:val="both"/>
            </w:pPr>
            <w:r>
              <w:rPr>
                <w:rFonts w:ascii="Times New Roman"/>
                <w:b w:val="false"/>
                <w:i w:val="false"/>
                <w:color w:val="000000"/>
                <w:sz w:val="20"/>
              </w:rPr>
              <w:t xml:space="preserve">
P.AS.01.PRC.002 </w:t>
            </w:r>
          </w:p>
          <w:bookmarkEnd w:id="66"/>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содержащихся в Едином реестре сортов</w:t>
            </w:r>
          </w:p>
        </w:tc>
        <w:tc>
          <w:tcPr>
            <w:tcW w:w="4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государства-члена осуществляются формирование и представление в Комиссию сведений для внесения изменений в Единый реестр сортов</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67"/>
          <w:p>
            <w:pPr>
              <w:spacing w:after="20"/>
              <w:ind w:left="20"/>
              <w:jc w:val="both"/>
            </w:pPr>
            <w:r>
              <w:rPr>
                <w:rFonts w:ascii="Times New Roman"/>
                <w:b w:val="false"/>
                <w:i w:val="false"/>
                <w:color w:val="000000"/>
                <w:sz w:val="20"/>
              </w:rPr>
              <w:t xml:space="preserve">
P.AS.01.PRC.003 </w:t>
            </w:r>
          </w:p>
          <w:bookmarkEnd w:id="67"/>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Единого реестра сортов</w:t>
            </w:r>
          </w:p>
        </w:tc>
        <w:tc>
          <w:tcPr>
            <w:tcW w:w="4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государства-члена осуществляются формирование и представление в Комиссию сведений для исключения из Единого реестра сортов</w:t>
            </w:r>
          </w:p>
        </w:tc>
      </w:tr>
    </w:tbl>
    <w:p>
      <w:pPr>
        <w:spacing w:after="0"/>
        <w:ind w:left="0"/>
        <w:jc w:val="left"/>
      </w:pPr>
      <w:r>
        <w:br/>
      </w:r>
      <w:r>
        <w:rPr>
          <w:rFonts w:ascii="Times New Roman"/>
          <w:b w:val="false"/>
          <w:i w:val="false"/>
          <w:color w:val="000000"/>
          <w:sz w:val="28"/>
        </w:rPr>
        <w:t>
</w:t>
      </w:r>
    </w:p>
    <w:bookmarkStart w:name="z90" w:id="68"/>
    <w:p>
      <w:pPr>
        <w:spacing w:after="0"/>
        <w:ind w:left="0"/>
        <w:jc w:val="left"/>
      </w:pPr>
      <w:r>
        <w:rPr>
          <w:rFonts w:ascii="Times New Roman"/>
          <w:b/>
          <w:i w:val="false"/>
          <w:color w:val="000000"/>
        </w:rPr>
        <w:t xml:space="preserve"> 5. Группа процедур получения сведений из Единого реестра сортов </w:t>
      </w:r>
    </w:p>
    <w:bookmarkEnd w:id="68"/>
    <w:bookmarkStart w:name="z91" w:id="69"/>
    <w:p>
      <w:pPr>
        <w:spacing w:after="0"/>
        <w:ind w:left="0"/>
        <w:jc w:val="both"/>
      </w:pPr>
      <w:r>
        <w:rPr>
          <w:rFonts w:ascii="Times New Roman"/>
          <w:b w:val="false"/>
          <w:i w:val="false"/>
          <w:color w:val="000000"/>
          <w:sz w:val="28"/>
        </w:rPr>
        <w:t xml:space="preserve">
      18. Процедуры получения сведений из Единого реестра сортов выполняются при получении соответствующих запросов от информационных систем уполномоченных органов государств-членов. </w:t>
      </w:r>
    </w:p>
    <w:bookmarkEnd w:id="69"/>
    <w:bookmarkStart w:name="z92" w:id="70"/>
    <w:p>
      <w:pPr>
        <w:spacing w:after="0"/>
        <w:ind w:left="0"/>
        <w:jc w:val="both"/>
      </w:pPr>
      <w:r>
        <w:rPr>
          <w:rFonts w:ascii="Times New Roman"/>
          <w:b w:val="false"/>
          <w:i w:val="false"/>
          <w:color w:val="000000"/>
          <w:sz w:val="28"/>
        </w:rPr>
        <w:t>
      В рамках выполнения процедур получения сведений из Единого реестра сортов обрабатываются следующие виды запросов:</w:t>
      </w:r>
    </w:p>
    <w:bookmarkEnd w:id="70"/>
    <w:bookmarkStart w:name="z93" w:id="71"/>
    <w:p>
      <w:pPr>
        <w:spacing w:after="0"/>
        <w:ind w:left="0"/>
        <w:jc w:val="both"/>
      </w:pPr>
      <w:r>
        <w:rPr>
          <w:rFonts w:ascii="Times New Roman"/>
          <w:b w:val="false"/>
          <w:i w:val="false"/>
          <w:color w:val="000000"/>
          <w:sz w:val="28"/>
        </w:rPr>
        <w:t xml:space="preserve">
      запрос сведений о дате и времени обновления Единого реестра сортов, выполняемый в целях оценки необходимости получения уполномоченным органом государства-члена измененных сведений из Единого реестра сортов; </w:t>
      </w:r>
    </w:p>
    <w:bookmarkEnd w:id="71"/>
    <w:bookmarkStart w:name="z94" w:id="72"/>
    <w:p>
      <w:pPr>
        <w:spacing w:after="0"/>
        <w:ind w:left="0"/>
        <w:jc w:val="both"/>
      </w:pPr>
      <w:r>
        <w:rPr>
          <w:rFonts w:ascii="Times New Roman"/>
          <w:b w:val="false"/>
          <w:i w:val="false"/>
          <w:color w:val="000000"/>
          <w:sz w:val="28"/>
        </w:rPr>
        <w:t>
      запрос сведений из Единого реестра сортов, выполняемый в целях оценки необходимости получения уполномоченным органом государства-члена сведений из Единого реестра сортов, актуальных на определенную дату. Сведения из Единого реестра сортов запрашиваются по состоянию на дату, указанную в запросе;</w:t>
      </w:r>
    </w:p>
    <w:bookmarkEnd w:id="72"/>
    <w:bookmarkStart w:name="z95" w:id="73"/>
    <w:p>
      <w:pPr>
        <w:spacing w:after="0"/>
        <w:ind w:left="0"/>
        <w:jc w:val="both"/>
      </w:pPr>
      <w:r>
        <w:rPr>
          <w:rFonts w:ascii="Times New Roman"/>
          <w:b w:val="false"/>
          <w:i w:val="false"/>
          <w:color w:val="000000"/>
          <w:sz w:val="28"/>
        </w:rPr>
        <w:t xml:space="preserve">
      запрос измененных сведений из Единого реестра сортов; </w:t>
      </w:r>
    </w:p>
    <w:bookmarkEnd w:id="73"/>
    <w:bookmarkStart w:name="z96" w:id="74"/>
    <w:p>
      <w:pPr>
        <w:spacing w:after="0"/>
        <w:ind w:left="0"/>
        <w:jc w:val="both"/>
      </w:pPr>
      <w:r>
        <w:rPr>
          <w:rFonts w:ascii="Times New Roman"/>
          <w:b w:val="false"/>
          <w:i w:val="false"/>
          <w:color w:val="000000"/>
          <w:sz w:val="28"/>
        </w:rPr>
        <w:t xml:space="preserve">
      запрос сведений о количестве записей Единого реестра сортов, выполняемый в целях получения уполномоченным органом государства-члена сведений о количестве записей Единого реестра сортов. </w:t>
      </w:r>
    </w:p>
    <w:bookmarkEnd w:id="74"/>
    <w:bookmarkStart w:name="z97" w:id="75"/>
    <w:p>
      <w:pPr>
        <w:spacing w:after="0"/>
        <w:ind w:left="0"/>
        <w:jc w:val="both"/>
      </w:pPr>
      <w:r>
        <w:rPr>
          <w:rFonts w:ascii="Times New Roman"/>
          <w:b w:val="false"/>
          <w:i w:val="false"/>
          <w:color w:val="000000"/>
          <w:sz w:val="28"/>
        </w:rPr>
        <w:t>
      В рамках запроса измененных сведений из Единого реестра сортов могут быть запрошены:</w:t>
      </w:r>
    </w:p>
    <w:bookmarkEnd w:id="75"/>
    <w:bookmarkStart w:name="z98" w:id="76"/>
    <w:p>
      <w:pPr>
        <w:spacing w:after="0"/>
        <w:ind w:left="0"/>
        <w:jc w:val="both"/>
      </w:pPr>
      <w:r>
        <w:rPr>
          <w:rFonts w:ascii="Times New Roman"/>
          <w:b w:val="false"/>
          <w:i w:val="false"/>
          <w:color w:val="000000"/>
          <w:sz w:val="28"/>
        </w:rPr>
        <w:t>
      сведения, добавление или изменение которых в Едином реестре сортов произошло, начиная с даты и времени, указанных в запросе, до момента выполнения запроса;</w:t>
      </w:r>
    </w:p>
    <w:bookmarkEnd w:id="76"/>
    <w:bookmarkStart w:name="z99" w:id="77"/>
    <w:p>
      <w:pPr>
        <w:spacing w:after="0"/>
        <w:ind w:left="0"/>
        <w:jc w:val="both"/>
      </w:pPr>
      <w:r>
        <w:rPr>
          <w:rFonts w:ascii="Times New Roman"/>
          <w:b w:val="false"/>
          <w:i w:val="false"/>
          <w:color w:val="000000"/>
          <w:sz w:val="28"/>
        </w:rPr>
        <w:t>
      сведения, добавление или изменение которых в Едином реестре сортов произошло в течение периода времени, указанного в запросе;</w:t>
      </w:r>
    </w:p>
    <w:bookmarkEnd w:id="77"/>
    <w:bookmarkStart w:name="z100" w:id="78"/>
    <w:p>
      <w:pPr>
        <w:spacing w:after="0"/>
        <w:ind w:left="0"/>
        <w:jc w:val="both"/>
      </w:pPr>
      <w:r>
        <w:rPr>
          <w:rFonts w:ascii="Times New Roman"/>
          <w:b w:val="false"/>
          <w:i w:val="false"/>
          <w:color w:val="000000"/>
          <w:sz w:val="28"/>
        </w:rPr>
        <w:t>
      сведения, содержащиеся в Едином реестре сортов, в полном объеме (с учетом исторических данных).</w:t>
      </w:r>
    </w:p>
    <w:bookmarkEnd w:id="78"/>
    <w:bookmarkStart w:name="z101" w:id="79"/>
    <w:p>
      <w:pPr>
        <w:spacing w:after="0"/>
        <w:ind w:left="0"/>
        <w:jc w:val="both"/>
      </w:pPr>
      <w:r>
        <w:rPr>
          <w:rFonts w:ascii="Times New Roman"/>
          <w:b w:val="false"/>
          <w:i w:val="false"/>
          <w:color w:val="000000"/>
          <w:sz w:val="28"/>
        </w:rPr>
        <w:t>
      Запрос сведений из Единого реестра сортов в полном объеме используется при первоначальной загрузке сведений в информационную систему уполномоченного органа государства-члена, например, при инициализации общего процесса, подключении нового государства-члена, восстановлении информации после сбоя. В этом случае дата и время обновления сведений в национальном реестре, а также период изменения сведений в запросе не указываются.</w:t>
      </w:r>
    </w:p>
    <w:bookmarkEnd w:id="79"/>
    <w:bookmarkStart w:name="z102" w:id="80"/>
    <w:p>
      <w:pPr>
        <w:spacing w:after="0"/>
        <w:ind w:left="0"/>
        <w:jc w:val="both"/>
      </w:pPr>
      <w:r>
        <w:rPr>
          <w:rFonts w:ascii="Times New Roman"/>
          <w:b w:val="false"/>
          <w:i w:val="false"/>
          <w:color w:val="000000"/>
          <w:sz w:val="28"/>
        </w:rPr>
        <w:t>
      При осуществлении запроса выполняется одна из следующих процедур:</w:t>
      </w:r>
    </w:p>
    <w:bookmarkEnd w:id="80"/>
    <w:bookmarkStart w:name="z103" w:id="81"/>
    <w:p>
      <w:pPr>
        <w:spacing w:after="0"/>
        <w:ind w:left="0"/>
        <w:jc w:val="both"/>
      </w:pPr>
      <w:r>
        <w:rPr>
          <w:rFonts w:ascii="Times New Roman"/>
          <w:b w:val="false"/>
          <w:i w:val="false"/>
          <w:color w:val="000000"/>
          <w:sz w:val="28"/>
        </w:rPr>
        <w:t>
      "Получение сведений о дате и времени обновления Единого реестра сортов" (P.AS.01.PRC.004);</w:t>
      </w:r>
    </w:p>
    <w:bookmarkEnd w:id="81"/>
    <w:bookmarkStart w:name="z104" w:id="82"/>
    <w:p>
      <w:pPr>
        <w:spacing w:after="0"/>
        <w:ind w:left="0"/>
        <w:jc w:val="both"/>
      </w:pPr>
      <w:r>
        <w:rPr>
          <w:rFonts w:ascii="Times New Roman"/>
          <w:b w:val="false"/>
          <w:i w:val="false"/>
          <w:color w:val="000000"/>
          <w:sz w:val="28"/>
        </w:rPr>
        <w:t>
      "Получение сведений из Единого реестра сортов" (P.AS.01.PRC.005);</w:t>
      </w:r>
    </w:p>
    <w:bookmarkEnd w:id="82"/>
    <w:bookmarkStart w:name="z105" w:id="83"/>
    <w:p>
      <w:pPr>
        <w:spacing w:after="0"/>
        <w:ind w:left="0"/>
        <w:jc w:val="both"/>
      </w:pPr>
      <w:r>
        <w:rPr>
          <w:rFonts w:ascii="Times New Roman"/>
          <w:b w:val="false"/>
          <w:i w:val="false"/>
          <w:color w:val="000000"/>
          <w:sz w:val="28"/>
        </w:rPr>
        <w:t>
      "Получение измененных сведений из Единого реестра сортов" (P.AS.01.PRC.006);</w:t>
      </w:r>
    </w:p>
    <w:bookmarkEnd w:id="83"/>
    <w:bookmarkStart w:name="z106" w:id="84"/>
    <w:p>
      <w:pPr>
        <w:spacing w:after="0"/>
        <w:ind w:left="0"/>
        <w:jc w:val="both"/>
      </w:pPr>
      <w:r>
        <w:rPr>
          <w:rFonts w:ascii="Times New Roman"/>
          <w:b w:val="false"/>
          <w:i w:val="false"/>
          <w:color w:val="000000"/>
          <w:sz w:val="28"/>
        </w:rPr>
        <w:t>
      "Получение сведений о количестве записей Единого реестра сортов" (P.AS.01.PRC.007).</w:t>
      </w:r>
    </w:p>
    <w:bookmarkEnd w:id="84"/>
    <w:bookmarkStart w:name="z107" w:id="85"/>
    <w:p>
      <w:pPr>
        <w:spacing w:after="0"/>
        <w:ind w:left="0"/>
        <w:jc w:val="both"/>
      </w:pPr>
      <w:r>
        <w:rPr>
          <w:rFonts w:ascii="Times New Roman"/>
          <w:b w:val="false"/>
          <w:i w:val="false"/>
          <w:color w:val="000000"/>
          <w:sz w:val="28"/>
        </w:rPr>
        <w:t>
      Указанные процедуры могут выполняться последовательно (процедура "Получение сведений о дате и времени обновления Единого реестра сортов" (P.AS.01.PRC.004), затем процедура "Получение измененных сведений из Единого реестра сортов" (P.AS.01.PRC.006), либо каждая процедура может выполняться отдельно от других, в зависимости от целей осуществления запроса.</w:t>
      </w:r>
    </w:p>
    <w:bookmarkEnd w:id="85"/>
    <w:bookmarkStart w:name="z108" w:id="86"/>
    <w:p>
      <w:pPr>
        <w:spacing w:after="0"/>
        <w:ind w:left="0"/>
        <w:jc w:val="both"/>
      </w:pPr>
      <w:r>
        <w:rPr>
          <w:rFonts w:ascii="Times New Roman"/>
          <w:b w:val="false"/>
          <w:i w:val="false"/>
          <w:color w:val="000000"/>
          <w:sz w:val="28"/>
        </w:rPr>
        <w:t>
      19. Приведенное описание группы процедур получения сведений из Единого реестра сортов представлено на рисунке 3.</w:t>
      </w:r>
    </w:p>
    <w:bookmarkEnd w:id="86"/>
    <w:bookmarkStart w:name="z109"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 w:id="88"/>
    <w:p>
      <w:pPr>
        <w:spacing w:after="0"/>
        <w:ind w:left="0"/>
        <w:jc w:val="both"/>
      </w:pPr>
      <w:r>
        <w:rPr>
          <w:rFonts w:ascii="Times New Roman"/>
          <w:b w:val="false"/>
          <w:i w:val="false"/>
          <w:color w:val="000000"/>
          <w:sz w:val="28"/>
        </w:rPr>
        <w:t xml:space="preserve">
      Рис. 3. Общая схема группы процедур получения сведений из Единого реестра сортов </w:t>
      </w:r>
    </w:p>
    <w:bookmarkEnd w:id="88"/>
    <w:bookmarkStart w:name="z111" w:id="89"/>
    <w:p>
      <w:pPr>
        <w:spacing w:after="0"/>
        <w:ind w:left="0"/>
        <w:jc w:val="both"/>
      </w:pPr>
      <w:r>
        <w:rPr>
          <w:rFonts w:ascii="Times New Roman"/>
          <w:b w:val="false"/>
          <w:i w:val="false"/>
          <w:color w:val="000000"/>
          <w:sz w:val="28"/>
        </w:rPr>
        <w:t xml:space="preserve">
      20. Перечень процедур общего процесса, входящих в группу процедур получения сведений из Единого реестра сортов, приведен в таблице 3. </w:t>
      </w:r>
    </w:p>
    <w:bookmarkEnd w:id="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3 </w:t>
            </w:r>
          </w:p>
        </w:tc>
      </w:tr>
    </w:tbl>
    <w:bookmarkStart w:name="z113" w:id="90"/>
    <w:p>
      <w:pPr>
        <w:spacing w:after="0"/>
        <w:ind w:left="0"/>
        <w:jc w:val="left"/>
      </w:pPr>
      <w:r>
        <w:rPr>
          <w:rFonts w:ascii="Times New Roman"/>
          <w:b/>
          <w:i w:val="false"/>
          <w:color w:val="000000"/>
        </w:rPr>
        <w:t xml:space="preserve"> Перечень процедур общего процесса, входящих в группу процедур получения сведений из Единого реестра сортов </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74"/>
        <w:gridCol w:w="1804"/>
        <w:gridCol w:w="5322"/>
      </w:tblGrid>
      <w:tr>
        <w:trPr>
          <w:trHeight w:val="30" w:hRule="atLeast"/>
        </w:trPr>
        <w:tc>
          <w:tcPr>
            <w:tcW w:w="5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91"/>
          <w:p>
            <w:pPr>
              <w:spacing w:after="20"/>
              <w:ind w:left="20"/>
              <w:jc w:val="both"/>
            </w:pPr>
            <w:r>
              <w:rPr>
                <w:rFonts w:ascii="Times New Roman"/>
                <w:b w:val="false"/>
                <w:i w:val="false"/>
                <w:color w:val="000000"/>
                <w:sz w:val="20"/>
              </w:rPr>
              <w:t>
Кодовое обозначение</w:t>
            </w:r>
          </w:p>
          <w:bookmarkEnd w:id="91"/>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5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92"/>
          <w:p>
            <w:pPr>
              <w:spacing w:after="20"/>
              <w:ind w:left="20"/>
              <w:jc w:val="both"/>
            </w:pPr>
            <w:r>
              <w:rPr>
                <w:rFonts w:ascii="Times New Roman"/>
                <w:b w:val="false"/>
                <w:i w:val="false"/>
                <w:color w:val="000000"/>
                <w:sz w:val="20"/>
              </w:rPr>
              <w:t>
1</w:t>
            </w:r>
          </w:p>
          <w:bookmarkEnd w:id="92"/>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93"/>
          <w:p>
            <w:pPr>
              <w:spacing w:after="20"/>
              <w:ind w:left="20"/>
              <w:jc w:val="both"/>
            </w:pPr>
            <w:r>
              <w:rPr>
                <w:rFonts w:ascii="Times New Roman"/>
                <w:b w:val="false"/>
                <w:i w:val="false"/>
                <w:color w:val="000000"/>
                <w:sz w:val="20"/>
              </w:rPr>
              <w:t xml:space="preserve">
P.AS.01.PRC.004 </w:t>
            </w:r>
          </w:p>
          <w:bookmarkEnd w:id="93"/>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дате и времени обновления Единого реестра сортов</w:t>
            </w:r>
          </w:p>
        </w:tc>
        <w:tc>
          <w:tcPr>
            <w:tcW w:w="5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оценки уполномоченным органом государства-члена необходимости синхронизации сведений о сортах, хранящихся в информационной системе уполномоченного органа государства-члена, с соответствующими сведениями из Единого реестра сортов</w:t>
            </w:r>
          </w:p>
        </w:tc>
      </w:tr>
      <w:tr>
        <w:trPr>
          <w:trHeight w:val="30" w:hRule="atLeast"/>
        </w:trPr>
        <w:tc>
          <w:tcPr>
            <w:tcW w:w="5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94"/>
          <w:p>
            <w:pPr>
              <w:spacing w:after="20"/>
              <w:ind w:left="20"/>
              <w:jc w:val="both"/>
            </w:pPr>
            <w:r>
              <w:rPr>
                <w:rFonts w:ascii="Times New Roman"/>
                <w:b w:val="false"/>
                <w:i w:val="false"/>
                <w:color w:val="000000"/>
                <w:sz w:val="20"/>
              </w:rPr>
              <w:t xml:space="preserve">
P.AS.01.PRC.005 </w:t>
            </w:r>
          </w:p>
          <w:bookmarkEnd w:id="94"/>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Единого реестра сортов</w:t>
            </w:r>
          </w:p>
        </w:tc>
        <w:tc>
          <w:tcPr>
            <w:tcW w:w="5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получения сведений о сортах, содержащихся в Едином реестре сортов, на определенную дату</w:t>
            </w:r>
          </w:p>
        </w:tc>
      </w:tr>
      <w:tr>
        <w:trPr>
          <w:trHeight w:val="30" w:hRule="atLeast"/>
        </w:trPr>
        <w:tc>
          <w:tcPr>
            <w:tcW w:w="5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95"/>
          <w:p>
            <w:pPr>
              <w:spacing w:after="20"/>
              <w:ind w:left="20"/>
              <w:jc w:val="both"/>
            </w:pPr>
            <w:r>
              <w:rPr>
                <w:rFonts w:ascii="Times New Roman"/>
                <w:b w:val="false"/>
                <w:i w:val="false"/>
                <w:color w:val="000000"/>
                <w:sz w:val="20"/>
              </w:rPr>
              <w:t xml:space="preserve">
P.AS.01.PRC.006 </w:t>
            </w:r>
          </w:p>
          <w:bookmarkEnd w:id="95"/>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Единого реестра сортов</w:t>
            </w:r>
          </w:p>
        </w:tc>
        <w:tc>
          <w:tcPr>
            <w:tcW w:w="5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получения измененнных сведений о сортах, содержащихся в Едином реестре сортов</w:t>
            </w:r>
          </w:p>
        </w:tc>
      </w:tr>
      <w:tr>
        <w:trPr>
          <w:trHeight w:val="30" w:hRule="atLeast"/>
        </w:trPr>
        <w:tc>
          <w:tcPr>
            <w:tcW w:w="5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96"/>
          <w:p>
            <w:pPr>
              <w:spacing w:after="20"/>
              <w:ind w:left="20"/>
              <w:jc w:val="both"/>
            </w:pPr>
            <w:r>
              <w:rPr>
                <w:rFonts w:ascii="Times New Roman"/>
                <w:b w:val="false"/>
                <w:i w:val="false"/>
                <w:color w:val="000000"/>
                <w:sz w:val="20"/>
              </w:rPr>
              <w:t xml:space="preserve">
P.AS.01.PRC.007 </w:t>
            </w:r>
          </w:p>
          <w:bookmarkEnd w:id="96"/>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количестве записей Единого реестра сортов</w:t>
            </w:r>
          </w:p>
        </w:tc>
        <w:tc>
          <w:tcPr>
            <w:tcW w:w="5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получения сведений о количестве записей в Едином реестре сортов, соответствующих заданным параметрам</w:t>
            </w:r>
          </w:p>
        </w:tc>
      </w:tr>
    </w:tbl>
    <w:p>
      <w:pPr>
        <w:spacing w:after="0"/>
        <w:ind w:left="0"/>
        <w:jc w:val="left"/>
      </w:pPr>
      <w:r>
        <w:br/>
      </w:r>
      <w:r>
        <w:rPr>
          <w:rFonts w:ascii="Times New Roman"/>
          <w:b w:val="false"/>
          <w:i w:val="false"/>
          <w:color w:val="000000"/>
          <w:sz w:val="28"/>
        </w:rPr>
        <w:t>
</w:t>
      </w:r>
    </w:p>
    <w:bookmarkStart w:name="z120" w:id="97"/>
    <w:p>
      <w:pPr>
        <w:spacing w:after="0"/>
        <w:ind w:left="0"/>
        <w:jc w:val="left"/>
      </w:pPr>
      <w:r>
        <w:rPr>
          <w:rFonts w:ascii="Times New Roman"/>
          <w:b/>
          <w:i w:val="false"/>
          <w:color w:val="000000"/>
        </w:rPr>
        <w:t xml:space="preserve"> V. Информационные объекты общего процесса </w:t>
      </w:r>
    </w:p>
    <w:bookmarkEnd w:id="97"/>
    <w:bookmarkStart w:name="z121" w:id="98"/>
    <w:p>
      <w:pPr>
        <w:spacing w:after="0"/>
        <w:ind w:left="0"/>
        <w:jc w:val="both"/>
      </w:pPr>
      <w:r>
        <w:rPr>
          <w:rFonts w:ascii="Times New Roman"/>
          <w:b w:val="false"/>
          <w:i w:val="false"/>
          <w:color w:val="000000"/>
          <w:sz w:val="28"/>
        </w:rPr>
        <w:t>
      21.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4.</w:t>
      </w:r>
    </w:p>
    <w:bookmarkEnd w:id="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4 </w:t>
            </w:r>
          </w:p>
        </w:tc>
      </w:tr>
    </w:tbl>
    <w:bookmarkStart w:name="z123" w:id="99"/>
    <w:p>
      <w:pPr>
        <w:spacing w:after="0"/>
        <w:ind w:left="0"/>
        <w:jc w:val="left"/>
      </w:pPr>
      <w:r>
        <w:rPr>
          <w:rFonts w:ascii="Times New Roman"/>
          <w:b/>
          <w:i w:val="false"/>
          <w:color w:val="000000"/>
        </w:rPr>
        <w:t xml:space="preserve"> Перечень информационных объектов</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81"/>
        <w:gridCol w:w="884"/>
        <w:gridCol w:w="3835"/>
      </w:tblGrid>
      <w:tr>
        <w:trPr>
          <w:trHeight w:val="30" w:hRule="atLeast"/>
        </w:trPr>
        <w:tc>
          <w:tcPr>
            <w:tcW w:w="7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100"/>
          <w:p>
            <w:pPr>
              <w:spacing w:after="20"/>
              <w:ind w:left="20"/>
              <w:jc w:val="both"/>
            </w:pPr>
            <w:r>
              <w:rPr>
                <w:rFonts w:ascii="Times New Roman"/>
                <w:b w:val="false"/>
                <w:i w:val="false"/>
                <w:color w:val="000000"/>
                <w:sz w:val="20"/>
              </w:rPr>
              <w:t>
Кодовое обозначение</w:t>
            </w:r>
          </w:p>
          <w:bookmarkEnd w:id="100"/>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101"/>
          <w:p>
            <w:pPr>
              <w:spacing w:after="20"/>
              <w:ind w:left="20"/>
              <w:jc w:val="both"/>
            </w:pPr>
            <w:r>
              <w:rPr>
                <w:rFonts w:ascii="Times New Roman"/>
                <w:b w:val="false"/>
                <w:i w:val="false"/>
                <w:color w:val="000000"/>
                <w:sz w:val="20"/>
              </w:rPr>
              <w:t>
1</w:t>
            </w:r>
          </w:p>
          <w:bookmarkEnd w:id="101"/>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102"/>
          <w:p>
            <w:pPr>
              <w:spacing w:after="20"/>
              <w:ind w:left="20"/>
              <w:jc w:val="both"/>
            </w:pPr>
            <w:r>
              <w:rPr>
                <w:rFonts w:ascii="Times New Roman"/>
                <w:b w:val="false"/>
                <w:i w:val="false"/>
                <w:color w:val="000000"/>
                <w:sz w:val="20"/>
              </w:rPr>
              <w:t>
P.AS.01.BEN.001</w:t>
            </w:r>
          </w:p>
          <w:bookmarkEnd w:id="102"/>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w:t>
            </w:r>
          </w:p>
        </w:tc>
        <w:tc>
          <w:tcPr>
            <w:tcW w:w="3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общий информационный ресурс, содержащий сведения о сортах сельскохозяйственных растений, включенных в национальные реестры </w:t>
            </w:r>
          </w:p>
        </w:tc>
      </w:tr>
    </w:tbl>
    <w:bookmarkStart w:name="z127" w:id="103"/>
    <w:p>
      <w:pPr>
        <w:spacing w:after="0"/>
        <w:ind w:left="0"/>
        <w:jc w:val="left"/>
      </w:pPr>
      <w:r>
        <w:rPr>
          <w:rFonts w:ascii="Times New Roman"/>
          <w:b/>
          <w:i w:val="false"/>
          <w:color w:val="000000"/>
        </w:rPr>
        <w:t xml:space="preserve"> VI. Ответственность участников общего процесса</w:t>
      </w:r>
    </w:p>
    <w:bookmarkEnd w:id="103"/>
    <w:bookmarkStart w:name="z128" w:id="104"/>
    <w:p>
      <w:pPr>
        <w:spacing w:after="0"/>
        <w:ind w:left="0"/>
        <w:jc w:val="both"/>
      </w:pPr>
      <w:r>
        <w:rPr>
          <w:rFonts w:ascii="Times New Roman"/>
          <w:b w:val="false"/>
          <w:i w:val="false"/>
          <w:color w:val="000000"/>
          <w:sz w:val="28"/>
        </w:rPr>
        <w:t xml:space="preserve">
      22.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Договором о Евразийском экономическом союзе от 29 мая 2014 года, иными международными договорами и актами, составляющими право Союза, а должностных лиц и сотрудников уполномоченных органов государств-членов –  в соответствии с законодательством государств-членов. </w:t>
      </w:r>
    </w:p>
    <w:bookmarkEnd w:id="104"/>
    <w:bookmarkStart w:name="z129" w:id="105"/>
    <w:p>
      <w:pPr>
        <w:spacing w:after="0"/>
        <w:ind w:left="0"/>
        <w:jc w:val="left"/>
      </w:pPr>
      <w:r>
        <w:rPr>
          <w:rFonts w:ascii="Times New Roman"/>
          <w:b/>
          <w:i w:val="false"/>
          <w:color w:val="000000"/>
        </w:rPr>
        <w:t xml:space="preserve"> VII. Справочники и классификаторы общего процесса</w:t>
      </w:r>
    </w:p>
    <w:bookmarkEnd w:id="105"/>
    <w:bookmarkStart w:name="z130" w:id="106"/>
    <w:p>
      <w:pPr>
        <w:spacing w:after="0"/>
        <w:ind w:left="0"/>
        <w:jc w:val="both"/>
      </w:pPr>
      <w:r>
        <w:rPr>
          <w:rFonts w:ascii="Times New Roman"/>
          <w:b w:val="false"/>
          <w:i w:val="false"/>
          <w:color w:val="000000"/>
          <w:sz w:val="28"/>
        </w:rPr>
        <w:t>
      23. Перечень справочников и классификаторов общего процесса приведен в таблице 5.</w:t>
      </w:r>
    </w:p>
    <w:bookmarkEnd w:id="1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5 </w:t>
            </w:r>
          </w:p>
        </w:tc>
      </w:tr>
    </w:tbl>
    <w:bookmarkStart w:name="z132" w:id="107"/>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48"/>
        <w:gridCol w:w="1148"/>
        <w:gridCol w:w="625"/>
        <w:gridCol w:w="5279"/>
      </w:tblGrid>
      <w:tr>
        <w:trPr>
          <w:trHeight w:val="30" w:hRule="atLeast"/>
        </w:trPr>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108"/>
          <w:p>
            <w:pPr>
              <w:spacing w:after="20"/>
              <w:ind w:left="20"/>
              <w:jc w:val="both"/>
            </w:pPr>
            <w:r>
              <w:rPr>
                <w:rFonts w:ascii="Times New Roman"/>
                <w:b w:val="false"/>
                <w:i w:val="false"/>
                <w:color w:val="000000"/>
                <w:sz w:val="20"/>
              </w:rPr>
              <w:t>
Кодовое обозначение</w:t>
            </w:r>
          </w:p>
          <w:bookmarkEnd w:id="108"/>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5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109"/>
          <w:p>
            <w:pPr>
              <w:spacing w:after="20"/>
              <w:ind w:left="20"/>
              <w:jc w:val="both"/>
            </w:pPr>
            <w:r>
              <w:rPr>
                <w:rFonts w:ascii="Times New Roman"/>
                <w:b w:val="false"/>
                <w:i w:val="false"/>
                <w:color w:val="000000"/>
                <w:sz w:val="20"/>
              </w:rPr>
              <w:t>
1</w:t>
            </w:r>
          </w:p>
          <w:bookmarkEnd w:id="109"/>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110"/>
          <w:p>
            <w:pPr>
              <w:spacing w:after="20"/>
              <w:ind w:left="20"/>
              <w:jc w:val="both"/>
            </w:pPr>
            <w:r>
              <w:rPr>
                <w:rFonts w:ascii="Times New Roman"/>
                <w:b w:val="false"/>
                <w:i w:val="false"/>
                <w:color w:val="000000"/>
                <w:sz w:val="20"/>
              </w:rPr>
              <w:t xml:space="preserve">
P.AS.01.CLS.008 </w:t>
            </w:r>
          </w:p>
          <w:bookmarkEnd w:id="110"/>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зон допуска и световых зон</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5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зон допуска и световых зон </w:t>
            </w:r>
          </w:p>
        </w:tc>
      </w:tr>
      <w:tr>
        <w:trPr>
          <w:trHeight w:val="30" w:hRule="atLeast"/>
        </w:trPr>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111"/>
          <w:p>
            <w:pPr>
              <w:spacing w:after="20"/>
              <w:ind w:left="20"/>
              <w:jc w:val="both"/>
            </w:pPr>
            <w:r>
              <w:rPr>
                <w:rFonts w:ascii="Times New Roman"/>
                <w:b w:val="false"/>
                <w:i w:val="false"/>
                <w:color w:val="000000"/>
                <w:sz w:val="20"/>
              </w:rPr>
              <w:t xml:space="preserve">
P.AS.01.CLS.011 </w:t>
            </w:r>
          </w:p>
          <w:bookmarkEnd w:id="111"/>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родов и видов растений</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5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названий родов и видов на русском и латинском языках</w:t>
            </w:r>
          </w:p>
        </w:tc>
      </w:tr>
      <w:tr>
        <w:trPr>
          <w:trHeight w:val="30" w:hRule="atLeast"/>
        </w:trPr>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112"/>
          <w:p>
            <w:pPr>
              <w:spacing w:after="20"/>
              <w:ind w:left="20"/>
              <w:jc w:val="both"/>
            </w:pPr>
            <w:r>
              <w:rPr>
                <w:rFonts w:ascii="Times New Roman"/>
                <w:b w:val="false"/>
                <w:i w:val="false"/>
                <w:color w:val="000000"/>
                <w:sz w:val="20"/>
              </w:rPr>
              <w:t xml:space="preserve">
P.AS.01.CLS.013 </w:t>
            </w:r>
          </w:p>
          <w:bookmarkEnd w:id="112"/>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признаков и свойств сорта</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5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значений признаков и свойств сорта </w:t>
            </w:r>
          </w:p>
        </w:tc>
      </w:tr>
      <w:tr>
        <w:trPr>
          <w:trHeight w:val="30" w:hRule="atLeast"/>
        </w:trPr>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113"/>
          <w:p>
            <w:pPr>
              <w:spacing w:after="20"/>
              <w:ind w:left="20"/>
              <w:jc w:val="both"/>
            </w:pPr>
            <w:r>
              <w:rPr>
                <w:rFonts w:ascii="Times New Roman"/>
                <w:b w:val="false"/>
                <w:i w:val="false"/>
                <w:color w:val="000000"/>
                <w:sz w:val="20"/>
              </w:rPr>
              <w:t xml:space="preserve">
P.CLS.019 </w:t>
            </w:r>
          </w:p>
          <w:bookmarkEnd w:id="113"/>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международный классификатор стран мира</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5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стран мира в соответствии с ISO 3166-1</w:t>
            </w:r>
          </w:p>
        </w:tc>
      </w:tr>
    </w:tbl>
    <w:bookmarkStart w:name="z139" w:id="114"/>
    <w:p>
      <w:pPr>
        <w:spacing w:after="0"/>
        <w:ind w:left="0"/>
        <w:jc w:val="left"/>
      </w:pPr>
      <w:r>
        <w:rPr>
          <w:rFonts w:ascii="Times New Roman"/>
          <w:b/>
          <w:i w:val="false"/>
          <w:color w:val="000000"/>
        </w:rPr>
        <w:t xml:space="preserve"> VIII. Процедуры общего процесса </w:t>
      </w:r>
    </w:p>
    <w:bookmarkEnd w:id="114"/>
    <w:bookmarkStart w:name="z140" w:id="115"/>
    <w:p>
      <w:pPr>
        <w:spacing w:after="0"/>
        <w:ind w:left="0"/>
        <w:jc w:val="left"/>
      </w:pPr>
      <w:r>
        <w:rPr>
          <w:rFonts w:ascii="Times New Roman"/>
          <w:b/>
          <w:i w:val="false"/>
          <w:color w:val="000000"/>
        </w:rPr>
        <w:t xml:space="preserve"> 1. Процедуры формирования и ведения Единого реестра сортов </w:t>
      </w:r>
    </w:p>
    <w:bookmarkEnd w:id="115"/>
    <w:bookmarkStart w:name="z141" w:id="116"/>
    <w:p>
      <w:pPr>
        <w:spacing w:after="0"/>
        <w:ind w:left="0"/>
        <w:jc w:val="left"/>
      </w:pPr>
      <w:r>
        <w:rPr>
          <w:rFonts w:ascii="Times New Roman"/>
          <w:b/>
          <w:i w:val="false"/>
          <w:color w:val="000000"/>
        </w:rPr>
        <w:t xml:space="preserve"> Процедура "Включение сведений в Единый реестр сортов" (P.AS.01.PRC.001) </w:t>
      </w:r>
    </w:p>
    <w:bookmarkEnd w:id="116"/>
    <w:bookmarkStart w:name="z142" w:id="117"/>
    <w:p>
      <w:pPr>
        <w:spacing w:after="0"/>
        <w:ind w:left="0"/>
        <w:jc w:val="both"/>
      </w:pPr>
      <w:r>
        <w:rPr>
          <w:rFonts w:ascii="Times New Roman"/>
          <w:b w:val="false"/>
          <w:i w:val="false"/>
          <w:color w:val="000000"/>
          <w:sz w:val="28"/>
        </w:rPr>
        <w:t xml:space="preserve">
      24. Схема выполнения процедуры "Включение сведений в Единый реестр сортов" (P.AS.01.PRC.001) представлена на рисунке 4. </w:t>
      </w:r>
    </w:p>
    <w:bookmarkEnd w:id="117"/>
    <w:bookmarkStart w:name="z143"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7810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 w:id="119"/>
    <w:p>
      <w:pPr>
        <w:spacing w:after="0"/>
        <w:ind w:left="0"/>
        <w:jc w:val="both"/>
      </w:pPr>
      <w:r>
        <w:rPr>
          <w:rFonts w:ascii="Times New Roman"/>
          <w:b w:val="false"/>
          <w:i w:val="false"/>
          <w:color w:val="000000"/>
          <w:sz w:val="28"/>
        </w:rPr>
        <w:t>
      Рис. 4. Схема выполнения процедуры "Включение сведений в Единый реестр сортов" (P.AS.01.PRC.001)</w:t>
      </w:r>
    </w:p>
    <w:bookmarkEnd w:id="119"/>
    <w:bookmarkStart w:name="z145" w:id="120"/>
    <w:p>
      <w:pPr>
        <w:spacing w:after="0"/>
        <w:ind w:left="0"/>
        <w:jc w:val="both"/>
      </w:pPr>
      <w:r>
        <w:rPr>
          <w:rFonts w:ascii="Times New Roman"/>
          <w:b w:val="false"/>
          <w:i w:val="false"/>
          <w:color w:val="000000"/>
          <w:sz w:val="28"/>
        </w:rPr>
        <w:t>
      25. Процедура "Включение сведений в Единый реестр сортов" (P.AS.01.PRC.001) выполняется уполномоченным органом государства-члена при включении сведений о новом сорте в национальный реестр.</w:t>
      </w:r>
    </w:p>
    <w:bookmarkEnd w:id="120"/>
    <w:bookmarkStart w:name="z146" w:id="121"/>
    <w:p>
      <w:pPr>
        <w:spacing w:after="0"/>
        <w:ind w:left="0"/>
        <w:jc w:val="both"/>
      </w:pPr>
      <w:r>
        <w:rPr>
          <w:rFonts w:ascii="Times New Roman"/>
          <w:b w:val="false"/>
          <w:i w:val="false"/>
          <w:color w:val="000000"/>
          <w:sz w:val="28"/>
        </w:rPr>
        <w:t>
      26. Первой выполняется операция "Представление сведений для включения в Единый реестр сортов" (P.AS.01.OPR.001), по результатам выполнения которой уполномоченный орган государства-члена формирует и направляет в Комиссию сведения, включенные в национальный реестр, для включения их в Единый реестр сортов.</w:t>
      </w:r>
    </w:p>
    <w:bookmarkEnd w:id="121"/>
    <w:bookmarkStart w:name="z147" w:id="122"/>
    <w:p>
      <w:pPr>
        <w:spacing w:after="0"/>
        <w:ind w:left="0"/>
        <w:jc w:val="both"/>
      </w:pPr>
      <w:r>
        <w:rPr>
          <w:rFonts w:ascii="Times New Roman"/>
          <w:b w:val="false"/>
          <w:i w:val="false"/>
          <w:color w:val="000000"/>
          <w:sz w:val="28"/>
        </w:rPr>
        <w:t>
      27. При поступлении в Комиссию сведений, включенных в национальный реестр, выполняется операция "Прием и обработка сведений для включения в Единый реестр сортов" (P.AS.01.OPR.002), по результатам выполнения которой Комиссия получает указанные сведения, выполняет их обработку и направляет уведомление о результатах обработки сведений в уполномоченный орган государства-члена, представивший сведения.</w:t>
      </w:r>
    </w:p>
    <w:bookmarkEnd w:id="122"/>
    <w:bookmarkStart w:name="z148" w:id="123"/>
    <w:p>
      <w:pPr>
        <w:spacing w:after="0"/>
        <w:ind w:left="0"/>
        <w:jc w:val="both"/>
      </w:pPr>
      <w:r>
        <w:rPr>
          <w:rFonts w:ascii="Times New Roman"/>
          <w:b w:val="false"/>
          <w:i w:val="false"/>
          <w:color w:val="000000"/>
          <w:sz w:val="28"/>
        </w:rPr>
        <w:t>
      28. При поступлении в уполномоченный орган государства-члена уведомления о результатах обработки сведений выполняется операция "Получение уведомления о результатах включения сведений в Единый реестр сортов" (P.AS.01.OPR.003), по результатам выполнения которой уполномоченный орган государства-члена, направивший сведения, осуществляет обработку полученного уведомления о результатах обработки сведений.</w:t>
      </w:r>
    </w:p>
    <w:bookmarkEnd w:id="123"/>
    <w:bookmarkStart w:name="z149" w:id="124"/>
    <w:p>
      <w:pPr>
        <w:spacing w:after="0"/>
        <w:ind w:left="0"/>
        <w:jc w:val="both"/>
      </w:pPr>
      <w:r>
        <w:rPr>
          <w:rFonts w:ascii="Times New Roman"/>
          <w:b w:val="false"/>
          <w:i w:val="false"/>
          <w:color w:val="000000"/>
          <w:sz w:val="28"/>
        </w:rPr>
        <w:t>
      29. В случае выполнения операции "Прием и обработка сведений для включения в Единый реестр сортов" (P.AS.01.OPR.002) выполняется операция "Опубликование сведений, включенных в Единый реестр сортов" (P.AS.01.OPR.004), по результатам выполнения которой Комиссия обеспечивает опубликование сведений, включенных в Единый реестр сортов, на информационном портале Союза.</w:t>
      </w:r>
    </w:p>
    <w:bookmarkEnd w:id="124"/>
    <w:bookmarkStart w:name="z150" w:id="125"/>
    <w:p>
      <w:pPr>
        <w:spacing w:after="0"/>
        <w:ind w:left="0"/>
        <w:jc w:val="both"/>
      </w:pPr>
      <w:r>
        <w:rPr>
          <w:rFonts w:ascii="Times New Roman"/>
          <w:b w:val="false"/>
          <w:i w:val="false"/>
          <w:color w:val="000000"/>
          <w:sz w:val="28"/>
        </w:rPr>
        <w:t>
      30. Результатом выполнения процедуры "Включение сведений в Единый реестр сортов" (P.AS.01.PRC.001) является включение сведений о сортах в Единый реестр сортов и опубликование указанных сведений на информационном портале Союза.</w:t>
      </w:r>
    </w:p>
    <w:bookmarkEnd w:id="125"/>
    <w:bookmarkStart w:name="z151" w:id="126"/>
    <w:p>
      <w:pPr>
        <w:spacing w:after="0"/>
        <w:ind w:left="0"/>
        <w:jc w:val="both"/>
      </w:pPr>
      <w:r>
        <w:rPr>
          <w:rFonts w:ascii="Times New Roman"/>
          <w:b w:val="false"/>
          <w:i w:val="false"/>
          <w:color w:val="000000"/>
          <w:sz w:val="28"/>
        </w:rPr>
        <w:t>
      31. Перечень операций общего процесса, выполняемых в рамках процедуры "Включение сведений в Единый реестр сортов" (P.AS.01.PRC.001), приведен в таблице 6.</w:t>
      </w:r>
    </w:p>
    <w:bookmarkEnd w:id="1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6 </w:t>
            </w:r>
          </w:p>
        </w:tc>
      </w:tr>
    </w:tbl>
    <w:bookmarkStart w:name="z153" w:id="127"/>
    <w:p>
      <w:pPr>
        <w:spacing w:after="0"/>
        <w:ind w:left="0"/>
        <w:jc w:val="left"/>
      </w:pPr>
      <w:r>
        <w:rPr>
          <w:rFonts w:ascii="Times New Roman"/>
          <w:b/>
          <w:i w:val="false"/>
          <w:color w:val="000000"/>
        </w:rPr>
        <w:t xml:space="preserve"> Перечень операций общего процесса, выполняемых в рамках процедуры "Включение сведений в Единый реестр сортов" (P.AS.01.PRC.001) </w:t>
      </w:r>
    </w:p>
    <w:bookmarkEnd w:id="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70"/>
        <w:gridCol w:w="2516"/>
        <w:gridCol w:w="2514"/>
      </w:tblGrid>
      <w:tr>
        <w:trPr>
          <w:trHeight w:val="30" w:hRule="atLeast"/>
        </w:trPr>
        <w:tc>
          <w:tcPr>
            <w:tcW w:w="7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128"/>
          <w:p>
            <w:pPr>
              <w:spacing w:after="20"/>
              <w:ind w:left="20"/>
              <w:jc w:val="both"/>
            </w:pPr>
            <w:r>
              <w:rPr>
                <w:rFonts w:ascii="Times New Roman"/>
                <w:b w:val="false"/>
                <w:i w:val="false"/>
                <w:color w:val="000000"/>
                <w:sz w:val="20"/>
              </w:rPr>
              <w:t>
Кодовое обозначение</w:t>
            </w:r>
          </w:p>
          <w:bookmarkEnd w:id="128"/>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129"/>
          <w:p>
            <w:pPr>
              <w:spacing w:after="20"/>
              <w:ind w:left="20"/>
              <w:jc w:val="both"/>
            </w:pPr>
            <w:r>
              <w:rPr>
                <w:rFonts w:ascii="Times New Roman"/>
                <w:b w:val="false"/>
                <w:i w:val="false"/>
                <w:color w:val="000000"/>
                <w:sz w:val="20"/>
              </w:rPr>
              <w:t>
1</w:t>
            </w:r>
          </w:p>
          <w:bookmarkEnd w:id="129"/>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130"/>
          <w:p>
            <w:pPr>
              <w:spacing w:after="20"/>
              <w:ind w:left="20"/>
              <w:jc w:val="both"/>
            </w:pPr>
            <w:r>
              <w:rPr>
                <w:rFonts w:ascii="Times New Roman"/>
                <w:b w:val="false"/>
                <w:i w:val="false"/>
                <w:color w:val="000000"/>
                <w:sz w:val="20"/>
              </w:rPr>
              <w:t>
P.AS.01.OPR.001</w:t>
            </w:r>
          </w:p>
          <w:bookmarkEnd w:id="130"/>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Единый реестр сортов</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 настоящих Правил</w:t>
            </w:r>
          </w:p>
        </w:tc>
      </w:tr>
      <w:tr>
        <w:trPr>
          <w:trHeight w:val="30" w:hRule="atLeast"/>
        </w:trPr>
        <w:tc>
          <w:tcPr>
            <w:tcW w:w="7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131"/>
          <w:p>
            <w:pPr>
              <w:spacing w:after="20"/>
              <w:ind w:left="20"/>
              <w:jc w:val="both"/>
            </w:pPr>
            <w:r>
              <w:rPr>
                <w:rFonts w:ascii="Times New Roman"/>
                <w:b w:val="false"/>
                <w:i w:val="false"/>
                <w:color w:val="000000"/>
                <w:sz w:val="20"/>
              </w:rPr>
              <w:t>
P.AS.01.OPR.002</w:t>
            </w:r>
          </w:p>
          <w:bookmarkEnd w:id="131"/>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Единый реестр сортов</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 настоящих Правил</w:t>
            </w:r>
          </w:p>
        </w:tc>
      </w:tr>
      <w:tr>
        <w:trPr>
          <w:trHeight w:val="30" w:hRule="atLeast"/>
        </w:trPr>
        <w:tc>
          <w:tcPr>
            <w:tcW w:w="7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132"/>
          <w:p>
            <w:pPr>
              <w:spacing w:after="20"/>
              <w:ind w:left="20"/>
              <w:jc w:val="both"/>
            </w:pPr>
            <w:r>
              <w:rPr>
                <w:rFonts w:ascii="Times New Roman"/>
                <w:b w:val="false"/>
                <w:i w:val="false"/>
                <w:color w:val="000000"/>
                <w:sz w:val="20"/>
              </w:rPr>
              <w:t>
P.AS.01.OPR.003</w:t>
            </w:r>
          </w:p>
          <w:bookmarkEnd w:id="132"/>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включения сведений в Единый реестр сортов</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 настоящих Правил</w:t>
            </w:r>
          </w:p>
        </w:tc>
      </w:tr>
      <w:tr>
        <w:trPr>
          <w:trHeight w:val="30" w:hRule="atLeast"/>
        </w:trPr>
        <w:tc>
          <w:tcPr>
            <w:tcW w:w="7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133"/>
          <w:p>
            <w:pPr>
              <w:spacing w:after="20"/>
              <w:ind w:left="20"/>
              <w:jc w:val="both"/>
            </w:pPr>
            <w:r>
              <w:rPr>
                <w:rFonts w:ascii="Times New Roman"/>
                <w:b w:val="false"/>
                <w:i w:val="false"/>
                <w:color w:val="000000"/>
                <w:sz w:val="20"/>
              </w:rPr>
              <w:t>
P.AS.01.OPR.004</w:t>
            </w:r>
          </w:p>
          <w:bookmarkEnd w:id="133"/>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включенных в Единый реестр сортов</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161" w:id="134"/>
    <w:p>
      <w:pPr>
        <w:spacing w:after="0"/>
        <w:ind w:left="0"/>
        <w:jc w:val="left"/>
      </w:pPr>
      <w:r>
        <w:rPr>
          <w:rFonts w:ascii="Times New Roman"/>
          <w:b/>
          <w:i w:val="false"/>
          <w:color w:val="000000"/>
        </w:rPr>
        <w:t xml:space="preserve"> Описание операции "Представление сведений для включения в Единый реестр сортов" (P.AS.01.OPR.001)</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5"/>
        <w:gridCol w:w="1166"/>
        <w:gridCol w:w="9929"/>
      </w:tblGrid>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135"/>
          <w:p>
            <w:pPr>
              <w:spacing w:after="20"/>
              <w:ind w:left="20"/>
              <w:jc w:val="both"/>
            </w:pPr>
            <w:r>
              <w:rPr>
                <w:rFonts w:ascii="Times New Roman"/>
                <w:b w:val="false"/>
                <w:i w:val="false"/>
                <w:color w:val="000000"/>
                <w:sz w:val="20"/>
              </w:rPr>
              <w:t>
№ п/п</w:t>
            </w:r>
          </w:p>
          <w:bookmarkEnd w:id="135"/>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136"/>
          <w:p>
            <w:pPr>
              <w:spacing w:after="20"/>
              <w:ind w:left="20"/>
              <w:jc w:val="both"/>
            </w:pPr>
            <w:r>
              <w:rPr>
                <w:rFonts w:ascii="Times New Roman"/>
                <w:b w:val="false"/>
                <w:i w:val="false"/>
                <w:color w:val="000000"/>
                <w:sz w:val="20"/>
              </w:rPr>
              <w:t>
1</w:t>
            </w:r>
          </w:p>
          <w:bookmarkEnd w:id="136"/>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137"/>
          <w:p>
            <w:pPr>
              <w:spacing w:after="20"/>
              <w:ind w:left="20"/>
              <w:jc w:val="both"/>
            </w:pPr>
            <w:r>
              <w:rPr>
                <w:rFonts w:ascii="Times New Roman"/>
                <w:b w:val="false"/>
                <w:i w:val="false"/>
                <w:color w:val="000000"/>
                <w:sz w:val="20"/>
              </w:rPr>
              <w:t>
1</w:t>
            </w:r>
          </w:p>
          <w:bookmarkEnd w:id="137"/>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P.AS.01.OPR.001</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138"/>
          <w:p>
            <w:pPr>
              <w:spacing w:after="20"/>
              <w:ind w:left="20"/>
              <w:jc w:val="both"/>
            </w:pPr>
            <w:r>
              <w:rPr>
                <w:rFonts w:ascii="Times New Roman"/>
                <w:b w:val="false"/>
                <w:i w:val="false"/>
                <w:color w:val="000000"/>
                <w:sz w:val="20"/>
              </w:rPr>
              <w:t>
2</w:t>
            </w:r>
          </w:p>
          <w:bookmarkEnd w:id="138"/>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Единый реестр сортов</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139"/>
          <w:p>
            <w:pPr>
              <w:spacing w:after="20"/>
              <w:ind w:left="20"/>
              <w:jc w:val="both"/>
            </w:pPr>
            <w:r>
              <w:rPr>
                <w:rFonts w:ascii="Times New Roman"/>
                <w:b w:val="false"/>
                <w:i w:val="false"/>
                <w:color w:val="000000"/>
                <w:sz w:val="20"/>
              </w:rPr>
              <w:t>
3</w:t>
            </w:r>
          </w:p>
          <w:bookmarkEnd w:id="139"/>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140"/>
          <w:p>
            <w:pPr>
              <w:spacing w:after="20"/>
              <w:ind w:left="20"/>
              <w:jc w:val="both"/>
            </w:pPr>
            <w:r>
              <w:rPr>
                <w:rFonts w:ascii="Times New Roman"/>
                <w:b w:val="false"/>
                <w:i w:val="false"/>
                <w:color w:val="000000"/>
                <w:sz w:val="20"/>
              </w:rPr>
              <w:t>
4</w:t>
            </w:r>
          </w:p>
          <w:bookmarkEnd w:id="140"/>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включении сведений в национальный реестр </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141"/>
          <w:p>
            <w:pPr>
              <w:spacing w:after="20"/>
              <w:ind w:left="20"/>
              <w:jc w:val="both"/>
            </w:pPr>
            <w:r>
              <w:rPr>
                <w:rFonts w:ascii="Times New Roman"/>
                <w:b w:val="false"/>
                <w:i w:val="false"/>
                <w:color w:val="000000"/>
                <w:sz w:val="20"/>
              </w:rPr>
              <w:t>
5</w:t>
            </w:r>
          </w:p>
          <w:bookmarkEnd w:id="141"/>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42"/>
          <w:p>
            <w:pPr>
              <w:spacing w:after="20"/>
              <w:ind w:left="20"/>
              <w:jc w:val="both"/>
            </w:pPr>
            <w:r>
              <w:rPr>
                <w:rFonts w:ascii="Times New Roman"/>
                <w:b w:val="false"/>
                <w:i w:val="false"/>
                <w:color w:val="000000"/>
                <w:sz w:val="20"/>
              </w:rPr>
              <w:t>
6</w:t>
            </w:r>
          </w:p>
          <w:bookmarkEnd w:id="142"/>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сведения о сортах растений, включенных в национальный реестр, и направляет их в Комиссию в соответствии с Регламентом информационного взаимодействия</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143"/>
          <w:p>
            <w:pPr>
              <w:spacing w:after="20"/>
              <w:ind w:left="20"/>
              <w:jc w:val="both"/>
            </w:pPr>
            <w:r>
              <w:rPr>
                <w:rFonts w:ascii="Times New Roman"/>
                <w:b w:val="false"/>
                <w:i w:val="false"/>
                <w:color w:val="000000"/>
                <w:sz w:val="20"/>
              </w:rPr>
              <w:t>
7</w:t>
            </w:r>
          </w:p>
          <w:bookmarkEnd w:id="143"/>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включенные в национальный реестр, представлены в Комиссию</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72" w:id="144"/>
    <w:p>
      <w:pPr>
        <w:spacing w:after="0"/>
        <w:ind w:left="0"/>
        <w:jc w:val="left"/>
      </w:pPr>
      <w:r>
        <w:rPr>
          <w:rFonts w:ascii="Times New Roman"/>
          <w:b/>
          <w:i w:val="false"/>
          <w:color w:val="000000"/>
        </w:rPr>
        <w:t xml:space="preserve"> Описание операции "Прием и обработка сведений для включения в Единый реестр сортов" (P.AS.01.OPR.002)</w:t>
      </w:r>
    </w:p>
    <w:bookmarkEnd w:id="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8"/>
        <w:gridCol w:w="686"/>
        <w:gridCol w:w="10906"/>
      </w:tblGrid>
      <w:tr>
        <w:trPr>
          <w:trHeight w:val="30" w:hRule="atLeast"/>
        </w:trPr>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45"/>
          <w:p>
            <w:pPr>
              <w:spacing w:after="20"/>
              <w:ind w:left="20"/>
              <w:jc w:val="both"/>
            </w:pPr>
            <w:r>
              <w:rPr>
                <w:rFonts w:ascii="Times New Roman"/>
                <w:b w:val="false"/>
                <w:i w:val="false"/>
                <w:color w:val="000000"/>
                <w:sz w:val="20"/>
              </w:rPr>
              <w:t>
№ п/п</w:t>
            </w:r>
          </w:p>
          <w:bookmarkEnd w:id="145"/>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146"/>
          <w:p>
            <w:pPr>
              <w:spacing w:after="20"/>
              <w:ind w:left="20"/>
              <w:jc w:val="both"/>
            </w:pPr>
            <w:r>
              <w:rPr>
                <w:rFonts w:ascii="Times New Roman"/>
                <w:b w:val="false"/>
                <w:i w:val="false"/>
                <w:color w:val="000000"/>
                <w:sz w:val="20"/>
              </w:rPr>
              <w:t>
1</w:t>
            </w:r>
          </w:p>
          <w:bookmarkEnd w:id="146"/>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147"/>
          <w:p>
            <w:pPr>
              <w:spacing w:after="20"/>
              <w:ind w:left="20"/>
              <w:jc w:val="both"/>
            </w:pPr>
            <w:r>
              <w:rPr>
                <w:rFonts w:ascii="Times New Roman"/>
                <w:b w:val="false"/>
                <w:i w:val="false"/>
                <w:color w:val="000000"/>
                <w:sz w:val="20"/>
              </w:rPr>
              <w:t>
1</w:t>
            </w:r>
          </w:p>
          <w:bookmarkEnd w:id="147"/>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P.AS.01.OPR.002</w:t>
            </w:r>
          </w:p>
        </w:tc>
      </w:tr>
      <w:tr>
        <w:trPr>
          <w:trHeight w:val="30" w:hRule="atLeast"/>
        </w:trPr>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148"/>
          <w:p>
            <w:pPr>
              <w:spacing w:after="20"/>
              <w:ind w:left="20"/>
              <w:jc w:val="both"/>
            </w:pPr>
            <w:r>
              <w:rPr>
                <w:rFonts w:ascii="Times New Roman"/>
                <w:b w:val="false"/>
                <w:i w:val="false"/>
                <w:color w:val="000000"/>
                <w:sz w:val="20"/>
              </w:rPr>
              <w:t>
2</w:t>
            </w:r>
          </w:p>
          <w:bookmarkEnd w:id="148"/>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Единый реестр сортов</w:t>
            </w:r>
          </w:p>
        </w:tc>
      </w:tr>
      <w:tr>
        <w:trPr>
          <w:trHeight w:val="30" w:hRule="atLeast"/>
        </w:trPr>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149"/>
          <w:p>
            <w:pPr>
              <w:spacing w:after="20"/>
              <w:ind w:left="20"/>
              <w:jc w:val="both"/>
            </w:pPr>
            <w:r>
              <w:rPr>
                <w:rFonts w:ascii="Times New Roman"/>
                <w:b w:val="false"/>
                <w:i w:val="false"/>
                <w:color w:val="000000"/>
                <w:sz w:val="20"/>
              </w:rPr>
              <w:t>
3</w:t>
            </w:r>
          </w:p>
          <w:bookmarkEnd w:id="149"/>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150"/>
          <w:p>
            <w:pPr>
              <w:spacing w:after="20"/>
              <w:ind w:left="20"/>
              <w:jc w:val="both"/>
            </w:pPr>
            <w:r>
              <w:rPr>
                <w:rFonts w:ascii="Times New Roman"/>
                <w:b w:val="false"/>
                <w:i w:val="false"/>
                <w:color w:val="000000"/>
                <w:sz w:val="20"/>
              </w:rPr>
              <w:t>
4</w:t>
            </w:r>
          </w:p>
          <w:bookmarkEnd w:id="150"/>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сведений, включенных в национальный реестр (операция "Представление сведений для включения в Единый реестр сортов" (P.AS.01.OPR.001))</w:t>
            </w:r>
          </w:p>
        </w:tc>
      </w:tr>
      <w:tr>
        <w:trPr>
          <w:trHeight w:val="30" w:hRule="atLeast"/>
        </w:trPr>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51"/>
          <w:p>
            <w:pPr>
              <w:spacing w:after="20"/>
              <w:ind w:left="20"/>
              <w:jc w:val="both"/>
            </w:pPr>
            <w:r>
              <w:rPr>
                <w:rFonts w:ascii="Times New Roman"/>
                <w:b w:val="false"/>
                <w:i w:val="false"/>
                <w:color w:val="000000"/>
                <w:sz w:val="20"/>
              </w:rPr>
              <w:t>
5</w:t>
            </w:r>
          </w:p>
          <w:bookmarkEnd w:id="151"/>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w:t>
            </w:r>
          </w:p>
        </w:tc>
      </w:tr>
      <w:tr>
        <w:trPr>
          <w:trHeight w:val="30" w:hRule="atLeast"/>
        </w:trPr>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152"/>
          <w:p>
            <w:pPr>
              <w:spacing w:after="20"/>
              <w:ind w:left="20"/>
              <w:jc w:val="both"/>
            </w:pPr>
            <w:r>
              <w:rPr>
                <w:rFonts w:ascii="Times New Roman"/>
                <w:b w:val="false"/>
                <w:i w:val="false"/>
                <w:color w:val="000000"/>
                <w:sz w:val="20"/>
              </w:rPr>
              <w:t>
6</w:t>
            </w:r>
          </w:p>
          <w:bookmarkEnd w:id="152"/>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сведения о сортах и проверяет их в соответствии с Регламентом информационного взаимодействия.</w:t>
            </w:r>
            <w:r>
              <w:br/>
            </w:r>
            <w:r>
              <w:rPr>
                <w:rFonts w:ascii="Times New Roman"/>
                <w:b w:val="false"/>
                <w:i w:val="false"/>
                <w:color w:val="000000"/>
                <w:sz w:val="20"/>
              </w:rPr>
              <w:t>
При успешном выполнении проверки исполнитель:</w:t>
            </w:r>
            <w:r>
              <w:br/>
            </w:r>
            <w:r>
              <w:rPr>
                <w:rFonts w:ascii="Times New Roman"/>
                <w:b w:val="false"/>
                <w:i w:val="false"/>
                <w:color w:val="000000"/>
                <w:sz w:val="20"/>
              </w:rPr>
              <w:t>
осуществляет включение новых сведений в Единый реестр сортов, заполняет дату и время обновления полученных сведений в Едином реестре сортов;</w:t>
            </w:r>
            <w:r>
              <w:br/>
            </w:r>
            <w:r>
              <w:rPr>
                <w:rFonts w:ascii="Times New Roman"/>
                <w:b w:val="false"/>
                <w:i w:val="false"/>
                <w:color w:val="000000"/>
                <w:sz w:val="20"/>
              </w:rPr>
              <w:t>
направляет уведомление о результатах обработки сведений в уполномоченный орган государства-члена, представивший сведения, с указанием кода результата обработки, соответствующего включению сведений, в соответствии с Регламентом информационного взаимодействия</w:t>
            </w:r>
          </w:p>
        </w:tc>
      </w:tr>
      <w:tr>
        <w:trPr>
          <w:trHeight w:val="30" w:hRule="atLeast"/>
        </w:trPr>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 w:id="153"/>
          <w:p>
            <w:pPr>
              <w:spacing w:after="20"/>
              <w:ind w:left="20"/>
              <w:jc w:val="both"/>
            </w:pPr>
            <w:r>
              <w:rPr>
                <w:rFonts w:ascii="Times New Roman"/>
                <w:b w:val="false"/>
                <w:i w:val="false"/>
                <w:color w:val="000000"/>
                <w:sz w:val="20"/>
              </w:rPr>
              <w:t>
7</w:t>
            </w:r>
          </w:p>
          <w:bookmarkEnd w:id="153"/>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включенные в национальный реестр, обработаны, уполномоченному органу государства-члена направлено уведомление о результатах обработки сведений</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83" w:id="154"/>
    <w:p>
      <w:pPr>
        <w:spacing w:after="0"/>
        <w:ind w:left="0"/>
        <w:jc w:val="left"/>
      </w:pPr>
      <w:r>
        <w:rPr>
          <w:rFonts w:ascii="Times New Roman"/>
          <w:b/>
          <w:i w:val="false"/>
          <w:color w:val="000000"/>
        </w:rPr>
        <w:t xml:space="preserve"> Описание операции "Получение уведомления о результатах включения сведений в Единый реестр сортов" (P.AS.01.OPR.003)</w:t>
      </w:r>
    </w:p>
    <w:bookmarkEnd w:id="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5"/>
        <w:gridCol w:w="1166"/>
        <w:gridCol w:w="9929"/>
      </w:tblGrid>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155"/>
          <w:p>
            <w:pPr>
              <w:spacing w:after="20"/>
              <w:ind w:left="20"/>
              <w:jc w:val="both"/>
            </w:pPr>
            <w:r>
              <w:rPr>
                <w:rFonts w:ascii="Times New Roman"/>
                <w:b w:val="false"/>
                <w:i w:val="false"/>
                <w:color w:val="000000"/>
                <w:sz w:val="20"/>
              </w:rPr>
              <w:t>
№ п/п</w:t>
            </w:r>
          </w:p>
          <w:bookmarkEnd w:id="155"/>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156"/>
          <w:p>
            <w:pPr>
              <w:spacing w:after="20"/>
              <w:ind w:left="20"/>
              <w:jc w:val="both"/>
            </w:pPr>
            <w:r>
              <w:rPr>
                <w:rFonts w:ascii="Times New Roman"/>
                <w:b w:val="false"/>
                <w:i w:val="false"/>
                <w:color w:val="000000"/>
                <w:sz w:val="20"/>
              </w:rPr>
              <w:t>
1</w:t>
            </w:r>
          </w:p>
          <w:bookmarkEnd w:id="156"/>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 w:id="157"/>
          <w:p>
            <w:pPr>
              <w:spacing w:after="20"/>
              <w:ind w:left="20"/>
              <w:jc w:val="both"/>
            </w:pPr>
            <w:r>
              <w:rPr>
                <w:rFonts w:ascii="Times New Roman"/>
                <w:b w:val="false"/>
                <w:i w:val="false"/>
                <w:color w:val="000000"/>
                <w:sz w:val="20"/>
              </w:rPr>
              <w:t>
1</w:t>
            </w:r>
          </w:p>
          <w:bookmarkEnd w:id="157"/>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P.AS.01.OPR.003</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58"/>
          <w:p>
            <w:pPr>
              <w:spacing w:after="20"/>
              <w:ind w:left="20"/>
              <w:jc w:val="both"/>
            </w:pPr>
            <w:r>
              <w:rPr>
                <w:rFonts w:ascii="Times New Roman"/>
                <w:b w:val="false"/>
                <w:i w:val="false"/>
                <w:color w:val="000000"/>
                <w:sz w:val="20"/>
              </w:rPr>
              <w:t>
2</w:t>
            </w:r>
          </w:p>
          <w:bookmarkEnd w:id="158"/>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включения сведений в Единый реестр сортов</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 w:id="159"/>
          <w:p>
            <w:pPr>
              <w:spacing w:after="20"/>
              <w:ind w:left="20"/>
              <w:jc w:val="both"/>
            </w:pPr>
            <w:r>
              <w:rPr>
                <w:rFonts w:ascii="Times New Roman"/>
                <w:b w:val="false"/>
                <w:i w:val="false"/>
                <w:color w:val="000000"/>
                <w:sz w:val="20"/>
              </w:rPr>
              <w:t>
3</w:t>
            </w:r>
          </w:p>
          <w:bookmarkEnd w:id="159"/>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 w:id="160"/>
          <w:p>
            <w:pPr>
              <w:spacing w:after="20"/>
              <w:ind w:left="20"/>
              <w:jc w:val="both"/>
            </w:pPr>
            <w:r>
              <w:rPr>
                <w:rFonts w:ascii="Times New Roman"/>
                <w:b w:val="false"/>
                <w:i w:val="false"/>
                <w:color w:val="000000"/>
                <w:sz w:val="20"/>
              </w:rPr>
              <w:t>
4</w:t>
            </w:r>
          </w:p>
          <w:bookmarkEnd w:id="160"/>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обработки сведений</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 w:id="161"/>
          <w:p>
            <w:pPr>
              <w:spacing w:after="20"/>
              <w:ind w:left="20"/>
              <w:jc w:val="both"/>
            </w:pPr>
            <w:r>
              <w:rPr>
                <w:rFonts w:ascii="Times New Roman"/>
                <w:b w:val="false"/>
                <w:i w:val="false"/>
                <w:color w:val="000000"/>
                <w:sz w:val="20"/>
              </w:rPr>
              <w:t>
5</w:t>
            </w:r>
          </w:p>
          <w:bookmarkEnd w:id="161"/>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162"/>
          <w:p>
            <w:pPr>
              <w:spacing w:after="20"/>
              <w:ind w:left="20"/>
              <w:jc w:val="both"/>
            </w:pPr>
            <w:r>
              <w:rPr>
                <w:rFonts w:ascii="Times New Roman"/>
                <w:b w:val="false"/>
                <w:i w:val="false"/>
                <w:color w:val="000000"/>
                <w:sz w:val="20"/>
              </w:rPr>
              <w:t>
6</w:t>
            </w:r>
          </w:p>
          <w:bookmarkEnd w:id="162"/>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и проверяет его в соответствии с Регламентом информационного взаимодействия</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163"/>
          <w:p>
            <w:pPr>
              <w:spacing w:after="20"/>
              <w:ind w:left="20"/>
              <w:jc w:val="both"/>
            </w:pPr>
            <w:r>
              <w:rPr>
                <w:rFonts w:ascii="Times New Roman"/>
                <w:b w:val="false"/>
                <w:i w:val="false"/>
                <w:color w:val="000000"/>
                <w:sz w:val="20"/>
              </w:rPr>
              <w:t>
7</w:t>
            </w:r>
          </w:p>
          <w:bookmarkEnd w:id="163"/>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представленных сведений получено</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94" w:id="164"/>
    <w:p>
      <w:pPr>
        <w:spacing w:after="0"/>
        <w:ind w:left="0"/>
        <w:jc w:val="left"/>
      </w:pPr>
      <w:r>
        <w:rPr>
          <w:rFonts w:ascii="Times New Roman"/>
          <w:b/>
          <w:i w:val="false"/>
          <w:color w:val="000000"/>
        </w:rPr>
        <w:t xml:space="preserve"> Описание операции "Опубликование сведений, включенных в Единый реестр сортов" (P.AS.01.OPR.004)</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7"/>
        <w:gridCol w:w="645"/>
        <w:gridCol w:w="10988"/>
      </w:tblGrid>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65"/>
          <w:p>
            <w:pPr>
              <w:spacing w:after="20"/>
              <w:ind w:left="20"/>
              <w:jc w:val="both"/>
            </w:pPr>
            <w:r>
              <w:rPr>
                <w:rFonts w:ascii="Times New Roman"/>
                <w:b w:val="false"/>
                <w:i w:val="false"/>
                <w:color w:val="000000"/>
                <w:sz w:val="20"/>
              </w:rPr>
              <w:t>
№ п/п</w:t>
            </w:r>
          </w:p>
          <w:bookmarkEnd w:id="165"/>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66"/>
          <w:p>
            <w:pPr>
              <w:spacing w:after="20"/>
              <w:ind w:left="20"/>
              <w:jc w:val="both"/>
            </w:pPr>
            <w:r>
              <w:rPr>
                <w:rFonts w:ascii="Times New Roman"/>
                <w:b w:val="false"/>
                <w:i w:val="false"/>
                <w:color w:val="000000"/>
                <w:sz w:val="20"/>
              </w:rPr>
              <w:t>
1</w:t>
            </w:r>
          </w:p>
          <w:bookmarkEnd w:id="166"/>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167"/>
          <w:p>
            <w:pPr>
              <w:spacing w:after="20"/>
              <w:ind w:left="20"/>
              <w:jc w:val="both"/>
            </w:pPr>
            <w:r>
              <w:rPr>
                <w:rFonts w:ascii="Times New Roman"/>
                <w:b w:val="false"/>
                <w:i w:val="false"/>
                <w:color w:val="000000"/>
                <w:sz w:val="20"/>
              </w:rPr>
              <w:t>
1</w:t>
            </w:r>
          </w:p>
          <w:bookmarkEnd w:id="167"/>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P.AS.01.OPR.004</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168"/>
          <w:p>
            <w:pPr>
              <w:spacing w:after="20"/>
              <w:ind w:left="20"/>
              <w:jc w:val="both"/>
            </w:pPr>
            <w:r>
              <w:rPr>
                <w:rFonts w:ascii="Times New Roman"/>
                <w:b w:val="false"/>
                <w:i w:val="false"/>
                <w:color w:val="000000"/>
                <w:sz w:val="20"/>
              </w:rPr>
              <w:t>
2</w:t>
            </w:r>
          </w:p>
          <w:bookmarkEnd w:id="168"/>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включенных в Единый реестр сортов</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 w:id="169"/>
          <w:p>
            <w:pPr>
              <w:spacing w:after="20"/>
              <w:ind w:left="20"/>
              <w:jc w:val="both"/>
            </w:pPr>
            <w:r>
              <w:rPr>
                <w:rFonts w:ascii="Times New Roman"/>
                <w:b w:val="false"/>
                <w:i w:val="false"/>
                <w:color w:val="000000"/>
                <w:sz w:val="20"/>
              </w:rPr>
              <w:t>
3</w:t>
            </w:r>
          </w:p>
          <w:bookmarkEnd w:id="169"/>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170"/>
          <w:p>
            <w:pPr>
              <w:spacing w:after="20"/>
              <w:ind w:left="20"/>
              <w:jc w:val="both"/>
            </w:pPr>
            <w:r>
              <w:rPr>
                <w:rFonts w:ascii="Times New Roman"/>
                <w:b w:val="false"/>
                <w:i w:val="false"/>
                <w:color w:val="000000"/>
                <w:sz w:val="20"/>
              </w:rPr>
              <w:t>
4</w:t>
            </w:r>
          </w:p>
          <w:bookmarkEnd w:id="170"/>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после приема и обработки сведений, включенных в национальный реестр (операция "Прием и обработка сведений для включения в Единый реестр сортов" (P.AS.01.OPR.002))</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171"/>
          <w:p>
            <w:pPr>
              <w:spacing w:after="20"/>
              <w:ind w:left="20"/>
              <w:jc w:val="both"/>
            </w:pPr>
            <w:r>
              <w:rPr>
                <w:rFonts w:ascii="Times New Roman"/>
                <w:b w:val="false"/>
                <w:i w:val="false"/>
                <w:color w:val="000000"/>
                <w:sz w:val="20"/>
              </w:rPr>
              <w:t>
5</w:t>
            </w:r>
          </w:p>
          <w:bookmarkEnd w:id="171"/>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72"/>
          <w:p>
            <w:pPr>
              <w:spacing w:after="20"/>
              <w:ind w:left="20"/>
              <w:jc w:val="both"/>
            </w:pPr>
            <w:r>
              <w:rPr>
                <w:rFonts w:ascii="Times New Roman"/>
                <w:b w:val="false"/>
                <w:i w:val="false"/>
                <w:color w:val="000000"/>
                <w:sz w:val="20"/>
              </w:rPr>
              <w:t>
6</w:t>
            </w:r>
          </w:p>
          <w:bookmarkEnd w:id="172"/>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включенных в Единый реестр сортов сведений на информационном портале Союза</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73"/>
          <w:p>
            <w:pPr>
              <w:spacing w:after="20"/>
              <w:ind w:left="20"/>
              <w:jc w:val="both"/>
            </w:pPr>
            <w:r>
              <w:rPr>
                <w:rFonts w:ascii="Times New Roman"/>
                <w:b w:val="false"/>
                <w:i w:val="false"/>
                <w:color w:val="000000"/>
                <w:sz w:val="20"/>
              </w:rPr>
              <w:t>
7</w:t>
            </w:r>
          </w:p>
          <w:bookmarkEnd w:id="173"/>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включенные в Единый реестр сортов, опубликованы на информационном портале Союза</w:t>
            </w:r>
          </w:p>
        </w:tc>
      </w:tr>
    </w:tbl>
    <w:p>
      <w:pPr>
        <w:spacing w:after="0"/>
        <w:ind w:left="0"/>
        <w:jc w:val="left"/>
      </w:pPr>
      <w:r>
        <w:br/>
      </w:r>
      <w:r>
        <w:rPr>
          <w:rFonts w:ascii="Times New Roman"/>
          <w:b w:val="false"/>
          <w:i w:val="false"/>
          <w:color w:val="000000"/>
          <w:sz w:val="28"/>
        </w:rPr>
        <w:t>
</w:t>
      </w:r>
    </w:p>
    <w:bookmarkStart w:name="z204" w:id="174"/>
    <w:p>
      <w:pPr>
        <w:spacing w:after="0"/>
        <w:ind w:left="0"/>
        <w:jc w:val="left"/>
      </w:pPr>
      <w:r>
        <w:rPr>
          <w:rFonts w:ascii="Times New Roman"/>
          <w:b/>
          <w:i w:val="false"/>
          <w:color w:val="000000"/>
        </w:rPr>
        <w:t xml:space="preserve"> Процедура "Изменение сведений, содержащихся в Едином реестре сортов" (P.AS.01.PRC.002)</w:t>
      </w:r>
    </w:p>
    <w:bookmarkEnd w:id="174"/>
    <w:bookmarkStart w:name="z205" w:id="175"/>
    <w:p>
      <w:pPr>
        <w:spacing w:after="0"/>
        <w:ind w:left="0"/>
        <w:jc w:val="both"/>
      </w:pPr>
      <w:r>
        <w:rPr>
          <w:rFonts w:ascii="Times New Roman"/>
          <w:b w:val="false"/>
          <w:i w:val="false"/>
          <w:color w:val="000000"/>
          <w:sz w:val="28"/>
        </w:rPr>
        <w:t>
      32. Схема выполнения процедуры "Изменение сведений, содержащихся в Едином реестре сортов" (P.AS.01.PRC.002) представлена на рисунке 5.</w:t>
      </w:r>
    </w:p>
    <w:bookmarkEnd w:id="175"/>
    <w:bookmarkStart w:name="z206"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78105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7" w:id="177"/>
    <w:p>
      <w:pPr>
        <w:spacing w:after="0"/>
        <w:ind w:left="0"/>
        <w:jc w:val="both"/>
      </w:pPr>
      <w:r>
        <w:rPr>
          <w:rFonts w:ascii="Times New Roman"/>
          <w:b w:val="false"/>
          <w:i w:val="false"/>
          <w:color w:val="000000"/>
          <w:sz w:val="28"/>
        </w:rPr>
        <w:t>
      Рис. 5. Схема выполнения процедуры "Изменение сведений, содержащихся в Едином реестре сортов" (P.AS.01.PRC.002)</w:t>
      </w:r>
    </w:p>
    <w:bookmarkEnd w:id="177"/>
    <w:bookmarkStart w:name="z208" w:id="178"/>
    <w:p>
      <w:pPr>
        <w:spacing w:after="0"/>
        <w:ind w:left="0"/>
        <w:jc w:val="both"/>
      </w:pPr>
      <w:r>
        <w:rPr>
          <w:rFonts w:ascii="Times New Roman"/>
          <w:b w:val="false"/>
          <w:i w:val="false"/>
          <w:color w:val="000000"/>
          <w:sz w:val="28"/>
        </w:rPr>
        <w:t>
      33. Процедура "Изменение сведений, содержащихся в Едином реестре сортов" (P.AS.01.PRC.002) выполняется уполномоченным органом государства-члена при изменении сведений о сортах в национальном реестре.</w:t>
      </w:r>
    </w:p>
    <w:bookmarkEnd w:id="178"/>
    <w:bookmarkStart w:name="z209" w:id="179"/>
    <w:p>
      <w:pPr>
        <w:spacing w:after="0"/>
        <w:ind w:left="0"/>
        <w:jc w:val="both"/>
      </w:pPr>
      <w:r>
        <w:rPr>
          <w:rFonts w:ascii="Times New Roman"/>
          <w:b w:val="false"/>
          <w:i w:val="false"/>
          <w:color w:val="000000"/>
          <w:sz w:val="28"/>
        </w:rPr>
        <w:t>
      34. Первой выполняется операция "Представление сведений для внесения изменений в Единый реестр сортов" (P.AS.01.OPR.005), по результатам выполнения которой уполномоченный орган государства-члена формирует и направляет в Комиссию сведения, измененные в национальном реестре, для внесения изменений в Единый реестр сортов.</w:t>
      </w:r>
    </w:p>
    <w:bookmarkEnd w:id="179"/>
    <w:bookmarkStart w:name="z210" w:id="180"/>
    <w:p>
      <w:pPr>
        <w:spacing w:after="0"/>
        <w:ind w:left="0"/>
        <w:jc w:val="both"/>
      </w:pPr>
      <w:r>
        <w:rPr>
          <w:rFonts w:ascii="Times New Roman"/>
          <w:b w:val="false"/>
          <w:i w:val="false"/>
          <w:color w:val="000000"/>
          <w:sz w:val="28"/>
        </w:rPr>
        <w:t>
      35. При поступлении в Комиссию сведений, измененных в национальном реестре, выполняется операция "Прием и обработка сведений для внесения изменений в Единый реестр сортов" (P.AS.01.OPR.006), по результатам выполнения которой Комиссия получает указанные сведения, выполняет их обработку с сохранением истории изменений и направляет уведомление о результатах обработки сведений в уполномоченный орган государства-члена, представивший сведения.</w:t>
      </w:r>
    </w:p>
    <w:bookmarkEnd w:id="180"/>
    <w:bookmarkStart w:name="z211" w:id="181"/>
    <w:p>
      <w:pPr>
        <w:spacing w:after="0"/>
        <w:ind w:left="0"/>
        <w:jc w:val="both"/>
      </w:pPr>
      <w:r>
        <w:rPr>
          <w:rFonts w:ascii="Times New Roman"/>
          <w:b w:val="false"/>
          <w:i w:val="false"/>
          <w:color w:val="000000"/>
          <w:sz w:val="28"/>
        </w:rPr>
        <w:t>
      36. При поступлении в уполномоченный орган государства-члена уведомления о результатах обработки представленных сведений выполняется операция "Получение уведомления о результатах изменения сведений в Едином реестре сортов" (P.AS.01.OPR.007), по результатам выполнения которой уполномоченный орган государства-члена, направивший сведения, осуществляет обработку полученного уведомления о результатах обработки сведений.</w:t>
      </w:r>
    </w:p>
    <w:bookmarkEnd w:id="181"/>
    <w:bookmarkStart w:name="z212" w:id="182"/>
    <w:p>
      <w:pPr>
        <w:spacing w:after="0"/>
        <w:ind w:left="0"/>
        <w:jc w:val="both"/>
      </w:pPr>
      <w:r>
        <w:rPr>
          <w:rFonts w:ascii="Times New Roman"/>
          <w:b w:val="false"/>
          <w:i w:val="false"/>
          <w:color w:val="000000"/>
          <w:sz w:val="28"/>
        </w:rPr>
        <w:t>
      37. В случае выполнения операции "Прием и обработка сведений для внесения изменений в Единый реестр сортов" (P.AS.01.OPR.006) выполняется операция "Опубликование сведений, измененных в Едином реестре сортов" (P.AS.01.OPR.008), по результатам выполнения которой Комиссия обеспечивает опубликование сведений, измененных в Едином реестре сортов, на информационном портале Союза.</w:t>
      </w:r>
    </w:p>
    <w:bookmarkEnd w:id="182"/>
    <w:bookmarkStart w:name="z213" w:id="183"/>
    <w:p>
      <w:pPr>
        <w:spacing w:after="0"/>
        <w:ind w:left="0"/>
        <w:jc w:val="both"/>
      </w:pPr>
      <w:r>
        <w:rPr>
          <w:rFonts w:ascii="Times New Roman"/>
          <w:b w:val="false"/>
          <w:i w:val="false"/>
          <w:color w:val="000000"/>
          <w:sz w:val="28"/>
        </w:rPr>
        <w:t>
      38. Результатом выполнения процедуры "Изменение сведений, содержащихся в Едином реестре сортов" (P.AS.01.PRC.002) является изменение сведений о сорте в Едином реестре сортов и опубликование указанных сведений на информационном портале Союза с возможностью просмотра истории изменений.</w:t>
      </w:r>
    </w:p>
    <w:bookmarkEnd w:id="183"/>
    <w:bookmarkStart w:name="z214" w:id="184"/>
    <w:p>
      <w:pPr>
        <w:spacing w:after="0"/>
        <w:ind w:left="0"/>
        <w:jc w:val="both"/>
      </w:pPr>
      <w:r>
        <w:rPr>
          <w:rFonts w:ascii="Times New Roman"/>
          <w:b w:val="false"/>
          <w:i w:val="false"/>
          <w:color w:val="000000"/>
          <w:sz w:val="28"/>
        </w:rPr>
        <w:t>
      39. Перечень операций общего процесса, выполняемых в рамках процедуры "Изменение сведений, содержащихся в Едином реестре сортов" (P.AS.01.PRC.002), приведен в таблице 11.</w:t>
      </w:r>
    </w:p>
    <w:bookmarkEnd w:id="1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216" w:id="185"/>
    <w:p>
      <w:pPr>
        <w:spacing w:after="0"/>
        <w:ind w:left="0"/>
        <w:jc w:val="left"/>
      </w:pPr>
      <w:r>
        <w:rPr>
          <w:rFonts w:ascii="Times New Roman"/>
          <w:b/>
          <w:i w:val="false"/>
          <w:color w:val="000000"/>
        </w:rPr>
        <w:t xml:space="preserve"> Перечень операций общего процесса, выполняемых в рамках процедуры "Изменение сведений, содержащихся в Едином реестре сортов" (P.AS.01.PRC.002) </w:t>
      </w:r>
    </w:p>
    <w:bookmarkEnd w:id="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32"/>
        <w:gridCol w:w="2702"/>
        <w:gridCol w:w="2466"/>
      </w:tblGrid>
      <w:tr>
        <w:trPr>
          <w:trHeight w:val="30" w:hRule="atLeast"/>
        </w:trPr>
        <w:tc>
          <w:tcPr>
            <w:tcW w:w="7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 w:id="186"/>
          <w:p>
            <w:pPr>
              <w:spacing w:after="20"/>
              <w:ind w:left="20"/>
              <w:jc w:val="both"/>
            </w:pPr>
            <w:r>
              <w:rPr>
                <w:rFonts w:ascii="Times New Roman"/>
                <w:b w:val="false"/>
                <w:i w:val="false"/>
                <w:color w:val="000000"/>
                <w:sz w:val="20"/>
              </w:rPr>
              <w:t>
Кодовое обозначение</w:t>
            </w:r>
          </w:p>
          <w:bookmarkEnd w:id="186"/>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187"/>
          <w:p>
            <w:pPr>
              <w:spacing w:after="20"/>
              <w:ind w:left="20"/>
              <w:jc w:val="both"/>
            </w:pPr>
            <w:r>
              <w:rPr>
                <w:rFonts w:ascii="Times New Roman"/>
                <w:b w:val="false"/>
                <w:i w:val="false"/>
                <w:color w:val="000000"/>
                <w:sz w:val="20"/>
              </w:rPr>
              <w:t>
1</w:t>
            </w:r>
          </w:p>
          <w:bookmarkEnd w:id="187"/>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188"/>
          <w:p>
            <w:pPr>
              <w:spacing w:after="20"/>
              <w:ind w:left="20"/>
              <w:jc w:val="both"/>
            </w:pPr>
            <w:r>
              <w:rPr>
                <w:rFonts w:ascii="Times New Roman"/>
                <w:b w:val="false"/>
                <w:i w:val="false"/>
                <w:color w:val="000000"/>
                <w:sz w:val="20"/>
              </w:rPr>
              <w:t>
P.AS.01.OPR.005</w:t>
            </w:r>
          </w:p>
          <w:bookmarkEnd w:id="188"/>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внесения изменений в Единый реестр сортов</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 настоящих Правил</w:t>
            </w:r>
          </w:p>
        </w:tc>
      </w:tr>
      <w:tr>
        <w:trPr>
          <w:trHeight w:val="30" w:hRule="atLeast"/>
        </w:trPr>
        <w:tc>
          <w:tcPr>
            <w:tcW w:w="7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 w:id="189"/>
          <w:p>
            <w:pPr>
              <w:spacing w:after="20"/>
              <w:ind w:left="20"/>
              <w:jc w:val="both"/>
            </w:pPr>
            <w:r>
              <w:rPr>
                <w:rFonts w:ascii="Times New Roman"/>
                <w:b w:val="false"/>
                <w:i w:val="false"/>
                <w:color w:val="000000"/>
                <w:sz w:val="20"/>
              </w:rPr>
              <w:t>
P.AS.01.OPR.006</w:t>
            </w:r>
          </w:p>
          <w:bookmarkEnd w:id="189"/>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внесения изменений в Единый реестр сортов</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r>
        <w:trPr>
          <w:trHeight w:val="30" w:hRule="atLeast"/>
        </w:trPr>
        <w:tc>
          <w:tcPr>
            <w:tcW w:w="7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190"/>
          <w:p>
            <w:pPr>
              <w:spacing w:after="20"/>
              <w:ind w:left="20"/>
              <w:jc w:val="both"/>
            </w:pPr>
            <w:r>
              <w:rPr>
                <w:rFonts w:ascii="Times New Roman"/>
                <w:b w:val="false"/>
                <w:i w:val="false"/>
                <w:color w:val="000000"/>
                <w:sz w:val="20"/>
              </w:rPr>
              <w:t>
P.AS.01.OPR.007</w:t>
            </w:r>
          </w:p>
          <w:bookmarkEnd w:id="190"/>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изменения сведений в Едином реестре сортов</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r>
        <w:trPr>
          <w:trHeight w:val="30" w:hRule="atLeast"/>
        </w:trPr>
        <w:tc>
          <w:tcPr>
            <w:tcW w:w="7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 w:id="191"/>
          <w:p>
            <w:pPr>
              <w:spacing w:after="20"/>
              <w:ind w:left="20"/>
              <w:jc w:val="both"/>
            </w:pPr>
            <w:r>
              <w:rPr>
                <w:rFonts w:ascii="Times New Roman"/>
                <w:b w:val="false"/>
                <w:i w:val="false"/>
                <w:color w:val="000000"/>
                <w:sz w:val="20"/>
              </w:rPr>
              <w:t>
P.AS.01.OPR.008</w:t>
            </w:r>
          </w:p>
          <w:bookmarkEnd w:id="191"/>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измененных в Едином реестре сортов</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224" w:id="192"/>
    <w:p>
      <w:pPr>
        <w:spacing w:after="0"/>
        <w:ind w:left="0"/>
        <w:jc w:val="left"/>
      </w:pPr>
      <w:r>
        <w:rPr>
          <w:rFonts w:ascii="Times New Roman"/>
          <w:b/>
          <w:i w:val="false"/>
          <w:color w:val="000000"/>
        </w:rPr>
        <w:t xml:space="preserve"> Описание операции "Представление сведений для внесения изменений в Единый реестр сортов" (P.AS.01.OPR.005)</w:t>
      </w:r>
    </w:p>
    <w:bookmarkEnd w:id="1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5"/>
        <w:gridCol w:w="1166"/>
        <w:gridCol w:w="9929"/>
      </w:tblGrid>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 w:id="193"/>
          <w:p>
            <w:pPr>
              <w:spacing w:after="20"/>
              <w:ind w:left="20"/>
              <w:jc w:val="both"/>
            </w:pPr>
            <w:r>
              <w:rPr>
                <w:rFonts w:ascii="Times New Roman"/>
                <w:b w:val="false"/>
                <w:i w:val="false"/>
                <w:color w:val="000000"/>
                <w:sz w:val="20"/>
              </w:rPr>
              <w:t>
№ п/п</w:t>
            </w:r>
          </w:p>
          <w:bookmarkEnd w:id="193"/>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194"/>
          <w:p>
            <w:pPr>
              <w:spacing w:after="20"/>
              <w:ind w:left="20"/>
              <w:jc w:val="both"/>
            </w:pPr>
            <w:r>
              <w:rPr>
                <w:rFonts w:ascii="Times New Roman"/>
                <w:b w:val="false"/>
                <w:i w:val="false"/>
                <w:color w:val="000000"/>
                <w:sz w:val="20"/>
              </w:rPr>
              <w:t>
1</w:t>
            </w:r>
          </w:p>
          <w:bookmarkEnd w:id="194"/>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195"/>
          <w:p>
            <w:pPr>
              <w:spacing w:after="20"/>
              <w:ind w:left="20"/>
              <w:jc w:val="both"/>
            </w:pPr>
            <w:r>
              <w:rPr>
                <w:rFonts w:ascii="Times New Roman"/>
                <w:b w:val="false"/>
                <w:i w:val="false"/>
                <w:color w:val="000000"/>
                <w:sz w:val="20"/>
              </w:rPr>
              <w:t>
1</w:t>
            </w:r>
          </w:p>
          <w:bookmarkEnd w:id="195"/>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P.AS.01.OPR.005</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196"/>
          <w:p>
            <w:pPr>
              <w:spacing w:after="20"/>
              <w:ind w:left="20"/>
              <w:jc w:val="both"/>
            </w:pPr>
            <w:r>
              <w:rPr>
                <w:rFonts w:ascii="Times New Roman"/>
                <w:b w:val="false"/>
                <w:i w:val="false"/>
                <w:color w:val="000000"/>
                <w:sz w:val="20"/>
              </w:rPr>
              <w:t>
2</w:t>
            </w:r>
          </w:p>
          <w:bookmarkEnd w:id="196"/>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внесения изменений в Единый реестр сортов</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197"/>
          <w:p>
            <w:pPr>
              <w:spacing w:after="20"/>
              <w:ind w:left="20"/>
              <w:jc w:val="both"/>
            </w:pPr>
            <w:r>
              <w:rPr>
                <w:rFonts w:ascii="Times New Roman"/>
                <w:b w:val="false"/>
                <w:i w:val="false"/>
                <w:color w:val="000000"/>
                <w:sz w:val="20"/>
              </w:rPr>
              <w:t>
3</w:t>
            </w:r>
          </w:p>
          <w:bookmarkEnd w:id="197"/>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198"/>
          <w:p>
            <w:pPr>
              <w:spacing w:after="20"/>
              <w:ind w:left="20"/>
              <w:jc w:val="both"/>
            </w:pPr>
            <w:r>
              <w:rPr>
                <w:rFonts w:ascii="Times New Roman"/>
                <w:b w:val="false"/>
                <w:i w:val="false"/>
                <w:color w:val="000000"/>
                <w:sz w:val="20"/>
              </w:rPr>
              <w:t>
4</w:t>
            </w:r>
          </w:p>
          <w:bookmarkEnd w:id="198"/>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изменении сведений о сортах в национальном реестре </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199"/>
          <w:p>
            <w:pPr>
              <w:spacing w:after="20"/>
              <w:ind w:left="20"/>
              <w:jc w:val="both"/>
            </w:pPr>
            <w:r>
              <w:rPr>
                <w:rFonts w:ascii="Times New Roman"/>
                <w:b w:val="false"/>
                <w:i w:val="false"/>
                <w:color w:val="000000"/>
                <w:sz w:val="20"/>
              </w:rPr>
              <w:t>
5</w:t>
            </w:r>
          </w:p>
          <w:bookmarkEnd w:id="199"/>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200"/>
          <w:p>
            <w:pPr>
              <w:spacing w:after="20"/>
              <w:ind w:left="20"/>
              <w:jc w:val="both"/>
            </w:pPr>
            <w:r>
              <w:rPr>
                <w:rFonts w:ascii="Times New Roman"/>
                <w:b w:val="false"/>
                <w:i w:val="false"/>
                <w:color w:val="000000"/>
                <w:sz w:val="20"/>
              </w:rPr>
              <w:t>
6</w:t>
            </w:r>
          </w:p>
          <w:bookmarkEnd w:id="200"/>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сведения, измененные в национальном реестре, и направляет их в Комиссию в соответствии с Регламентом информационного взаимодействия</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201"/>
          <w:p>
            <w:pPr>
              <w:spacing w:after="20"/>
              <w:ind w:left="20"/>
              <w:jc w:val="both"/>
            </w:pPr>
            <w:r>
              <w:rPr>
                <w:rFonts w:ascii="Times New Roman"/>
                <w:b w:val="false"/>
                <w:i w:val="false"/>
                <w:color w:val="000000"/>
                <w:sz w:val="20"/>
              </w:rPr>
              <w:t>
7</w:t>
            </w:r>
          </w:p>
          <w:bookmarkEnd w:id="201"/>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измененные в национальном реестре, представлены в Комиссию</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235" w:id="202"/>
    <w:p>
      <w:pPr>
        <w:spacing w:after="0"/>
        <w:ind w:left="0"/>
        <w:jc w:val="left"/>
      </w:pPr>
      <w:r>
        <w:rPr>
          <w:rFonts w:ascii="Times New Roman"/>
          <w:b/>
          <w:i w:val="false"/>
          <w:color w:val="000000"/>
        </w:rPr>
        <w:t xml:space="preserve"> Описание операции "Прием и обработка сведений для внесения изменений в Единый реестр сортов" (P.AS.01.OPR.006)</w:t>
      </w:r>
    </w:p>
    <w:bookmarkEnd w:id="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8"/>
        <w:gridCol w:w="686"/>
        <w:gridCol w:w="10906"/>
      </w:tblGrid>
      <w:tr>
        <w:trPr>
          <w:trHeight w:val="30" w:hRule="atLeast"/>
        </w:trPr>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203"/>
          <w:p>
            <w:pPr>
              <w:spacing w:after="20"/>
              <w:ind w:left="20"/>
              <w:jc w:val="both"/>
            </w:pPr>
            <w:r>
              <w:rPr>
                <w:rFonts w:ascii="Times New Roman"/>
                <w:b w:val="false"/>
                <w:i w:val="false"/>
                <w:color w:val="000000"/>
                <w:sz w:val="20"/>
              </w:rPr>
              <w:t>
№ п/п</w:t>
            </w:r>
          </w:p>
          <w:bookmarkEnd w:id="203"/>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204"/>
          <w:p>
            <w:pPr>
              <w:spacing w:after="20"/>
              <w:ind w:left="20"/>
              <w:jc w:val="both"/>
            </w:pPr>
            <w:r>
              <w:rPr>
                <w:rFonts w:ascii="Times New Roman"/>
                <w:b w:val="false"/>
                <w:i w:val="false"/>
                <w:color w:val="000000"/>
                <w:sz w:val="20"/>
              </w:rPr>
              <w:t>
1</w:t>
            </w:r>
          </w:p>
          <w:bookmarkEnd w:id="204"/>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205"/>
          <w:p>
            <w:pPr>
              <w:spacing w:after="20"/>
              <w:ind w:left="20"/>
              <w:jc w:val="both"/>
            </w:pPr>
            <w:r>
              <w:rPr>
                <w:rFonts w:ascii="Times New Roman"/>
                <w:b w:val="false"/>
                <w:i w:val="false"/>
                <w:color w:val="000000"/>
                <w:sz w:val="20"/>
              </w:rPr>
              <w:t>
1</w:t>
            </w:r>
          </w:p>
          <w:bookmarkEnd w:id="205"/>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P.AS.01.OPR.006</w:t>
            </w:r>
          </w:p>
        </w:tc>
      </w:tr>
      <w:tr>
        <w:trPr>
          <w:trHeight w:val="30" w:hRule="atLeast"/>
        </w:trPr>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206"/>
          <w:p>
            <w:pPr>
              <w:spacing w:after="20"/>
              <w:ind w:left="20"/>
              <w:jc w:val="both"/>
            </w:pPr>
            <w:r>
              <w:rPr>
                <w:rFonts w:ascii="Times New Roman"/>
                <w:b w:val="false"/>
                <w:i w:val="false"/>
                <w:color w:val="000000"/>
                <w:sz w:val="20"/>
              </w:rPr>
              <w:t>
2</w:t>
            </w:r>
          </w:p>
          <w:bookmarkEnd w:id="206"/>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внесения изменений в Единый реестр сортов</w:t>
            </w:r>
          </w:p>
        </w:tc>
      </w:tr>
      <w:tr>
        <w:trPr>
          <w:trHeight w:val="30" w:hRule="atLeast"/>
        </w:trPr>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207"/>
          <w:p>
            <w:pPr>
              <w:spacing w:after="20"/>
              <w:ind w:left="20"/>
              <w:jc w:val="both"/>
            </w:pPr>
            <w:r>
              <w:rPr>
                <w:rFonts w:ascii="Times New Roman"/>
                <w:b w:val="false"/>
                <w:i w:val="false"/>
                <w:color w:val="000000"/>
                <w:sz w:val="20"/>
              </w:rPr>
              <w:t>
3</w:t>
            </w:r>
          </w:p>
          <w:bookmarkEnd w:id="207"/>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 w:id="208"/>
          <w:p>
            <w:pPr>
              <w:spacing w:after="20"/>
              <w:ind w:left="20"/>
              <w:jc w:val="both"/>
            </w:pPr>
            <w:r>
              <w:rPr>
                <w:rFonts w:ascii="Times New Roman"/>
                <w:b w:val="false"/>
                <w:i w:val="false"/>
                <w:color w:val="000000"/>
                <w:sz w:val="20"/>
              </w:rPr>
              <w:t>
4</w:t>
            </w:r>
          </w:p>
          <w:bookmarkEnd w:id="208"/>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сведений, измененных в национальном реестре (операция "Представление сведений для изменения в Едином реестре сортов" (P.AS.01.OPR.005))</w:t>
            </w:r>
          </w:p>
        </w:tc>
      </w:tr>
      <w:tr>
        <w:trPr>
          <w:trHeight w:val="30" w:hRule="atLeast"/>
        </w:trPr>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 w:id="209"/>
          <w:p>
            <w:pPr>
              <w:spacing w:after="20"/>
              <w:ind w:left="20"/>
              <w:jc w:val="both"/>
            </w:pPr>
            <w:r>
              <w:rPr>
                <w:rFonts w:ascii="Times New Roman"/>
                <w:b w:val="false"/>
                <w:i w:val="false"/>
                <w:color w:val="000000"/>
                <w:sz w:val="20"/>
              </w:rPr>
              <w:t>
5</w:t>
            </w:r>
          </w:p>
          <w:bookmarkEnd w:id="209"/>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w:t>
            </w:r>
          </w:p>
        </w:tc>
      </w:tr>
      <w:tr>
        <w:trPr>
          <w:trHeight w:val="30" w:hRule="atLeast"/>
        </w:trPr>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210"/>
          <w:p>
            <w:pPr>
              <w:spacing w:after="20"/>
              <w:ind w:left="20"/>
              <w:jc w:val="both"/>
            </w:pPr>
            <w:r>
              <w:rPr>
                <w:rFonts w:ascii="Times New Roman"/>
                <w:b w:val="false"/>
                <w:i w:val="false"/>
                <w:color w:val="000000"/>
                <w:sz w:val="20"/>
              </w:rPr>
              <w:t>
6</w:t>
            </w:r>
          </w:p>
          <w:bookmarkEnd w:id="210"/>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сведения о сортах и проверяет их в соответствии с Регламентом информационного взаимодействия.</w:t>
            </w:r>
            <w:r>
              <w:br/>
            </w:r>
            <w:r>
              <w:rPr>
                <w:rFonts w:ascii="Times New Roman"/>
                <w:b w:val="false"/>
                <w:i w:val="false"/>
                <w:color w:val="000000"/>
                <w:sz w:val="20"/>
              </w:rPr>
              <w:t>
При успешном выполнении проверки исполнитель:</w:t>
            </w:r>
            <w:r>
              <w:br/>
            </w:r>
            <w:r>
              <w:rPr>
                <w:rFonts w:ascii="Times New Roman"/>
                <w:b w:val="false"/>
                <w:i w:val="false"/>
                <w:color w:val="000000"/>
                <w:sz w:val="20"/>
              </w:rPr>
              <w:t>
заполняет дату и время окончания действия изменяемых в Едином реестре сортов сведений значением даты и времени начала действия полученных сведений, обновляет дату и время обновления изменяемых сведений в Едином реестре сортов. В результате изменяемые в Едином реестре сортов сведения сохраняются для обеспечения возможности просмотра истории изменений и становятся недоступными для дальнейшей обработки;</w:t>
            </w:r>
            <w:r>
              <w:br/>
            </w:r>
            <w:r>
              <w:rPr>
                <w:rFonts w:ascii="Times New Roman"/>
                <w:b w:val="false"/>
                <w:i w:val="false"/>
                <w:color w:val="000000"/>
                <w:sz w:val="20"/>
              </w:rPr>
              <w:t>
осуществляет включение полученных сведений о сортах в Единый реестр сортов, заполняет дату и время обновления изменяемых сведений;</w:t>
            </w:r>
            <w:r>
              <w:br/>
            </w:r>
            <w:r>
              <w:rPr>
                <w:rFonts w:ascii="Times New Roman"/>
                <w:b w:val="false"/>
                <w:i w:val="false"/>
                <w:color w:val="000000"/>
                <w:sz w:val="20"/>
              </w:rPr>
              <w:t>
направляет уведомление о результатах обработки сведений в уполномоченный орган государства-члена, представивший сведения, с указанием кода результата обработки сведений, соответствующего изменению сведений, в соответствии с Регламентом информационного взаимодействия</w:t>
            </w:r>
          </w:p>
        </w:tc>
      </w:tr>
      <w:tr>
        <w:trPr>
          <w:trHeight w:val="30" w:hRule="atLeast"/>
        </w:trPr>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211"/>
          <w:p>
            <w:pPr>
              <w:spacing w:after="20"/>
              <w:ind w:left="20"/>
              <w:jc w:val="both"/>
            </w:pPr>
            <w:r>
              <w:rPr>
                <w:rFonts w:ascii="Times New Roman"/>
                <w:b w:val="false"/>
                <w:i w:val="false"/>
                <w:color w:val="000000"/>
                <w:sz w:val="20"/>
              </w:rPr>
              <w:t>
7</w:t>
            </w:r>
          </w:p>
          <w:bookmarkEnd w:id="211"/>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измененные в национальном реестре, обработаны, уполномоченному органу государства-члена направлено уведомление о результатах обработки представленных сведений</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246" w:id="212"/>
    <w:p>
      <w:pPr>
        <w:spacing w:after="0"/>
        <w:ind w:left="0"/>
        <w:jc w:val="left"/>
      </w:pPr>
      <w:r>
        <w:rPr>
          <w:rFonts w:ascii="Times New Roman"/>
          <w:b/>
          <w:i w:val="false"/>
          <w:color w:val="000000"/>
        </w:rPr>
        <w:t xml:space="preserve"> Описание операции "Получение уведомления о результатах изменения сведений в Едином реестре сортов" (P.AS.01.OPR.007)</w:t>
      </w:r>
    </w:p>
    <w:bookmarkEnd w:id="2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5"/>
        <w:gridCol w:w="1166"/>
        <w:gridCol w:w="9929"/>
      </w:tblGrid>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213"/>
          <w:p>
            <w:pPr>
              <w:spacing w:after="20"/>
              <w:ind w:left="20"/>
              <w:jc w:val="both"/>
            </w:pPr>
            <w:r>
              <w:rPr>
                <w:rFonts w:ascii="Times New Roman"/>
                <w:b w:val="false"/>
                <w:i w:val="false"/>
                <w:color w:val="000000"/>
                <w:sz w:val="20"/>
              </w:rPr>
              <w:t>
№ п/п</w:t>
            </w:r>
          </w:p>
          <w:bookmarkEnd w:id="213"/>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 w:id="214"/>
          <w:p>
            <w:pPr>
              <w:spacing w:after="20"/>
              <w:ind w:left="20"/>
              <w:jc w:val="both"/>
            </w:pPr>
            <w:r>
              <w:rPr>
                <w:rFonts w:ascii="Times New Roman"/>
                <w:b w:val="false"/>
                <w:i w:val="false"/>
                <w:color w:val="000000"/>
                <w:sz w:val="20"/>
              </w:rPr>
              <w:t>
1</w:t>
            </w:r>
          </w:p>
          <w:bookmarkEnd w:id="214"/>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 w:id="215"/>
          <w:p>
            <w:pPr>
              <w:spacing w:after="20"/>
              <w:ind w:left="20"/>
              <w:jc w:val="both"/>
            </w:pPr>
            <w:r>
              <w:rPr>
                <w:rFonts w:ascii="Times New Roman"/>
                <w:b w:val="false"/>
                <w:i w:val="false"/>
                <w:color w:val="000000"/>
                <w:sz w:val="20"/>
              </w:rPr>
              <w:t>
1</w:t>
            </w:r>
          </w:p>
          <w:bookmarkEnd w:id="215"/>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P.AS.01.OPR.007</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 w:id="216"/>
          <w:p>
            <w:pPr>
              <w:spacing w:after="20"/>
              <w:ind w:left="20"/>
              <w:jc w:val="both"/>
            </w:pPr>
            <w:r>
              <w:rPr>
                <w:rFonts w:ascii="Times New Roman"/>
                <w:b w:val="false"/>
                <w:i w:val="false"/>
                <w:color w:val="000000"/>
                <w:sz w:val="20"/>
              </w:rPr>
              <w:t>
2</w:t>
            </w:r>
          </w:p>
          <w:bookmarkEnd w:id="216"/>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изменения сведений в Едином реестре сортов</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217"/>
          <w:p>
            <w:pPr>
              <w:spacing w:after="20"/>
              <w:ind w:left="20"/>
              <w:jc w:val="both"/>
            </w:pPr>
            <w:r>
              <w:rPr>
                <w:rFonts w:ascii="Times New Roman"/>
                <w:b w:val="false"/>
                <w:i w:val="false"/>
                <w:color w:val="000000"/>
                <w:sz w:val="20"/>
              </w:rPr>
              <w:t>
3</w:t>
            </w:r>
          </w:p>
          <w:bookmarkEnd w:id="217"/>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218"/>
          <w:p>
            <w:pPr>
              <w:spacing w:after="20"/>
              <w:ind w:left="20"/>
              <w:jc w:val="both"/>
            </w:pPr>
            <w:r>
              <w:rPr>
                <w:rFonts w:ascii="Times New Roman"/>
                <w:b w:val="false"/>
                <w:i w:val="false"/>
                <w:color w:val="000000"/>
                <w:sz w:val="20"/>
              </w:rPr>
              <w:t>
4</w:t>
            </w:r>
          </w:p>
          <w:bookmarkEnd w:id="218"/>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обработки сведений</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219"/>
          <w:p>
            <w:pPr>
              <w:spacing w:after="20"/>
              <w:ind w:left="20"/>
              <w:jc w:val="both"/>
            </w:pPr>
            <w:r>
              <w:rPr>
                <w:rFonts w:ascii="Times New Roman"/>
                <w:b w:val="false"/>
                <w:i w:val="false"/>
                <w:color w:val="000000"/>
                <w:sz w:val="20"/>
              </w:rPr>
              <w:t>
5</w:t>
            </w:r>
          </w:p>
          <w:bookmarkEnd w:id="219"/>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220"/>
          <w:p>
            <w:pPr>
              <w:spacing w:after="20"/>
              <w:ind w:left="20"/>
              <w:jc w:val="both"/>
            </w:pPr>
            <w:r>
              <w:rPr>
                <w:rFonts w:ascii="Times New Roman"/>
                <w:b w:val="false"/>
                <w:i w:val="false"/>
                <w:color w:val="000000"/>
                <w:sz w:val="20"/>
              </w:rPr>
              <w:t>
6</w:t>
            </w:r>
          </w:p>
          <w:bookmarkEnd w:id="220"/>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и проверяет его в соответствии с Регламентом информационного взаимодействия</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221"/>
          <w:p>
            <w:pPr>
              <w:spacing w:after="20"/>
              <w:ind w:left="20"/>
              <w:jc w:val="both"/>
            </w:pPr>
            <w:r>
              <w:rPr>
                <w:rFonts w:ascii="Times New Roman"/>
                <w:b w:val="false"/>
                <w:i w:val="false"/>
                <w:color w:val="000000"/>
                <w:sz w:val="20"/>
              </w:rPr>
              <w:t>
7</w:t>
            </w:r>
          </w:p>
          <w:bookmarkEnd w:id="221"/>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представленных сведений получено</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257" w:id="222"/>
    <w:p>
      <w:pPr>
        <w:spacing w:after="0"/>
        <w:ind w:left="0"/>
        <w:jc w:val="left"/>
      </w:pPr>
      <w:r>
        <w:rPr>
          <w:rFonts w:ascii="Times New Roman"/>
          <w:b/>
          <w:i w:val="false"/>
          <w:color w:val="000000"/>
        </w:rPr>
        <w:t xml:space="preserve"> Описание операции "Опубликование сведений, измененных в Едином реестре сортов" (P.AS.01.OPR.008)</w:t>
      </w:r>
    </w:p>
    <w:bookmarkEnd w:id="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7"/>
        <w:gridCol w:w="645"/>
        <w:gridCol w:w="10988"/>
      </w:tblGrid>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223"/>
          <w:p>
            <w:pPr>
              <w:spacing w:after="20"/>
              <w:ind w:left="20"/>
              <w:jc w:val="both"/>
            </w:pPr>
            <w:r>
              <w:rPr>
                <w:rFonts w:ascii="Times New Roman"/>
                <w:b w:val="false"/>
                <w:i w:val="false"/>
                <w:color w:val="000000"/>
                <w:sz w:val="20"/>
              </w:rPr>
              <w:t>
№ п/п</w:t>
            </w:r>
          </w:p>
          <w:bookmarkEnd w:id="223"/>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224"/>
          <w:p>
            <w:pPr>
              <w:spacing w:after="20"/>
              <w:ind w:left="20"/>
              <w:jc w:val="both"/>
            </w:pPr>
            <w:r>
              <w:rPr>
                <w:rFonts w:ascii="Times New Roman"/>
                <w:b w:val="false"/>
                <w:i w:val="false"/>
                <w:color w:val="000000"/>
                <w:sz w:val="20"/>
              </w:rPr>
              <w:t>
1</w:t>
            </w:r>
          </w:p>
          <w:bookmarkEnd w:id="224"/>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225"/>
          <w:p>
            <w:pPr>
              <w:spacing w:after="20"/>
              <w:ind w:left="20"/>
              <w:jc w:val="both"/>
            </w:pPr>
            <w:r>
              <w:rPr>
                <w:rFonts w:ascii="Times New Roman"/>
                <w:b w:val="false"/>
                <w:i w:val="false"/>
                <w:color w:val="000000"/>
                <w:sz w:val="20"/>
              </w:rPr>
              <w:t>
1</w:t>
            </w:r>
          </w:p>
          <w:bookmarkEnd w:id="225"/>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P.AS.01.OPR.008</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226"/>
          <w:p>
            <w:pPr>
              <w:spacing w:after="20"/>
              <w:ind w:left="20"/>
              <w:jc w:val="both"/>
            </w:pPr>
            <w:r>
              <w:rPr>
                <w:rFonts w:ascii="Times New Roman"/>
                <w:b w:val="false"/>
                <w:i w:val="false"/>
                <w:color w:val="000000"/>
                <w:sz w:val="20"/>
              </w:rPr>
              <w:t>
2</w:t>
            </w:r>
          </w:p>
          <w:bookmarkEnd w:id="226"/>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измененных в Едином реестре сортов</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227"/>
          <w:p>
            <w:pPr>
              <w:spacing w:after="20"/>
              <w:ind w:left="20"/>
              <w:jc w:val="both"/>
            </w:pPr>
            <w:r>
              <w:rPr>
                <w:rFonts w:ascii="Times New Roman"/>
                <w:b w:val="false"/>
                <w:i w:val="false"/>
                <w:color w:val="000000"/>
                <w:sz w:val="20"/>
              </w:rPr>
              <w:t>
3</w:t>
            </w:r>
          </w:p>
          <w:bookmarkEnd w:id="227"/>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228"/>
          <w:p>
            <w:pPr>
              <w:spacing w:after="20"/>
              <w:ind w:left="20"/>
              <w:jc w:val="both"/>
            </w:pPr>
            <w:r>
              <w:rPr>
                <w:rFonts w:ascii="Times New Roman"/>
                <w:b w:val="false"/>
                <w:i w:val="false"/>
                <w:color w:val="000000"/>
                <w:sz w:val="20"/>
              </w:rPr>
              <w:t>
4</w:t>
            </w:r>
          </w:p>
          <w:bookmarkEnd w:id="228"/>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приеме и обработке сведений, измененных в национальном реестре (операция "Прием и обработка сведений для изменения в Едином реестре сортов" (P.AS.01.OPR.006))</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229"/>
          <w:p>
            <w:pPr>
              <w:spacing w:after="20"/>
              <w:ind w:left="20"/>
              <w:jc w:val="both"/>
            </w:pPr>
            <w:r>
              <w:rPr>
                <w:rFonts w:ascii="Times New Roman"/>
                <w:b w:val="false"/>
                <w:i w:val="false"/>
                <w:color w:val="000000"/>
                <w:sz w:val="20"/>
              </w:rPr>
              <w:t>
5</w:t>
            </w:r>
          </w:p>
          <w:bookmarkEnd w:id="229"/>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 w:id="230"/>
          <w:p>
            <w:pPr>
              <w:spacing w:after="20"/>
              <w:ind w:left="20"/>
              <w:jc w:val="both"/>
            </w:pPr>
            <w:r>
              <w:rPr>
                <w:rFonts w:ascii="Times New Roman"/>
                <w:b w:val="false"/>
                <w:i w:val="false"/>
                <w:color w:val="000000"/>
                <w:sz w:val="20"/>
              </w:rPr>
              <w:t>
6</w:t>
            </w:r>
          </w:p>
          <w:bookmarkEnd w:id="230"/>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сведений, измененных в Едином реестре сортов, на информационном портале Союза</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231"/>
          <w:p>
            <w:pPr>
              <w:spacing w:after="20"/>
              <w:ind w:left="20"/>
              <w:jc w:val="both"/>
            </w:pPr>
            <w:r>
              <w:rPr>
                <w:rFonts w:ascii="Times New Roman"/>
                <w:b w:val="false"/>
                <w:i w:val="false"/>
                <w:color w:val="000000"/>
                <w:sz w:val="20"/>
              </w:rPr>
              <w:t>
7</w:t>
            </w:r>
          </w:p>
          <w:bookmarkEnd w:id="231"/>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измененные в Едином реестре сортов, опубликованы на информационном портале Союза</w:t>
            </w:r>
          </w:p>
        </w:tc>
      </w:tr>
    </w:tbl>
    <w:p>
      <w:pPr>
        <w:spacing w:after="0"/>
        <w:ind w:left="0"/>
        <w:jc w:val="left"/>
      </w:pPr>
      <w:r>
        <w:br/>
      </w:r>
      <w:r>
        <w:rPr>
          <w:rFonts w:ascii="Times New Roman"/>
          <w:b w:val="false"/>
          <w:i w:val="false"/>
          <w:color w:val="000000"/>
          <w:sz w:val="28"/>
        </w:rPr>
        <w:t>
</w:t>
      </w:r>
    </w:p>
    <w:bookmarkStart w:name="z267" w:id="232"/>
    <w:p>
      <w:pPr>
        <w:spacing w:after="0"/>
        <w:ind w:left="0"/>
        <w:jc w:val="left"/>
      </w:pPr>
      <w:r>
        <w:rPr>
          <w:rFonts w:ascii="Times New Roman"/>
          <w:b/>
          <w:i w:val="false"/>
          <w:color w:val="000000"/>
        </w:rPr>
        <w:t xml:space="preserve"> Процедура "Исключение сведений из Единого реестра сортов" (P.AS.01.PRC.003)</w:t>
      </w:r>
    </w:p>
    <w:bookmarkEnd w:id="232"/>
    <w:bookmarkStart w:name="z268" w:id="233"/>
    <w:p>
      <w:pPr>
        <w:spacing w:after="0"/>
        <w:ind w:left="0"/>
        <w:jc w:val="both"/>
      </w:pPr>
      <w:r>
        <w:rPr>
          <w:rFonts w:ascii="Times New Roman"/>
          <w:b w:val="false"/>
          <w:i w:val="false"/>
          <w:color w:val="000000"/>
          <w:sz w:val="28"/>
        </w:rPr>
        <w:t>
      40. Схема выполнения процедуры "Исключение сведений из Единого реестра сортов" (P.AS.01.PRC.003) представлена на рисунке 6.</w:t>
      </w:r>
    </w:p>
    <w:bookmarkEnd w:id="233"/>
    <w:bookmarkStart w:name="z269" w:id="234"/>
    <w:p>
      <w:pPr>
        <w:spacing w:after="0"/>
        <w:ind w:left="0"/>
        <w:jc w:val="both"/>
      </w:pPr>
      <w:r>
        <w:rPr>
          <w:rFonts w:ascii="Times New Roman"/>
          <w:b w:val="false"/>
          <w:i w:val="false"/>
          <w:color w:val="000000"/>
          <w:sz w:val="28"/>
        </w:rPr>
        <w:t xml:space="preserve">
      </w:t>
      </w:r>
    </w:p>
    <w:bookmarkEnd w:id="234"/>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0" w:id="235"/>
    <w:p>
      <w:pPr>
        <w:spacing w:after="0"/>
        <w:ind w:left="0"/>
        <w:jc w:val="both"/>
      </w:pPr>
      <w:r>
        <w:rPr>
          <w:rFonts w:ascii="Times New Roman"/>
          <w:b w:val="false"/>
          <w:i w:val="false"/>
          <w:color w:val="000000"/>
          <w:sz w:val="28"/>
        </w:rPr>
        <w:t>
      Рис. 6. Схема выполнения процедуры "Исключение сведений из Единого реестра сортов" (P.AS.01.PRC.003)</w:t>
      </w:r>
    </w:p>
    <w:bookmarkEnd w:id="235"/>
    <w:bookmarkStart w:name="z271" w:id="236"/>
    <w:p>
      <w:pPr>
        <w:spacing w:after="0"/>
        <w:ind w:left="0"/>
        <w:jc w:val="both"/>
      </w:pPr>
      <w:r>
        <w:rPr>
          <w:rFonts w:ascii="Times New Roman"/>
          <w:b w:val="false"/>
          <w:i w:val="false"/>
          <w:color w:val="000000"/>
          <w:sz w:val="28"/>
        </w:rPr>
        <w:t>
      41. Процедура "Исключение сведений из Единого реестра сортов" (P.AS.01.PRC.003) выполняется при исключении сведений о сорте из национального реестра.</w:t>
      </w:r>
    </w:p>
    <w:bookmarkEnd w:id="236"/>
    <w:bookmarkStart w:name="z272" w:id="237"/>
    <w:p>
      <w:pPr>
        <w:spacing w:after="0"/>
        <w:ind w:left="0"/>
        <w:jc w:val="both"/>
      </w:pPr>
      <w:r>
        <w:rPr>
          <w:rFonts w:ascii="Times New Roman"/>
          <w:b w:val="false"/>
          <w:i w:val="false"/>
          <w:color w:val="000000"/>
          <w:sz w:val="28"/>
        </w:rPr>
        <w:t>
      42. Первой выполняется операция "Представление сведений для исключения из Единого реестра сортов" (P.AS.01.OPR.009), по результатам выполнения которой уполномоченный орган государства-члена формирует и представляет сведения, исключенные из национального реестра, для исключения их из Единого реестра сортов.</w:t>
      </w:r>
    </w:p>
    <w:bookmarkEnd w:id="237"/>
    <w:bookmarkStart w:name="z273" w:id="238"/>
    <w:p>
      <w:pPr>
        <w:spacing w:after="0"/>
        <w:ind w:left="0"/>
        <w:jc w:val="both"/>
      </w:pPr>
      <w:r>
        <w:rPr>
          <w:rFonts w:ascii="Times New Roman"/>
          <w:b w:val="false"/>
          <w:i w:val="false"/>
          <w:color w:val="000000"/>
          <w:sz w:val="28"/>
        </w:rPr>
        <w:t>
      43. При поступлении в Комиссию сведений, исключенных из национального реестра, выполняется операция "Прием и обработка сведений для исключения из Единого реестра сортов" (P.AS.01.OPR.010), по результатам выполнения которой Комиссия получает указанные сведения, выполняет их обработку и направляет уведомление о результатах обработки сведений в уполномоченный орган государства-члена, представивший сведения.</w:t>
      </w:r>
    </w:p>
    <w:bookmarkEnd w:id="238"/>
    <w:bookmarkStart w:name="z274" w:id="239"/>
    <w:p>
      <w:pPr>
        <w:spacing w:after="0"/>
        <w:ind w:left="0"/>
        <w:jc w:val="both"/>
      </w:pPr>
      <w:r>
        <w:rPr>
          <w:rFonts w:ascii="Times New Roman"/>
          <w:b w:val="false"/>
          <w:i w:val="false"/>
          <w:color w:val="000000"/>
          <w:sz w:val="28"/>
        </w:rPr>
        <w:t>
      44. При поступлении в уполномоченный орган государства-члена уведомления о результатах обработки сведений выполняется операция "Получение уведомления о результатах исключения сведений из Единого реестра сортов" (P.AS.01.OPR.011), по результатам выполнения которой уполномоченный орган государства-члена, направивший сведения, осуществляет обработку полученного уведомления о результатах обработки сведений.</w:t>
      </w:r>
    </w:p>
    <w:bookmarkEnd w:id="239"/>
    <w:bookmarkStart w:name="z275" w:id="240"/>
    <w:p>
      <w:pPr>
        <w:spacing w:after="0"/>
        <w:ind w:left="0"/>
        <w:jc w:val="both"/>
      </w:pPr>
      <w:r>
        <w:rPr>
          <w:rFonts w:ascii="Times New Roman"/>
          <w:b w:val="false"/>
          <w:i w:val="false"/>
          <w:color w:val="000000"/>
          <w:sz w:val="28"/>
        </w:rPr>
        <w:t>
      45. В случае выполнения операции "Прием и обработка сведений для исключения из Единого реестра сортов" (P.AS.01.OPR.010) выполняется операция "Опубликование сведений Единого реестра сортов после исключения сведений" (P.AS.01.OPR.012), по результатам выполнения которой Комиссия обеспечивает опубликование обновленных сведений Единого реестра сортов на информационном портале Союза.</w:t>
      </w:r>
    </w:p>
    <w:bookmarkEnd w:id="240"/>
    <w:bookmarkStart w:name="z276" w:id="241"/>
    <w:p>
      <w:pPr>
        <w:spacing w:after="0"/>
        <w:ind w:left="0"/>
        <w:jc w:val="both"/>
      </w:pPr>
      <w:r>
        <w:rPr>
          <w:rFonts w:ascii="Times New Roman"/>
          <w:b w:val="false"/>
          <w:i w:val="false"/>
          <w:color w:val="000000"/>
          <w:sz w:val="28"/>
        </w:rPr>
        <w:t>
      46. Результатом выполнения процедуры "Исключение сведений из Единого реестра сортов" (P.AS.01.PRC.003) является исключение сведений о сорте из Единого реестра сортов и опубликование обновленных сведений Единого реестра сортов на информационном портале Союза с возможностью просмотра истории изменений.</w:t>
      </w:r>
    </w:p>
    <w:bookmarkEnd w:id="241"/>
    <w:bookmarkStart w:name="z277" w:id="242"/>
    <w:p>
      <w:pPr>
        <w:spacing w:after="0"/>
        <w:ind w:left="0"/>
        <w:jc w:val="both"/>
      </w:pPr>
      <w:r>
        <w:rPr>
          <w:rFonts w:ascii="Times New Roman"/>
          <w:b w:val="false"/>
          <w:i w:val="false"/>
          <w:color w:val="000000"/>
          <w:sz w:val="28"/>
        </w:rPr>
        <w:t>
      47. Перечень операций общего процесса, выполняемых в рамках процедуры "Исключение сведений из Единого реестра сортов" (P.AS.01.PRC.003), приведен в таблице 16.</w:t>
      </w:r>
    </w:p>
    <w:bookmarkEnd w:id="2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279" w:id="243"/>
    <w:p>
      <w:pPr>
        <w:spacing w:after="0"/>
        <w:ind w:left="0"/>
        <w:jc w:val="left"/>
      </w:pPr>
      <w:r>
        <w:rPr>
          <w:rFonts w:ascii="Times New Roman"/>
          <w:b/>
          <w:i w:val="false"/>
          <w:color w:val="000000"/>
        </w:rPr>
        <w:t xml:space="preserve"> Перечень операций общего процесса, выполняемых в рамках процедуры "Исключение сведений из Единого реестра сортов" (P.AS.01.PRC.003)</w:t>
      </w:r>
    </w:p>
    <w:bookmarkEnd w:id="2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70"/>
        <w:gridCol w:w="2516"/>
        <w:gridCol w:w="2514"/>
      </w:tblGrid>
      <w:tr>
        <w:trPr>
          <w:trHeight w:val="30" w:hRule="atLeast"/>
        </w:trPr>
        <w:tc>
          <w:tcPr>
            <w:tcW w:w="7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 w:id="244"/>
          <w:p>
            <w:pPr>
              <w:spacing w:after="20"/>
              <w:ind w:left="20"/>
              <w:jc w:val="both"/>
            </w:pPr>
            <w:r>
              <w:rPr>
                <w:rFonts w:ascii="Times New Roman"/>
                <w:b w:val="false"/>
                <w:i w:val="false"/>
                <w:color w:val="000000"/>
                <w:sz w:val="20"/>
              </w:rPr>
              <w:t>
Кодовое обозначение</w:t>
            </w:r>
          </w:p>
          <w:bookmarkEnd w:id="244"/>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 w:id="245"/>
          <w:p>
            <w:pPr>
              <w:spacing w:after="20"/>
              <w:ind w:left="20"/>
              <w:jc w:val="both"/>
            </w:pPr>
            <w:r>
              <w:rPr>
                <w:rFonts w:ascii="Times New Roman"/>
                <w:b w:val="false"/>
                <w:i w:val="false"/>
                <w:color w:val="000000"/>
                <w:sz w:val="20"/>
              </w:rPr>
              <w:t>
1</w:t>
            </w:r>
          </w:p>
          <w:bookmarkEnd w:id="245"/>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 w:id="246"/>
          <w:p>
            <w:pPr>
              <w:spacing w:after="20"/>
              <w:ind w:left="20"/>
              <w:jc w:val="both"/>
            </w:pPr>
            <w:r>
              <w:rPr>
                <w:rFonts w:ascii="Times New Roman"/>
                <w:b w:val="false"/>
                <w:i w:val="false"/>
                <w:color w:val="000000"/>
                <w:sz w:val="20"/>
              </w:rPr>
              <w:t>
P.AS.01.OPR.009</w:t>
            </w:r>
          </w:p>
          <w:bookmarkEnd w:id="246"/>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из Единого реестра сортов</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17 настоящих Правил</w:t>
            </w:r>
          </w:p>
        </w:tc>
      </w:tr>
      <w:tr>
        <w:trPr>
          <w:trHeight w:val="30" w:hRule="atLeast"/>
        </w:trPr>
        <w:tc>
          <w:tcPr>
            <w:tcW w:w="7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 w:id="247"/>
          <w:p>
            <w:pPr>
              <w:spacing w:after="20"/>
              <w:ind w:left="20"/>
              <w:jc w:val="both"/>
            </w:pPr>
            <w:r>
              <w:rPr>
                <w:rFonts w:ascii="Times New Roman"/>
                <w:b w:val="false"/>
                <w:i w:val="false"/>
                <w:color w:val="000000"/>
                <w:sz w:val="20"/>
              </w:rPr>
              <w:t>
P.AS.01.OPR.010</w:t>
            </w:r>
          </w:p>
          <w:bookmarkEnd w:id="247"/>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Единого реестра сортов</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r>
        <w:trPr>
          <w:trHeight w:val="30" w:hRule="atLeast"/>
        </w:trPr>
        <w:tc>
          <w:tcPr>
            <w:tcW w:w="7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 w:id="248"/>
          <w:p>
            <w:pPr>
              <w:spacing w:after="20"/>
              <w:ind w:left="20"/>
              <w:jc w:val="both"/>
            </w:pPr>
            <w:r>
              <w:rPr>
                <w:rFonts w:ascii="Times New Roman"/>
                <w:b w:val="false"/>
                <w:i w:val="false"/>
                <w:color w:val="000000"/>
                <w:sz w:val="20"/>
              </w:rPr>
              <w:t>
P.AS.01.OPR.011</w:t>
            </w:r>
          </w:p>
          <w:bookmarkEnd w:id="248"/>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исключения сведений из Единого реестра сортов</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r>
        <w:trPr>
          <w:trHeight w:val="30" w:hRule="atLeast"/>
        </w:trPr>
        <w:tc>
          <w:tcPr>
            <w:tcW w:w="7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 w:id="249"/>
          <w:p>
            <w:pPr>
              <w:spacing w:after="20"/>
              <w:ind w:left="20"/>
              <w:jc w:val="both"/>
            </w:pPr>
            <w:r>
              <w:rPr>
                <w:rFonts w:ascii="Times New Roman"/>
                <w:b w:val="false"/>
                <w:i w:val="false"/>
                <w:color w:val="000000"/>
                <w:sz w:val="20"/>
              </w:rPr>
              <w:t>
P.AS.01.OPR.012</w:t>
            </w:r>
          </w:p>
          <w:bookmarkEnd w:id="249"/>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Единого реестра сортов после исключения сведений</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20 настоящих Правил</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287" w:id="250"/>
    <w:p>
      <w:pPr>
        <w:spacing w:after="0"/>
        <w:ind w:left="0"/>
        <w:jc w:val="left"/>
      </w:pPr>
      <w:r>
        <w:rPr>
          <w:rFonts w:ascii="Times New Roman"/>
          <w:b/>
          <w:i w:val="false"/>
          <w:color w:val="000000"/>
        </w:rPr>
        <w:t xml:space="preserve"> Описание операции "Представление сведений для исключения из Единого реестра сортов" (P.AS.01.OPR.009)</w:t>
      </w:r>
    </w:p>
    <w:bookmarkEnd w:id="2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5"/>
        <w:gridCol w:w="1166"/>
        <w:gridCol w:w="9929"/>
      </w:tblGrid>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 w:id="251"/>
          <w:p>
            <w:pPr>
              <w:spacing w:after="20"/>
              <w:ind w:left="20"/>
              <w:jc w:val="both"/>
            </w:pPr>
            <w:r>
              <w:rPr>
                <w:rFonts w:ascii="Times New Roman"/>
                <w:b w:val="false"/>
                <w:i w:val="false"/>
                <w:color w:val="000000"/>
                <w:sz w:val="20"/>
              </w:rPr>
              <w:t>
№ п/п</w:t>
            </w:r>
          </w:p>
          <w:bookmarkEnd w:id="251"/>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 w:id="252"/>
          <w:p>
            <w:pPr>
              <w:spacing w:after="20"/>
              <w:ind w:left="20"/>
              <w:jc w:val="both"/>
            </w:pPr>
            <w:r>
              <w:rPr>
                <w:rFonts w:ascii="Times New Roman"/>
                <w:b w:val="false"/>
                <w:i w:val="false"/>
                <w:color w:val="000000"/>
                <w:sz w:val="20"/>
              </w:rPr>
              <w:t>
1</w:t>
            </w:r>
          </w:p>
          <w:bookmarkEnd w:id="252"/>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 w:id="253"/>
          <w:p>
            <w:pPr>
              <w:spacing w:after="20"/>
              <w:ind w:left="20"/>
              <w:jc w:val="both"/>
            </w:pPr>
            <w:r>
              <w:rPr>
                <w:rFonts w:ascii="Times New Roman"/>
                <w:b w:val="false"/>
                <w:i w:val="false"/>
                <w:color w:val="000000"/>
                <w:sz w:val="20"/>
              </w:rPr>
              <w:t>
1</w:t>
            </w:r>
          </w:p>
          <w:bookmarkEnd w:id="253"/>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P.AS.01.OPR.009</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 w:id="254"/>
          <w:p>
            <w:pPr>
              <w:spacing w:after="20"/>
              <w:ind w:left="20"/>
              <w:jc w:val="both"/>
            </w:pPr>
            <w:r>
              <w:rPr>
                <w:rFonts w:ascii="Times New Roman"/>
                <w:b w:val="false"/>
                <w:i w:val="false"/>
                <w:color w:val="000000"/>
                <w:sz w:val="20"/>
              </w:rPr>
              <w:t>
2</w:t>
            </w:r>
          </w:p>
          <w:bookmarkEnd w:id="254"/>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из Единого реестра сортов</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 w:id="255"/>
          <w:p>
            <w:pPr>
              <w:spacing w:after="20"/>
              <w:ind w:left="20"/>
              <w:jc w:val="both"/>
            </w:pPr>
            <w:r>
              <w:rPr>
                <w:rFonts w:ascii="Times New Roman"/>
                <w:b w:val="false"/>
                <w:i w:val="false"/>
                <w:color w:val="000000"/>
                <w:sz w:val="20"/>
              </w:rPr>
              <w:t>
3</w:t>
            </w:r>
          </w:p>
          <w:bookmarkEnd w:id="255"/>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 w:id="256"/>
          <w:p>
            <w:pPr>
              <w:spacing w:after="20"/>
              <w:ind w:left="20"/>
              <w:jc w:val="both"/>
            </w:pPr>
            <w:r>
              <w:rPr>
                <w:rFonts w:ascii="Times New Roman"/>
                <w:b w:val="false"/>
                <w:i w:val="false"/>
                <w:color w:val="000000"/>
                <w:sz w:val="20"/>
              </w:rPr>
              <w:t>
4</w:t>
            </w:r>
          </w:p>
          <w:bookmarkEnd w:id="256"/>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исключении сведений из национального реестра</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 w:id="257"/>
          <w:p>
            <w:pPr>
              <w:spacing w:after="20"/>
              <w:ind w:left="20"/>
              <w:jc w:val="both"/>
            </w:pPr>
            <w:r>
              <w:rPr>
                <w:rFonts w:ascii="Times New Roman"/>
                <w:b w:val="false"/>
                <w:i w:val="false"/>
                <w:color w:val="000000"/>
                <w:sz w:val="20"/>
              </w:rPr>
              <w:t>
5</w:t>
            </w:r>
          </w:p>
          <w:bookmarkEnd w:id="257"/>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 w:id="258"/>
          <w:p>
            <w:pPr>
              <w:spacing w:after="20"/>
              <w:ind w:left="20"/>
              <w:jc w:val="both"/>
            </w:pPr>
            <w:r>
              <w:rPr>
                <w:rFonts w:ascii="Times New Roman"/>
                <w:b w:val="false"/>
                <w:i w:val="false"/>
                <w:color w:val="000000"/>
                <w:sz w:val="20"/>
              </w:rPr>
              <w:t>
6</w:t>
            </w:r>
          </w:p>
          <w:bookmarkEnd w:id="258"/>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сведения, исключенные из национального реестра, и направляет их в Комиссию в соответствии с Регламентом информационного взаимодействия</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 w:id="259"/>
          <w:p>
            <w:pPr>
              <w:spacing w:after="20"/>
              <w:ind w:left="20"/>
              <w:jc w:val="both"/>
            </w:pPr>
            <w:r>
              <w:rPr>
                <w:rFonts w:ascii="Times New Roman"/>
                <w:b w:val="false"/>
                <w:i w:val="false"/>
                <w:color w:val="000000"/>
                <w:sz w:val="20"/>
              </w:rPr>
              <w:t>
7</w:t>
            </w:r>
          </w:p>
          <w:bookmarkEnd w:id="259"/>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исключенные из национального реестра, представлены в Комиссию</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298" w:id="260"/>
    <w:p>
      <w:pPr>
        <w:spacing w:after="0"/>
        <w:ind w:left="0"/>
        <w:jc w:val="left"/>
      </w:pPr>
      <w:r>
        <w:rPr>
          <w:rFonts w:ascii="Times New Roman"/>
          <w:b/>
          <w:i w:val="false"/>
          <w:color w:val="000000"/>
        </w:rPr>
        <w:t xml:space="preserve"> Описание операции "Прием и обработка сведений для исключения из Единого реестра сортов" (P.AS.01.OPR.010)</w:t>
      </w:r>
    </w:p>
    <w:bookmarkEnd w:id="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2"/>
        <w:gridCol w:w="680"/>
        <w:gridCol w:w="10918"/>
      </w:tblGrid>
      <w:tr>
        <w:trPr>
          <w:trHeight w:val="30" w:hRule="atLeast"/>
        </w:trPr>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 w:id="261"/>
          <w:p>
            <w:pPr>
              <w:spacing w:after="20"/>
              <w:ind w:left="20"/>
              <w:jc w:val="both"/>
            </w:pPr>
            <w:r>
              <w:rPr>
                <w:rFonts w:ascii="Times New Roman"/>
                <w:b w:val="false"/>
                <w:i w:val="false"/>
                <w:color w:val="000000"/>
                <w:sz w:val="20"/>
              </w:rPr>
              <w:t>
№ п/п</w:t>
            </w:r>
          </w:p>
          <w:bookmarkEnd w:id="261"/>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 w:id="262"/>
          <w:p>
            <w:pPr>
              <w:spacing w:after="20"/>
              <w:ind w:left="20"/>
              <w:jc w:val="both"/>
            </w:pPr>
            <w:r>
              <w:rPr>
                <w:rFonts w:ascii="Times New Roman"/>
                <w:b w:val="false"/>
                <w:i w:val="false"/>
                <w:color w:val="000000"/>
                <w:sz w:val="20"/>
              </w:rPr>
              <w:t>
1</w:t>
            </w:r>
          </w:p>
          <w:bookmarkEnd w:id="262"/>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 w:id="263"/>
          <w:p>
            <w:pPr>
              <w:spacing w:after="20"/>
              <w:ind w:left="20"/>
              <w:jc w:val="both"/>
            </w:pPr>
            <w:r>
              <w:rPr>
                <w:rFonts w:ascii="Times New Roman"/>
                <w:b w:val="false"/>
                <w:i w:val="false"/>
                <w:color w:val="000000"/>
                <w:sz w:val="20"/>
              </w:rPr>
              <w:t>
1</w:t>
            </w:r>
          </w:p>
          <w:bookmarkEnd w:id="263"/>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P.AS.01.OPR.010</w:t>
            </w:r>
          </w:p>
        </w:tc>
      </w:tr>
      <w:tr>
        <w:trPr>
          <w:trHeight w:val="30" w:hRule="atLeast"/>
        </w:trPr>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 w:id="264"/>
          <w:p>
            <w:pPr>
              <w:spacing w:after="20"/>
              <w:ind w:left="20"/>
              <w:jc w:val="both"/>
            </w:pPr>
            <w:r>
              <w:rPr>
                <w:rFonts w:ascii="Times New Roman"/>
                <w:b w:val="false"/>
                <w:i w:val="false"/>
                <w:color w:val="000000"/>
                <w:sz w:val="20"/>
              </w:rPr>
              <w:t>
2</w:t>
            </w:r>
          </w:p>
          <w:bookmarkEnd w:id="264"/>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Единого реестра сортов</w:t>
            </w:r>
          </w:p>
        </w:tc>
      </w:tr>
      <w:tr>
        <w:trPr>
          <w:trHeight w:val="30" w:hRule="atLeast"/>
        </w:trPr>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 w:id="265"/>
          <w:p>
            <w:pPr>
              <w:spacing w:after="20"/>
              <w:ind w:left="20"/>
              <w:jc w:val="both"/>
            </w:pPr>
            <w:r>
              <w:rPr>
                <w:rFonts w:ascii="Times New Roman"/>
                <w:b w:val="false"/>
                <w:i w:val="false"/>
                <w:color w:val="000000"/>
                <w:sz w:val="20"/>
              </w:rPr>
              <w:t>
3</w:t>
            </w:r>
          </w:p>
          <w:bookmarkEnd w:id="265"/>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 w:id="266"/>
          <w:p>
            <w:pPr>
              <w:spacing w:after="20"/>
              <w:ind w:left="20"/>
              <w:jc w:val="both"/>
            </w:pPr>
            <w:r>
              <w:rPr>
                <w:rFonts w:ascii="Times New Roman"/>
                <w:b w:val="false"/>
                <w:i w:val="false"/>
                <w:color w:val="000000"/>
                <w:sz w:val="20"/>
              </w:rPr>
              <w:t>
4</w:t>
            </w:r>
          </w:p>
          <w:bookmarkEnd w:id="266"/>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сведений, исключенных из национального реестра (операция "Представление сведений для исключения из Единого реестра сортов" (P.AS.01.OPR.009))</w:t>
            </w:r>
          </w:p>
        </w:tc>
      </w:tr>
      <w:tr>
        <w:trPr>
          <w:trHeight w:val="30" w:hRule="atLeast"/>
        </w:trPr>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 w:id="267"/>
          <w:p>
            <w:pPr>
              <w:spacing w:after="20"/>
              <w:ind w:left="20"/>
              <w:jc w:val="both"/>
            </w:pPr>
            <w:r>
              <w:rPr>
                <w:rFonts w:ascii="Times New Roman"/>
                <w:b w:val="false"/>
                <w:i w:val="false"/>
                <w:color w:val="000000"/>
                <w:sz w:val="20"/>
              </w:rPr>
              <w:t>
5</w:t>
            </w:r>
          </w:p>
          <w:bookmarkEnd w:id="267"/>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w:t>
            </w:r>
          </w:p>
        </w:tc>
      </w:tr>
      <w:tr>
        <w:trPr>
          <w:trHeight w:val="30" w:hRule="atLeast"/>
        </w:trPr>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 w:id="268"/>
          <w:p>
            <w:pPr>
              <w:spacing w:after="20"/>
              <w:ind w:left="20"/>
              <w:jc w:val="both"/>
            </w:pPr>
            <w:r>
              <w:rPr>
                <w:rFonts w:ascii="Times New Roman"/>
                <w:b w:val="false"/>
                <w:i w:val="false"/>
                <w:color w:val="000000"/>
                <w:sz w:val="20"/>
              </w:rPr>
              <w:t>
6</w:t>
            </w:r>
          </w:p>
          <w:bookmarkEnd w:id="268"/>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сведения о сортах и проверяет их в соответствии с Регламентом информационного взаимодействия. При успешном выполнении проверки исполнитель:</w:t>
            </w:r>
            <w:r>
              <w:br/>
            </w:r>
            <w:r>
              <w:rPr>
                <w:rFonts w:ascii="Times New Roman"/>
                <w:b w:val="false"/>
                <w:i w:val="false"/>
                <w:color w:val="000000"/>
                <w:sz w:val="20"/>
              </w:rPr>
              <w:t>
заполняет дату и время окончания действия исключаемых из Единого реестра сортов сведений значением, соответствующим значению конечной даты действия полученных исключаемых сведений, обновляет дату и время обновления исключаемых сведений в Едином реестре сортов. В результате исключаемые из Единого реестра сортов сведения сохраняются для обеспечения возможности просмотра истории изменений и становятся недоступными для дальнейшей обработки;</w:t>
            </w:r>
            <w:r>
              <w:br/>
            </w:r>
            <w:r>
              <w:rPr>
                <w:rFonts w:ascii="Times New Roman"/>
                <w:b w:val="false"/>
                <w:i w:val="false"/>
                <w:color w:val="000000"/>
                <w:sz w:val="20"/>
              </w:rPr>
              <w:t>
осуществляет исключение сведений из Единого реестра сортов;</w:t>
            </w:r>
            <w:r>
              <w:br/>
            </w:r>
            <w:r>
              <w:rPr>
                <w:rFonts w:ascii="Times New Roman"/>
                <w:b w:val="false"/>
                <w:i w:val="false"/>
                <w:color w:val="000000"/>
                <w:sz w:val="20"/>
              </w:rPr>
              <w:t>
направляет уведомление о результатах обработки сведений в уполномоченный орган государства-члена, представивший сведения, с указанием кода результата обработки сведений, соответствующего исключению сведений, в соответствии с Регламентом информационного взаимодействия</w:t>
            </w:r>
          </w:p>
        </w:tc>
      </w:tr>
      <w:tr>
        <w:trPr>
          <w:trHeight w:val="30" w:hRule="atLeast"/>
        </w:trPr>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 w:id="269"/>
          <w:p>
            <w:pPr>
              <w:spacing w:after="20"/>
              <w:ind w:left="20"/>
              <w:jc w:val="both"/>
            </w:pPr>
            <w:r>
              <w:rPr>
                <w:rFonts w:ascii="Times New Roman"/>
                <w:b w:val="false"/>
                <w:i w:val="false"/>
                <w:color w:val="000000"/>
                <w:sz w:val="20"/>
              </w:rPr>
              <w:t>
7</w:t>
            </w:r>
          </w:p>
          <w:bookmarkEnd w:id="269"/>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исключенные из национального реестра, обработаны, уполномоченному органу государства-члена отправлено уведомление о результатах обработки представленных сведений</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309" w:id="270"/>
    <w:p>
      <w:pPr>
        <w:spacing w:after="0"/>
        <w:ind w:left="0"/>
        <w:jc w:val="left"/>
      </w:pPr>
      <w:r>
        <w:rPr>
          <w:rFonts w:ascii="Times New Roman"/>
          <w:b/>
          <w:i w:val="false"/>
          <w:color w:val="000000"/>
        </w:rPr>
        <w:t xml:space="preserve"> Описание операции "Получение уведомления о результатах исключения сведений из Единого реестра сортов" (P.AS.01.OPR.011)</w:t>
      </w:r>
    </w:p>
    <w:bookmarkEnd w:id="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5"/>
        <w:gridCol w:w="1166"/>
        <w:gridCol w:w="9929"/>
      </w:tblGrid>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 w:id="271"/>
          <w:p>
            <w:pPr>
              <w:spacing w:after="20"/>
              <w:ind w:left="20"/>
              <w:jc w:val="both"/>
            </w:pPr>
            <w:r>
              <w:rPr>
                <w:rFonts w:ascii="Times New Roman"/>
                <w:b w:val="false"/>
                <w:i w:val="false"/>
                <w:color w:val="000000"/>
                <w:sz w:val="20"/>
              </w:rPr>
              <w:t>
№ п/п</w:t>
            </w:r>
          </w:p>
          <w:bookmarkEnd w:id="271"/>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 w:id="272"/>
          <w:p>
            <w:pPr>
              <w:spacing w:after="20"/>
              <w:ind w:left="20"/>
              <w:jc w:val="both"/>
            </w:pPr>
            <w:r>
              <w:rPr>
                <w:rFonts w:ascii="Times New Roman"/>
                <w:b w:val="false"/>
                <w:i w:val="false"/>
                <w:color w:val="000000"/>
                <w:sz w:val="20"/>
              </w:rPr>
              <w:t>
1</w:t>
            </w:r>
          </w:p>
          <w:bookmarkEnd w:id="272"/>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 w:id="273"/>
          <w:p>
            <w:pPr>
              <w:spacing w:after="20"/>
              <w:ind w:left="20"/>
              <w:jc w:val="both"/>
            </w:pPr>
            <w:r>
              <w:rPr>
                <w:rFonts w:ascii="Times New Roman"/>
                <w:b w:val="false"/>
                <w:i w:val="false"/>
                <w:color w:val="000000"/>
                <w:sz w:val="20"/>
              </w:rPr>
              <w:t>
1</w:t>
            </w:r>
          </w:p>
          <w:bookmarkEnd w:id="273"/>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P.AS.01.OPR.011</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 w:id="274"/>
          <w:p>
            <w:pPr>
              <w:spacing w:after="20"/>
              <w:ind w:left="20"/>
              <w:jc w:val="both"/>
            </w:pPr>
            <w:r>
              <w:rPr>
                <w:rFonts w:ascii="Times New Roman"/>
                <w:b w:val="false"/>
                <w:i w:val="false"/>
                <w:color w:val="000000"/>
                <w:sz w:val="20"/>
              </w:rPr>
              <w:t>
2</w:t>
            </w:r>
          </w:p>
          <w:bookmarkEnd w:id="274"/>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исключения сведений из Единого реестра сортов</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 w:id="275"/>
          <w:p>
            <w:pPr>
              <w:spacing w:after="20"/>
              <w:ind w:left="20"/>
              <w:jc w:val="both"/>
            </w:pPr>
            <w:r>
              <w:rPr>
                <w:rFonts w:ascii="Times New Roman"/>
                <w:b w:val="false"/>
                <w:i w:val="false"/>
                <w:color w:val="000000"/>
                <w:sz w:val="20"/>
              </w:rPr>
              <w:t>
3</w:t>
            </w:r>
          </w:p>
          <w:bookmarkEnd w:id="275"/>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 w:id="276"/>
          <w:p>
            <w:pPr>
              <w:spacing w:after="20"/>
              <w:ind w:left="20"/>
              <w:jc w:val="both"/>
            </w:pPr>
            <w:r>
              <w:rPr>
                <w:rFonts w:ascii="Times New Roman"/>
                <w:b w:val="false"/>
                <w:i w:val="false"/>
                <w:color w:val="000000"/>
                <w:sz w:val="20"/>
              </w:rPr>
              <w:t>
4</w:t>
            </w:r>
          </w:p>
          <w:bookmarkEnd w:id="276"/>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обработки сведений</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 w:id="277"/>
          <w:p>
            <w:pPr>
              <w:spacing w:after="20"/>
              <w:ind w:left="20"/>
              <w:jc w:val="both"/>
            </w:pPr>
            <w:r>
              <w:rPr>
                <w:rFonts w:ascii="Times New Roman"/>
                <w:b w:val="false"/>
                <w:i w:val="false"/>
                <w:color w:val="000000"/>
                <w:sz w:val="20"/>
              </w:rPr>
              <w:t>
5</w:t>
            </w:r>
          </w:p>
          <w:bookmarkEnd w:id="277"/>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 w:id="278"/>
          <w:p>
            <w:pPr>
              <w:spacing w:after="20"/>
              <w:ind w:left="20"/>
              <w:jc w:val="both"/>
            </w:pPr>
            <w:r>
              <w:rPr>
                <w:rFonts w:ascii="Times New Roman"/>
                <w:b w:val="false"/>
                <w:i w:val="false"/>
                <w:color w:val="000000"/>
                <w:sz w:val="20"/>
              </w:rPr>
              <w:t>
6</w:t>
            </w:r>
          </w:p>
          <w:bookmarkEnd w:id="278"/>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и проверяет его в соответствии с Регламентом информационного взаимодействия</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 w:id="279"/>
          <w:p>
            <w:pPr>
              <w:spacing w:after="20"/>
              <w:ind w:left="20"/>
              <w:jc w:val="both"/>
            </w:pPr>
            <w:r>
              <w:rPr>
                <w:rFonts w:ascii="Times New Roman"/>
                <w:b w:val="false"/>
                <w:i w:val="false"/>
                <w:color w:val="000000"/>
                <w:sz w:val="20"/>
              </w:rPr>
              <w:t>
7</w:t>
            </w:r>
          </w:p>
          <w:bookmarkEnd w:id="279"/>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представленных сведений получено</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320" w:id="280"/>
    <w:p>
      <w:pPr>
        <w:spacing w:after="0"/>
        <w:ind w:left="0"/>
        <w:jc w:val="left"/>
      </w:pPr>
      <w:r>
        <w:rPr>
          <w:rFonts w:ascii="Times New Roman"/>
          <w:b/>
          <w:i w:val="false"/>
          <w:color w:val="000000"/>
        </w:rPr>
        <w:t xml:space="preserve"> Описание операции "Опубликование сведений Единого реестра сортов после исключения сведений" (P.AS.01.OPR.012)</w:t>
      </w:r>
    </w:p>
    <w:bookmarkEnd w:id="2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7"/>
        <w:gridCol w:w="645"/>
        <w:gridCol w:w="10988"/>
      </w:tblGrid>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 w:id="281"/>
          <w:p>
            <w:pPr>
              <w:spacing w:after="20"/>
              <w:ind w:left="20"/>
              <w:jc w:val="both"/>
            </w:pPr>
            <w:r>
              <w:rPr>
                <w:rFonts w:ascii="Times New Roman"/>
                <w:b w:val="false"/>
                <w:i w:val="false"/>
                <w:color w:val="000000"/>
                <w:sz w:val="20"/>
              </w:rPr>
              <w:t>
№ п/п</w:t>
            </w:r>
          </w:p>
          <w:bookmarkEnd w:id="281"/>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 w:id="282"/>
          <w:p>
            <w:pPr>
              <w:spacing w:after="20"/>
              <w:ind w:left="20"/>
              <w:jc w:val="both"/>
            </w:pPr>
            <w:r>
              <w:rPr>
                <w:rFonts w:ascii="Times New Roman"/>
                <w:b w:val="false"/>
                <w:i w:val="false"/>
                <w:color w:val="000000"/>
                <w:sz w:val="20"/>
              </w:rPr>
              <w:t>
1</w:t>
            </w:r>
          </w:p>
          <w:bookmarkEnd w:id="282"/>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 w:id="283"/>
          <w:p>
            <w:pPr>
              <w:spacing w:after="20"/>
              <w:ind w:left="20"/>
              <w:jc w:val="both"/>
            </w:pPr>
            <w:r>
              <w:rPr>
                <w:rFonts w:ascii="Times New Roman"/>
                <w:b w:val="false"/>
                <w:i w:val="false"/>
                <w:color w:val="000000"/>
                <w:sz w:val="20"/>
              </w:rPr>
              <w:t>
1</w:t>
            </w:r>
          </w:p>
          <w:bookmarkEnd w:id="283"/>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P.AS.01.OPR.012</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 w:id="284"/>
          <w:p>
            <w:pPr>
              <w:spacing w:after="20"/>
              <w:ind w:left="20"/>
              <w:jc w:val="both"/>
            </w:pPr>
            <w:r>
              <w:rPr>
                <w:rFonts w:ascii="Times New Roman"/>
                <w:b w:val="false"/>
                <w:i w:val="false"/>
                <w:color w:val="000000"/>
                <w:sz w:val="20"/>
              </w:rPr>
              <w:t>
2</w:t>
            </w:r>
          </w:p>
          <w:bookmarkEnd w:id="284"/>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Единого реестра сортов после исключения сведений</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 w:id="285"/>
          <w:p>
            <w:pPr>
              <w:spacing w:after="20"/>
              <w:ind w:left="20"/>
              <w:jc w:val="both"/>
            </w:pPr>
            <w:r>
              <w:rPr>
                <w:rFonts w:ascii="Times New Roman"/>
                <w:b w:val="false"/>
                <w:i w:val="false"/>
                <w:color w:val="000000"/>
                <w:sz w:val="20"/>
              </w:rPr>
              <w:t>
3</w:t>
            </w:r>
          </w:p>
          <w:bookmarkEnd w:id="285"/>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 w:id="286"/>
          <w:p>
            <w:pPr>
              <w:spacing w:after="20"/>
              <w:ind w:left="20"/>
              <w:jc w:val="both"/>
            </w:pPr>
            <w:r>
              <w:rPr>
                <w:rFonts w:ascii="Times New Roman"/>
                <w:b w:val="false"/>
                <w:i w:val="false"/>
                <w:color w:val="000000"/>
                <w:sz w:val="20"/>
              </w:rPr>
              <w:t>
4</w:t>
            </w:r>
          </w:p>
          <w:bookmarkEnd w:id="286"/>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после приема и обработки сведений, исключенных из национального реестра (операция "Прием и обработка сведений для исключения из Единого реестра сортов" (P.AS.01.OPR.010))</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 w:id="287"/>
          <w:p>
            <w:pPr>
              <w:spacing w:after="20"/>
              <w:ind w:left="20"/>
              <w:jc w:val="both"/>
            </w:pPr>
            <w:r>
              <w:rPr>
                <w:rFonts w:ascii="Times New Roman"/>
                <w:b w:val="false"/>
                <w:i w:val="false"/>
                <w:color w:val="000000"/>
                <w:sz w:val="20"/>
              </w:rPr>
              <w:t>
5</w:t>
            </w:r>
          </w:p>
          <w:bookmarkEnd w:id="287"/>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 w:id="288"/>
          <w:p>
            <w:pPr>
              <w:spacing w:after="20"/>
              <w:ind w:left="20"/>
              <w:jc w:val="both"/>
            </w:pPr>
            <w:r>
              <w:rPr>
                <w:rFonts w:ascii="Times New Roman"/>
                <w:b w:val="false"/>
                <w:i w:val="false"/>
                <w:color w:val="000000"/>
                <w:sz w:val="20"/>
              </w:rPr>
              <w:t>
6</w:t>
            </w:r>
          </w:p>
          <w:bookmarkEnd w:id="288"/>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сведений Единого реестра сортов на информационном портале Союза</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 w:id="289"/>
          <w:p>
            <w:pPr>
              <w:spacing w:after="20"/>
              <w:ind w:left="20"/>
              <w:jc w:val="both"/>
            </w:pPr>
            <w:r>
              <w:rPr>
                <w:rFonts w:ascii="Times New Roman"/>
                <w:b w:val="false"/>
                <w:i w:val="false"/>
                <w:color w:val="000000"/>
                <w:sz w:val="20"/>
              </w:rPr>
              <w:t>
7</w:t>
            </w:r>
          </w:p>
          <w:bookmarkEnd w:id="289"/>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обновленные сведения Единого реестра сортов опубликованы на информационном портале Союза</w:t>
            </w:r>
          </w:p>
        </w:tc>
      </w:tr>
    </w:tbl>
    <w:bookmarkStart w:name="z330" w:id="290"/>
    <w:p>
      <w:pPr>
        <w:spacing w:after="0"/>
        <w:ind w:left="0"/>
        <w:jc w:val="left"/>
      </w:pPr>
      <w:r>
        <w:rPr>
          <w:rFonts w:ascii="Times New Roman"/>
          <w:b/>
          <w:i w:val="false"/>
          <w:color w:val="000000"/>
        </w:rPr>
        <w:t xml:space="preserve"> 2. Процедуры получения сведений из Единого реестра сортов </w:t>
      </w:r>
    </w:p>
    <w:bookmarkEnd w:id="290"/>
    <w:bookmarkStart w:name="z331" w:id="291"/>
    <w:p>
      <w:pPr>
        <w:spacing w:after="0"/>
        <w:ind w:left="0"/>
        <w:jc w:val="left"/>
      </w:pPr>
      <w:r>
        <w:rPr>
          <w:rFonts w:ascii="Times New Roman"/>
          <w:b/>
          <w:i w:val="false"/>
          <w:color w:val="000000"/>
        </w:rPr>
        <w:t xml:space="preserve"> Процедура "Получение сведений о дате и времени обновления Единого реестра сортов" (P.AS.01.PRC.004)</w:t>
      </w:r>
    </w:p>
    <w:bookmarkEnd w:id="291"/>
    <w:bookmarkStart w:name="z332" w:id="292"/>
    <w:p>
      <w:pPr>
        <w:spacing w:after="0"/>
        <w:ind w:left="0"/>
        <w:jc w:val="both"/>
      </w:pPr>
      <w:r>
        <w:rPr>
          <w:rFonts w:ascii="Times New Roman"/>
          <w:b w:val="false"/>
          <w:i w:val="false"/>
          <w:color w:val="000000"/>
          <w:sz w:val="28"/>
        </w:rPr>
        <w:t>
      48. Схема выполнения процедуры "Получение сведений о дате и времени обновления Единого реестра сортов" (P.AS.01.PRC.004) представлена на рисунке 7.</w:t>
      </w:r>
    </w:p>
    <w:bookmarkEnd w:id="292"/>
    <w:bookmarkStart w:name="z333" w:id="293"/>
    <w:p>
      <w:pPr>
        <w:spacing w:after="0"/>
        <w:ind w:left="0"/>
        <w:jc w:val="both"/>
      </w:pPr>
      <w:r>
        <w:rPr>
          <w:rFonts w:ascii="Times New Roman"/>
          <w:b w:val="false"/>
          <w:i w:val="false"/>
          <w:color w:val="000000"/>
          <w:sz w:val="28"/>
        </w:rPr>
        <w:t xml:space="preserve">
      </w:t>
      </w:r>
    </w:p>
    <w:bookmarkEnd w:id="293"/>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 w:id="294"/>
    <w:p>
      <w:pPr>
        <w:spacing w:after="0"/>
        <w:ind w:left="0"/>
        <w:jc w:val="both"/>
      </w:pPr>
      <w:r>
        <w:rPr>
          <w:rFonts w:ascii="Times New Roman"/>
          <w:b w:val="false"/>
          <w:i w:val="false"/>
          <w:color w:val="000000"/>
          <w:sz w:val="28"/>
        </w:rPr>
        <w:t>
      Рис. 7. Схема выполнения процедуры "Получение сведений о дате и времени обновления Единого реестра сортов" (P.AS.01.PRC.004)</w:t>
      </w:r>
    </w:p>
    <w:bookmarkEnd w:id="294"/>
    <w:bookmarkStart w:name="z335" w:id="295"/>
    <w:p>
      <w:pPr>
        <w:spacing w:after="0"/>
        <w:ind w:left="0"/>
        <w:jc w:val="both"/>
      </w:pPr>
      <w:r>
        <w:rPr>
          <w:rFonts w:ascii="Times New Roman"/>
          <w:b w:val="false"/>
          <w:i w:val="false"/>
          <w:color w:val="000000"/>
          <w:sz w:val="28"/>
        </w:rPr>
        <w:t>
      49. Процедура "Получение сведений о дате и времени обновления Единого реестра сортов" (P.AS.01.PRC.004) выполняется уполномоченным органом государства-члена в целях получения сведений о состоянии (дате и времени последнего обновления) Единого реестра сортов.</w:t>
      </w:r>
    </w:p>
    <w:bookmarkEnd w:id="295"/>
    <w:bookmarkStart w:name="z336" w:id="296"/>
    <w:p>
      <w:pPr>
        <w:spacing w:after="0"/>
        <w:ind w:left="0"/>
        <w:jc w:val="both"/>
      </w:pPr>
      <w:r>
        <w:rPr>
          <w:rFonts w:ascii="Times New Roman"/>
          <w:b w:val="false"/>
          <w:i w:val="false"/>
          <w:color w:val="000000"/>
          <w:sz w:val="28"/>
        </w:rPr>
        <w:t>
      50. Первой выполняется операция "Запрос сведений о дате и времени обновления Единого реестра сортов" (P.AS.01.OPR.013), по результатам выполнения которой уполномоченный орган государства-члена формирует и направляет в Комиссию запрос на получение сведений о дате и времени обновления Единого реестра сортов.</w:t>
      </w:r>
    </w:p>
    <w:bookmarkEnd w:id="296"/>
    <w:bookmarkStart w:name="z337" w:id="297"/>
    <w:p>
      <w:pPr>
        <w:spacing w:after="0"/>
        <w:ind w:left="0"/>
        <w:jc w:val="both"/>
      </w:pPr>
      <w:r>
        <w:rPr>
          <w:rFonts w:ascii="Times New Roman"/>
          <w:b w:val="false"/>
          <w:i w:val="false"/>
          <w:color w:val="000000"/>
          <w:sz w:val="28"/>
        </w:rPr>
        <w:t>
      51. При поступлении в Комиссию запроса на получение сведений о дате и времени обновления Единого реестра сортов выполняется операция "Обработка и представление сведений о дате и времени обновления Единого реестра сортов" (P.AS.01.OPR.014), по результатам выполнения которой Комиссия направляет сведения о дате и времени обновления Единого реестра сортов уполномоченному органу государства-члена.</w:t>
      </w:r>
    </w:p>
    <w:bookmarkEnd w:id="297"/>
    <w:bookmarkStart w:name="z338" w:id="298"/>
    <w:p>
      <w:pPr>
        <w:spacing w:after="0"/>
        <w:ind w:left="0"/>
        <w:jc w:val="both"/>
      </w:pPr>
      <w:r>
        <w:rPr>
          <w:rFonts w:ascii="Times New Roman"/>
          <w:b w:val="false"/>
          <w:i w:val="false"/>
          <w:color w:val="000000"/>
          <w:sz w:val="28"/>
        </w:rPr>
        <w:t>
      52. При поступлении в уполномоченный орган государства-члена сведений о дате и времени обновления Единого реестра сортов выполняется операция "Прием и обработка даты и времени обновления Единого реестра сортов" (P.AS.01.OPR.015), по результатам выполнения которой уполномоченный орган государства-члена, направивший запрос на получение сведений о дате и времени обновления Единого реестра сортов, осуществляет обработку полученных сведений о дате и времени обновления Единого реестр сортов.</w:t>
      </w:r>
    </w:p>
    <w:bookmarkEnd w:id="298"/>
    <w:bookmarkStart w:name="z339" w:id="299"/>
    <w:p>
      <w:pPr>
        <w:spacing w:after="0"/>
        <w:ind w:left="0"/>
        <w:jc w:val="both"/>
      </w:pPr>
      <w:r>
        <w:rPr>
          <w:rFonts w:ascii="Times New Roman"/>
          <w:b w:val="false"/>
          <w:i w:val="false"/>
          <w:color w:val="000000"/>
          <w:sz w:val="28"/>
        </w:rPr>
        <w:t>
      53. Результатом выполнения процедуры "Получение сведений о дате и времени обновления Единого реестра сортов" (P.AS.01.PRC.004) является получение уполномоченным органом государства-члена сведений о дате и времени обновления Единого реестра сортов.</w:t>
      </w:r>
    </w:p>
    <w:bookmarkEnd w:id="299"/>
    <w:bookmarkStart w:name="z340" w:id="300"/>
    <w:p>
      <w:pPr>
        <w:spacing w:after="0"/>
        <w:ind w:left="0"/>
        <w:jc w:val="both"/>
      </w:pPr>
      <w:r>
        <w:rPr>
          <w:rFonts w:ascii="Times New Roman"/>
          <w:b w:val="false"/>
          <w:i w:val="false"/>
          <w:color w:val="000000"/>
          <w:sz w:val="28"/>
        </w:rPr>
        <w:t>
      54. Перечень операций общего процесса, выполняемых в рамках процедуры "Получение сведений о дате и времени обновления Единого реестра сортов" (P.AS.01.PRC.004), приведен в таблице 21.</w:t>
      </w:r>
    </w:p>
    <w:bookmarkEnd w:id="3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342" w:id="301"/>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о дате и времени обновления Единого реестра сортов" (P.AS.01.PRC.004)</w:t>
      </w:r>
    </w:p>
    <w:bookmarkEnd w:id="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99"/>
        <w:gridCol w:w="2880"/>
        <w:gridCol w:w="2421"/>
      </w:tblGrid>
      <w:tr>
        <w:trPr>
          <w:trHeight w:val="30" w:hRule="atLeast"/>
        </w:trPr>
        <w:tc>
          <w:tcPr>
            <w:tcW w:w="6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 w:id="302"/>
          <w:p>
            <w:pPr>
              <w:spacing w:after="20"/>
              <w:ind w:left="20"/>
              <w:jc w:val="both"/>
            </w:pPr>
            <w:r>
              <w:rPr>
                <w:rFonts w:ascii="Times New Roman"/>
                <w:b w:val="false"/>
                <w:i w:val="false"/>
                <w:color w:val="000000"/>
                <w:sz w:val="20"/>
              </w:rPr>
              <w:t>
Кодовое обозначение</w:t>
            </w:r>
          </w:p>
          <w:bookmarkEnd w:id="302"/>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 w:id="303"/>
          <w:p>
            <w:pPr>
              <w:spacing w:after="20"/>
              <w:ind w:left="20"/>
              <w:jc w:val="both"/>
            </w:pPr>
            <w:r>
              <w:rPr>
                <w:rFonts w:ascii="Times New Roman"/>
                <w:b w:val="false"/>
                <w:i w:val="false"/>
                <w:color w:val="000000"/>
                <w:sz w:val="20"/>
              </w:rPr>
              <w:t>
1</w:t>
            </w:r>
          </w:p>
          <w:bookmarkEnd w:id="303"/>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 w:id="304"/>
          <w:p>
            <w:pPr>
              <w:spacing w:after="20"/>
              <w:ind w:left="20"/>
              <w:jc w:val="both"/>
            </w:pPr>
            <w:r>
              <w:rPr>
                <w:rFonts w:ascii="Times New Roman"/>
                <w:b w:val="false"/>
                <w:i w:val="false"/>
                <w:color w:val="000000"/>
                <w:sz w:val="20"/>
              </w:rPr>
              <w:t>
P.AS.01.OPR.013</w:t>
            </w:r>
          </w:p>
          <w:bookmarkEnd w:id="304"/>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Единого реестра сортов</w:t>
            </w:r>
          </w:p>
        </w:tc>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22 настоящих Правил</w:t>
            </w:r>
          </w:p>
        </w:tc>
      </w:tr>
      <w:tr>
        <w:trPr>
          <w:trHeight w:val="30" w:hRule="atLeast"/>
        </w:trPr>
        <w:tc>
          <w:tcPr>
            <w:tcW w:w="6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 w:id="305"/>
          <w:p>
            <w:pPr>
              <w:spacing w:after="20"/>
              <w:ind w:left="20"/>
              <w:jc w:val="both"/>
            </w:pPr>
            <w:r>
              <w:rPr>
                <w:rFonts w:ascii="Times New Roman"/>
                <w:b w:val="false"/>
                <w:i w:val="false"/>
                <w:color w:val="000000"/>
                <w:sz w:val="20"/>
              </w:rPr>
              <w:t>
P.AS.01.OPR.014</w:t>
            </w:r>
          </w:p>
          <w:bookmarkEnd w:id="305"/>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дате и времени обновления Единого реестра сортов</w:t>
            </w:r>
          </w:p>
        </w:tc>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23 настоящих Правил</w:t>
            </w:r>
          </w:p>
        </w:tc>
      </w:tr>
      <w:tr>
        <w:trPr>
          <w:trHeight w:val="30" w:hRule="atLeast"/>
        </w:trPr>
        <w:tc>
          <w:tcPr>
            <w:tcW w:w="6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 w:id="306"/>
          <w:p>
            <w:pPr>
              <w:spacing w:after="20"/>
              <w:ind w:left="20"/>
              <w:jc w:val="both"/>
            </w:pPr>
            <w:r>
              <w:rPr>
                <w:rFonts w:ascii="Times New Roman"/>
                <w:b w:val="false"/>
                <w:i w:val="false"/>
                <w:color w:val="000000"/>
                <w:sz w:val="20"/>
              </w:rPr>
              <w:t>
P.AS.01.OPR.015</w:t>
            </w:r>
          </w:p>
          <w:bookmarkEnd w:id="306"/>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дате и времени обновления Единого реестра сортов</w:t>
            </w:r>
          </w:p>
        </w:tc>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24 настоящих Правил</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349" w:id="307"/>
    <w:p>
      <w:pPr>
        <w:spacing w:after="0"/>
        <w:ind w:left="0"/>
        <w:jc w:val="left"/>
      </w:pPr>
      <w:r>
        <w:rPr>
          <w:rFonts w:ascii="Times New Roman"/>
          <w:b/>
          <w:i w:val="false"/>
          <w:color w:val="000000"/>
        </w:rPr>
        <w:t xml:space="preserve"> Описание операции "Запрос сведений о дате и времени обновления Единого реестра сортов" (P.AS.01.OPR.013)</w:t>
      </w:r>
    </w:p>
    <w:bookmarkEnd w:id="3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5"/>
        <w:gridCol w:w="1166"/>
        <w:gridCol w:w="9929"/>
      </w:tblGrid>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 w:id="308"/>
          <w:p>
            <w:pPr>
              <w:spacing w:after="20"/>
              <w:ind w:left="20"/>
              <w:jc w:val="both"/>
            </w:pPr>
            <w:r>
              <w:rPr>
                <w:rFonts w:ascii="Times New Roman"/>
                <w:b w:val="false"/>
                <w:i w:val="false"/>
                <w:color w:val="000000"/>
                <w:sz w:val="20"/>
              </w:rPr>
              <w:t>
№ п/п</w:t>
            </w:r>
          </w:p>
          <w:bookmarkEnd w:id="308"/>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 w:id="309"/>
          <w:p>
            <w:pPr>
              <w:spacing w:after="20"/>
              <w:ind w:left="20"/>
              <w:jc w:val="both"/>
            </w:pPr>
            <w:r>
              <w:rPr>
                <w:rFonts w:ascii="Times New Roman"/>
                <w:b w:val="false"/>
                <w:i w:val="false"/>
                <w:color w:val="000000"/>
                <w:sz w:val="20"/>
              </w:rPr>
              <w:t>
1</w:t>
            </w:r>
          </w:p>
          <w:bookmarkEnd w:id="309"/>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310"/>
          <w:p>
            <w:pPr>
              <w:spacing w:after="20"/>
              <w:ind w:left="20"/>
              <w:jc w:val="both"/>
            </w:pPr>
            <w:r>
              <w:rPr>
                <w:rFonts w:ascii="Times New Roman"/>
                <w:b w:val="false"/>
                <w:i w:val="false"/>
                <w:color w:val="000000"/>
                <w:sz w:val="20"/>
              </w:rPr>
              <w:t>
1</w:t>
            </w:r>
          </w:p>
          <w:bookmarkEnd w:id="310"/>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P.AS.01.OPR.013</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 w:id="311"/>
          <w:p>
            <w:pPr>
              <w:spacing w:after="20"/>
              <w:ind w:left="20"/>
              <w:jc w:val="both"/>
            </w:pPr>
            <w:r>
              <w:rPr>
                <w:rFonts w:ascii="Times New Roman"/>
                <w:b w:val="false"/>
                <w:i w:val="false"/>
                <w:color w:val="000000"/>
                <w:sz w:val="20"/>
              </w:rPr>
              <w:t>
2</w:t>
            </w:r>
          </w:p>
          <w:bookmarkEnd w:id="311"/>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Единого реестра сортов</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 w:id="312"/>
          <w:p>
            <w:pPr>
              <w:spacing w:after="20"/>
              <w:ind w:left="20"/>
              <w:jc w:val="both"/>
            </w:pPr>
            <w:r>
              <w:rPr>
                <w:rFonts w:ascii="Times New Roman"/>
                <w:b w:val="false"/>
                <w:i w:val="false"/>
                <w:color w:val="000000"/>
                <w:sz w:val="20"/>
              </w:rPr>
              <w:t>
3</w:t>
            </w:r>
          </w:p>
          <w:bookmarkEnd w:id="312"/>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 w:id="313"/>
          <w:p>
            <w:pPr>
              <w:spacing w:after="20"/>
              <w:ind w:left="20"/>
              <w:jc w:val="both"/>
            </w:pPr>
            <w:r>
              <w:rPr>
                <w:rFonts w:ascii="Times New Roman"/>
                <w:b w:val="false"/>
                <w:i w:val="false"/>
                <w:color w:val="000000"/>
                <w:sz w:val="20"/>
              </w:rPr>
              <w:t>
4</w:t>
            </w:r>
          </w:p>
          <w:bookmarkEnd w:id="313"/>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сведений о дате и времени обновления Единого реестра сортов</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 w:id="314"/>
          <w:p>
            <w:pPr>
              <w:spacing w:after="20"/>
              <w:ind w:left="20"/>
              <w:jc w:val="both"/>
            </w:pPr>
            <w:r>
              <w:rPr>
                <w:rFonts w:ascii="Times New Roman"/>
                <w:b w:val="false"/>
                <w:i w:val="false"/>
                <w:color w:val="000000"/>
                <w:sz w:val="20"/>
              </w:rPr>
              <w:t>
5</w:t>
            </w:r>
          </w:p>
          <w:bookmarkEnd w:id="314"/>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 w:id="315"/>
          <w:p>
            <w:pPr>
              <w:spacing w:after="20"/>
              <w:ind w:left="20"/>
              <w:jc w:val="both"/>
            </w:pPr>
            <w:r>
              <w:rPr>
                <w:rFonts w:ascii="Times New Roman"/>
                <w:b w:val="false"/>
                <w:i w:val="false"/>
                <w:color w:val="000000"/>
                <w:sz w:val="20"/>
              </w:rPr>
              <w:t>
6</w:t>
            </w:r>
          </w:p>
          <w:bookmarkEnd w:id="315"/>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сведений о дате и времени обновления сведений Единого реестра сортов в соответствии с Регламентом информационного взаимодействия</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 w:id="316"/>
          <w:p>
            <w:pPr>
              <w:spacing w:after="20"/>
              <w:ind w:left="20"/>
              <w:jc w:val="both"/>
            </w:pPr>
            <w:r>
              <w:rPr>
                <w:rFonts w:ascii="Times New Roman"/>
                <w:b w:val="false"/>
                <w:i w:val="false"/>
                <w:color w:val="000000"/>
                <w:sz w:val="20"/>
              </w:rPr>
              <w:t>
7</w:t>
            </w:r>
          </w:p>
          <w:bookmarkEnd w:id="316"/>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Единого реестра сортов направлен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360" w:id="317"/>
    <w:p>
      <w:pPr>
        <w:spacing w:after="0"/>
        <w:ind w:left="0"/>
        <w:jc w:val="left"/>
      </w:pPr>
      <w:r>
        <w:rPr>
          <w:rFonts w:ascii="Times New Roman"/>
          <w:b/>
          <w:i w:val="false"/>
          <w:color w:val="000000"/>
        </w:rPr>
        <w:t xml:space="preserve"> Описание операции "Обработка и представление сведений о дате и времени обновления Единого реестра сортов" (P.AS.01.OPR.014)</w:t>
      </w:r>
    </w:p>
    <w:bookmarkEnd w:id="3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8"/>
        <w:gridCol w:w="627"/>
        <w:gridCol w:w="11025"/>
      </w:tblGrid>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 w:id="318"/>
          <w:p>
            <w:pPr>
              <w:spacing w:after="20"/>
              <w:ind w:left="20"/>
              <w:jc w:val="both"/>
            </w:pPr>
            <w:r>
              <w:rPr>
                <w:rFonts w:ascii="Times New Roman"/>
                <w:b w:val="false"/>
                <w:i w:val="false"/>
                <w:color w:val="000000"/>
                <w:sz w:val="20"/>
              </w:rPr>
              <w:t>
№ п/п</w:t>
            </w:r>
          </w:p>
          <w:bookmarkEnd w:id="318"/>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 w:id="319"/>
          <w:p>
            <w:pPr>
              <w:spacing w:after="20"/>
              <w:ind w:left="20"/>
              <w:jc w:val="both"/>
            </w:pPr>
            <w:r>
              <w:rPr>
                <w:rFonts w:ascii="Times New Roman"/>
                <w:b w:val="false"/>
                <w:i w:val="false"/>
                <w:color w:val="000000"/>
                <w:sz w:val="20"/>
              </w:rPr>
              <w:t>
1</w:t>
            </w:r>
          </w:p>
          <w:bookmarkEnd w:id="319"/>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 w:id="320"/>
          <w:p>
            <w:pPr>
              <w:spacing w:after="20"/>
              <w:ind w:left="20"/>
              <w:jc w:val="both"/>
            </w:pPr>
            <w:r>
              <w:rPr>
                <w:rFonts w:ascii="Times New Roman"/>
                <w:b w:val="false"/>
                <w:i w:val="false"/>
                <w:color w:val="000000"/>
                <w:sz w:val="20"/>
              </w:rPr>
              <w:t>
1</w:t>
            </w:r>
          </w:p>
          <w:bookmarkEnd w:id="320"/>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P.AS.01.OPR.014</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 w:id="321"/>
          <w:p>
            <w:pPr>
              <w:spacing w:after="20"/>
              <w:ind w:left="20"/>
              <w:jc w:val="both"/>
            </w:pPr>
            <w:r>
              <w:rPr>
                <w:rFonts w:ascii="Times New Roman"/>
                <w:b w:val="false"/>
                <w:i w:val="false"/>
                <w:color w:val="000000"/>
                <w:sz w:val="20"/>
              </w:rPr>
              <w:t>
2</w:t>
            </w:r>
          </w:p>
          <w:bookmarkEnd w:id="321"/>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дате и времени обновления Единого реестра сортов</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 w:id="322"/>
          <w:p>
            <w:pPr>
              <w:spacing w:after="20"/>
              <w:ind w:left="20"/>
              <w:jc w:val="both"/>
            </w:pPr>
            <w:r>
              <w:rPr>
                <w:rFonts w:ascii="Times New Roman"/>
                <w:b w:val="false"/>
                <w:i w:val="false"/>
                <w:color w:val="000000"/>
                <w:sz w:val="20"/>
              </w:rPr>
              <w:t>
3</w:t>
            </w:r>
          </w:p>
          <w:bookmarkEnd w:id="322"/>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 w:id="323"/>
          <w:p>
            <w:pPr>
              <w:spacing w:after="20"/>
              <w:ind w:left="20"/>
              <w:jc w:val="both"/>
            </w:pPr>
            <w:r>
              <w:rPr>
                <w:rFonts w:ascii="Times New Roman"/>
                <w:b w:val="false"/>
                <w:i w:val="false"/>
                <w:color w:val="000000"/>
                <w:sz w:val="20"/>
              </w:rPr>
              <w:t>
4</w:t>
            </w:r>
          </w:p>
          <w:bookmarkEnd w:id="323"/>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сведений о дате и времени обновления Единого реестра сортов (операция "Запрос сведений о дате и времени обновления Единого реестра сортов" (P.AS.01.OPR.013))</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 w:id="324"/>
          <w:p>
            <w:pPr>
              <w:spacing w:after="20"/>
              <w:ind w:left="20"/>
              <w:jc w:val="both"/>
            </w:pPr>
            <w:r>
              <w:rPr>
                <w:rFonts w:ascii="Times New Roman"/>
                <w:b w:val="false"/>
                <w:i w:val="false"/>
                <w:color w:val="000000"/>
                <w:sz w:val="20"/>
              </w:rPr>
              <w:t>
5</w:t>
            </w:r>
          </w:p>
          <w:bookmarkEnd w:id="324"/>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 w:id="325"/>
          <w:p>
            <w:pPr>
              <w:spacing w:after="20"/>
              <w:ind w:left="20"/>
              <w:jc w:val="both"/>
            </w:pPr>
            <w:r>
              <w:rPr>
                <w:rFonts w:ascii="Times New Roman"/>
                <w:b w:val="false"/>
                <w:i w:val="false"/>
                <w:color w:val="000000"/>
                <w:sz w:val="20"/>
              </w:rPr>
              <w:t>
6</w:t>
            </w:r>
          </w:p>
          <w:bookmarkEnd w:id="325"/>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w:t>
            </w:r>
            <w:r>
              <w:br/>
            </w:r>
            <w:r>
              <w:rPr>
                <w:rFonts w:ascii="Times New Roman"/>
                <w:b w:val="false"/>
                <w:i w:val="false"/>
                <w:color w:val="000000"/>
                <w:sz w:val="20"/>
              </w:rPr>
              <w:t xml:space="preserve">
При успешном выполнении проверки исполнитель формирует сведения и направляет ответ на запрос в соответствии с Регламентом информационного взаимодействия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 w:id="326"/>
          <w:p>
            <w:pPr>
              <w:spacing w:after="20"/>
              <w:ind w:left="20"/>
              <w:jc w:val="both"/>
            </w:pPr>
            <w:r>
              <w:rPr>
                <w:rFonts w:ascii="Times New Roman"/>
                <w:b w:val="false"/>
                <w:i w:val="false"/>
                <w:color w:val="000000"/>
                <w:sz w:val="20"/>
              </w:rPr>
              <w:t>
7</w:t>
            </w:r>
          </w:p>
          <w:bookmarkEnd w:id="326"/>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дате и времени обновления Единого реестра сортов представлены уполномоченному органу государства-члена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371" w:id="327"/>
    <w:p>
      <w:pPr>
        <w:spacing w:after="0"/>
        <w:ind w:left="0"/>
        <w:jc w:val="left"/>
      </w:pPr>
      <w:r>
        <w:rPr>
          <w:rFonts w:ascii="Times New Roman"/>
          <w:b/>
          <w:i w:val="false"/>
          <w:color w:val="000000"/>
        </w:rPr>
        <w:t xml:space="preserve"> Описание операции "Прием и обработка сведений о дате и времени обновления Единого реестра сортов" (P.AS.01.OPR.015)</w:t>
      </w:r>
    </w:p>
    <w:bookmarkEnd w:id="3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5"/>
        <w:gridCol w:w="1166"/>
        <w:gridCol w:w="9929"/>
      </w:tblGrid>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 w:id="328"/>
          <w:p>
            <w:pPr>
              <w:spacing w:after="20"/>
              <w:ind w:left="20"/>
              <w:jc w:val="both"/>
            </w:pPr>
            <w:r>
              <w:rPr>
                <w:rFonts w:ascii="Times New Roman"/>
                <w:b w:val="false"/>
                <w:i w:val="false"/>
                <w:color w:val="000000"/>
                <w:sz w:val="20"/>
              </w:rPr>
              <w:t>
№ п/п</w:t>
            </w:r>
          </w:p>
          <w:bookmarkEnd w:id="328"/>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 w:id="329"/>
          <w:p>
            <w:pPr>
              <w:spacing w:after="20"/>
              <w:ind w:left="20"/>
              <w:jc w:val="both"/>
            </w:pPr>
            <w:r>
              <w:rPr>
                <w:rFonts w:ascii="Times New Roman"/>
                <w:b w:val="false"/>
                <w:i w:val="false"/>
                <w:color w:val="000000"/>
                <w:sz w:val="20"/>
              </w:rPr>
              <w:t>
1</w:t>
            </w:r>
          </w:p>
          <w:bookmarkEnd w:id="329"/>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 w:id="330"/>
          <w:p>
            <w:pPr>
              <w:spacing w:after="20"/>
              <w:ind w:left="20"/>
              <w:jc w:val="both"/>
            </w:pPr>
            <w:r>
              <w:rPr>
                <w:rFonts w:ascii="Times New Roman"/>
                <w:b w:val="false"/>
                <w:i w:val="false"/>
                <w:color w:val="000000"/>
                <w:sz w:val="20"/>
              </w:rPr>
              <w:t>
1</w:t>
            </w:r>
          </w:p>
          <w:bookmarkEnd w:id="330"/>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P.AS.01.OPR.015</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 w:id="331"/>
          <w:p>
            <w:pPr>
              <w:spacing w:after="20"/>
              <w:ind w:left="20"/>
              <w:jc w:val="both"/>
            </w:pPr>
            <w:r>
              <w:rPr>
                <w:rFonts w:ascii="Times New Roman"/>
                <w:b w:val="false"/>
                <w:i w:val="false"/>
                <w:color w:val="000000"/>
                <w:sz w:val="20"/>
              </w:rPr>
              <w:t>
2</w:t>
            </w:r>
          </w:p>
          <w:bookmarkEnd w:id="331"/>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дате и времени обновления Единого реестра сортов</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 w:id="332"/>
          <w:p>
            <w:pPr>
              <w:spacing w:after="20"/>
              <w:ind w:left="20"/>
              <w:jc w:val="both"/>
            </w:pPr>
            <w:r>
              <w:rPr>
                <w:rFonts w:ascii="Times New Roman"/>
                <w:b w:val="false"/>
                <w:i w:val="false"/>
                <w:color w:val="000000"/>
                <w:sz w:val="20"/>
              </w:rPr>
              <w:t>
3</w:t>
            </w:r>
          </w:p>
          <w:bookmarkEnd w:id="332"/>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 w:id="333"/>
          <w:p>
            <w:pPr>
              <w:spacing w:after="20"/>
              <w:ind w:left="20"/>
              <w:jc w:val="both"/>
            </w:pPr>
            <w:r>
              <w:rPr>
                <w:rFonts w:ascii="Times New Roman"/>
                <w:b w:val="false"/>
                <w:i w:val="false"/>
                <w:color w:val="000000"/>
                <w:sz w:val="20"/>
              </w:rPr>
              <w:t>
4</w:t>
            </w:r>
          </w:p>
          <w:bookmarkEnd w:id="333"/>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дате и времени обновления Единого реестра сортов</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 w:id="334"/>
          <w:p>
            <w:pPr>
              <w:spacing w:after="20"/>
              <w:ind w:left="20"/>
              <w:jc w:val="both"/>
            </w:pPr>
            <w:r>
              <w:rPr>
                <w:rFonts w:ascii="Times New Roman"/>
                <w:b w:val="false"/>
                <w:i w:val="false"/>
                <w:color w:val="000000"/>
                <w:sz w:val="20"/>
              </w:rPr>
              <w:t>
5</w:t>
            </w:r>
          </w:p>
          <w:bookmarkEnd w:id="334"/>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 w:id="335"/>
          <w:p>
            <w:pPr>
              <w:spacing w:after="20"/>
              <w:ind w:left="20"/>
              <w:jc w:val="both"/>
            </w:pPr>
            <w:r>
              <w:rPr>
                <w:rFonts w:ascii="Times New Roman"/>
                <w:b w:val="false"/>
                <w:i w:val="false"/>
                <w:color w:val="000000"/>
                <w:sz w:val="20"/>
              </w:rPr>
              <w:t>
6</w:t>
            </w:r>
          </w:p>
          <w:bookmarkEnd w:id="335"/>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обработку полученных сведений о дате и времени обновления Единого реестра сортов</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 w:id="336"/>
          <w:p>
            <w:pPr>
              <w:spacing w:after="20"/>
              <w:ind w:left="20"/>
              <w:jc w:val="both"/>
            </w:pPr>
            <w:r>
              <w:rPr>
                <w:rFonts w:ascii="Times New Roman"/>
                <w:b w:val="false"/>
                <w:i w:val="false"/>
                <w:color w:val="000000"/>
                <w:sz w:val="20"/>
              </w:rPr>
              <w:t>
7</w:t>
            </w:r>
          </w:p>
          <w:bookmarkEnd w:id="336"/>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дате и времени обновления Единого реестра сортов получены</w:t>
            </w:r>
          </w:p>
        </w:tc>
      </w:tr>
    </w:tbl>
    <w:p>
      <w:pPr>
        <w:spacing w:after="0"/>
        <w:ind w:left="0"/>
        <w:jc w:val="left"/>
      </w:pPr>
      <w:r>
        <w:br/>
      </w:r>
      <w:r>
        <w:rPr>
          <w:rFonts w:ascii="Times New Roman"/>
          <w:b w:val="false"/>
          <w:i w:val="false"/>
          <w:color w:val="000000"/>
          <w:sz w:val="28"/>
        </w:rPr>
        <w:t>
</w:t>
      </w:r>
    </w:p>
    <w:bookmarkStart w:name="z381" w:id="337"/>
    <w:p>
      <w:pPr>
        <w:spacing w:after="0"/>
        <w:ind w:left="0"/>
        <w:jc w:val="left"/>
      </w:pPr>
      <w:r>
        <w:rPr>
          <w:rFonts w:ascii="Times New Roman"/>
          <w:b/>
          <w:i w:val="false"/>
          <w:color w:val="000000"/>
        </w:rPr>
        <w:t xml:space="preserve"> Процедура "Получение сведений из Единого реестра сортов" (P.AS.01.PRC.005)</w:t>
      </w:r>
    </w:p>
    <w:bookmarkEnd w:id="337"/>
    <w:bookmarkStart w:name="z382" w:id="338"/>
    <w:p>
      <w:pPr>
        <w:spacing w:after="0"/>
        <w:ind w:left="0"/>
        <w:jc w:val="both"/>
      </w:pPr>
      <w:r>
        <w:rPr>
          <w:rFonts w:ascii="Times New Roman"/>
          <w:b w:val="false"/>
          <w:i w:val="false"/>
          <w:color w:val="000000"/>
          <w:sz w:val="28"/>
        </w:rPr>
        <w:t>
      55. Схема выполнения процедуры "Получение сведений из Единого реестра сортов" (P.AS.01.PRC.005) представлена на рисунке 8.</w:t>
      </w:r>
    </w:p>
    <w:bookmarkEnd w:id="338"/>
    <w:bookmarkStart w:name="z383" w:id="339"/>
    <w:p>
      <w:pPr>
        <w:spacing w:after="0"/>
        <w:ind w:left="0"/>
        <w:jc w:val="both"/>
      </w:pPr>
      <w:r>
        <w:rPr>
          <w:rFonts w:ascii="Times New Roman"/>
          <w:b w:val="false"/>
          <w:i w:val="false"/>
          <w:color w:val="000000"/>
          <w:sz w:val="28"/>
        </w:rPr>
        <w:t xml:space="preserve">
      </w:t>
      </w:r>
    </w:p>
    <w:bookmarkEnd w:id="339"/>
    <w:p>
      <w:pPr>
        <w:spacing w:after="0"/>
        <w:ind w:left="0"/>
        <w:jc w:val="both"/>
      </w:pPr>
      <w:r>
        <w:drawing>
          <wp:inline distT="0" distB="0" distL="0" distR="0">
            <wp:extent cx="78105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4" w:id="340"/>
    <w:p>
      <w:pPr>
        <w:spacing w:after="0"/>
        <w:ind w:left="0"/>
        <w:jc w:val="both"/>
      </w:pPr>
      <w:r>
        <w:rPr>
          <w:rFonts w:ascii="Times New Roman"/>
          <w:b w:val="false"/>
          <w:i w:val="false"/>
          <w:color w:val="000000"/>
          <w:sz w:val="28"/>
        </w:rPr>
        <w:t>
      Рис. 8. Схема выполнения процедуры "Получение сведений из Единого реестра сортов" (P.AS.01.PRC.005)</w:t>
      </w:r>
    </w:p>
    <w:bookmarkEnd w:id="340"/>
    <w:bookmarkStart w:name="z385" w:id="341"/>
    <w:p>
      <w:pPr>
        <w:spacing w:after="0"/>
        <w:ind w:left="0"/>
        <w:jc w:val="both"/>
      </w:pPr>
      <w:r>
        <w:rPr>
          <w:rFonts w:ascii="Times New Roman"/>
          <w:b w:val="false"/>
          <w:i w:val="false"/>
          <w:color w:val="000000"/>
          <w:sz w:val="28"/>
        </w:rPr>
        <w:t>
      56. Процедура "Получение сведений из Единого реестра сортов" (P.AS.01.PRC.005) выполняется в целях получения уполномоченным органом государства-члена сведений из Единого реестра сортов.</w:t>
      </w:r>
    </w:p>
    <w:bookmarkEnd w:id="341"/>
    <w:bookmarkStart w:name="z386" w:id="342"/>
    <w:p>
      <w:pPr>
        <w:spacing w:after="0"/>
        <w:ind w:left="0"/>
        <w:jc w:val="both"/>
      </w:pPr>
      <w:r>
        <w:rPr>
          <w:rFonts w:ascii="Times New Roman"/>
          <w:b w:val="false"/>
          <w:i w:val="false"/>
          <w:color w:val="000000"/>
          <w:sz w:val="28"/>
        </w:rPr>
        <w:t>
      57. Первой выполняется операция "Запрос сведений из Единого реестра сортов" (P.AS.01.OPR.016), по результатам выполнения которой уполномоченный орган государства-члена формирует и направляет в Комиссию запрос на получение сведений из Единого реестра сортов.</w:t>
      </w:r>
    </w:p>
    <w:bookmarkEnd w:id="342"/>
    <w:bookmarkStart w:name="z387" w:id="343"/>
    <w:p>
      <w:pPr>
        <w:spacing w:after="0"/>
        <w:ind w:left="0"/>
        <w:jc w:val="both"/>
      </w:pPr>
      <w:r>
        <w:rPr>
          <w:rFonts w:ascii="Times New Roman"/>
          <w:b w:val="false"/>
          <w:i w:val="false"/>
          <w:color w:val="000000"/>
          <w:sz w:val="28"/>
        </w:rPr>
        <w:t>
      58. При поступлении в Комиссию запроса на получение сведений из Единого реестра сортов выполняется операция "Обработка и представление сведений из Единого реестра сортов" (P.AS.01.OPR.017), по результатам выполнения которой Комиссия формирует и направляет уполномоченному органу государства-члена сведения из Единого реестра сортов или уведомление о невозможности представления сведений, удовлетворяющих параметрам запроса.</w:t>
      </w:r>
    </w:p>
    <w:bookmarkEnd w:id="343"/>
    <w:bookmarkStart w:name="z388" w:id="344"/>
    <w:p>
      <w:pPr>
        <w:spacing w:after="0"/>
        <w:ind w:left="0"/>
        <w:jc w:val="both"/>
      </w:pPr>
      <w:r>
        <w:rPr>
          <w:rFonts w:ascii="Times New Roman"/>
          <w:b w:val="false"/>
          <w:i w:val="false"/>
          <w:color w:val="000000"/>
          <w:sz w:val="28"/>
        </w:rPr>
        <w:t>
      59. При поступлении в уполномоченный орган государства-члена сведений из Единого реестра сортов выполняется операция "Прием и обработка сведений из Единого реестра сортов" (P.AS.01.OPR.018), по результатам выполнения которой уполномоченный орган государства-члена, направивший запрос на получение сведений из Единого реестра сортов, осуществляет обработку полученных сведений из Единого реестра сортов или уведомления о невозможности представления сведений, удовлетворяющих параметрам запроса.</w:t>
      </w:r>
    </w:p>
    <w:bookmarkEnd w:id="344"/>
    <w:bookmarkStart w:name="z389" w:id="345"/>
    <w:p>
      <w:pPr>
        <w:spacing w:after="0"/>
        <w:ind w:left="0"/>
        <w:jc w:val="both"/>
      </w:pPr>
      <w:r>
        <w:rPr>
          <w:rFonts w:ascii="Times New Roman"/>
          <w:b w:val="false"/>
          <w:i w:val="false"/>
          <w:color w:val="000000"/>
          <w:sz w:val="28"/>
        </w:rPr>
        <w:t>
      60. В случае если уведомление о невозможности представления сведений, удовлетворяющих параметрам запроса, содержит информацию о превышении запрошенными сведениями допустимого объема, для получения требуемых сведений из Единого реестра сортов процедура "Получение сведений из Единого реестра сортов" (P.AS.01.PRC.005) может быть выполнена с уточненными значениями параметров запроса последовательно необходимое количество раз.</w:t>
      </w:r>
    </w:p>
    <w:bookmarkEnd w:id="345"/>
    <w:bookmarkStart w:name="z390" w:id="346"/>
    <w:p>
      <w:pPr>
        <w:spacing w:after="0"/>
        <w:ind w:left="0"/>
        <w:jc w:val="both"/>
      </w:pPr>
      <w:r>
        <w:rPr>
          <w:rFonts w:ascii="Times New Roman"/>
          <w:b w:val="false"/>
          <w:i w:val="false"/>
          <w:color w:val="000000"/>
          <w:sz w:val="28"/>
        </w:rPr>
        <w:t>
      61. Результатом выполнения процедуры "Получение сведений из Единого реестра сортов" (P.AS.01.PRC.005) является получение уполномоченным органом сведений из Единого реестра сортов или уведомления о невозможности представления сведений, удовлетворяющих параметрам запроса.</w:t>
      </w:r>
    </w:p>
    <w:bookmarkEnd w:id="346"/>
    <w:bookmarkStart w:name="z391" w:id="347"/>
    <w:p>
      <w:pPr>
        <w:spacing w:after="0"/>
        <w:ind w:left="0"/>
        <w:jc w:val="both"/>
      </w:pPr>
      <w:r>
        <w:rPr>
          <w:rFonts w:ascii="Times New Roman"/>
          <w:b w:val="false"/>
          <w:i w:val="false"/>
          <w:color w:val="000000"/>
          <w:sz w:val="28"/>
        </w:rPr>
        <w:t>
      62. Перечень операций общего процесса, выполняемых в рамках процедуры "Получение сведений из Единого реестра сортов" (P.AS.01.PRC.005), приведен в таблице 25.</w:t>
      </w:r>
    </w:p>
    <w:bookmarkEnd w:id="3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393" w:id="348"/>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из Единого реестра сортов" (P.AS.01.PRC.005)</w:t>
      </w:r>
    </w:p>
    <w:bookmarkEnd w:id="3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62"/>
        <w:gridCol w:w="2123"/>
        <w:gridCol w:w="2615"/>
      </w:tblGrid>
      <w:tr>
        <w:trPr>
          <w:trHeight w:val="30" w:hRule="atLeast"/>
        </w:trPr>
        <w:tc>
          <w:tcPr>
            <w:tcW w:w="7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 w:id="349"/>
          <w:p>
            <w:pPr>
              <w:spacing w:after="20"/>
              <w:ind w:left="20"/>
              <w:jc w:val="both"/>
            </w:pPr>
            <w:r>
              <w:rPr>
                <w:rFonts w:ascii="Times New Roman"/>
                <w:b w:val="false"/>
                <w:i w:val="false"/>
                <w:color w:val="000000"/>
                <w:sz w:val="20"/>
              </w:rPr>
              <w:t>
Кодовое обозначение</w:t>
            </w:r>
          </w:p>
          <w:bookmarkEnd w:id="349"/>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 w:id="350"/>
          <w:p>
            <w:pPr>
              <w:spacing w:after="20"/>
              <w:ind w:left="20"/>
              <w:jc w:val="both"/>
            </w:pPr>
            <w:r>
              <w:rPr>
                <w:rFonts w:ascii="Times New Roman"/>
                <w:b w:val="false"/>
                <w:i w:val="false"/>
                <w:color w:val="000000"/>
                <w:sz w:val="20"/>
              </w:rPr>
              <w:t>
1</w:t>
            </w:r>
          </w:p>
          <w:bookmarkEnd w:id="350"/>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 w:id="351"/>
          <w:p>
            <w:pPr>
              <w:spacing w:after="20"/>
              <w:ind w:left="20"/>
              <w:jc w:val="both"/>
            </w:pPr>
            <w:r>
              <w:rPr>
                <w:rFonts w:ascii="Times New Roman"/>
                <w:b w:val="false"/>
                <w:i w:val="false"/>
                <w:color w:val="000000"/>
                <w:sz w:val="20"/>
              </w:rPr>
              <w:t>
P.AS.01.OPR.016</w:t>
            </w:r>
          </w:p>
          <w:bookmarkEnd w:id="351"/>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 сортов</w:t>
            </w:r>
          </w:p>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26 настоящих Правил</w:t>
            </w:r>
          </w:p>
        </w:tc>
      </w:tr>
      <w:tr>
        <w:trPr>
          <w:trHeight w:val="30" w:hRule="atLeast"/>
        </w:trPr>
        <w:tc>
          <w:tcPr>
            <w:tcW w:w="7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 w:id="352"/>
          <w:p>
            <w:pPr>
              <w:spacing w:after="20"/>
              <w:ind w:left="20"/>
              <w:jc w:val="both"/>
            </w:pPr>
            <w:r>
              <w:rPr>
                <w:rFonts w:ascii="Times New Roman"/>
                <w:b w:val="false"/>
                <w:i w:val="false"/>
                <w:color w:val="000000"/>
                <w:sz w:val="20"/>
              </w:rPr>
              <w:t>
P.AS.01.OPR.017</w:t>
            </w:r>
          </w:p>
          <w:bookmarkEnd w:id="352"/>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Единого реестра сортов</w:t>
            </w:r>
          </w:p>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27 настоящих Правил</w:t>
            </w:r>
          </w:p>
        </w:tc>
      </w:tr>
      <w:tr>
        <w:trPr>
          <w:trHeight w:val="30" w:hRule="atLeast"/>
        </w:trPr>
        <w:tc>
          <w:tcPr>
            <w:tcW w:w="7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 w:id="353"/>
          <w:p>
            <w:pPr>
              <w:spacing w:after="20"/>
              <w:ind w:left="20"/>
              <w:jc w:val="both"/>
            </w:pPr>
            <w:r>
              <w:rPr>
                <w:rFonts w:ascii="Times New Roman"/>
                <w:b w:val="false"/>
                <w:i w:val="false"/>
                <w:color w:val="000000"/>
                <w:sz w:val="20"/>
              </w:rPr>
              <w:t>
P.AS.01.OPR.018</w:t>
            </w:r>
          </w:p>
          <w:bookmarkEnd w:id="353"/>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Единого реестра сортов</w:t>
            </w:r>
          </w:p>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28 настоящих Правил</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400" w:id="354"/>
    <w:p>
      <w:pPr>
        <w:spacing w:after="0"/>
        <w:ind w:left="0"/>
        <w:jc w:val="left"/>
      </w:pPr>
      <w:r>
        <w:rPr>
          <w:rFonts w:ascii="Times New Roman"/>
          <w:b/>
          <w:i w:val="false"/>
          <w:color w:val="000000"/>
        </w:rPr>
        <w:t xml:space="preserve"> Описание операции "Запрос сведений из Единого реестра сортов" (P.AS.01.OPR.016)</w:t>
      </w:r>
    </w:p>
    <w:bookmarkEnd w:id="3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7"/>
        <w:gridCol w:w="936"/>
        <w:gridCol w:w="10397"/>
      </w:tblGrid>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 w:id="355"/>
          <w:p>
            <w:pPr>
              <w:spacing w:after="20"/>
              <w:ind w:left="20"/>
              <w:jc w:val="both"/>
            </w:pPr>
            <w:r>
              <w:rPr>
                <w:rFonts w:ascii="Times New Roman"/>
                <w:b w:val="false"/>
                <w:i w:val="false"/>
                <w:color w:val="000000"/>
                <w:sz w:val="20"/>
              </w:rPr>
              <w:t>
№ п/п</w:t>
            </w:r>
          </w:p>
          <w:bookmarkEnd w:id="355"/>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 w:id="356"/>
          <w:p>
            <w:pPr>
              <w:spacing w:after="20"/>
              <w:ind w:left="20"/>
              <w:jc w:val="both"/>
            </w:pPr>
            <w:r>
              <w:rPr>
                <w:rFonts w:ascii="Times New Roman"/>
                <w:b w:val="false"/>
                <w:i w:val="false"/>
                <w:color w:val="000000"/>
                <w:sz w:val="20"/>
              </w:rPr>
              <w:t>
1</w:t>
            </w:r>
          </w:p>
          <w:bookmarkEnd w:id="356"/>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 w:id="357"/>
          <w:p>
            <w:pPr>
              <w:spacing w:after="20"/>
              <w:ind w:left="20"/>
              <w:jc w:val="both"/>
            </w:pPr>
            <w:r>
              <w:rPr>
                <w:rFonts w:ascii="Times New Roman"/>
                <w:b w:val="false"/>
                <w:i w:val="false"/>
                <w:color w:val="000000"/>
                <w:sz w:val="20"/>
              </w:rPr>
              <w:t>
1</w:t>
            </w:r>
          </w:p>
          <w:bookmarkEnd w:id="357"/>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P.AS.01.OPR.016</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 w:id="358"/>
          <w:p>
            <w:pPr>
              <w:spacing w:after="20"/>
              <w:ind w:left="20"/>
              <w:jc w:val="both"/>
            </w:pPr>
            <w:r>
              <w:rPr>
                <w:rFonts w:ascii="Times New Roman"/>
                <w:b w:val="false"/>
                <w:i w:val="false"/>
                <w:color w:val="000000"/>
                <w:sz w:val="20"/>
              </w:rPr>
              <w:t>
2</w:t>
            </w:r>
          </w:p>
          <w:bookmarkEnd w:id="358"/>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 сортов</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 w:id="359"/>
          <w:p>
            <w:pPr>
              <w:spacing w:after="20"/>
              <w:ind w:left="20"/>
              <w:jc w:val="both"/>
            </w:pPr>
            <w:r>
              <w:rPr>
                <w:rFonts w:ascii="Times New Roman"/>
                <w:b w:val="false"/>
                <w:i w:val="false"/>
                <w:color w:val="000000"/>
                <w:sz w:val="20"/>
              </w:rPr>
              <w:t>
3</w:t>
            </w:r>
          </w:p>
          <w:bookmarkEnd w:id="359"/>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 w:id="360"/>
          <w:p>
            <w:pPr>
              <w:spacing w:after="20"/>
              <w:ind w:left="20"/>
              <w:jc w:val="both"/>
            </w:pPr>
            <w:r>
              <w:rPr>
                <w:rFonts w:ascii="Times New Roman"/>
                <w:b w:val="false"/>
                <w:i w:val="false"/>
                <w:color w:val="000000"/>
                <w:sz w:val="20"/>
              </w:rPr>
              <w:t>
4</w:t>
            </w:r>
          </w:p>
          <w:bookmarkEnd w:id="360"/>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сведений из Единого реестра сортов</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 w:id="361"/>
          <w:p>
            <w:pPr>
              <w:spacing w:after="20"/>
              <w:ind w:left="20"/>
              <w:jc w:val="both"/>
            </w:pPr>
            <w:r>
              <w:rPr>
                <w:rFonts w:ascii="Times New Roman"/>
                <w:b w:val="false"/>
                <w:i w:val="false"/>
                <w:color w:val="000000"/>
                <w:sz w:val="20"/>
              </w:rPr>
              <w:t>
5</w:t>
            </w:r>
          </w:p>
          <w:bookmarkEnd w:id="361"/>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запрашиваемых сведений должны соответствовать Описанию форматов и структур электронных документов и сведений</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 w:id="362"/>
          <w:p>
            <w:pPr>
              <w:spacing w:after="20"/>
              <w:ind w:left="20"/>
              <w:jc w:val="both"/>
            </w:pPr>
            <w:r>
              <w:rPr>
                <w:rFonts w:ascii="Times New Roman"/>
                <w:b w:val="false"/>
                <w:i w:val="false"/>
                <w:color w:val="000000"/>
                <w:sz w:val="20"/>
              </w:rPr>
              <w:t>
6</w:t>
            </w:r>
          </w:p>
          <w:bookmarkEnd w:id="362"/>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сведений из Единого реестра сортов по государству-члену или по всему Единому реестру сортов по состоянию на дату, указанную в запросе, в соответствии с Регламентом информационного взаимодействия.</w:t>
            </w:r>
            <w:r>
              <w:br/>
            </w:r>
            <w:r>
              <w:rPr>
                <w:rFonts w:ascii="Times New Roman"/>
                <w:b w:val="false"/>
                <w:i w:val="false"/>
                <w:color w:val="000000"/>
                <w:sz w:val="20"/>
              </w:rPr>
              <w:t>
В случае необходимости ограничения объема представляемых сведений, исполнитель указывает количество запрашиваемых записей и номер позиции в массиве запрашиваемых записей, начиная с которой будет формироваться ответное сообщение в соответствии с Регламентом информационного взаимодействия</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 w:id="363"/>
          <w:p>
            <w:pPr>
              <w:spacing w:after="20"/>
              <w:ind w:left="20"/>
              <w:jc w:val="both"/>
            </w:pPr>
            <w:r>
              <w:rPr>
                <w:rFonts w:ascii="Times New Roman"/>
                <w:b w:val="false"/>
                <w:i w:val="false"/>
                <w:color w:val="000000"/>
                <w:sz w:val="20"/>
              </w:rPr>
              <w:t>
7</w:t>
            </w:r>
          </w:p>
          <w:bookmarkEnd w:id="363"/>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 сортов направлен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411" w:id="364"/>
    <w:p>
      <w:pPr>
        <w:spacing w:after="0"/>
        <w:ind w:left="0"/>
        <w:jc w:val="left"/>
      </w:pPr>
      <w:r>
        <w:rPr>
          <w:rFonts w:ascii="Times New Roman"/>
          <w:b/>
          <w:i w:val="false"/>
          <w:color w:val="000000"/>
        </w:rPr>
        <w:t xml:space="preserve"> Описание операции "Обработка и представление сведений из Единого реестра сортов" (P.AS.01.OPR.017)</w:t>
      </w:r>
    </w:p>
    <w:bookmarkEnd w:id="3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8"/>
        <w:gridCol w:w="686"/>
        <w:gridCol w:w="10906"/>
      </w:tblGrid>
      <w:tr>
        <w:trPr>
          <w:trHeight w:val="30" w:hRule="atLeast"/>
        </w:trPr>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 w:id="365"/>
          <w:p>
            <w:pPr>
              <w:spacing w:after="20"/>
              <w:ind w:left="20"/>
              <w:jc w:val="both"/>
            </w:pPr>
            <w:r>
              <w:rPr>
                <w:rFonts w:ascii="Times New Roman"/>
                <w:b w:val="false"/>
                <w:i w:val="false"/>
                <w:color w:val="000000"/>
                <w:sz w:val="20"/>
              </w:rPr>
              <w:t>
№ п/п</w:t>
            </w:r>
          </w:p>
          <w:bookmarkEnd w:id="365"/>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366"/>
          <w:p>
            <w:pPr>
              <w:spacing w:after="20"/>
              <w:ind w:left="20"/>
              <w:jc w:val="both"/>
            </w:pPr>
            <w:r>
              <w:rPr>
                <w:rFonts w:ascii="Times New Roman"/>
                <w:b w:val="false"/>
                <w:i w:val="false"/>
                <w:color w:val="000000"/>
                <w:sz w:val="20"/>
              </w:rPr>
              <w:t>
1</w:t>
            </w:r>
          </w:p>
          <w:bookmarkEnd w:id="366"/>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 w:id="367"/>
          <w:p>
            <w:pPr>
              <w:spacing w:after="20"/>
              <w:ind w:left="20"/>
              <w:jc w:val="both"/>
            </w:pPr>
            <w:r>
              <w:rPr>
                <w:rFonts w:ascii="Times New Roman"/>
                <w:b w:val="false"/>
                <w:i w:val="false"/>
                <w:color w:val="000000"/>
                <w:sz w:val="20"/>
              </w:rPr>
              <w:t>
1</w:t>
            </w:r>
          </w:p>
          <w:bookmarkEnd w:id="367"/>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P.AS.01.OPR.017</w:t>
            </w:r>
          </w:p>
        </w:tc>
      </w:tr>
      <w:tr>
        <w:trPr>
          <w:trHeight w:val="30" w:hRule="atLeast"/>
        </w:trPr>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368"/>
          <w:p>
            <w:pPr>
              <w:spacing w:after="20"/>
              <w:ind w:left="20"/>
              <w:jc w:val="both"/>
            </w:pPr>
            <w:r>
              <w:rPr>
                <w:rFonts w:ascii="Times New Roman"/>
                <w:b w:val="false"/>
                <w:i w:val="false"/>
                <w:color w:val="000000"/>
                <w:sz w:val="20"/>
              </w:rPr>
              <w:t>
2</w:t>
            </w:r>
          </w:p>
          <w:bookmarkEnd w:id="368"/>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Единого реестра сортов</w:t>
            </w:r>
          </w:p>
        </w:tc>
      </w:tr>
      <w:tr>
        <w:trPr>
          <w:trHeight w:val="30" w:hRule="atLeast"/>
        </w:trPr>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369"/>
          <w:p>
            <w:pPr>
              <w:spacing w:after="20"/>
              <w:ind w:left="20"/>
              <w:jc w:val="both"/>
            </w:pPr>
            <w:r>
              <w:rPr>
                <w:rFonts w:ascii="Times New Roman"/>
                <w:b w:val="false"/>
                <w:i w:val="false"/>
                <w:color w:val="000000"/>
                <w:sz w:val="20"/>
              </w:rPr>
              <w:t>
3</w:t>
            </w:r>
          </w:p>
          <w:bookmarkEnd w:id="369"/>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 w:id="370"/>
          <w:p>
            <w:pPr>
              <w:spacing w:after="20"/>
              <w:ind w:left="20"/>
              <w:jc w:val="both"/>
            </w:pPr>
            <w:r>
              <w:rPr>
                <w:rFonts w:ascii="Times New Roman"/>
                <w:b w:val="false"/>
                <w:i w:val="false"/>
                <w:color w:val="000000"/>
                <w:sz w:val="20"/>
              </w:rPr>
              <w:t>
4</w:t>
            </w:r>
          </w:p>
          <w:bookmarkEnd w:id="370"/>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на представление сведений из Единого реестра сортов (операция "Запрос сведений из Единого реестра сортов" (P.AS.01.OPR.016))</w:t>
            </w:r>
          </w:p>
        </w:tc>
      </w:tr>
      <w:tr>
        <w:trPr>
          <w:trHeight w:val="30" w:hRule="atLeast"/>
        </w:trPr>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 w:id="371"/>
          <w:p>
            <w:pPr>
              <w:spacing w:after="20"/>
              <w:ind w:left="20"/>
              <w:jc w:val="both"/>
            </w:pPr>
            <w:r>
              <w:rPr>
                <w:rFonts w:ascii="Times New Roman"/>
                <w:b w:val="false"/>
                <w:i w:val="false"/>
                <w:color w:val="000000"/>
                <w:sz w:val="20"/>
              </w:rPr>
              <w:t>
5</w:t>
            </w:r>
          </w:p>
          <w:bookmarkEnd w:id="371"/>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 w:id="372"/>
          <w:p>
            <w:pPr>
              <w:spacing w:after="20"/>
              <w:ind w:left="20"/>
              <w:jc w:val="both"/>
            </w:pPr>
            <w:r>
              <w:rPr>
                <w:rFonts w:ascii="Times New Roman"/>
                <w:b w:val="false"/>
                <w:i w:val="false"/>
                <w:color w:val="000000"/>
                <w:sz w:val="20"/>
              </w:rPr>
              <w:t>
6</w:t>
            </w:r>
          </w:p>
          <w:bookmarkEnd w:id="372"/>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w:t>
            </w:r>
            <w:r>
              <w:br/>
            </w:r>
            <w:r>
              <w:rPr>
                <w:rFonts w:ascii="Times New Roman"/>
                <w:b w:val="false"/>
                <w:i w:val="false"/>
                <w:color w:val="000000"/>
                <w:sz w:val="20"/>
              </w:rPr>
              <w:t>
При успешном выполнении проверки исполнитель формирует ответ на запрос, содержащий соответствующие сведения в зависимости от условий запроса, обеспечивая при этом сортировку записей в соответствии с порядком поступления этих записей в Единый реестр сортов.</w:t>
            </w:r>
            <w:r>
              <w:br/>
            </w:r>
            <w:r>
              <w:rPr>
                <w:rFonts w:ascii="Times New Roman"/>
                <w:b w:val="false"/>
                <w:i w:val="false"/>
                <w:color w:val="000000"/>
                <w:sz w:val="20"/>
              </w:rPr>
              <w:t>
Исполнитель направляет ответ на запрос в соответствии с Регламентом информационного взаимодействия.</w:t>
            </w:r>
            <w:r>
              <w:br/>
            </w:r>
            <w:r>
              <w:rPr>
                <w:rFonts w:ascii="Times New Roman"/>
                <w:b w:val="false"/>
                <w:i w:val="false"/>
                <w:color w:val="000000"/>
                <w:sz w:val="20"/>
              </w:rPr>
              <w:t>
При представлении ответа на запрос могут быть направлены сообщения:</w:t>
            </w:r>
            <w:r>
              <w:br/>
            </w:r>
            <w:r>
              <w:rPr>
                <w:rFonts w:ascii="Times New Roman"/>
                <w:b w:val="false"/>
                <w:i w:val="false"/>
                <w:color w:val="000000"/>
                <w:sz w:val="20"/>
              </w:rPr>
              <w:t>
со сведениями из Единого реестра сортов;</w:t>
            </w:r>
            <w:r>
              <w:br/>
            </w:r>
            <w:r>
              <w:rPr>
                <w:rFonts w:ascii="Times New Roman"/>
                <w:b w:val="false"/>
                <w:i w:val="false"/>
                <w:color w:val="000000"/>
                <w:sz w:val="20"/>
              </w:rPr>
              <w:t>
с уведомлением о невозможности представления сведений, удовлетворяющих параметрам запроса.</w:t>
            </w:r>
            <w:r>
              <w:br/>
            </w:r>
            <w:r>
              <w:rPr>
                <w:rFonts w:ascii="Times New Roman"/>
                <w:b w:val="false"/>
                <w:i w:val="false"/>
                <w:color w:val="000000"/>
                <w:sz w:val="20"/>
              </w:rPr>
              <w:t xml:space="preserve">
В случае если уведомление о невозможности представления сведений, удовлетворяющих параметрам запроса, формируется в связи с отсутствием в реестре сведений, удовлетворяющих параметрам запроса, в уведомлении указывается </w:t>
            </w:r>
            <w:r>
              <w:br/>
            </w:r>
            <w:r>
              <w:rPr>
                <w:rFonts w:ascii="Times New Roman"/>
                <w:b w:val="false"/>
                <w:i w:val="false"/>
                <w:color w:val="000000"/>
                <w:sz w:val="20"/>
              </w:rPr>
              <w:t xml:space="preserve">
код результата обработки сведений, соответствующий отсутствию запрашиваемых сведений. </w:t>
            </w:r>
            <w:r>
              <w:br/>
            </w:r>
            <w:r>
              <w:rPr>
                <w:rFonts w:ascii="Times New Roman"/>
                <w:b w:val="false"/>
                <w:i w:val="false"/>
                <w:color w:val="000000"/>
                <w:sz w:val="20"/>
              </w:rPr>
              <w:t>
В случае если уведомление о невозможности представления сведений, удовлетворяющих параметрам запроса, формируется в связи с превышением запрошенными сведениями допустимого объема, в уведомлении указывается код результата обработки сведений, соответствующий</w:t>
            </w:r>
            <w:r>
              <w:br/>
            </w:r>
            <w:r>
              <w:rPr>
                <w:rFonts w:ascii="Times New Roman"/>
                <w:b w:val="false"/>
                <w:i w:val="false"/>
                <w:color w:val="000000"/>
                <w:sz w:val="20"/>
              </w:rPr>
              <w:t>
превышению допустимого объема запрашиваемых сведений, и количество таких записей, сформированных по запросу</w:t>
            </w:r>
          </w:p>
        </w:tc>
      </w:tr>
      <w:tr>
        <w:trPr>
          <w:trHeight w:val="30" w:hRule="atLeast"/>
        </w:trPr>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373"/>
          <w:p>
            <w:pPr>
              <w:spacing w:after="20"/>
              <w:ind w:left="20"/>
              <w:jc w:val="both"/>
            </w:pPr>
            <w:r>
              <w:rPr>
                <w:rFonts w:ascii="Times New Roman"/>
                <w:b w:val="false"/>
                <w:i w:val="false"/>
                <w:color w:val="000000"/>
                <w:sz w:val="20"/>
              </w:rPr>
              <w:t>
7</w:t>
            </w:r>
          </w:p>
          <w:bookmarkEnd w:id="373"/>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государства-члена представлены сведения из Единого реестра сортов, или направлено уведомление о невозможности представления сведений, удовлетворяющих параметрам запроса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422" w:id="374"/>
    <w:p>
      <w:pPr>
        <w:spacing w:after="0"/>
        <w:ind w:left="0"/>
        <w:jc w:val="left"/>
      </w:pPr>
      <w:r>
        <w:rPr>
          <w:rFonts w:ascii="Times New Roman"/>
          <w:b/>
          <w:i w:val="false"/>
          <w:color w:val="000000"/>
        </w:rPr>
        <w:t xml:space="preserve"> Описание операции "Прием и обработка сведений из Единого реестра сортов" (P.AS.01.OPR.018)</w:t>
      </w:r>
    </w:p>
    <w:bookmarkEnd w:id="3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5"/>
        <w:gridCol w:w="1166"/>
        <w:gridCol w:w="9929"/>
      </w:tblGrid>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375"/>
          <w:p>
            <w:pPr>
              <w:spacing w:after="20"/>
              <w:ind w:left="20"/>
              <w:jc w:val="both"/>
            </w:pPr>
            <w:r>
              <w:rPr>
                <w:rFonts w:ascii="Times New Roman"/>
                <w:b w:val="false"/>
                <w:i w:val="false"/>
                <w:color w:val="000000"/>
                <w:sz w:val="20"/>
              </w:rPr>
              <w:t>
№ п/п</w:t>
            </w:r>
          </w:p>
          <w:bookmarkEnd w:id="375"/>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376"/>
          <w:p>
            <w:pPr>
              <w:spacing w:after="20"/>
              <w:ind w:left="20"/>
              <w:jc w:val="both"/>
            </w:pPr>
            <w:r>
              <w:rPr>
                <w:rFonts w:ascii="Times New Roman"/>
                <w:b w:val="false"/>
                <w:i w:val="false"/>
                <w:color w:val="000000"/>
                <w:sz w:val="20"/>
              </w:rPr>
              <w:t>
1</w:t>
            </w:r>
          </w:p>
          <w:bookmarkEnd w:id="376"/>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 w:id="377"/>
          <w:p>
            <w:pPr>
              <w:spacing w:after="20"/>
              <w:ind w:left="20"/>
              <w:jc w:val="both"/>
            </w:pPr>
            <w:r>
              <w:rPr>
                <w:rFonts w:ascii="Times New Roman"/>
                <w:b w:val="false"/>
                <w:i w:val="false"/>
                <w:color w:val="000000"/>
                <w:sz w:val="20"/>
              </w:rPr>
              <w:t>
1</w:t>
            </w:r>
          </w:p>
          <w:bookmarkEnd w:id="377"/>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P.AS.01.OPR.018</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 w:id="378"/>
          <w:p>
            <w:pPr>
              <w:spacing w:after="20"/>
              <w:ind w:left="20"/>
              <w:jc w:val="both"/>
            </w:pPr>
            <w:r>
              <w:rPr>
                <w:rFonts w:ascii="Times New Roman"/>
                <w:b w:val="false"/>
                <w:i w:val="false"/>
                <w:color w:val="000000"/>
                <w:sz w:val="20"/>
              </w:rPr>
              <w:t>
2</w:t>
            </w:r>
          </w:p>
          <w:bookmarkEnd w:id="378"/>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Единого реестра сортов</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 w:id="379"/>
          <w:p>
            <w:pPr>
              <w:spacing w:after="20"/>
              <w:ind w:left="20"/>
              <w:jc w:val="both"/>
            </w:pPr>
            <w:r>
              <w:rPr>
                <w:rFonts w:ascii="Times New Roman"/>
                <w:b w:val="false"/>
                <w:i w:val="false"/>
                <w:color w:val="000000"/>
                <w:sz w:val="20"/>
              </w:rPr>
              <w:t>
3</w:t>
            </w:r>
          </w:p>
          <w:bookmarkEnd w:id="379"/>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380"/>
          <w:p>
            <w:pPr>
              <w:spacing w:after="20"/>
              <w:ind w:left="20"/>
              <w:jc w:val="both"/>
            </w:pPr>
            <w:r>
              <w:rPr>
                <w:rFonts w:ascii="Times New Roman"/>
                <w:b w:val="false"/>
                <w:i w:val="false"/>
                <w:color w:val="000000"/>
                <w:sz w:val="20"/>
              </w:rPr>
              <w:t>
4</w:t>
            </w:r>
          </w:p>
          <w:bookmarkEnd w:id="380"/>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сведений из Единого реестра сортов или уведомления о невозможности представления сведений</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 w:id="381"/>
          <w:p>
            <w:pPr>
              <w:spacing w:after="20"/>
              <w:ind w:left="20"/>
              <w:jc w:val="both"/>
            </w:pPr>
            <w:r>
              <w:rPr>
                <w:rFonts w:ascii="Times New Roman"/>
                <w:b w:val="false"/>
                <w:i w:val="false"/>
                <w:color w:val="000000"/>
                <w:sz w:val="20"/>
              </w:rPr>
              <w:t>
5</w:t>
            </w:r>
          </w:p>
          <w:bookmarkEnd w:id="381"/>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получаемых сведений должны соответствовать Описанию форматов и структур электронных документов и сведений</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 w:id="382"/>
          <w:p>
            <w:pPr>
              <w:spacing w:after="20"/>
              <w:ind w:left="20"/>
              <w:jc w:val="both"/>
            </w:pPr>
            <w:r>
              <w:rPr>
                <w:rFonts w:ascii="Times New Roman"/>
                <w:b w:val="false"/>
                <w:i w:val="false"/>
                <w:color w:val="000000"/>
                <w:sz w:val="20"/>
              </w:rPr>
              <w:t>
6</w:t>
            </w:r>
          </w:p>
          <w:bookmarkEnd w:id="382"/>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обработку полученных сведений в соответствии с Регламентом информационного взаимодействия</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 w:id="383"/>
          <w:p>
            <w:pPr>
              <w:spacing w:after="20"/>
              <w:ind w:left="20"/>
              <w:jc w:val="both"/>
            </w:pPr>
            <w:r>
              <w:rPr>
                <w:rFonts w:ascii="Times New Roman"/>
                <w:b w:val="false"/>
                <w:i w:val="false"/>
                <w:color w:val="000000"/>
                <w:sz w:val="20"/>
              </w:rPr>
              <w:t>
7</w:t>
            </w:r>
          </w:p>
          <w:bookmarkEnd w:id="383"/>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Единого реестра сортов или уведомление о невозможности предоставления сведений, удовлетворяющих параметрам запроса, получены</w:t>
            </w:r>
          </w:p>
        </w:tc>
      </w:tr>
    </w:tbl>
    <w:p>
      <w:pPr>
        <w:spacing w:after="0"/>
        <w:ind w:left="0"/>
        <w:jc w:val="left"/>
      </w:pPr>
      <w:r>
        <w:br/>
      </w:r>
      <w:r>
        <w:rPr>
          <w:rFonts w:ascii="Times New Roman"/>
          <w:b w:val="false"/>
          <w:i w:val="false"/>
          <w:color w:val="000000"/>
          <w:sz w:val="28"/>
        </w:rPr>
        <w:t>
</w:t>
      </w:r>
    </w:p>
    <w:bookmarkStart w:name="z432" w:id="384"/>
    <w:p>
      <w:pPr>
        <w:spacing w:after="0"/>
        <w:ind w:left="0"/>
        <w:jc w:val="left"/>
      </w:pPr>
      <w:r>
        <w:rPr>
          <w:rFonts w:ascii="Times New Roman"/>
          <w:b/>
          <w:i w:val="false"/>
          <w:color w:val="000000"/>
        </w:rPr>
        <w:t xml:space="preserve"> Процедура "Получение измененных сведений из Единого реестра сортов" (P.AS.01.PRC.006)</w:t>
      </w:r>
    </w:p>
    <w:bookmarkEnd w:id="384"/>
    <w:bookmarkStart w:name="z433" w:id="385"/>
    <w:p>
      <w:pPr>
        <w:spacing w:after="0"/>
        <w:ind w:left="0"/>
        <w:jc w:val="both"/>
      </w:pPr>
      <w:r>
        <w:rPr>
          <w:rFonts w:ascii="Times New Roman"/>
          <w:b w:val="false"/>
          <w:i w:val="false"/>
          <w:color w:val="000000"/>
          <w:sz w:val="28"/>
        </w:rPr>
        <w:t>
      63. Схема выполнения процедуры "Получение измененных сведений из Единого реестра сортов" (P.AS.01.PRC.006) представлена на рисунке 9.</w:t>
      </w:r>
    </w:p>
    <w:bookmarkEnd w:id="385"/>
    <w:bookmarkStart w:name="z434" w:id="386"/>
    <w:p>
      <w:pPr>
        <w:spacing w:after="0"/>
        <w:ind w:left="0"/>
        <w:jc w:val="both"/>
      </w:pPr>
      <w:r>
        <w:rPr>
          <w:rFonts w:ascii="Times New Roman"/>
          <w:b w:val="false"/>
          <w:i w:val="false"/>
          <w:color w:val="000000"/>
          <w:sz w:val="28"/>
        </w:rPr>
        <w:t xml:space="preserve">
      </w:t>
      </w:r>
    </w:p>
    <w:bookmarkEnd w:id="386"/>
    <w:p>
      <w:pPr>
        <w:spacing w:after="0"/>
        <w:ind w:left="0"/>
        <w:jc w:val="both"/>
      </w:pPr>
      <w:r>
        <w:drawing>
          <wp:inline distT="0" distB="0" distL="0" distR="0">
            <wp:extent cx="78105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5" w:id="387"/>
    <w:p>
      <w:pPr>
        <w:spacing w:after="0"/>
        <w:ind w:left="0"/>
        <w:jc w:val="both"/>
      </w:pPr>
      <w:r>
        <w:rPr>
          <w:rFonts w:ascii="Times New Roman"/>
          <w:b w:val="false"/>
          <w:i w:val="false"/>
          <w:color w:val="000000"/>
          <w:sz w:val="28"/>
        </w:rPr>
        <w:t>
      Рис. 9. Схема выполнения процедуры "Получение измененных сведений из Единого реестра сортов" (P.AS.01.PRC.006)</w:t>
      </w:r>
    </w:p>
    <w:bookmarkEnd w:id="387"/>
    <w:bookmarkStart w:name="z436" w:id="388"/>
    <w:p>
      <w:pPr>
        <w:spacing w:after="0"/>
        <w:ind w:left="0"/>
        <w:jc w:val="both"/>
      </w:pPr>
      <w:r>
        <w:rPr>
          <w:rFonts w:ascii="Times New Roman"/>
          <w:b w:val="false"/>
          <w:i w:val="false"/>
          <w:color w:val="000000"/>
          <w:sz w:val="28"/>
        </w:rPr>
        <w:t>
      64. Процедура "Получение измененных сведений из Единого реестра сортов" (P.AS.01.PRC.006) выполняется в целях получения уполномоченным органом государства-члена следующих сведений в зависимости от параметров запроса:</w:t>
      </w:r>
    </w:p>
    <w:bookmarkEnd w:id="388"/>
    <w:bookmarkStart w:name="z437" w:id="389"/>
    <w:p>
      <w:pPr>
        <w:spacing w:after="0"/>
        <w:ind w:left="0"/>
        <w:jc w:val="both"/>
      </w:pPr>
      <w:r>
        <w:rPr>
          <w:rFonts w:ascii="Times New Roman"/>
          <w:b w:val="false"/>
          <w:i w:val="false"/>
          <w:color w:val="000000"/>
          <w:sz w:val="28"/>
        </w:rPr>
        <w:t>
      сведений из Единого реестра сортов, включение или изменение которых произошло начиная с момента, указанного в запросе, до момента выполнения этого запроса;</w:t>
      </w:r>
    </w:p>
    <w:bookmarkEnd w:id="389"/>
    <w:bookmarkStart w:name="z438" w:id="390"/>
    <w:p>
      <w:pPr>
        <w:spacing w:after="0"/>
        <w:ind w:left="0"/>
        <w:jc w:val="both"/>
      </w:pPr>
      <w:r>
        <w:rPr>
          <w:rFonts w:ascii="Times New Roman"/>
          <w:b w:val="false"/>
          <w:i w:val="false"/>
          <w:color w:val="000000"/>
          <w:sz w:val="28"/>
        </w:rPr>
        <w:t>
      сведений из Единого реестра сортов, добавление или изменение которых произошло в течение периода времени, указанного в запросе;</w:t>
      </w:r>
    </w:p>
    <w:bookmarkEnd w:id="390"/>
    <w:bookmarkStart w:name="z439" w:id="391"/>
    <w:p>
      <w:pPr>
        <w:spacing w:after="0"/>
        <w:ind w:left="0"/>
        <w:jc w:val="both"/>
      </w:pPr>
      <w:r>
        <w:rPr>
          <w:rFonts w:ascii="Times New Roman"/>
          <w:b w:val="false"/>
          <w:i w:val="false"/>
          <w:color w:val="000000"/>
          <w:sz w:val="28"/>
        </w:rPr>
        <w:t>
      сведений из Единого реестра сортов в полном объеме (с учетом исторических данных).</w:t>
      </w:r>
    </w:p>
    <w:bookmarkEnd w:id="391"/>
    <w:bookmarkStart w:name="z440" w:id="392"/>
    <w:p>
      <w:pPr>
        <w:spacing w:after="0"/>
        <w:ind w:left="0"/>
        <w:jc w:val="both"/>
      </w:pPr>
      <w:r>
        <w:rPr>
          <w:rFonts w:ascii="Times New Roman"/>
          <w:b w:val="false"/>
          <w:i w:val="false"/>
          <w:color w:val="000000"/>
          <w:sz w:val="28"/>
        </w:rPr>
        <w:t>
      Процедура выполняется в том числе в случае, если в результате выполнения процедуры "Представление даты и времени обновления Единого реестра сортов" (P.AS.01.PRC.004) выявлено, что дата и время последнего получения уполномоченным органом государства-члена сведений из Единого реестра сортов являются более ранними, чем дата и время последнего обновления Единого реестра сортов.</w:t>
      </w:r>
    </w:p>
    <w:bookmarkEnd w:id="392"/>
    <w:bookmarkStart w:name="z441" w:id="393"/>
    <w:p>
      <w:pPr>
        <w:spacing w:after="0"/>
        <w:ind w:left="0"/>
        <w:jc w:val="both"/>
      </w:pPr>
      <w:r>
        <w:rPr>
          <w:rFonts w:ascii="Times New Roman"/>
          <w:b w:val="false"/>
          <w:i w:val="false"/>
          <w:color w:val="000000"/>
          <w:sz w:val="28"/>
        </w:rPr>
        <w:t>
      65. Первой выполняется операция "Запрос измененных сведений из Единого реестра сортов" (P.AS.01.OPR.019), по результатам выполнения которой уполномоченный орган государства-члена формирует и направляет в Комиссию запрос на получение измененных сведений из Единого реестра сортов.</w:t>
      </w:r>
    </w:p>
    <w:bookmarkEnd w:id="393"/>
    <w:bookmarkStart w:name="z442" w:id="394"/>
    <w:p>
      <w:pPr>
        <w:spacing w:after="0"/>
        <w:ind w:left="0"/>
        <w:jc w:val="both"/>
      </w:pPr>
      <w:r>
        <w:rPr>
          <w:rFonts w:ascii="Times New Roman"/>
          <w:b w:val="false"/>
          <w:i w:val="false"/>
          <w:color w:val="000000"/>
          <w:sz w:val="28"/>
        </w:rPr>
        <w:t>
      66. При поступлении в Комиссию запроса на получение измененных сведений из Единого реестра сортов выполняется операция "Обработка и представление измененных сведений из Единого реестра сортов" (P.AS.01.OPR.020), по результатам выполнения которой Комиссия формирует и направляет уполномоченному органу государства-члена сведения, измененные в Едином реестре сортов с даты, указанной в запросе, или уведомление о невозможности представления сведений, удовлетворяющих параметрам запроса.</w:t>
      </w:r>
    </w:p>
    <w:bookmarkEnd w:id="394"/>
    <w:bookmarkStart w:name="z443" w:id="395"/>
    <w:p>
      <w:pPr>
        <w:spacing w:after="0"/>
        <w:ind w:left="0"/>
        <w:jc w:val="both"/>
      </w:pPr>
      <w:r>
        <w:rPr>
          <w:rFonts w:ascii="Times New Roman"/>
          <w:b w:val="false"/>
          <w:i w:val="false"/>
          <w:color w:val="000000"/>
          <w:sz w:val="28"/>
        </w:rPr>
        <w:t>
      67. При поступлении в уполномоченный орган государства-члена сведений, измененных в Едином реестре сортов, или уведомления о невозможности представления сведений, удовлетворяющих параметрам запроса, выполняется операция "Прием и обработка измененных сведений из Единого реестра сортов" (P.AS.01.OPR.021), по результатам выполнения которой уполномоченный орган государства-члена, направивший запрос на получение сведений, измененных в Едином реестре сортов, осуществляет обработку полученных сведений или уведомления о невозможности представления сведений, удовлетворяющих параметрам запроса.</w:t>
      </w:r>
    </w:p>
    <w:bookmarkEnd w:id="395"/>
    <w:bookmarkStart w:name="z444" w:id="396"/>
    <w:p>
      <w:pPr>
        <w:spacing w:after="0"/>
        <w:ind w:left="0"/>
        <w:jc w:val="both"/>
      </w:pPr>
      <w:r>
        <w:rPr>
          <w:rFonts w:ascii="Times New Roman"/>
          <w:b w:val="false"/>
          <w:i w:val="false"/>
          <w:color w:val="000000"/>
          <w:sz w:val="28"/>
        </w:rPr>
        <w:t>
      68. В случае если уведомление о невозможности представления сведений, удовлетворяющих параметрам запроса, содержит информацию о превышении запрошенными сведениями допустимого объема, для получения требуемых сведений из Единого реестра сортов процедура "Получение измененных сведений из Единого реестра сортов" (P.AS.01.PRC.006) может быть выполнена с уточненными значениями параметров запроса последовательно необходимое количество раз.</w:t>
      </w:r>
    </w:p>
    <w:bookmarkEnd w:id="396"/>
    <w:bookmarkStart w:name="z445" w:id="397"/>
    <w:p>
      <w:pPr>
        <w:spacing w:after="0"/>
        <w:ind w:left="0"/>
        <w:jc w:val="both"/>
      </w:pPr>
      <w:r>
        <w:rPr>
          <w:rFonts w:ascii="Times New Roman"/>
          <w:b w:val="false"/>
          <w:i w:val="false"/>
          <w:color w:val="000000"/>
          <w:sz w:val="28"/>
        </w:rPr>
        <w:t>
      69. Результатом выполнения процедуры "Получение измененных сведений из Единого реестра сортов" (P.AS.01.PRC.006) является получение уполномоченным органом государства-члена сведений, измененных в Едином реестре сортов, или уведомления о невозможности представления сведений, удовлетворяющих параметрам запроса.</w:t>
      </w:r>
    </w:p>
    <w:bookmarkEnd w:id="397"/>
    <w:bookmarkStart w:name="z446" w:id="398"/>
    <w:p>
      <w:pPr>
        <w:spacing w:after="0"/>
        <w:ind w:left="0"/>
        <w:jc w:val="both"/>
      </w:pPr>
      <w:r>
        <w:rPr>
          <w:rFonts w:ascii="Times New Roman"/>
          <w:b w:val="false"/>
          <w:i w:val="false"/>
          <w:color w:val="000000"/>
          <w:sz w:val="28"/>
        </w:rPr>
        <w:t xml:space="preserve">
      70. Перечень операций общего процесса, выполняемых в рамках процедуры "Получение измененных сведений из Единого реестра сортов" (P.AS.01.PRC.006), приведен в таблице 29. </w:t>
      </w:r>
    </w:p>
    <w:bookmarkEnd w:id="3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448" w:id="399"/>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измененных сведений из Единого реестра сортов" (P.AS.01.PRC.006)</w:t>
      </w:r>
    </w:p>
    <w:bookmarkEnd w:id="3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13"/>
        <w:gridCol w:w="2324"/>
        <w:gridCol w:w="2563"/>
      </w:tblGrid>
      <w:tr>
        <w:trPr>
          <w:trHeight w:val="30" w:hRule="atLeast"/>
        </w:trPr>
        <w:tc>
          <w:tcPr>
            <w:tcW w:w="7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 w:id="400"/>
          <w:p>
            <w:pPr>
              <w:spacing w:after="20"/>
              <w:ind w:left="20"/>
              <w:jc w:val="both"/>
            </w:pPr>
            <w:r>
              <w:rPr>
                <w:rFonts w:ascii="Times New Roman"/>
                <w:b w:val="false"/>
                <w:i w:val="false"/>
                <w:color w:val="000000"/>
                <w:sz w:val="20"/>
              </w:rPr>
              <w:t>
Кодовое обозначение</w:t>
            </w:r>
          </w:p>
          <w:bookmarkEnd w:id="400"/>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 w:id="401"/>
          <w:p>
            <w:pPr>
              <w:spacing w:after="20"/>
              <w:ind w:left="20"/>
              <w:jc w:val="both"/>
            </w:pPr>
            <w:r>
              <w:rPr>
                <w:rFonts w:ascii="Times New Roman"/>
                <w:b w:val="false"/>
                <w:i w:val="false"/>
                <w:color w:val="000000"/>
                <w:sz w:val="20"/>
              </w:rPr>
              <w:t>
1</w:t>
            </w:r>
          </w:p>
          <w:bookmarkEnd w:id="401"/>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 w:id="402"/>
          <w:p>
            <w:pPr>
              <w:spacing w:after="20"/>
              <w:ind w:left="20"/>
              <w:jc w:val="both"/>
            </w:pPr>
            <w:r>
              <w:rPr>
                <w:rFonts w:ascii="Times New Roman"/>
                <w:b w:val="false"/>
                <w:i w:val="false"/>
                <w:color w:val="000000"/>
                <w:sz w:val="20"/>
              </w:rPr>
              <w:t>
P.AS.01.OPR.019</w:t>
            </w:r>
          </w:p>
          <w:bookmarkEnd w:id="402"/>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Единого реестра сортов</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30 настоящих Правил</w:t>
            </w:r>
          </w:p>
        </w:tc>
      </w:tr>
      <w:tr>
        <w:trPr>
          <w:trHeight w:val="30" w:hRule="atLeast"/>
        </w:trPr>
        <w:tc>
          <w:tcPr>
            <w:tcW w:w="7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 w:id="403"/>
          <w:p>
            <w:pPr>
              <w:spacing w:after="20"/>
              <w:ind w:left="20"/>
              <w:jc w:val="both"/>
            </w:pPr>
            <w:r>
              <w:rPr>
                <w:rFonts w:ascii="Times New Roman"/>
                <w:b w:val="false"/>
                <w:i w:val="false"/>
                <w:color w:val="000000"/>
                <w:sz w:val="20"/>
              </w:rPr>
              <w:t>
P.AS.01.OPR.020</w:t>
            </w:r>
          </w:p>
          <w:bookmarkEnd w:id="403"/>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измененных сведений из Единого реестра сортов</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31 настоящих Правил</w:t>
            </w:r>
          </w:p>
        </w:tc>
      </w:tr>
      <w:tr>
        <w:trPr>
          <w:trHeight w:val="30" w:hRule="atLeast"/>
        </w:trPr>
        <w:tc>
          <w:tcPr>
            <w:tcW w:w="7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 w:id="404"/>
          <w:p>
            <w:pPr>
              <w:spacing w:after="20"/>
              <w:ind w:left="20"/>
              <w:jc w:val="both"/>
            </w:pPr>
            <w:r>
              <w:rPr>
                <w:rFonts w:ascii="Times New Roman"/>
                <w:b w:val="false"/>
                <w:i w:val="false"/>
                <w:color w:val="000000"/>
                <w:sz w:val="20"/>
              </w:rPr>
              <w:t>
P.AS.01.OPR.021</w:t>
            </w:r>
          </w:p>
          <w:bookmarkEnd w:id="404"/>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из Единого реестра сортов</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32 настоящих Правил</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455" w:id="405"/>
    <w:p>
      <w:pPr>
        <w:spacing w:after="0"/>
        <w:ind w:left="0"/>
        <w:jc w:val="left"/>
      </w:pPr>
      <w:r>
        <w:rPr>
          <w:rFonts w:ascii="Times New Roman"/>
          <w:b/>
          <w:i w:val="false"/>
          <w:color w:val="000000"/>
        </w:rPr>
        <w:t xml:space="preserve"> Описание операции "Запрос измененных сведений из Единого реестра сортов" (P.AS.01.OPR.019)</w:t>
      </w:r>
    </w:p>
    <w:bookmarkEnd w:id="4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5"/>
        <w:gridCol w:w="759"/>
        <w:gridCol w:w="10756"/>
      </w:tblGrid>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 w:id="406"/>
          <w:p>
            <w:pPr>
              <w:spacing w:after="20"/>
              <w:ind w:left="20"/>
              <w:jc w:val="both"/>
            </w:pPr>
            <w:r>
              <w:rPr>
                <w:rFonts w:ascii="Times New Roman"/>
                <w:b w:val="false"/>
                <w:i w:val="false"/>
                <w:color w:val="000000"/>
                <w:sz w:val="20"/>
              </w:rPr>
              <w:t>
№ п/п</w:t>
            </w:r>
          </w:p>
          <w:bookmarkEnd w:id="406"/>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 w:id="407"/>
          <w:p>
            <w:pPr>
              <w:spacing w:after="20"/>
              <w:ind w:left="20"/>
              <w:jc w:val="both"/>
            </w:pPr>
            <w:r>
              <w:rPr>
                <w:rFonts w:ascii="Times New Roman"/>
                <w:b w:val="false"/>
                <w:i w:val="false"/>
                <w:color w:val="000000"/>
                <w:sz w:val="20"/>
              </w:rPr>
              <w:t>
1</w:t>
            </w:r>
          </w:p>
          <w:bookmarkEnd w:id="407"/>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 w:id="408"/>
          <w:p>
            <w:pPr>
              <w:spacing w:after="20"/>
              <w:ind w:left="20"/>
              <w:jc w:val="both"/>
            </w:pPr>
            <w:r>
              <w:rPr>
                <w:rFonts w:ascii="Times New Roman"/>
                <w:b w:val="false"/>
                <w:i w:val="false"/>
                <w:color w:val="000000"/>
                <w:sz w:val="20"/>
              </w:rPr>
              <w:t>
1</w:t>
            </w:r>
          </w:p>
          <w:bookmarkEnd w:id="408"/>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P.AS.01.OPR.019</w:t>
            </w:r>
          </w:p>
        </w:tc>
      </w:tr>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 w:id="409"/>
          <w:p>
            <w:pPr>
              <w:spacing w:after="20"/>
              <w:ind w:left="20"/>
              <w:jc w:val="both"/>
            </w:pPr>
            <w:r>
              <w:rPr>
                <w:rFonts w:ascii="Times New Roman"/>
                <w:b w:val="false"/>
                <w:i w:val="false"/>
                <w:color w:val="000000"/>
                <w:sz w:val="20"/>
              </w:rPr>
              <w:t>
2</w:t>
            </w:r>
          </w:p>
          <w:bookmarkEnd w:id="409"/>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Единого реестра сортов</w:t>
            </w:r>
          </w:p>
        </w:tc>
      </w:tr>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 w:id="410"/>
          <w:p>
            <w:pPr>
              <w:spacing w:after="20"/>
              <w:ind w:left="20"/>
              <w:jc w:val="both"/>
            </w:pPr>
            <w:r>
              <w:rPr>
                <w:rFonts w:ascii="Times New Roman"/>
                <w:b w:val="false"/>
                <w:i w:val="false"/>
                <w:color w:val="000000"/>
                <w:sz w:val="20"/>
              </w:rPr>
              <w:t>
3</w:t>
            </w:r>
          </w:p>
          <w:bookmarkEnd w:id="410"/>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 w:id="411"/>
          <w:p>
            <w:pPr>
              <w:spacing w:after="20"/>
              <w:ind w:left="20"/>
              <w:jc w:val="both"/>
            </w:pPr>
            <w:r>
              <w:rPr>
                <w:rFonts w:ascii="Times New Roman"/>
                <w:b w:val="false"/>
                <w:i w:val="false"/>
                <w:color w:val="000000"/>
                <w:sz w:val="20"/>
              </w:rPr>
              <w:t>
4</w:t>
            </w:r>
          </w:p>
          <w:bookmarkEnd w:id="411"/>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измененных сведений из Единого реестра сортов</w:t>
            </w:r>
          </w:p>
        </w:tc>
      </w:tr>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 w:id="412"/>
          <w:p>
            <w:pPr>
              <w:spacing w:after="20"/>
              <w:ind w:left="20"/>
              <w:jc w:val="both"/>
            </w:pPr>
            <w:r>
              <w:rPr>
                <w:rFonts w:ascii="Times New Roman"/>
                <w:b w:val="false"/>
                <w:i w:val="false"/>
                <w:color w:val="000000"/>
                <w:sz w:val="20"/>
              </w:rPr>
              <w:t>
5</w:t>
            </w:r>
          </w:p>
          <w:bookmarkEnd w:id="412"/>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запрашиваемых сведений должны соответствовать Описанию форматов и структур электронных документов и сведений</w:t>
            </w:r>
          </w:p>
        </w:tc>
      </w:tr>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 w:id="413"/>
          <w:p>
            <w:pPr>
              <w:spacing w:after="20"/>
              <w:ind w:left="20"/>
              <w:jc w:val="both"/>
            </w:pPr>
            <w:r>
              <w:rPr>
                <w:rFonts w:ascii="Times New Roman"/>
                <w:b w:val="false"/>
                <w:i w:val="false"/>
                <w:color w:val="000000"/>
                <w:sz w:val="20"/>
              </w:rPr>
              <w:t>
6</w:t>
            </w:r>
          </w:p>
          <w:bookmarkEnd w:id="413"/>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в Комиссию запрос на представление измененных сведений из Единого реестра сортов по государству-члену или по всему Единому реестру сортов в соответствии с Регламентом информационного взаимодействия. </w:t>
            </w:r>
            <w:r>
              <w:br/>
            </w:r>
            <w:r>
              <w:rPr>
                <w:rFonts w:ascii="Times New Roman"/>
                <w:b w:val="false"/>
                <w:i w:val="false"/>
                <w:color w:val="000000"/>
                <w:sz w:val="20"/>
              </w:rPr>
              <w:t>
При необходимости представления сведений, добавленных или измененных в Едином реестре сортов в течение определенного периода времени (или начиная с даты и времени, указанных в запросе, до момента выполнения запроса), в запросе указывается соответствующий период времени (или дата начала периода времени).</w:t>
            </w:r>
            <w:r>
              <w:br/>
            </w:r>
            <w:r>
              <w:rPr>
                <w:rFonts w:ascii="Times New Roman"/>
                <w:b w:val="false"/>
                <w:i w:val="false"/>
                <w:color w:val="000000"/>
                <w:sz w:val="20"/>
              </w:rPr>
              <w:t>
При необходимости представления сведений, содержащихся в Едином реестре сортов в полном объеме (с учетом исторических данных), период времени изменения сведений в запросе не указывается.</w:t>
            </w:r>
            <w:r>
              <w:br/>
            </w:r>
            <w:r>
              <w:rPr>
                <w:rFonts w:ascii="Times New Roman"/>
                <w:b w:val="false"/>
                <w:i w:val="false"/>
                <w:color w:val="000000"/>
                <w:sz w:val="20"/>
              </w:rPr>
              <w:t>
При необходимости представления сведений, включенных в Единый реестр сортов на основании сведений, представленных определенными государствами-членами, в запросе указываются коды государств-членов.</w:t>
            </w:r>
            <w:r>
              <w:br/>
            </w:r>
            <w:r>
              <w:rPr>
                <w:rFonts w:ascii="Times New Roman"/>
                <w:b w:val="false"/>
                <w:i w:val="false"/>
                <w:color w:val="000000"/>
                <w:sz w:val="20"/>
              </w:rPr>
              <w:t>
В случае необходимости ограничения объема представляемых сведений исполнитель указывает количество запрашиваемых записей и номер позиции в массиве запрашиваемых записей, начиная с которой будет формироваться ответное сообщение в соответствии с Регламентом информационного взаимодействия</w:t>
            </w:r>
          </w:p>
        </w:tc>
      </w:tr>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 w:id="414"/>
          <w:p>
            <w:pPr>
              <w:spacing w:after="20"/>
              <w:ind w:left="20"/>
              <w:jc w:val="both"/>
            </w:pPr>
            <w:r>
              <w:rPr>
                <w:rFonts w:ascii="Times New Roman"/>
                <w:b w:val="false"/>
                <w:i w:val="false"/>
                <w:color w:val="000000"/>
                <w:sz w:val="20"/>
              </w:rPr>
              <w:t>
7</w:t>
            </w:r>
          </w:p>
          <w:bookmarkEnd w:id="414"/>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получение сведений, измененных в Едином реестре сортов, направлен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466" w:id="415"/>
    <w:p>
      <w:pPr>
        <w:spacing w:after="0"/>
        <w:ind w:left="0"/>
        <w:jc w:val="left"/>
      </w:pPr>
      <w:r>
        <w:rPr>
          <w:rFonts w:ascii="Times New Roman"/>
          <w:b/>
          <w:i w:val="false"/>
          <w:color w:val="000000"/>
        </w:rPr>
        <w:t xml:space="preserve"> Описание операции "Обработка и представление измененных сведений из Единого реестра сортов" (P.AS.01.OPR.020)</w:t>
      </w:r>
    </w:p>
    <w:bookmarkEnd w:id="4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7"/>
        <w:gridCol w:w="665"/>
        <w:gridCol w:w="10948"/>
      </w:tblGrid>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 w:id="416"/>
          <w:p>
            <w:pPr>
              <w:spacing w:after="20"/>
              <w:ind w:left="20"/>
              <w:jc w:val="both"/>
            </w:pPr>
            <w:r>
              <w:rPr>
                <w:rFonts w:ascii="Times New Roman"/>
                <w:b w:val="false"/>
                <w:i w:val="false"/>
                <w:color w:val="000000"/>
                <w:sz w:val="20"/>
              </w:rPr>
              <w:t>
№ п/п</w:t>
            </w:r>
          </w:p>
          <w:bookmarkEnd w:id="416"/>
        </w:tc>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 w:id="417"/>
          <w:p>
            <w:pPr>
              <w:spacing w:after="20"/>
              <w:ind w:left="20"/>
              <w:jc w:val="both"/>
            </w:pPr>
            <w:r>
              <w:rPr>
                <w:rFonts w:ascii="Times New Roman"/>
                <w:b w:val="false"/>
                <w:i w:val="false"/>
                <w:color w:val="000000"/>
                <w:sz w:val="20"/>
              </w:rPr>
              <w:t>
1</w:t>
            </w:r>
          </w:p>
          <w:bookmarkEnd w:id="417"/>
        </w:tc>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 w:id="418"/>
          <w:p>
            <w:pPr>
              <w:spacing w:after="20"/>
              <w:ind w:left="20"/>
              <w:jc w:val="both"/>
            </w:pPr>
            <w:r>
              <w:rPr>
                <w:rFonts w:ascii="Times New Roman"/>
                <w:b w:val="false"/>
                <w:i w:val="false"/>
                <w:color w:val="000000"/>
                <w:sz w:val="20"/>
              </w:rPr>
              <w:t>
1</w:t>
            </w:r>
          </w:p>
          <w:bookmarkEnd w:id="418"/>
        </w:tc>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P.AS.01.OPR.020</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 w:id="419"/>
          <w:p>
            <w:pPr>
              <w:spacing w:after="20"/>
              <w:ind w:left="20"/>
              <w:jc w:val="both"/>
            </w:pPr>
            <w:r>
              <w:rPr>
                <w:rFonts w:ascii="Times New Roman"/>
                <w:b w:val="false"/>
                <w:i w:val="false"/>
                <w:color w:val="000000"/>
                <w:sz w:val="20"/>
              </w:rPr>
              <w:t>
2</w:t>
            </w:r>
          </w:p>
          <w:bookmarkEnd w:id="419"/>
        </w:tc>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измененных сведений из Единого реестра сортов</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 w:id="420"/>
          <w:p>
            <w:pPr>
              <w:spacing w:after="20"/>
              <w:ind w:left="20"/>
              <w:jc w:val="both"/>
            </w:pPr>
            <w:r>
              <w:rPr>
                <w:rFonts w:ascii="Times New Roman"/>
                <w:b w:val="false"/>
                <w:i w:val="false"/>
                <w:color w:val="000000"/>
                <w:sz w:val="20"/>
              </w:rPr>
              <w:t>
3</w:t>
            </w:r>
          </w:p>
          <w:bookmarkEnd w:id="420"/>
        </w:tc>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 w:id="421"/>
          <w:p>
            <w:pPr>
              <w:spacing w:after="20"/>
              <w:ind w:left="20"/>
              <w:jc w:val="both"/>
            </w:pPr>
            <w:r>
              <w:rPr>
                <w:rFonts w:ascii="Times New Roman"/>
                <w:b w:val="false"/>
                <w:i w:val="false"/>
                <w:color w:val="000000"/>
                <w:sz w:val="20"/>
              </w:rPr>
              <w:t>
4</w:t>
            </w:r>
          </w:p>
          <w:bookmarkEnd w:id="421"/>
        </w:tc>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на получение измененных сведений из Единого реестра сортов (операция "Запрос измененных сведений из Единого реестра сортов" (P.AS.01.OPR.019))</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 w:id="422"/>
          <w:p>
            <w:pPr>
              <w:spacing w:after="20"/>
              <w:ind w:left="20"/>
              <w:jc w:val="both"/>
            </w:pPr>
            <w:r>
              <w:rPr>
                <w:rFonts w:ascii="Times New Roman"/>
                <w:b w:val="false"/>
                <w:i w:val="false"/>
                <w:color w:val="000000"/>
                <w:sz w:val="20"/>
              </w:rPr>
              <w:t>
5</w:t>
            </w:r>
          </w:p>
          <w:bookmarkEnd w:id="422"/>
        </w:tc>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423"/>
          <w:p>
            <w:pPr>
              <w:spacing w:after="20"/>
              <w:ind w:left="20"/>
              <w:jc w:val="both"/>
            </w:pPr>
            <w:r>
              <w:rPr>
                <w:rFonts w:ascii="Times New Roman"/>
                <w:b w:val="false"/>
                <w:i w:val="false"/>
                <w:color w:val="000000"/>
                <w:sz w:val="20"/>
              </w:rPr>
              <w:t>
6</w:t>
            </w:r>
          </w:p>
          <w:bookmarkEnd w:id="423"/>
        </w:tc>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w:t>
            </w:r>
            <w:r>
              <w:br/>
            </w:r>
            <w:r>
              <w:rPr>
                <w:rFonts w:ascii="Times New Roman"/>
                <w:b w:val="false"/>
                <w:i w:val="false"/>
                <w:color w:val="000000"/>
                <w:sz w:val="20"/>
              </w:rPr>
              <w:t>
При успешном выполнении проверки исполнитель направляет ответ на запрос в зависимости от условий запроса, обеспечивая при этом сортировку записей в соответствии с порядком поступления этих записей в Единый реестр сортов.</w:t>
            </w:r>
            <w:r>
              <w:br/>
            </w:r>
            <w:r>
              <w:rPr>
                <w:rFonts w:ascii="Times New Roman"/>
                <w:b w:val="false"/>
                <w:i w:val="false"/>
                <w:color w:val="000000"/>
                <w:sz w:val="20"/>
              </w:rPr>
              <w:t>
Исполнитель направляет ответ на запрос в соответствии с Регламентом информационного взаимодействия.</w:t>
            </w:r>
            <w:r>
              <w:br/>
            </w:r>
            <w:r>
              <w:rPr>
                <w:rFonts w:ascii="Times New Roman"/>
                <w:b w:val="false"/>
                <w:i w:val="false"/>
                <w:color w:val="000000"/>
                <w:sz w:val="20"/>
              </w:rPr>
              <w:t>
При представлении ответа на запрос могут быть направлены сообщения:</w:t>
            </w:r>
            <w:r>
              <w:br/>
            </w:r>
            <w:r>
              <w:rPr>
                <w:rFonts w:ascii="Times New Roman"/>
                <w:b w:val="false"/>
                <w:i w:val="false"/>
                <w:color w:val="000000"/>
                <w:sz w:val="20"/>
              </w:rPr>
              <w:t>
с измененными сведениями из Единого реестра сортов, за период, указанный в запросе (или за период, начиная с даты, указанной в запросе, до момента выполнения запроса);</w:t>
            </w:r>
            <w:r>
              <w:br/>
            </w:r>
            <w:r>
              <w:rPr>
                <w:rFonts w:ascii="Times New Roman"/>
                <w:b w:val="false"/>
                <w:i w:val="false"/>
                <w:color w:val="000000"/>
                <w:sz w:val="20"/>
              </w:rPr>
              <w:t>
с уведомлением о невозможности предоставления сведений, удовлетворяющих параметрам запроса.</w:t>
            </w:r>
            <w:r>
              <w:br/>
            </w:r>
            <w:r>
              <w:rPr>
                <w:rFonts w:ascii="Times New Roman"/>
                <w:b w:val="false"/>
                <w:i w:val="false"/>
                <w:color w:val="000000"/>
                <w:sz w:val="20"/>
              </w:rPr>
              <w:t xml:space="preserve">
В случае если уведомление о невозможности представления сведений, удовлетворяющих параметрам запроса, формируется в связи с отсутствием в реестре сведений, удовлетворяющих параметрам запроса, в уведомлении указывается </w:t>
            </w:r>
            <w:r>
              <w:br/>
            </w:r>
            <w:r>
              <w:rPr>
                <w:rFonts w:ascii="Times New Roman"/>
                <w:b w:val="false"/>
                <w:i w:val="false"/>
                <w:color w:val="000000"/>
                <w:sz w:val="20"/>
              </w:rPr>
              <w:t xml:space="preserve">
код результата обработки сведений, соответствующий отсутствию запрашиваемых сведений. </w:t>
            </w:r>
            <w:r>
              <w:br/>
            </w:r>
            <w:r>
              <w:rPr>
                <w:rFonts w:ascii="Times New Roman"/>
                <w:b w:val="false"/>
                <w:i w:val="false"/>
                <w:color w:val="000000"/>
                <w:sz w:val="20"/>
              </w:rPr>
              <w:t>
В случае если уведомление о невозможности представления сведений, удовлетворяющих параметрам запроса, формируется в связи с превышением запрошенными сведениями допустимого объема, в уведомлении указывается код результата обработки сведений, соответствующий</w:t>
            </w:r>
            <w:r>
              <w:br/>
            </w:r>
            <w:r>
              <w:rPr>
                <w:rFonts w:ascii="Times New Roman"/>
                <w:b w:val="false"/>
                <w:i w:val="false"/>
                <w:color w:val="000000"/>
                <w:sz w:val="20"/>
              </w:rPr>
              <w:t>
превышению допустимого объема запрашиваемых сведений, и количество таких записей, сформированных по запросу.</w:t>
            </w:r>
            <w:r>
              <w:br/>
            </w:r>
            <w:r>
              <w:rPr>
                <w:rFonts w:ascii="Times New Roman"/>
                <w:b w:val="false"/>
                <w:i w:val="false"/>
                <w:color w:val="000000"/>
                <w:sz w:val="20"/>
              </w:rPr>
              <w:t>
В случае если период времени изменения сведений в запросе не указан, представляются все сведения из Единого реестра сортов с историей их изменений</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 w:id="424"/>
          <w:p>
            <w:pPr>
              <w:spacing w:after="20"/>
              <w:ind w:left="20"/>
              <w:jc w:val="both"/>
            </w:pPr>
            <w:r>
              <w:rPr>
                <w:rFonts w:ascii="Times New Roman"/>
                <w:b w:val="false"/>
                <w:i w:val="false"/>
                <w:color w:val="000000"/>
                <w:sz w:val="20"/>
              </w:rPr>
              <w:t>
7</w:t>
            </w:r>
          </w:p>
          <w:bookmarkEnd w:id="424"/>
        </w:tc>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государства-члена представлены измененные сведения из Единого реестра сортов или направлено уведомление о невозможности представления сведений, удовлетворяющих параметрам запроса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32</w:t>
            </w:r>
          </w:p>
        </w:tc>
      </w:tr>
    </w:tbl>
    <w:bookmarkStart w:name="z477" w:id="425"/>
    <w:p>
      <w:pPr>
        <w:spacing w:after="0"/>
        <w:ind w:left="0"/>
        <w:jc w:val="left"/>
      </w:pPr>
      <w:r>
        <w:rPr>
          <w:rFonts w:ascii="Times New Roman"/>
          <w:b/>
          <w:i w:val="false"/>
          <w:color w:val="000000"/>
        </w:rPr>
        <w:t xml:space="preserve"> Описание операции "Прием и обработка измененных сведений из Единого реестра сортов" (P.AS.01.OPR.021)</w:t>
      </w:r>
    </w:p>
    <w:bookmarkEnd w:id="4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5"/>
        <w:gridCol w:w="1166"/>
        <w:gridCol w:w="9929"/>
      </w:tblGrid>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426"/>
          <w:p>
            <w:pPr>
              <w:spacing w:after="20"/>
              <w:ind w:left="20"/>
              <w:jc w:val="both"/>
            </w:pPr>
            <w:r>
              <w:rPr>
                <w:rFonts w:ascii="Times New Roman"/>
                <w:b w:val="false"/>
                <w:i w:val="false"/>
                <w:color w:val="000000"/>
                <w:sz w:val="20"/>
              </w:rPr>
              <w:t>
№ п/п</w:t>
            </w:r>
          </w:p>
          <w:bookmarkEnd w:id="426"/>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 w:id="427"/>
          <w:p>
            <w:pPr>
              <w:spacing w:after="20"/>
              <w:ind w:left="20"/>
              <w:jc w:val="both"/>
            </w:pPr>
            <w:r>
              <w:rPr>
                <w:rFonts w:ascii="Times New Roman"/>
                <w:b w:val="false"/>
                <w:i w:val="false"/>
                <w:color w:val="000000"/>
                <w:sz w:val="20"/>
              </w:rPr>
              <w:t>
1</w:t>
            </w:r>
          </w:p>
          <w:bookmarkEnd w:id="427"/>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428"/>
          <w:p>
            <w:pPr>
              <w:spacing w:after="20"/>
              <w:ind w:left="20"/>
              <w:jc w:val="both"/>
            </w:pPr>
            <w:r>
              <w:rPr>
                <w:rFonts w:ascii="Times New Roman"/>
                <w:b w:val="false"/>
                <w:i w:val="false"/>
                <w:color w:val="000000"/>
                <w:sz w:val="20"/>
              </w:rPr>
              <w:t>
1</w:t>
            </w:r>
          </w:p>
          <w:bookmarkEnd w:id="428"/>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P.AS.01.OPR.021</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 w:id="429"/>
          <w:p>
            <w:pPr>
              <w:spacing w:after="20"/>
              <w:ind w:left="20"/>
              <w:jc w:val="both"/>
            </w:pPr>
            <w:r>
              <w:rPr>
                <w:rFonts w:ascii="Times New Roman"/>
                <w:b w:val="false"/>
                <w:i w:val="false"/>
                <w:color w:val="000000"/>
                <w:sz w:val="20"/>
              </w:rPr>
              <w:t>
2</w:t>
            </w:r>
          </w:p>
          <w:bookmarkEnd w:id="429"/>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из Единого реестра сортов</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 w:id="430"/>
          <w:p>
            <w:pPr>
              <w:spacing w:after="20"/>
              <w:ind w:left="20"/>
              <w:jc w:val="both"/>
            </w:pPr>
            <w:r>
              <w:rPr>
                <w:rFonts w:ascii="Times New Roman"/>
                <w:b w:val="false"/>
                <w:i w:val="false"/>
                <w:color w:val="000000"/>
                <w:sz w:val="20"/>
              </w:rPr>
              <w:t>
3</w:t>
            </w:r>
          </w:p>
          <w:bookmarkEnd w:id="430"/>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 w:id="431"/>
          <w:p>
            <w:pPr>
              <w:spacing w:after="20"/>
              <w:ind w:left="20"/>
              <w:jc w:val="both"/>
            </w:pPr>
            <w:r>
              <w:rPr>
                <w:rFonts w:ascii="Times New Roman"/>
                <w:b w:val="false"/>
                <w:i w:val="false"/>
                <w:color w:val="000000"/>
                <w:sz w:val="20"/>
              </w:rPr>
              <w:t>
4</w:t>
            </w:r>
          </w:p>
          <w:bookmarkEnd w:id="431"/>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сведений, измененных в Едином реестре сортов, или уведомлении о невозможности представления сведений</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 w:id="432"/>
          <w:p>
            <w:pPr>
              <w:spacing w:after="20"/>
              <w:ind w:left="20"/>
              <w:jc w:val="both"/>
            </w:pPr>
            <w:r>
              <w:rPr>
                <w:rFonts w:ascii="Times New Roman"/>
                <w:b w:val="false"/>
                <w:i w:val="false"/>
                <w:color w:val="000000"/>
                <w:sz w:val="20"/>
              </w:rPr>
              <w:t>
5</w:t>
            </w:r>
          </w:p>
          <w:bookmarkEnd w:id="432"/>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433"/>
          <w:p>
            <w:pPr>
              <w:spacing w:after="20"/>
              <w:ind w:left="20"/>
              <w:jc w:val="both"/>
            </w:pPr>
            <w:r>
              <w:rPr>
                <w:rFonts w:ascii="Times New Roman"/>
                <w:b w:val="false"/>
                <w:i w:val="false"/>
                <w:color w:val="000000"/>
                <w:sz w:val="20"/>
              </w:rPr>
              <w:t>
6</w:t>
            </w:r>
          </w:p>
          <w:bookmarkEnd w:id="433"/>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обработку полученных сведений в соответствии с Регламентом информационного взаимодействия</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 w:id="434"/>
          <w:p>
            <w:pPr>
              <w:spacing w:after="20"/>
              <w:ind w:left="20"/>
              <w:jc w:val="both"/>
            </w:pPr>
            <w:r>
              <w:rPr>
                <w:rFonts w:ascii="Times New Roman"/>
                <w:b w:val="false"/>
                <w:i w:val="false"/>
                <w:color w:val="000000"/>
                <w:sz w:val="20"/>
              </w:rPr>
              <w:t>
7</w:t>
            </w:r>
          </w:p>
          <w:bookmarkEnd w:id="434"/>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из Единого реестра сортов или уведомление о невозможности представления сведений, удовлетворяющих параметрам запроса, получены</w:t>
            </w:r>
          </w:p>
        </w:tc>
      </w:tr>
    </w:tbl>
    <w:p>
      <w:pPr>
        <w:spacing w:after="0"/>
        <w:ind w:left="0"/>
        <w:jc w:val="left"/>
      </w:pPr>
      <w:r>
        <w:br/>
      </w:r>
      <w:r>
        <w:rPr>
          <w:rFonts w:ascii="Times New Roman"/>
          <w:b w:val="false"/>
          <w:i w:val="false"/>
          <w:color w:val="000000"/>
          <w:sz w:val="28"/>
        </w:rPr>
        <w:t>
</w:t>
      </w:r>
    </w:p>
    <w:bookmarkStart w:name="z487" w:id="435"/>
    <w:p>
      <w:pPr>
        <w:spacing w:after="0"/>
        <w:ind w:left="0"/>
        <w:jc w:val="left"/>
      </w:pPr>
      <w:r>
        <w:rPr>
          <w:rFonts w:ascii="Times New Roman"/>
          <w:b/>
          <w:i w:val="false"/>
          <w:color w:val="000000"/>
        </w:rPr>
        <w:t xml:space="preserve"> Процедура "Получение сведений о количестве записей Единого реестра сортов" (P.AS.01.PRC.007)</w:t>
      </w:r>
    </w:p>
    <w:bookmarkEnd w:id="435"/>
    <w:bookmarkStart w:name="z488" w:id="436"/>
    <w:p>
      <w:pPr>
        <w:spacing w:after="0"/>
        <w:ind w:left="0"/>
        <w:jc w:val="both"/>
      </w:pPr>
      <w:r>
        <w:rPr>
          <w:rFonts w:ascii="Times New Roman"/>
          <w:b w:val="false"/>
          <w:i w:val="false"/>
          <w:color w:val="000000"/>
          <w:sz w:val="28"/>
        </w:rPr>
        <w:t>
      71. Схема выполнения процедуры "Получение сведений о количестве записей Единого реестра сортов" (P.AS.01.PRC.007) представлена на рисунке 10.</w:t>
      </w:r>
    </w:p>
    <w:bookmarkEnd w:id="436"/>
    <w:bookmarkStart w:name="z489" w:id="437"/>
    <w:p>
      <w:pPr>
        <w:spacing w:after="0"/>
        <w:ind w:left="0"/>
        <w:jc w:val="both"/>
      </w:pPr>
      <w:r>
        <w:rPr>
          <w:rFonts w:ascii="Times New Roman"/>
          <w:b w:val="false"/>
          <w:i w:val="false"/>
          <w:color w:val="000000"/>
          <w:sz w:val="28"/>
        </w:rPr>
        <w:t xml:space="preserve">
      </w:t>
      </w:r>
    </w:p>
    <w:bookmarkEnd w:id="437"/>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0" w:id="438"/>
    <w:p>
      <w:pPr>
        <w:spacing w:after="0"/>
        <w:ind w:left="0"/>
        <w:jc w:val="both"/>
      </w:pPr>
      <w:r>
        <w:rPr>
          <w:rFonts w:ascii="Times New Roman"/>
          <w:b w:val="false"/>
          <w:i w:val="false"/>
          <w:color w:val="000000"/>
          <w:sz w:val="28"/>
        </w:rPr>
        <w:t>
      Рис. 10. Схема выполнения процедуры "Получение сведений о количестве записей Единого реестра сортов" (P.AS.01.PRC.007)</w:t>
      </w:r>
    </w:p>
    <w:bookmarkEnd w:id="438"/>
    <w:bookmarkStart w:name="z491" w:id="439"/>
    <w:p>
      <w:pPr>
        <w:spacing w:after="0"/>
        <w:ind w:left="0"/>
        <w:jc w:val="both"/>
      </w:pPr>
      <w:r>
        <w:rPr>
          <w:rFonts w:ascii="Times New Roman"/>
          <w:b w:val="false"/>
          <w:i w:val="false"/>
          <w:color w:val="000000"/>
          <w:sz w:val="28"/>
        </w:rPr>
        <w:t>
      72. Процедура "Получение сведений о количестве записей Единого реестра сортов" (P.AS.01.PRC.007) выполняется в целях получения уполномоченным органом государства-члена сведений о количестве записей Единого реестра сортов.</w:t>
      </w:r>
    </w:p>
    <w:bookmarkEnd w:id="439"/>
    <w:bookmarkStart w:name="z492" w:id="440"/>
    <w:p>
      <w:pPr>
        <w:spacing w:after="0"/>
        <w:ind w:left="0"/>
        <w:jc w:val="both"/>
      </w:pPr>
      <w:r>
        <w:rPr>
          <w:rFonts w:ascii="Times New Roman"/>
          <w:b w:val="false"/>
          <w:i w:val="false"/>
          <w:color w:val="000000"/>
          <w:sz w:val="28"/>
        </w:rPr>
        <w:t>
      73. Первой выполняется операция "Запрос сведений о количестве записей Единого реестра сортов" (P.AS.01.OPR.022), по результатам выполнения которой уполномоченный орган государства-члена формирует и направляет в Комиссию запрос на получение количества записей Единого реестра сортов в соответствии с установленными параметрами.</w:t>
      </w:r>
    </w:p>
    <w:bookmarkEnd w:id="440"/>
    <w:bookmarkStart w:name="z493" w:id="441"/>
    <w:p>
      <w:pPr>
        <w:spacing w:after="0"/>
        <w:ind w:left="0"/>
        <w:jc w:val="both"/>
      </w:pPr>
      <w:r>
        <w:rPr>
          <w:rFonts w:ascii="Times New Roman"/>
          <w:b w:val="false"/>
          <w:i w:val="false"/>
          <w:color w:val="000000"/>
          <w:sz w:val="28"/>
        </w:rPr>
        <w:t>
      В зависимости от параметров запроса может быть запрошено количество следующих записей:</w:t>
      </w:r>
    </w:p>
    <w:bookmarkEnd w:id="441"/>
    <w:bookmarkStart w:name="z494" w:id="442"/>
    <w:p>
      <w:pPr>
        <w:spacing w:after="0"/>
        <w:ind w:left="0"/>
        <w:jc w:val="both"/>
      </w:pPr>
      <w:r>
        <w:rPr>
          <w:rFonts w:ascii="Times New Roman"/>
          <w:b w:val="false"/>
          <w:i w:val="false"/>
          <w:color w:val="000000"/>
          <w:sz w:val="28"/>
        </w:rPr>
        <w:t xml:space="preserve">
      записей, актуальных на определенную дату; </w:t>
      </w:r>
    </w:p>
    <w:bookmarkEnd w:id="442"/>
    <w:bookmarkStart w:name="z495" w:id="443"/>
    <w:p>
      <w:pPr>
        <w:spacing w:after="0"/>
        <w:ind w:left="0"/>
        <w:jc w:val="both"/>
      </w:pPr>
      <w:r>
        <w:rPr>
          <w:rFonts w:ascii="Times New Roman"/>
          <w:b w:val="false"/>
          <w:i w:val="false"/>
          <w:color w:val="000000"/>
          <w:sz w:val="28"/>
        </w:rPr>
        <w:t>
      записей, включение или изменение которых произошло начиная с момента, указанного в запросе, до момента выполнения этого запроса;</w:t>
      </w:r>
    </w:p>
    <w:bookmarkEnd w:id="443"/>
    <w:bookmarkStart w:name="z496" w:id="444"/>
    <w:p>
      <w:pPr>
        <w:spacing w:after="0"/>
        <w:ind w:left="0"/>
        <w:jc w:val="both"/>
      </w:pPr>
      <w:r>
        <w:rPr>
          <w:rFonts w:ascii="Times New Roman"/>
          <w:b w:val="false"/>
          <w:i w:val="false"/>
          <w:color w:val="000000"/>
          <w:sz w:val="28"/>
        </w:rPr>
        <w:t>
      записей, включение или изменение которых произошло в течение периода времени, указанного в запросе;</w:t>
      </w:r>
    </w:p>
    <w:bookmarkEnd w:id="444"/>
    <w:bookmarkStart w:name="z497" w:id="445"/>
    <w:p>
      <w:pPr>
        <w:spacing w:after="0"/>
        <w:ind w:left="0"/>
        <w:jc w:val="both"/>
      </w:pPr>
      <w:r>
        <w:rPr>
          <w:rFonts w:ascii="Times New Roman"/>
          <w:b w:val="false"/>
          <w:i w:val="false"/>
          <w:color w:val="000000"/>
          <w:sz w:val="28"/>
        </w:rPr>
        <w:t>
      общего количества записей Единого реестра сортов (с учетом исторических данных).</w:t>
      </w:r>
    </w:p>
    <w:bookmarkEnd w:id="445"/>
    <w:bookmarkStart w:name="z498" w:id="446"/>
    <w:p>
      <w:pPr>
        <w:spacing w:after="0"/>
        <w:ind w:left="0"/>
        <w:jc w:val="both"/>
      </w:pPr>
      <w:r>
        <w:rPr>
          <w:rFonts w:ascii="Times New Roman"/>
          <w:b w:val="false"/>
          <w:i w:val="false"/>
          <w:color w:val="000000"/>
          <w:sz w:val="28"/>
        </w:rPr>
        <w:t>
      74. При поступлении в Комиссию запроса на получение сведений о количестве записей Единого реестра сортов выполняется операция "Обработка и представление сведений о количестве записей Единого реестра сортов" (P.AS.01.OPR.023), по результатам выполнения которой Комиссия формирует и направляет уполномоченному органу государства-члена количество записей Единого реестра сортов, удовлетворяющих параметрам запроса.</w:t>
      </w:r>
    </w:p>
    <w:bookmarkEnd w:id="446"/>
    <w:bookmarkStart w:name="z499" w:id="447"/>
    <w:p>
      <w:pPr>
        <w:spacing w:after="0"/>
        <w:ind w:left="0"/>
        <w:jc w:val="both"/>
      </w:pPr>
      <w:r>
        <w:rPr>
          <w:rFonts w:ascii="Times New Roman"/>
          <w:b w:val="false"/>
          <w:i w:val="false"/>
          <w:color w:val="000000"/>
          <w:sz w:val="28"/>
        </w:rPr>
        <w:t>
      75. При поступлении в уполномоченный орган государства-члена сведений о количестве записей Единого реестра сортов, удовлетворяющих параметрам запроса, выполняется операция "Прием и обработка сведений о количестве записей Единого реестра сортов" (P.AS.01.OPR.024), по результатам выполнения которой уполномоченный орган государства-члена, направивший запрос на получение сведений о количестве записей Единого реестра сортов, осуществляет обработку полученных сведений.</w:t>
      </w:r>
    </w:p>
    <w:bookmarkEnd w:id="447"/>
    <w:bookmarkStart w:name="z500" w:id="448"/>
    <w:p>
      <w:pPr>
        <w:spacing w:after="0"/>
        <w:ind w:left="0"/>
        <w:jc w:val="both"/>
      </w:pPr>
      <w:r>
        <w:rPr>
          <w:rFonts w:ascii="Times New Roman"/>
          <w:b w:val="false"/>
          <w:i w:val="false"/>
          <w:color w:val="000000"/>
          <w:sz w:val="28"/>
        </w:rPr>
        <w:t>
      76. Результатом выполнения процедуры "Получение сведений о количестве записей Единого реестра сортов" (P.AS.01.PRC.007) является получение уполномоченным органом государства-члена сведений о количестве записей Единого реестра сортов.</w:t>
      </w:r>
    </w:p>
    <w:bookmarkEnd w:id="448"/>
    <w:bookmarkStart w:name="z501" w:id="449"/>
    <w:p>
      <w:pPr>
        <w:spacing w:after="0"/>
        <w:ind w:left="0"/>
        <w:jc w:val="both"/>
      </w:pPr>
      <w:r>
        <w:rPr>
          <w:rFonts w:ascii="Times New Roman"/>
          <w:b w:val="false"/>
          <w:i w:val="false"/>
          <w:color w:val="000000"/>
          <w:sz w:val="28"/>
        </w:rPr>
        <w:t>
      77. Перечень операций общего процесса, выполняемых в рамках процедуры "Получение сведений о количестве записей Единого реестра сортов" (P.AS.01.PRC.007), приведен в таблице 33.</w:t>
      </w:r>
    </w:p>
    <w:bookmarkEnd w:id="4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33</w:t>
            </w:r>
          </w:p>
        </w:tc>
      </w:tr>
    </w:tbl>
    <w:bookmarkStart w:name="z503" w:id="450"/>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о количестве записей Единого реестра сортов" (P.AS.01.PRC.007)</w:t>
      </w:r>
    </w:p>
    <w:bookmarkEnd w:id="4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70"/>
        <w:gridCol w:w="2516"/>
        <w:gridCol w:w="2514"/>
      </w:tblGrid>
      <w:tr>
        <w:trPr>
          <w:trHeight w:val="30" w:hRule="atLeast"/>
        </w:trPr>
        <w:tc>
          <w:tcPr>
            <w:tcW w:w="7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 w:id="451"/>
          <w:p>
            <w:pPr>
              <w:spacing w:after="20"/>
              <w:ind w:left="20"/>
              <w:jc w:val="both"/>
            </w:pPr>
            <w:r>
              <w:rPr>
                <w:rFonts w:ascii="Times New Roman"/>
                <w:b w:val="false"/>
                <w:i w:val="false"/>
                <w:color w:val="000000"/>
                <w:sz w:val="20"/>
              </w:rPr>
              <w:t>
Кодовое обозначение</w:t>
            </w:r>
          </w:p>
          <w:bookmarkEnd w:id="451"/>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 w:id="452"/>
          <w:p>
            <w:pPr>
              <w:spacing w:after="20"/>
              <w:ind w:left="20"/>
              <w:jc w:val="both"/>
            </w:pPr>
            <w:r>
              <w:rPr>
                <w:rFonts w:ascii="Times New Roman"/>
                <w:b w:val="false"/>
                <w:i w:val="false"/>
                <w:color w:val="000000"/>
                <w:sz w:val="20"/>
              </w:rPr>
              <w:t>
1</w:t>
            </w:r>
          </w:p>
          <w:bookmarkEnd w:id="452"/>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 w:id="453"/>
          <w:p>
            <w:pPr>
              <w:spacing w:after="20"/>
              <w:ind w:left="20"/>
              <w:jc w:val="both"/>
            </w:pPr>
            <w:r>
              <w:rPr>
                <w:rFonts w:ascii="Times New Roman"/>
                <w:b w:val="false"/>
                <w:i w:val="false"/>
                <w:color w:val="000000"/>
                <w:sz w:val="20"/>
              </w:rPr>
              <w:t>
P.AS.01.OPR.022</w:t>
            </w:r>
          </w:p>
          <w:bookmarkEnd w:id="453"/>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количестве записей Единого реестра сортов</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34 настоящих Правил</w:t>
            </w:r>
          </w:p>
        </w:tc>
      </w:tr>
      <w:tr>
        <w:trPr>
          <w:trHeight w:val="30" w:hRule="atLeast"/>
        </w:trPr>
        <w:tc>
          <w:tcPr>
            <w:tcW w:w="7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 w:id="454"/>
          <w:p>
            <w:pPr>
              <w:spacing w:after="20"/>
              <w:ind w:left="20"/>
              <w:jc w:val="both"/>
            </w:pPr>
            <w:r>
              <w:rPr>
                <w:rFonts w:ascii="Times New Roman"/>
                <w:b w:val="false"/>
                <w:i w:val="false"/>
                <w:color w:val="000000"/>
                <w:sz w:val="20"/>
              </w:rPr>
              <w:t>
P.AS.01.OPR.023</w:t>
            </w:r>
          </w:p>
          <w:bookmarkEnd w:id="454"/>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количестве записей Единого реестра сортов</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35 настоящих Правил</w:t>
            </w:r>
          </w:p>
        </w:tc>
      </w:tr>
      <w:tr>
        <w:trPr>
          <w:trHeight w:val="30" w:hRule="atLeast"/>
        </w:trPr>
        <w:tc>
          <w:tcPr>
            <w:tcW w:w="7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 w:id="455"/>
          <w:p>
            <w:pPr>
              <w:spacing w:after="20"/>
              <w:ind w:left="20"/>
              <w:jc w:val="both"/>
            </w:pPr>
            <w:r>
              <w:rPr>
                <w:rFonts w:ascii="Times New Roman"/>
                <w:b w:val="false"/>
                <w:i w:val="false"/>
                <w:color w:val="000000"/>
                <w:sz w:val="20"/>
              </w:rPr>
              <w:t>
P.AS.01.OPR.024</w:t>
            </w:r>
          </w:p>
          <w:bookmarkEnd w:id="455"/>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количестве записей Единого реестра сортов</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36 настоящих Правил</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34</w:t>
            </w:r>
          </w:p>
        </w:tc>
      </w:tr>
    </w:tbl>
    <w:bookmarkStart w:name="z510" w:id="456"/>
    <w:p>
      <w:pPr>
        <w:spacing w:after="0"/>
        <w:ind w:left="0"/>
        <w:jc w:val="left"/>
      </w:pPr>
      <w:r>
        <w:rPr>
          <w:rFonts w:ascii="Times New Roman"/>
          <w:b/>
          <w:i w:val="false"/>
          <w:color w:val="000000"/>
        </w:rPr>
        <w:t xml:space="preserve"> Описание операции "Запрос сведений о количестве записей Единого реестра сортов" (P.AS.01.OPR.022)</w:t>
      </w:r>
    </w:p>
    <w:bookmarkEnd w:id="4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5"/>
        <w:gridCol w:w="759"/>
        <w:gridCol w:w="10756"/>
      </w:tblGrid>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457"/>
          <w:p>
            <w:pPr>
              <w:spacing w:after="20"/>
              <w:ind w:left="20"/>
              <w:jc w:val="both"/>
            </w:pPr>
            <w:r>
              <w:rPr>
                <w:rFonts w:ascii="Times New Roman"/>
                <w:b w:val="false"/>
                <w:i w:val="false"/>
                <w:color w:val="000000"/>
                <w:sz w:val="20"/>
              </w:rPr>
              <w:t>
№ п/п</w:t>
            </w:r>
          </w:p>
          <w:bookmarkEnd w:id="457"/>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458"/>
          <w:p>
            <w:pPr>
              <w:spacing w:after="20"/>
              <w:ind w:left="20"/>
              <w:jc w:val="both"/>
            </w:pPr>
            <w:r>
              <w:rPr>
                <w:rFonts w:ascii="Times New Roman"/>
                <w:b w:val="false"/>
                <w:i w:val="false"/>
                <w:color w:val="000000"/>
                <w:sz w:val="20"/>
              </w:rPr>
              <w:t>
1</w:t>
            </w:r>
          </w:p>
          <w:bookmarkEnd w:id="458"/>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459"/>
          <w:p>
            <w:pPr>
              <w:spacing w:after="20"/>
              <w:ind w:left="20"/>
              <w:jc w:val="both"/>
            </w:pPr>
            <w:r>
              <w:rPr>
                <w:rFonts w:ascii="Times New Roman"/>
                <w:b w:val="false"/>
                <w:i w:val="false"/>
                <w:color w:val="000000"/>
                <w:sz w:val="20"/>
              </w:rPr>
              <w:t>
1</w:t>
            </w:r>
          </w:p>
          <w:bookmarkEnd w:id="459"/>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P.AS.01.OPR.022</w:t>
            </w:r>
          </w:p>
        </w:tc>
      </w:tr>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460"/>
          <w:p>
            <w:pPr>
              <w:spacing w:after="20"/>
              <w:ind w:left="20"/>
              <w:jc w:val="both"/>
            </w:pPr>
            <w:r>
              <w:rPr>
                <w:rFonts w:ascii="Times New Roman"/>
                <w:b w:val="false"/>
                <w:i w:val="false"/>
                <w:color w:val="000000"/>
                <w:sz w:val="20"/>
              </w:rPr>
              <w:t>
2</w:t>
            </w:r>
          </w:p>
          <w:bookmarkEnd w:id="460"/>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количестве записей Единого реестра сортов</w:t>
            </w:r>
          </w:p>
        </w:tc>
      </w:tr>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 w:id="461"/>
          <w:p>
            <w:pPr>
              <w:spacing w:after="20"/>
              <w:ind w:left="20"/>
              <w:jc w:val="both"/>
            </w:pPr>
            <w:r>
              <w:rPr>
                <w:rFonts w:ascii="Times New Roman"/>
                <w:b w:val="false"/>
                <w:i w:val="false"/>
                <w:color w:val="000000"/>
                <w:sz w:val="20"/>
              </w:rPr>
              <w:t>
3</w:t>
            </w:r>
          </w:p>
          <w:bookmarkEnd w:id="461"/>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462"/>
          <w:p>
            <w:pPr>
              <w:spacing w:after="20"/>
              <w:ind w:left="20"/>
              <w:jc w:val="both"/>
            </w:pPr>
            <w:r>
              <w:rPr>
                <w:rFonts w:ascii="Times New Roman"/>
                <w:b w:val="false"/>
                <w:i w:val="false"/>
                <w:color w:val="000000"/>
                <w:sz w:val="20"/>
              </w:rPr>
              <w:t>
4</w:t>
            </w:r>
          </w:p>
          <w:bookmarkEnd w:id="462"/>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сведений о количестве записей Единого реестра сортов</w:t>
            </w:r>
          </w:p>
        </w:tc>
      </w:tr>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463"/>
          <w:p>
            <w:pPr>
              <w:spacing w:after="20"/>
              <w:ind w:left="20"/>
              <w:jc w:val="both"/>
            </w:pPr>
            <w:r>
              <w:rPr>
                <w:rFonts w:ascii="Times New Roman"/>
                <w:b w:val="false"/>
                <w:i w:val="false"/>
                <w:color w:val="000000"/>
                <w:sz w:val="20"/>
              </w:rPr>
              <w:t>
5</w:t>
            </w:r>
          </w:p>
          <w:bookmarkEnd w:id="463"/>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запрашиваемых сведений должны соответствовать Описанию форматов и структур электронных документов и сведений</w:t>
            </w:r>
          </w:p>
        </w:tc>
      </w:tr>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464"/>
          <w:p>
            <w:pPr>
              <w:spacing w:after="20"/>
              <w:ind w:left="20"/>
              <w:jc w:val="both"/>
            </w:pPr>
            <w:r>
              <w:rPr>
                <w:rFonts w:ascii="Times New Roman"/>
                <w:b w:val="false"/>
                <w:i w:val="false"/>
                <w:color w:val="000000"/>
                <w:sz w:val="20"/>
              </w:rPr>
              <w:t>
6</w:t>
            </w:r>
          </w:p>
          <w:bookmarkEnd w:id="464"/>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в Комиссию запрос на представление сведений о количестве записей Единого реестра сортов по государству-члену или по всему Единому реестру сортов в соответствии с Регламентом информационного взаимодействия. </w:t>
            </w:r>
            <w:r>
              <w:br/>
            </w:r>
            <w:r>
              <w:rPr>
                <w:rFonts w:ascii="Times New Roman"/>
                <w:b w:val="false"/>
                <w:i w:val="false"/>
                <w:color w:val="000000"/>
                <w:sz w:val="20"/>
              </w:rPr>
              <w:t>
При необходимости представления количества записей, действующих на определенную дату и время, в запросе указывается соответствующая дата и время обновления сведений.</w:t>
            </w:r>
            <w:r>
              <w:br/>
            </w:r>
            <w:r>
              <w:rPr>
                <w:rFonts w:ascii="Times New Roman"/>
                <w:b w:val="false"/>
                <w:i w:val="false"/>
                <w:color w:val="000000"/>
                <w:sz w:val="20"/>
              </w:rPr>
              <w:t>
При необходимости представления количества записей, добавленных или измененных в Едином реестре сортов в течение периода времени (или начиная с даты и времени, указанных в запросе, до момента выполнения запроса), в запросе указывается соответствующий период времени (или дата начала периода времени).</w:t>
            </w:r>
            <w:r>
              <w:br/>
            </w:r>
            <w:r>
              <w:rPr>
                <w:rFonts w:ascii="Times New Roman"/>
                <w:b w:val="false"/>
                <w:i w:val="false"/>
                <w:color w:val="000000"/>
                <w:sz w:val="20"/>
              </w:rPr>
              <w:t>
При необходимости представления общего количества записей в Едином реестре сортов (с учетом исторических данных), период времени изменения сведений и дата и время обновления сведений в запросе не указывается.</w:t>
            </w:r>
            <w:r>
              <w:br/>
            </w:r>
            <w:r>
              <w:rPr>
                <w:rFonts w:ascii="Times New Roman"/>
                <w:b w:val="false"/>
                <w:i w:val="false"/>
                <w:color w:val="000000"/>
                <w:sz w:val="20"/>
              </w:rPr>
              <w:t>
При необходимости представления количества записей, включенных в Единый реестр сортов на основании сведений, представленных определенными государствами-членами, в запросе указываются коды государств-членов</w:t>
            </w:r>
          </w:p>
        </w:tc>
      </w:tr>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 w:id="465"/>
          <w:p>
            <w:pPr>
              <w:spacing w:after="20"/>
              <w:ind w:left="20"/>
              <w:jc w:val="both"/>
            </w:pPr>
            <w:r>
              <w:rPr>
                <w:rFonts w:ascii="Times New Roman"/>
                <w:b w:val="false"/>
                <w:i w:val="false"/>
                <w:color w:val="000000"/>
                <w:sz w:val="20"/>
              </w:rPr>
              <w:t>
7</w:t>
            </w:r>
          </w:p>
          <w:bookmarkEnd w:id="465"/>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получение сведений о количестве записей Единого реестра сортов, направлен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35</w:t>
            </w:r>
          </w:p>
        </w:tc>
      </w:tr>
    </w:tbl>
    <w:bookmarkStart w:name="z521" w:id="466"/>
    <w:p>
      <w:pPr>
        <w:spacing w:after="0"/>
        <w:ind w:left="0"/>
        <w:jc w:val="left"/>
      </w:pPr>
      <w:r>
        <w:rPr>
          <w:rFonts w:ascii="Times New Roman"/>
          <w:b/>
          <w:i w:val="false"/>
          <w:color w:val="000000"/>
        </w:rPr>
        <w:t xml:space="preserve"> Описание операции "Обработка и представление сведений о количестве записей Единого реестра сортов" (P.AS.01.OPR.023)</w:t>
      </w:r>
    </w:p>
    <w:bookmarkEnd w:id="4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7"/>
        <w:gridCol w:w="645"/>
        <w:gridCol w:w="10988"/>
      </w:tblGrid>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467"/>
          <w:p>
            <w:pPr>
              <w:spacing w:after="20"/>
              <w:ind w:left="20"/>
              <w:jc w:val="both"/>
            </w:pPr>
            <w:r>
              <w:rPr>
                <w:rFonts w:ascii="Times New Roman"/>
                <w:b w:val="false"/>
                <w:i w:val="false"/>
                <w:color w:val="000000"/>
                <w:sz w:val="20"/>
              </w:rPr>
              <w:t>
№ п/п</w:t>
            </w:r>
          </w:p>
          <w:bookmarkEnd w:id="467"/>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468"/>
          <w:p>
            <w:pPr>
              <w:spacing w:after="20"/>
              <w:ind w:left="20"/>
              <w:jc w:val="both"/>
            </w:pPr>
            <w:r>
              <w:rPr>
                <w:rFonts w:ascii="Times New Roman"/>
                <w:b w:val="false"/>
                <w:i w:val="false"/>
                <w:color w:val="000000"/>
                <w:sz w:val="20"/>
              </w:rPr>
              <w:t>
1</w:t>
            </w:r>
          </w:p>
          <w:bookmarkEnd w:id="468"/>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469"/>
          <w:p>
            <w:pPr>
              <w:spacing w:after="20"/>
              <w:ind w:left="20"/>
              <w:jc w:val="both"/>
            </w:pPr>
            <w:r>
              <w:rPr>
                <w:rFonts w:ascii="Times New Roman"/>
                <w:b w:val="false"/>
                <w:i w:val="false"/>
                <w:color w:val="000000"/>
                <w:sz w:val="20"/>
              </w:rPr>
              <w:t>
1</w:t>
            </w:r>
          </w:p>
          <w:bookmarkEnd w:id="469"/>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P.AS.01.OPR.023</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470"/>
          <w:p>
            <w:pPr>
              <w:spacing w:after="20"/>
              <w:ind w:left="20"/>
              <w:jc w:val="both"/>
            </w:pPr>
            <w:r>
              <w:rPr>
                <w:rFonts w:ascii="Times New Roman"/>
                <w:b w:val="false"/>
                <w:i w:val="false"/>
                <w:color w:val="000000"/>
                <w:sz w:val="20"/>
              </w:rPr>
              <w:t>
2</w:t>
            </w:r>
          </w:p>
          <w:bookmarkEnd w:id="470"/>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количестве записей Единого реестра сортов</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471"/>
          <w:p>
            <w:pPr>
              <w:spacing w:after="20"/>
              <w:ind w:left="20"/>
              <w:jc w:val="both"/>
            </w:pPr>
            <w:r>
              <w:rPr>
                <w:rFonts w:ascii="Times New Roman"/>
                <w:b w:val="false"/>
                <w:i w:val="false"/>
                <w:color w:val="000000"/>
                <w:sz w:val="20"/>
              </w:rPr>
              <w:t>
3</w:t>
            </w:r>
          </w:p>
          <w:bookmarkEnd w:id="471"/>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472"/>
          <w:p>
            <w:pPr>
              <w:spacing w:after="20"/>
              <w:ind w:left="20"/>
              <w:jc w:val="both"/>
            </w:pPr>
            <w:r>
              <w:rPr>
                <w:rFonts w:ascii="Times New Roman"/>
                <w:b w:val="false"/>
                <w:i w:val="false"/>
                <w:color w:val="000000"/>
                <w:sz w:val="20"/>
              </w:rPr>
              <w:t>
4</w:t>
            </w:r>
          </w:p>
          <w:bookmarkEnd w:id="472"/>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на получение сведений о количестве записей Единого реестра сортов (операция "Запрос сведений о количестве записей Единого реестра сортов" (P.AS.01.OPR.022))</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473"/>
          <w:p>
            <w:pPr>
              <w:spacing w:after="20"/>
              <w:ind w:left="20"/>
              <w:jc w:val="both"/>
            </w:pPr>
            <w:r>
              <w:rPr>
                <w:rFonts w:ascii="Times New Roman"/>
                <w:b w:val="false"/>
                <w:i w:val="false"/>
                <w:color w:val="000000"/>
                <w:sz w:val="20"/>
              </w:rPr>
              <w:t>
5</w:t>
            </w:r>
          </w:p>
          <w:bookmarkEnd w:id="473"/>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474"/>
          <w:p>
            <w:pPr>
              <w:spacing w:after="20"/>
              <w:ind w:left="20"/>
              <w:jc w:val="both"/>
            </w:pPr>
            <w:r>
              <w:rPr>
                <w:rFonts w:ascii="Times New Roman"/>
                <w:b w:val="false"/>
                <w:i w:val="false"/>
                <w:color w:val="000000"/>
                <w:sz w:val="20"/>
              </w:rPr>
              <w:t>
6</w:t>
            </w:r>
          </w:p>
          <w:bookmarkEnd w:id="474"/>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w:t>
            </w:r>
            <w:r>
              <w:br/>
            </w:r>
            <w:r>
              <w:rPr>
                <w:rFonts w:ascii="Times New Roman"/>
                <w:b w:val="false"/>
                <w:i w:val="false"/>
                <w:color w:val="000000"/>
                <w:sz w:val="20"/>
              </w:rPr>
              <w:t>
При успешном выполнении проверки исполнитель направляет ответ на запрос в соответствии с Регламентом информационного взаимодействия.</w:t>
            </w:r>
            <w:r>
              <w:br/>
            </w:r>
            <w:r>
              <w:rPr>
                <w:rFonts w:ascii="Times New Roman"/>
                <w:b w:val="false"/>
                <w:i w:val="false"/>
                <w:color w:val="000000"/>
                <w:sz w:val="20"/>
              </w:rPr>
              <w:t>
При представлении ответа на запрос могут быть направлены сообщения:</w:t>
            </w:r>
            <w:r>
              <w:br/>
            </w:r>
            <w:r>
              <w:rPr>
                <w:rFonts w:ascii="Times New Roman"/>
                <w:b w:val="false"/>
                <w:i w:val="false"/>
                <w:color w:val="000000"/>
                <w:sz w:val="20"/>
              </w:rPr>
              <w:t>
с количеством записей Единого реестра сортов, действующих на запрошенную дату и время;</w:t>
            </w:r>
            <w:r>
              <w:br/>
            </w:r>
            <w:r>
              <w:rPr>
                <w:rFonts w:ascii="Times New Roman"/>
                <w:b w:val="false"/>
                <w:i w:val="false"/>
                <w:color w:val="000000"/>
                <w:sz w:val="20"/>
              </w:rPr>
              <w:t>
с количеством записей Единого реестра сортов, добавленных или измененных начиная с даты и времени, указанной в запросе, до даты и времени выполнения запроса;</w:t>
            </w:r>
            <w:r>
              <w:br/>
            </w:r>
            <w:r>
              <w:rPr>
                <w:rFonts w:ascii="Times New Roman"/>
                <w:b w:val="false"/>
                <w:i w:val="false"/>
                <w:color w:val="000000"/>
                <w:sz w:val="20"/>
              </w:rPr>
              <w:t>
с количеством записей Единого реестра сортов, добавленных или измененных в течение периода времени, указанного в запросе;</w:t>
            </w:r>
            <w:r>
              <w:br/>
            </w:r>
            <w:r>
              <w:rPr>
                <w:rFonts w:ascii="Times New Roman"/>
                <w:b w:val="false"/>
                <w:i w:val="false"/>
                <w:color w:val="000000"/>
                <w:sz w:val="20"/>
              </w:rPr>
              <w:t>
с общим количеством записей Единого реестра сортов (с учетом исторических данных)</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475"/>
          <w:p>
            <w:pPr>
              <w:spacing w:after="20"/>
              <w:ind w:left="20"/>
              <w:jc w:val="both"/>
            </w:pPr>
            <w:r>
              <w:rPr>
                <w:rFonts w:ascii="Times New Roman"/>
                <w:b w:val="false"/>
                <w:i w:val="false"/>
                <w:color w:val="000000"/>
                <w:sz w:val="20"/>
              </w:rPr>
              <w:t>
7</w:t>
            </w:r>
          </w:p>
          <w:bookmarkEnd w:id="475"/>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государства-члена представлены сведения о количестве записей Единого реестра сортов,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36</w:t>
            </w:r>
          </w:p>
        </w:tc>
      </w:tr>
    </w:tbl>
    <w:bookmarkStart w:name="z532" w:id="476"/>
    <w:p>
      <w:pPr>
        <w:spacing w:after="0"/>
        <w:ind w:left="0"/>
        <w:jc w:val="left"/>
      </w:pPr>
      <w:r>
        <w:rPr>
          <w:rFonts w:ascii="Times New Roman"/>
          <w:b/>
          <w:i w:val="false"/>
          <w:color w:val="000000"/>
        </w:rPr>
        <w:t xml:space="preserve"> Описание операции "Прием и обработка сведений о количестве записей Единого реестра сортов" (P.AS.01.OPR.024)</w:t>
      </w:r>
    </w:p>
    <w:bookmarkEnd w:id="4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5"/>
        <w:gridCol w:w="1166"/>
        <w:gridCol w:w="9929"/>
      </w:tblGrid>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477"/>
          <w:p>
            <w:pPr>
              <w:spacing w:after="20"/>
              <w:ind w:left="20"/>
              <w:jc w:val="both"/>
            </w:pPr>
            <w:r>
              <w:rPr>
                <w:rFonts w:ascii="Times New Roman"/>
                <w:b w:val="false"/>
                <w:i w:val="false"/>
                <w:color w:val="000000"/>
                <w:sz w:val="20"/>
              </w:rPr>
              <w:t>
№ п/п</w:t>
            </w:r>
          </w:p>
          <w:bookmarkEnd w:id="477"/>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478"/>
          <w:p>
            <w:pPr>
              <w:spacing w:after="20"/>
              <w:ind w:left="20"/>
              <w:jc w:val="both"/>
            </w:pPr>
            <w:r>
              <w:rPr>
                <w:rFonts w:ascii="Times New Roman"/>
                <w:b w:val="false"/>
                <w:i w:val="false"/>
                <w:color w:val="000000"/>
                <w:sz w:val="20"/>
              </w:rPr>
              <w:t>
1</w:t>
            </w:r>
          </w:p>
          <w:bookmarkEnd w:id="478"/>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479"/>
          <w:p>
            <w:pPr>
              <w:spacing w:after="20"/>
              <w:ind w:left="20"/>
              <w:jc w:val="both"/>
            </w:pPr>
            <w:r>
              <w:rPr>
                <w:rFonts w:ascii="Times New Roman"/>
                <w:b w:val="false"/>
                <w:i w:val="false"/>
                <w:color w:val="000000"/>
                <w:sz w:val="20"/>
              </w:rPr>
              <w:t>
1</w:t>
            </w:r>
          </w:p>
          <w:bookmarkEnd w:id="479"/>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P.AS.01.OPR.024</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480"/>
          <w:p>
            <w:pPr>
              <w:spacing w:after="20"/>
              <w:ind w:left="20"/>
              <w:jc w:val="both"/>
            </w:pPr>
            <w:r>
              <w:rPr>
                <w:rFonts w:ascii="Times New Roman"/>
                <w:b w:val="false"/>
                <w:i w:val="false"/>
                <w:color w:val="000000"/>
                <w:sz w:val="20"/>
              </w:rPr>
              <w:t>
2</w:t>
            </w:r>
          </w:p>
          <w:bookmarkEnd w:id="480"/>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количестве записей Единого реестра сортов</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481"/>
          <w:p>
            <w:pPr>
              <w:spacing w:after="20"/>
              <w:ind w:left="20"/>
              <w:jc w:val="both"/>
            </w:pPr>
            <w:r>
              <w:rPr>
                <w:rFonts w:ascii="Times New Roman"/>
                <w:b w:val="false"/>
                <w:i w:val="false"/>
                <w:color w:val="000000"/>
                <w:sz w:val="20"/>
              </w:rPr>
              <w:t>
3</w:t>
            </w:r>
          </w:p>
          <w:bookmarkEnd w:id="481"/>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482"/>
          <w:p>
            <w:pPr>
              <w:spacing w:after="20"/>
              <w:ind w:left="20"/>
              <w:jc w:val="both"/>
            </w:pPr>
            <w:r>
              <w:rPr>
                <w:rFonts w:ascii="Times New Roman"/>
                <w:b w:val="false"/>
                <w:i w:val="false"/>
                <w:color w:val="000000"/>
                <w:sz w:val="20"/>
              </w:rPr>
              <w:t>
4</w:t>
            </w:r>
          </w:p>
          <w:bookmarkEnd w:id="482"/>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сведений о количестве записей Единого реестра сортов</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 w:id="483"/>
          <w:p>
            <w:pPr>
              <w:spacing w:after="20"/>
              <w:ind w:left="20"/>
              <w:jc w:val="both"/>
            </w:pPr>
            <w:r>
              <w:rPr>
                <w:rFonts w:ascii="Times New Roman"/>
                <w:b w:val="false"/>
                <w:i w:val="false"/>
                <w:color w:val="000000"/>
                <w:sz w:val="20"/>
              </w:rPr>
              <w:t>
5</w:t>
            </w:r>
          </w:p>
          <w:bookmarkEnd w:id="483"/>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484"/>
          <w:p>
            <w:pPr>
              <w:spacing w:after="20"/>
              <w:ind w:left="20"/>
              <w:jc w:val="both"/>
            </w:pPr>
            <w:r>
              <w:rPr>
                <w:rFonts w:ascii="Times New Roman"/>
                <w:b w:val="false"/>
                <w:i w:val="false"/>
                <w:color w:val="000000"/>
                <w:sz w:val="20"/>
              </w:rPr>
              <w:t>
6</w:t>
            </w:r>
          </w:p>
          <w:bookmarkEnd w:id="484"/>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обработку полученных сведений в соответствии с Регламентом информационного взаимодействия</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 w:id="485"/>
          <w:p>
            <w:pPr>
              <w:spacing w:after="20"/>
              <w:ind w:left="20"/>
              <w:jc w:val="both"/>
            </w:pPr>
            <w:r>
              <w:rPr>
                <w:rFonts w:ascii="Times New Roman"/>
                <w:b w:val="false"/>
                <w:i w:val="false"/>
                <w:color w:val="000000"/>
                <w:sz w:val="20"/>
              </w:rPr>
              <w:t>
7</w:t>
            </w:r>
          </w:p>
          <w:bookmarkEnd w:id="485"/>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количестве записей Единого реестра сортов, удовлетворяющих параметрам запроса, получены</w:t>
            </w:r>
          </w:p>
        </w:tc>
      </w:tr>
    </w:tbl>
    <w:p>
      <w:pPr>
        <w:spacing w:after="0"/>
        <w:ind w:left="0"/>
        <w:jc w:val="left"/>
      </w:pPr>
      <w:r>
        <w:br/>
      </w:r>
      <w:r>
        <w:rPr>
          <w:rFonts w:ascii="Times New Roman"/>
          <w:b w:val="false"/>
          <w:i w:val="false"/>
          <w:color w:val="000000"/>
          <w:sz w:val="28"/>
        </w:rPr>
        <w:t>
</w:t>
      </w:r>
    </w:p>
    <w:bookmarkStart w:name="z542" w:id="486"/>
    <w:p>
      <w:pPr>
        <w:spacing w:after="0"/>
        <w:ind w:left="0"/>
        <w:jc w:val="left"/>
      </w:pPr>
      <w:r>
        <w:rPr>
          <w:rFonts w:ascii="Times New Roman"/>
          <w:b/>
          <w:i w:val="false"/>
          <w:color w:val="000000"/>
        </w:rPr>
        <w:t xml:space="preserve"> IX. Порядок действий в нештатных ситуациях</w:t>
      </w:r>
    </w:p>
    <w:bookmarkEnd w:id="486"/>
    <w:bookmarkStart w:name="z543" w:id="487"/>
    <w:p>
      <w:pPr>
        <w:spacing w:after="0"/>
        <w:ind w:left="0"/>
        <w:jc w:val="both"/>
      </w:pPr>
      <w:r>
        <w:rPr>
          <w:rFonts w:ascii="Times New Roman"/>
          <w:b w:val="false"/>
          <w:i w:val="false"/>
          <w:color w:val="000000"/>
          <w:sz w:val="28"/>
        </w:rPr>
        <w:t>
      78.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487"/>
    <w:bookmarkStart w:name="z544" w:id="488"/>
    <w:p>
      <w:pPr>
        <w:spacing w:after="0"/>
        <w:ind w:left="0"/>
        <w:jc w:val="both"/>
      </w:pPr>
      <w:r>
        <w:rPr>
          <w:rFonts w:ascii="Times New Roman"/>
          <w:b w:val="false"/>
          <w:i w:val="false"/>
          <w:color w:val="000000"/>
          <w:sz w:val="28"/>
        </w:rPr>
        <w:t>
      79. В случае возникновения ошибок структурного и форматно-логического контроля уполномоченный орган государства-члена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В случае выявления несоответствия сведений требованиям указанных документов уполномоченный орган государства-члена принимает необходимые меры для устранения выявленной ошибки в установленном порядке.</w:t>
      </w:r>
    </w:p>
    <w:bookmarkEnd w:id="488"/>
    <w:bookmarkStart w:name="z545" w:id="489"/>
    <w:p>
      <w:pPr>
        <w:spacing w:after="0"/>
        <w:ind w:left="0"/>
        <w:jc w:val="both"/>
      </w:pPr>
      <w:r>
        <w:rPr>
          <w:rFonts w:ascii="Times New Roman"/>
          <w:b w:val="false"/>
          <w:i w:val="false"/>
          <w:color w:val="000000"/>
          <w:sz w:val="28"/>
        </w:rPr>
        <w:t>
      80. В целях разрешения нештатных ситуаций государства-члены информируют друг друга и Комиссию об уполномоченных органах государств-членов,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4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 xml:space="preserve">от 22 мая 2018 г. № 85 </w:t>
            </w:r>
          </w:p>
        </w:tc>
      </w:tr>
    </w:tbl>
    <w:bookmarkStart w:name="z547" w:id="490"/>
    <w:p>
      <w:pPr>
        <w:spacing w:after="0"/>
        <w:ind w:left="0"/>
        <w:jc w:val="left"/>
      </w:pPr>
      <w:r>
        <w:rPr>
          <w:rFonts w:ascii="Times New Roman"/>
          <w:b/>
          <w:i w:val="false"/>
          <w:color w:val="000000"/>
        </w:rPr>
        <w:t xml:space="preserve">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сортов сельскохозяйственных растений" </w:t>
      </w:r>
    </w:p>
    <w:bookmarkEnd w:id="490"/>
    <w:bookmarkStart w:name="z548" w:id="491"/>
    <w:p>
      <w:pPr>
        <w:spacing w:after="0"/>
        <w:ind w:left="0"/>
        <w:jc w:val="left"/>
      </w:pPr>
      <w:r>
        <w:rPr>
          <w:rFonts w:ascii="Times New Roman"/>
          <w:b/>
          <w:i w:val="false"/>
          <w:color w:val="000000"/>
        </w:rPr>
        <w:t xml:space="preserve"> I. Общие положения</w:t>
      </w:r>
    </w:p>
    <w:bookmarkEnd w:id="491"/>
    <w:bookmarkStart w:name="z549" w:id="492"/>
    <w:p>
      <w:pPr>
        <w:spacing w:after="0"/>
        <w:ind w:left="0"/>
        <w:jc w:val="both"/>
      </w:pPr>
      <w:r>
        <w:rPr>
          <w:rFonts w:ascii="Times New Roman"/>
          <w:b w:val="false"/>
          <w:i w:val="false"/>
          <w:color w:val="000000"/>
          <w:sz w:val="28"/>
        </w:rPr>
        <w:t>
      1. Настоящий Регламент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492"/>
    <w:bookmarkStart w:name="z550" w:id="493"/>
    <w:p>
      <w:pPr>
        <w:spacing w:after="0"/>
        <w:ind w:left="0"/>
        <w:jc w:val="both"/>
      </w:pPr>
      <w:r>
        <w:rPr>
          <w:rFonts w:ascii="Times New Roman"/>
          <w:b w:val="false"/>
          <w:i w:val="false"/>
          <w:color w:val="000000"/>
          <w:sz w:val="28"/>
        </w:rPr>
        <w:t>
      Договор о Евразийском экономическом союзе от 29 мая 2014 года;</w:t>
      </w:r>
    </w:p>
    <w:bookmarkEnd w:id="493"/>
    <w:bookmarkStart w:name="z551" w:id="494"/>
    <w:p>
      <w:pPr>
        <w:spacing w:after="0"/>
        <w:ind w:left="0"/>
        <w:jc w:val="both"/>
      </w:pPr>
      <w:r>
        <w:rPr>
          <w:rFonts w:ascii="Times New Roman"/>
          <w:b w:val="false"/>
          <w:i w:val="false"/>
          <w:color w:val="000000"/>
          <w:sz w:val="28"/>
        </w:rPr>
        <w:t>
      Соглашение об обращении семян сельскохозяйственных растений в рамках Евразийского экономического союза от 7 ноября 2017 года;</w:t>
      </w:r>
    </w:p>
    <w:bookmarkEnd w:id="494"/>
    <w:bookmarkStart w:name="z552" w:id="495"/>
    <w:p>
      <w:pPr>
        <w:spacing w:after="0"/>
        <w:ind w:left="0"/>
        <w:jc w:val="both"/>
      </w:pPr>
      <w:r>
        <w:rPr>
          <w:rFonts w:ascii="Times New Roman"/>
          <w:b w:val="false"/>
          <w:i w:val="false"/>
          <w:color w:val="000000"/>
          <w:sz w:val="28"/>
        </w:rPr>
        <w:t>
      Решение Высшего Евразийского экономического совета от 21 ноября 2014 г. № 94 "О плане мероприятий по реализации Концепции согласованной (скоординированной) агропромышленной политики государств – членов Таможенного союза и Единого экономического пространства";</w:t>
      </w:r>
    </w:p>
    <w:bookmarkEnd w:id="495"/>
    <w:bookmarkStart w:name="z553" w:id="496"/>
    <w:p>
      <w:pPr>
        <w:spacing w:after="0"/>
        <w:ind w:left="0"/>
        <w:jc w:val="both"/>
      </w:pPr>
      <w:r>
        <w:rPr>
          <w:rFonts w:ascii="Times New Roman"/>
          <w:b w:val="false"/>
          <w:i w:val="false"/>
          <w:color w:val="000000"/>
          <w:sz w:val="28"/>
        </w:rPr>
        <w:t>
      Решение Высшего Евразийского экономического совета от 29 мая 2013 г. № 35 "О Концепции согласованной (скоординированной) агропромышленной политики государств – членов Таможенного союза и Единого экономического пространства";</w:t>
      </w:r>
    </w:p>
    <w:bookmarkEnd w:id="496"/>
    <w:bookmarkStart w:name="z554" w:id="497"/>
    <w:p>
      <w:pPr>
        <w:spacing w:after="0"/>
        <w:ind w:left="0"/>
        <w:jc w:val="both"/>
      </w:pPr>
      <w:r>
        <w:rPr>
          <w:rFonts w:ascii="Times New Roman"/>
          <w:b w:val="false"/>
          <w:i w:val="false"/>
          <w:color w:val="000000"/>
          <w:sz w:val="28"/>
        </w:rPr>
        <w:t>
      Решение Коллегии Евразийской экономической комиссии от 13 февраля 2018 г. № 26 "О Порядке формирования и ведения единого реестра сортов сельскохозяйственных растений";</w:t>
      </w:r>
    </w:p>
    <w:bookmarkEnd w:id="497"/>
    <w:bookmarkStart w:name="z555" w:id="498"/>
    <w:p>
      <w:pPr>
        <w:spacing w:after="0"/>
        <w:ind w:left="0"/>
        <w:jc w:val="both"/>
      </w:pPr>
      <w:r>
        <w:rPr>
          <w:rFonts w:ascii="Times New Roman"/>
          <w:b w:val="false"/>
          <w:i w:val="false"/>
          <w:color w:val="000000"/>
          <w:sz w:val="28"/>
        </w:rPr>
        <w:t>
      Решение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End w:id="498"/>
    <w:bookmarkStart w:name="z556" w:id="499"/>
    <w:p>
      <w:pPr>
        <w:spacing w:after="0"/>
        <w:ind w:left="0"/>
        <w:jc w:val="both"/>
      </w:pPr>
      <w:r>
        <w:rPr>
          <w:rFonts w:ascii="Times New Roman"/>
          <w:b w:val="false"/>
          <w:i w:val="false"/>
          <w:color w:val="000000"/>
          <w:sz w:val="28"/>
        </w:rPr>
        <w:t>
      Решение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bookmarkEnd w:id="499"/>
    <w:bookmarkStart w:name="z557" w:id="500"/>
    <w:p>
      <w:pPr>
        <w:spacing w:after="0"/>
        <w:ind w:left="0"/>
        <w:jc w:val="both"/>
      </w:pPr>
      <w:r>
        <w:rPr>
          <w:rFonts w:ascii="Times New Roman"/>
          <w:b w:val="false"/>
          <w:i w:val="false"/>
          <w:color w:val="000000"/>
          <w:sz w:val="28"/>
        </w:rPr>
        <w:t>
      Решение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bookmarkEnd w:id="500"/>
    <w:bookmarkStart w:name="z558" w:id="501"/>
    <w:p>
      <w:pPr>
        <w:spacing w:after="0"/>
        <w:ind w:left="0"/>
        <w:jc w:val="both"/>
      </w:pPr>
      <w:r>
        <w:rPr>
          <w:rFonts w:ascii="Times New Roman"/>
          <w:b w:val="false"/>
          <w:i w:val="false"/>
          <w:color w:val="000000"/>
          <w:sz w:val="28"/>
        </w:rPr>
        <w:t>
      Решение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bookmarkEnd w:id="501"/>
    <w:bookmarkStart w:name="z559" w:id="502"/>
    <w:p>
      <w:pPr>
        <w:spacing w:after="0"/>
        <w:ind w:left="0"/>
        <w:jc w:val="both"/>
      </w:pPr>
      <w:r>
        <w:rPr>
          <w:rFonts w:ascii="Times New Roman"/>
          <w:b w:val="false"/>
          <w:i w:val="false"/>
          <w:color w:val="000000"/>
          <w:sz w:val="28"/>
        </w:rPr>
        <w:t>
      Решение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End w:id="502"/>
    <w:bookmarkStart w:name="z560" w:id="503"/>
    <w:p>
      <w:pPr>
        <w:spacing w:after="0"/>
        <w:ind w:left="0"/>
        <w:jc w:val="left"/>
      </w:pPr>
      <w:r>
        <w:rPr>
          <w:rFonts w:ascii="Times New Roman"/>
          <w:b/>
          <w:i w:val="false"/>
          <w:color w:val="000000"/>
        </w:rPr>
        <w:t xml:space="preserve"> II. Область применения</w:t>
      </w:r>
    </w:p>
    <w:bookmarkEnd w:id="503"/>
    <w:bookmarkStart w:name="z561" w:id="504"/>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"Формирование, ведение и использование единого реестра сортов сельскохозяйственных растений" (далее – общий процесс).</w:t>
      </w:r>
    </w:p>
    <w:bookmarkEnd w:id="504"/>
    <w:bookmarkStart w:name="z562" w:id="505"/>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505"/>
    <w:bookmarkStart w:name="z563" w:id="506"/>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506"/>
    <w:bookmarkStart w:name="z564" w:id="507"/>
    <w:p>
      <w:pPr>
        <w:spacing w:after="0"/>
        <w:ind w:left="0"/>
        <w:jc w:val="left"/>
      </w:pPr>
      <w:r>
        <w:rPr>
          <w:rFonts w:ascii="Times New Roman"/>
          <w:b/>
          <w:i w:val="false"/>
          <w:color w:val="000000"/>
        </w:rPr>
        <w:t xml:space="preserve"> III. Основные понятия</w:t>
      </w:r>
    </w:p>
    <w:bookmarkEnd w:id="507"/>
    <w:bookmarkStart w:name="z565" w:id="508"/>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508"/>
    <w:bookmarkStart w:name="z566" w:id="509"/>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509"/>
    <w:bookmarkStart w:name="z567" w:id="510"/>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510"/>
    <w:bookmarkStart w:name="z568" w:id="511"/>
    <w:p>
      <w:pPr>
        <w:spacing w:after="0"/>
        <w:ind w:left="0"/>
        <w:jc w:val="both"/>
      </w:pPr>
      <w:r>
        <w:rPr>
          <w:rFonts w:ascii="Times New Roman"/>
          <w:b w:val="false"/>
          <w:i w:val="false"/>
          <w:color w:val="000000"/>
          <w:sz w:val="28"/>
        </w:rPr>
        <w:t>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511"/>
    <w:bookmarkStart w:name="z569" w:id="512"/>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сортов сельскохозяйственных растений", утвержденных Решением Коллегии Евразийской экономической комиссии от 22 мая 2018 г. № 85 (далее – Правила информационного взаимодействия).</w:t>
      </w:r>
    </w:p>
    <w:bookmarkEnd w:id="512"/>
    <w:bookmarkStart w:name="z570" w:id="513"/>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513"/>
    <w:bookmarkStart w:name="z571" w:id="514"/>
    <w:p>
      <w:pPr>
        <w:spacing w:after="0"/>
        <w:ind w:left="0"/>
        <w:jc w:val="both"/>
      </w:pPr>
      <w:r>
        <w:rPr>
          <w:rFonts w:ascii="Times New Roman"/>
          <w:b w:val="false"/>
          <w:i w:val="false"/>
          <w:color w:val="000000"/>
          <w:sz w:val="28"/>
        </w:rPr>
        <w:t>
      1. Участники информационного взаимодействия</w:t>
      </w:r>
    </w:p>
    <w:bookmarkEnd w:id="514"/>
    <w:bookmarkStart w:name="z572" w:id="515"/>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5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74" w:id="516"/>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5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1"/>
        <w:gridCol w:w="4919"/>
        <w:gridCol w:w="6740"/>
      </w:tblGrid>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517"/>
          <w:p>
            <w:pPr>
              <w:spacing w:after="20"/>
              <w:ind w:left="20"/>
              <w:jc w:val="both"/>
            </w:pPr>
            <w:r>
              <w:rPr>
                <w:rFonts w:ascii="Times New Roman"/>
                <w:b w:val="false"/>
                <w:i w:val="false"/>
                <w:color w:val="000000"/>
                <w:sz w:val="20"/>
              </w:rPr>
              <w:t>
Наименование роли</w:t>
            </w:r>
          </w:p>
          <w:bookmarkEnd w:id="517"/>
        </w:tc>
        <w:tc>
          <w:tcPr>
            <w:tcW w:w="4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6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518"/>
          <w:p>
            <w:pPr>
              <w:spacing w:after="20"/>
              <w:ind w:left="20"/>
              <w:jc w:val="both"/>
            </w:pPr>
            <w:r>
              <w:rPr>
                <w:rFonts w:ascii="Times New Roman"/>
                <w:b w:val="false"/>
                <w:i w:val="false"/>
                <w:color w:val="000000"/>
                <w:sz w:val="20"/>
              </w:rPr>
              <w:t>
1</w:t>
            </w:r>
          </w:p>
          <w:bookmarkEnd w:id="518"/>
        </w:tc>
        <w:tc>
          <w:tcPr>
            <w:tcW w:w="4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519"/>
          <w:p>
            <w:pPr>
              <w:spacing w:after="20"/>
              <w:ind w:left="20"/>
              <w:jc w:val="both"/>
            </w:pPr>
            <w:r>
              <w:rPr>
                <w:rFonts w:ascii="Times New Roman"/>
                <w:b w:val="false"/>
                <w:i w:val="false"/>
                <w:color w:val="000000"/>
                <w:sz w:val="20"/>
              </w:rPr>
              <w:t xml:space="preserve">
Владелец сведений </w:t>
            </w:r>
          </w:p>
          <w:bookmarkEnd w:id="519"/>
        </w:tc>
        <w:tc>
          <w:tcPr>
            <w:tcW w:w="4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представляет сведения из национального реестра в Евразийскую экономическую комиссию для актуализации Единого реестра сортов</w:t>
            </w:r>
          </w:p>
        </w:tc>
        <w:tc>
          <w:tcPr>
            <w:tcW w:w="6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(P.AS.01.ACT.001)</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 w:id="520"/>
          <w:p>
            <w:pPr>
              <w:spacing w:after="20"/>
              <w:ind w:left="20"/>
              <w:jc w:val="both"/>
            </w:pPr>
            <w:r>
              <w:rPr>
                <w:rFonts w:ascii="Times New Roman"/>
                <w:b w:val="false"/>
                <w:i w:val="false"/>
                <w:color w:val="000000"/>
                <w:sz w:val="20"/>
              </w:rPr>
              <w:t xml:space="preserve">
Координатор </w:t>
            </w:r>
          </w:p>
          <w:bookmarkEnd w:id="520"/>
        </w:tc>
        <w:tc>
          <w:tcPr>
            <w:tcW w:w="4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получает сведения из национальных реестров и обновляет Единый реестр сортов. Представляет сведения из Единого реестра сортов по запросам через интегрированную информационную систему внешней и взаимной торговли</w:t>
            </w:r>
          </w:p>
        </w:tc>
        <w:tc>
          <w:tcPr>
            <w:tcW w:w="6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521"/>
          <w:p>
            <w:pPr>
              <w:spacing w:after="20"/>
              <w:ind w:left="20"/>
              <w:jc w:val="both"/>
            </w:pPr>
            <w:r>
              <w:rPr>
                <w:rFonts w:ascii="Times New Roman"/>
                <w:b w:val="false"/>
                <w:i w:val="false"/>
                <w:color w:val="000000"/>
                <w:sz w:val="20"/>
              </w:rPr>
              <w:t xml:space="preserve">
Потребитель сведений </w:t>
            </w:r>
          </w:p>
          <w:bookmarkEnd w:id="521"/>
        </w:tc>
        <w:tc>
          <w:tcPr>
            <w:tcW w:w="4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отправляет запрос через интегрированную информационную систему внешней и взаимной торговли и получает сведения из Единого реестра сортов</w:t>
            </w:r>
          </w:p>
        </w:tc>
        <w:tc>
          <w:tcPr>
            <w:tcW w:w="6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(P.AS.01.ACT.001)</w:t>
            </w:r>
          </w:p>
        </w:tc>
      </w:tr>
    </w:tbl>
    <w:bookmarkStart w:name="z580" w:id="522"/>
    <w:p>
      <w:pPr>
        <w:spacing w:after="0"/>
        <w:ind w:left="0"/>
        <w:jc w:val="left"/>
      </w:pPr>
      <w:r>
        <w:rPr>
          <w:rFonts w:ascii="Times New Roman"/>
          <w:b/>
          <w:i w:val="false"/>
          <w:color w:val="000000"/>
        </w:rPr>
        <w:t xml:space="preserve"> 2. Структура информационного взаимодействия</w:t>
      </w:r>
    </w:p>
    <w:bookmarkEnd w:id="522"/>
    <w:bookmarkStart w:name="z581" w:id="523"/>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государств-членов и Евразийской экономической комиссией в соответствии с процедурами общего процесса:</w:t>
      </w:r>
    </w:p>
    <w:bookmarkEnd w:id="523"/>
    <w:bookmarkStart w:name="z582" w:id="524"/>
    <w:p>
      <w:pPr>
        <w:spacing w:after="0"/>
        <w:ind w:left="0"/>
        <w:jc w:val="both"/>
      </w:pPr>
      <w:r>
        <w:rPr>
          <w:rFonts w:ascii="Times New Roman"/>
          <w:b w:val="false"/>
          <w:i w:val="false"/>
          <w:color w:val="000000"/>
          <w:sz w:val="28"/>
        </w:rPr>
        <w:t>
      формирование и ведение Единого реестра сортов;</w:t>
      </w:r>
    </w:p>
    <w:bookmarkEnd w:id="524"/>
    <w:bookmarkStart w:name="z583" w:id="525"/>
    <w:p>
      <w:pPr>
        <w:spacing w:after="0"/>
        <w:ind w:left="0"/>
        <w:jc w:val="both"/>
      </w:pPr>
      <w:r>
        <w:rPr>
          <w:rFonts w:ascii="Times New Roman"/>
          <w:b w:val="false"/>
          <w:i w:val="false"/>
          <w:color w:val="000000"/>
          <w:sz w:val="28"/>
        </w:rPr>
        <w:t>
      получение сведений из Единого реестра сортов.</w:t>
      </w:r>
    </w:p>
    <w:bookmarkEnd w:id="525"/>
    <w:bookmarkStart w:name="z584" w:id="526"/>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государств-членов и Комиссией представлена на рисунке 1.</w:t>
      </w:r>
    </w:p>
    <w:bookmarkEnd w:id="526"/>
    <w:bookmarkStart w:name="z585" w:id="527"/>
    <w:p>
      <w:pPr>
        <w:spacing w:after="0"/>
        <w:ind w:left="0"/>
        <w:jc w:val="both"/>
      </w:pPr>
      <w:r>
        <w:rPr>
          <w:rFonts w:ascii="Times New Roman"/>
          <w:b w:val="false"/>
          <w:i w:val="false"/>
          <w:color w:val="000000"/>
          <w:sz w:val="28"/>
        </w:rPr>
        <w:t xml:space="preserve">
      </w:t>
      </w:r>
    </w:p>
    <w:bookmarkEnd w:id="527"/>
    <w:p>
      <w:pPr>
        <w:spacing w:after="0"/>
        <w:ind w:left="0"/>
        <w:jc w:val="both"/>
      </w:pPr>
      <w:r>
        <w:drawing>
          <wp:inline distT="0" distB="0" distL="0" distR="0">
            <wp:extent cx="74676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467600" cy="3568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86" w:id="528"/>
    <w:p>
      <w:pPr>
        <w:spacing w:after="0"/>
        <w:ind w:left="0"/>
        <w:jc w:val="both"/>
      </w:pPr>
      <w:r>
        <w:rPr>
          <w:rFonts w:ascii="Times New Roman"/>
          <w:b w:val="false"/>
          <w:i w:val="false"/>
          <w:color w:val="000000"/>
          <w:sz w:val="28"/>
        </w:rPr>
        <w:t>
      Рис. 1. Структура информационного взаимодействия между уполномоченными органами государств-членов и Комиссией</w:t>
      </w:r>
    </w:p>
    <w:bookmarkEnd w:id="528"/>
    <w:bookmarkStart w:name="z587" w:id="529"/>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государств-членов и Комиссией реализуется в рамках общего процесса. Структура общего процесса определена в Правилах информационного взаимодействия.</w:t>
      </w:r>
    </w:p>
    <w:bookmarkEnd w:id="529"/>
    <w:bookmarkStart w:name="z588" w:id="530"/>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530"/>
    <w:bookmarkStart w:name="z589" w:id="531"/>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сортов сельскохозяйственных растений", утвержденному Решением Коллегии Евразийской экономической комиссии от 22 мая 2018 г. № 85 (далее – Описание форматов и структур электронных документов и сведений).</w:t>
      </w:r>
    </w:p>
    <w:bookmarkEnd w:id="531"/>
    <w:bookmarkStart w:name="z590" w:id="532"/>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532"/>
    <w:bookmarkStart w:name="z591" w:id="533"/>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533"/>
    <w:bookmarkStart w:name="z592" w:id="534"/>
    <w:p>
      <w:pPr>
        <w:spacing w:after="0"/>
        <w:ind w:left="0"/>
        <w:jc w:val="both"/>
      </w:pPr>
      <w:r>
        <w:rPr>
          <w:rFonts w:ascii="Times New Roman"/>
          <w:b w:val="false"/>
          <w:i w:val="false"/>
          <w:color w:val="000000"/>
          <w:sz w:val="28"/>
        </w:rPr>
        <w:t>
      1. Формирование и ведение Единого реестра сортов</w:t>
      </w:r>
    </w:p>
    <w:bookmarkEnd w:id="534"/>
    <w:bookmarkStart w:name="z593" w:id="535"/>
    <w:p>
      <w:pPr>
        <w:spacing w:after="0"/>
        <w:ind w:left="0"/>
        <w:jc w:val="both"/>
      </w:pPr>
      <w:r>
        <w:rPr>
          <w:rFonts w:ascii="Times New Roman"/>
          <w:b w:val="false"/>
          <w:i w:val="false"/>
          <w:color w:val="000000"/>
          <w:sz w:val="28"/>
        </w:rPr>
        <w:t>
      12. Схема выполнения транзакций общего процесса при формировании и ведении Единого реестра сортов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535"/>
    <w:bookmarkStart w:name="z594" w:id="536"/>
    <w:p>
      <w:pPr>
        <w:spacing w:after="0"/>
        <w:ind w:left="0"/>
        <w:jc w:val="both"/>
      </w:pPr>
      <w:r>
        <w:rPr>
          <w:rFonts w:ascii="Times New Roman"/>
          <w:b w:val="false"/>
          <w:i w:val="false"/>
          <w:color w:val="000000"/>
          <w:sz w:val="28"/>
        </w:rPr>
        <w:t xml:space="preserve">
      </w:t>
      </w:r>
    </w:p>
    <w:bookmarkEnd w:id="536"/>
    <w:p>
      <w:pPr>
        <w:spacing w:after="0"/>
        <w:ind w:left="0"/>
        <w:jc w:val="both"/>
      </w:pPr>
      <w:r>
        <w:drawing>
          <wp:inline distT="0" distB="0" distL="0" distR="0">
            <wp:extent cx="7810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5" w:id="537"/>
    <w:p>
      <w:pPr>
        <w:spacing w:after="0"/>
        <w:ind w:left="0"/>
        <w:jc w:val="both"/>
      </w:pPr>
      <w:r>
        <w:rPr>
          <w:rFonts w:ascii="Times New Roman"/>
          <w:b w:val="false"/>
          <w:i w:val="false"/>
          <w:color w:val="000000"/>
          <w:sz w:val="28"/>
        </w:rPr>
        <w:t>
      Рис. 2. Схема выполнения транзакций общего процесса при формировании и ведении Единого реестра сортов</w:t>
      </w:r>
    </w:p>
    <w:bookmarkEnd w:id="5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597" w:id="538"/>
    <w:p>
      <w:pPr>
        <w:spacing w:after="0"/>
        <w:ind w:left="0"/>
        <w:jc w:val="left"/>
      </w:pPr>
      <w:r>
        <w:rPr>
          <w:rFonts w:ascii="Times New Roman"/>
          <w:b/>
          <w:i w:val="false"/>
          <w:color w:val="000000"/>
        </w:rPr>
        <w:t xml:space="preserve"> Перечень транзакций общего процесса при формировании и ведении Единого реестра сортов</w:t>
      </w:r>
    </w:p>
    <w:bookmarkEnd w:id="5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2429"/>
        <w:gridCol w:w="2335"/>
        <w:gridCol w:w="2485"/>
        <w:gridCol w:w="2318"/>
        <w:gridCol w:w="2292"/>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 w:id="539"/>
          <w:p>
            <w:pPr>
              <w:spacing w:after="20"/>
              <w:ind w:left="20"/>
              <w:jc w:val="both"/>
            </w:pPr>
            <w:r>
              <w:rPr>
                <w:rFonts w:ascii="Times New Roman"/>
                <w:b w:val="false"/>
                <w:i w:val="false"/>
                <w:color w:val="000000"/>
                <w:sz w:val="20"/>
              </w:rPr>
              <w:t>
№ п/п</w:t>
            </w:r>
          </w:p>
          <w:bookmarkEnd w:id="539"/>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 w:id="540"/>
          <w:p>
            <w:pPr>
              <w:spacing w:after="20"/>
              <w:ind w:left="20"/>
              <w:jc w:val="both"/>
            </w:pPr>
            <w:r>
              <w:rPr>
                <w:rFonts w:ascii="Times New Roman"/>
                <w:b w:val="false"/>
                <w:i w:val="false"/>
                <w:color w:val="000000"/>
                <w:sz w:val="20"/>
              </w:rPr>
              <w:t>
1</w:t>
            </w:r>
          </w:p>
          <w:bookmarkEnd w:id="540"/>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 w:id="541"/>
          <w:p>
            <w:pPr>
              <w:spacing w:after="20"/>
              <w:ind w:left="20"/>
              <w:jc w:val="both"/>
            </w:pPr>
            <w:r>
              <w:rPr>
                <w:rFonts w:ascii="Times New Roman"/>
                <w:b w:val="false"/>
                <w:i w:val="false"/>
                <w:color w:val="000000"/>
                <w:sz w:val="20"/>
              </w:rPr>
              <w:t>
1</w:t>
            </w:r>
          </w:p>
          <w:bookmarkEnd w:id="54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Единый реестр сортов (P.AS.01.PRC.001)</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 w:id="542"/>
          <w:p>
            <w:pPr>
              <w:spacing w:after="20"/>
              <w:ind w:left="20"/>
              <w:jc w:val="both"/>
            </w:pPr>
            <w:r>
              <w:rPr>
                <w:rFonts w:ascii="Times New Roman"/>
                <w:b w:val="false"/>
                <w:i w:val="false"/>
                <w:color w:val="000000"/>
                <w:sz w:val="20"/>
              </w:rPr>
              <w:t>
1.1</w:t>
            </w:r>
          </w:p>
          <w:bookmarkEnd w:id="542"/>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Единый реестр сортов (P.AS.01.OPR.001).</w:t>
            </w:r>
            <w:r>
              <w:br/>
            </w:r>
            <w:r>
              <w:rPr>
                <w:rFonts w:ascii="Times New Roman"/>
                <w:b w:val="false"/>
                <w:i w:val="false"/>
                <w:color w:val="000000"/>
                <w:sz w:val="20"/>
              </w:rPr>
              <w:t>
Получение уведомления о результатах включения сведений в Единый реестр сортов (P.AS.01.OPR.003)</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сведения для включения переданы</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Единый реестр сортов (P.AS.01.OPR.002)</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сведения обработаны</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включения в Единый реестр сортов (P.AS.01.TRN.001)</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 w:id="543"/>
          <w:p>
            <w:pPr>
              <w:spacing w:after="20"/>
              <w:ind w:left="20"/>
              <w:jc w:val="both"/>
            </w:pPr>
            <w:r>
              <w:rPr>
                <w:rFonts w:ascii="Times New Roman"/>
                <w:b w:val="false"/>
                <w:i w:val="false"/>
                <w:color w:val="000000"/>
                <w:sz w:val="20"/>
              </w:rPr>
              <w:t>
2</w:t>
            </w:r>
          </w:p>
          <w:bookmarkEnd w:id="54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содержащихся в Едином реестре сортов (P.AS.01.PRC.002)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544"/>
          <w:p>
            <w:pPr>
              <w:spacing w:after="20"/>
              <w:ind w:left="20"/>
              <w:jc w:val="both"/>
            </w:pPr>
            <w:r>
              <w:rPr>
                <w:rFonts w:ascii="Times New Roman"/>
                <w:b w:val="false"/>
                <w:i w:val="false"/>
                <w:color w:val="000000"/>
                <w:sz w:val="20"/>
              </w:rPr>
              <w:t>
2.1</w:t>
            </w:r>
          </w:p>
          <w:bookmarkEnd w:id="544"/>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внесения изменений в Единый реестр сортов (P.AS.01.OPR.005).</w:t>
            </w:r>
            <w:r>
              <w:br/>
            </w:r>
            <w:r>
              <w:rPr>
                <w:rFonts w:ascii="Times New Roman"/>
                <w:b w:val="false"/>
                <w:i w:val="false"/>
                <w:color w:val="000000"/>
                <w:sz w:val="20"/>
              </w:rPr>
              <w:t>
Получение уведомления о результатах изменения сведений в Едином реестре сортов (P.AS.01.OPR.007)</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сведения для изменения переданы</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внесения изменений в Единый реестр сортов (P.AS.01.OPR.006)</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сведения обработаны</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внесения изменений в Единый реестр сортов (P.AS.01.TRN.002)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 w:id="545"/>
          <w:p>
            <w:pPr>
              <w:spacing w:after="20"/>
              <w:ind w:left="20"/>
              <w:jc w:val="both"/>
            </w:pPr>
            <w:r>
              <w:rPr>
                <w:rFonts w:ascii="Times New Roman"/>
                <w:b w:val="false"/>
                <w:i w:val="false"/>
                <w:color w:val="000000"/>
                <w:sz w:val="20"/>
              </w:rPr>
              <w:t>
3</w:t>
            </w:r>
          </w:p>
          <w:bookmarkEnd w:id="54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Единого реестра сортов (P.AS.01.PRC.003)</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 w:id="546"/>
          <w:p>
            <w:pPr>
              <w:spacing w:after="20"/>
              <w:ind w:left="20"/>
              <w:jc w:val="both"/>
            </w:pPr>
            <w:r>
              <w:rPr>
                <w:rFonts w:ascii="Times New Roman"/>
                <w:b w:val="false"/>
                <w:i w:val="false"/>
                <w:color w:val="000000"/>
                <w:sz w:val="20"/>
              </w:rPr>
              <w:t>
3.1</w:t>
            </w:r>
          </w:p>
          <w:bookmarkEnd w:id="546"/>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из Единого реестра сортов (P.AS.01.OPR.009).</w:t>
            </w:r>
            <w:r>
              <w:br/>
            </w:r>
            <w:r>
              <w:rPr>
                <w:rFonts w:ascii="Times New Roman"/>
                <w:b w:val="false"/>
                <w:i w:val="false"/>
                <w:color w:val="000000"/>
                <w:sz w:val="20"/>
              </w:rPr>
              <w:t>
Получение уведомления о результатах исключения сведений из Единого реестра сортов (P.AS.01.OPR.011)</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сведения для исключения переданы</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Единого реестра сортов (P.AS.01.OPR.010)</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сведения обработаны</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исключения из Единого реестра сортов (P.AS.01.TRN.003)</w:t>
            </w:r>
          </w:p>
        </w:tc>
      </w:tr>
    </w:tbl>
    <w:bookmarkStart w:name="z606" w:id="547"/>
    <w:p>
      <w:pPr>
        <w:spacing w:after="0"/>
        <w:ind w:left="0"/>
        <w:jc w:val="left"/>
      </w:pPr>
      <w:r>
        <w:rPr>
          <w:rFonts w:ascii="Times New Roman"/>
          <w:b/>
          <w:i w:val="false"/>
          <w:color w:val="000000"/>
        </w:rPr>
        <w:t xml:space="preserve"> 2. Получение сведений из Единого реестра сортов </w:t>
      </w:r>
    </w:p>
    <w:bookmarkEnd w:id="547"/>
    <w:bookmarkStart w:name="z607" w:id="548"/>
    <w:p>
      <w:pPr>
        <w:spacing w:after="0"/>
        <w:ind w:left="0"/>
        <w:jc w:val="both"/>
      </w:pPr>
      <w:r>
        <w:rPr>
          <w:rFonts w:ascii="Times New Roman"/>
          <w:b w:val="false"/>
          <w:i w:val="false"/>
          <w:color w:val="000000"/>
          <w:sz w:val="28"/>
        </w:rPr>
        <w:t>
      13. Схема выполнения транзакций общего процесса при получении сведений из Единого реестра сортов по запросам уполномоченных органов государств-членов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5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8" w:id="549"/>
    <w:p>
      <w:pPr>
        <w:spacing w:after="0"/>
        <w:ind w:left="0"/>
        <w:jc w:val="both"/>
      </w:pPr>
      <w:r>
        <w:rPr>
          <w:rFonts w:ascii="Times New Roman"/>
          <w:b w:val="false"/>
          <w:i w:val="false"/>
          <w:color w:val="000000"/>
          <w:sz w:val="28"/>
        </w:rPr>
        <w:t>
      Рис. 3. Схема выполнения транзакций общего процесса при получении сведений из Единого реестра сортов</w:t>
      </w:r>
    </w:p>
    <w:bookmarkEnd w:id="5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610" w:id="550"/>
    <w:p>
      <w:pPr>
        <w:spacing w:after="0"/>
        <w:ind w:left="0"/>
        <w:jc w:val="left"/>
      </w:pPr>
      <w:r>
        <w:rPr>
          <w:rFonts w:ascii="Times New Roman"/>
          <w:b/>
          <w:i w:val="false"/>
          <w:color w:val="000000"/>
        </w:rPr>
        <w:t xml:space="preserve"> Перечень транзакций общего процесса при получении сведений из Единого реестра сортов</w:t>
      </w:r>
    </w:p>
    <w:bookmarkEnd w:id="5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2448"/>
        <w:gridCol w:w="2318"/>
        <w:gridCol w:w="2444"/>
        <w:gridCol w:w="2318"/>
        <w:gridCol w:w="2331"/>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551"/>
          <w:p>
            <w:pPr>
              <w:spacing w:after="20"/>
              <w:ind w:left="20"/>
              <w:jc w:val="both"/>
            </w:pPr>
            <w:r>
              <w:rPr>
                <w:rFonts w:ascii="Times New Roman"/>
                <w:b w:val="false"/>
                <w:i w:val="false"/>
                <w:color w:val="000000"/>
                <w:sz w:val="20"/>
              </w:rPr>
              <w:t>
№ п/п</w:t>
            </w:r>
          </w:p>
          <w:bookmarkEnd w:id="551"/>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552"/>
          <w:p>
            <w:pPr>
              <w:spacing w:after="20"/>
              <w:ind w:left="20"/>
              <w:jc w:val="both"/>
            </w:pPr>
            <w:r>
              <w:rPr>
                <w:rFonts w:ascii="Times New Roman"/>
                <w:b w:val="false"/>
                <w:i w:val="false"/>
                <w:color w:val="000000"/>
                <w:sz w:val="20"/>
              </w:rPr>
              <w:t>
1</w:t>
            </w:r>
          </w:p>
          <w:bookmarkEnd w:id="552"/>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553"/>
          <w:p>
            <w:pPr>
              <w:spacing w:after="20"/>
              <w:ind w:left="20"/>
              <w:jc w:val="both"/>
            </w:pPr>
            <w:r>
              <w:rPr>
                <w:rFonts w:ascii="Times New Roman"/>
                <w:b w:val="false"/>
                <w:i w:val="false"/>
                <w:color w:val="000000"/>
                <w:sz w:val="20"/>
              </w:rPr>
              <w:t>
1</w:t>
            </w:r>
          </w:p>
          <w:bookmarkEnd w:id="55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дате и времени обновления Единого реестра сортов (P.AS.01.PRC.004)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 w:id="554"/>
          <w:p>
            <w:pPr>
              <w:spacing w:after="20"/>
              <w:ind w:left="20"/>
              <w:jc w:val="both"/>
            </w:pPr>
            <w:r>
              <w:rPr>
                <w:rFonts w:ascii="Times New Roman"/>
                <w:b w:val="false"/>
                <w:i w:val="false"/>
                <w:color w:val="000000"/>
                <w:sz w:val="20"/>
              </w:rPr>
              <w:t>
1.1</w:t>
            </w:r>
          </w:p>
          <w:bookmarkEnd w:id="554"/>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Единого реестра сортов (P.AS.01.OPR.013).</w:t>
            </w:r>
            <w:r>
              <w:br/>
            </w:r>
            <w:r>
              <w:rPr>
                <w:rFonts w:ascii="Times New Roman"/>
                <w:b w:val="false"/>
                <w:i w:val="false"/>
                <w:color w:val="000000"/>
                <w:sz w:val="20"/>
              </w:rPr>
              <w:t>
Прием и обработка сведений о дате и времени обновления Единого реестра сортов (P.AS.01.OPR.015)</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дата и время обновления запрошены</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дате и времени обновления Единого реестра сортов (P.AS.01.OPR.014)</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дата и время обновления представлены</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 дате и времени обновления Единого реестра сортов (P.AS.01.TRN.004)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 w:id="555"/>
          <w:p>
            <w:pPr>
              <w:spacing w:after="20"/>
              <w:ind w:left="20"/>
              <w:jc w:val="both"/>
            </w:pPr>
            <w:r>
              <w:rPr>
                <w:rFonts w:ascii="Times New Roman"/>
                <w:b w:val="false"/>
                <w:i w:val="false"/>
                <w:color w:val="000000"/>
                <w:sz w:val="20"/>
              </w:rPr>
              <w:t>
2</w:t>
            </w:r>
          </w:p>
          <w:bookmarkEnd w:id="55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Единого реестра сортов (P.AS.01.PRC.005)</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556"/>
          <w:p>
            <w:pPr>
              <w:spacing w:after="20"/>
              <w:ind w:left="20"/>
              <w:jc w:val="both"/>
            </w:pPr>
            <w:r>
              <w:rPr>
                <w:rFonts w:ascii="Times New Roman"/>
                <w:b w:val="false"/>
                <w:i w:val="false"/>
                <w:color w:val="000000"/>
                <w:sz w:val="20"/>
              </w:rPr>
              <w:t>
2.1</w:t>
            </w:r>
          </w:p>
          <w:bookmarkEnd w:id="556"/>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 сортов (P.AS.01.OPR.016).</w:t>
            </w:r>
            <w:r>
              <w:br/>
            </w:r>
            <w:r>
              <w:rPr>
                <w:rFonts w:ascii="Times New Roman"/>
                <w:b w:val="false"/>
                <w:i w:val="false"/>
                <w:color w:val="000000"/>
                <w:sz w:val="20"/>
              </w:rPr>
              <w:t>
Прием и обработка сведений из Единого реестра сортов (P.AS.01.OPR.018)</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сведения запрошены</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Единого реестра сортов (P.AS.01.OPR.017)</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невозможно представить сведения.</w:t>
            </w:r>
            <w:r>
              <w:br/>
            </w:r>
            <w:r>
              <w:rPr>
                <w:rFonts w:ascii="Times New Roman"/>
                <w:b w:val="false"/>
                <w:i w:val="false"/>
                <w:color w:val="000000"/>
                <w:sz w:val="20"/>
              </w:rPr>
              <w:t>
Единый реестр сортов (P.AS.01.BEN.001): сведения представлены</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из Единого реестра сортов (P.AS.01.TRN.005)</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 w:id="557"/>
          <w:p>
            <w:pPr>
              <w:spacing w:after="20"/>
              <w:ind w:left="20"/>
              <w:jc w:val="both"/>
            </w:pPr>
            <w:r>
              <w:rPr>
                <w:rFonts w:ascii="Times New Roman"/>
                <w:b w:val="false"/>
                <w:i w:val="false"/>
                <w:color w:val="000000"/>
                <w:sz w:val="20"/>
              </w:rPr>
              <w:t>
3</w:t>
            </w:r>
          </w:p>
          <w:bookmarkEnd w:id="55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Единого реестра сортов (P.AS.01.PRC.006)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 w:id="558"/>
          <w:p>
            <w:pPr>
              <w:spacing w:after="20"/>
              <w:ind w:left="20"/>
              <w:jc w:val="both"/>
            </w:pPr>
            <w:r>
              <w:rPr>
                <w:rFonts w:ascii="Times New Roman"/>
                <w:b w:val="false"/>
                <w:i w:val="false"/>
                <w:color w:val="000000"/>
                <w:sz w:val="20"/>
              </w:rPr>
              <w:t>
3.1</w:t>
            </w:r>
          </w:p>
          <w:bookmarkEnd w:id="558"/>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Единого реестра сортов (P.AS.01.OPR.019).</w:t>
            </w:r>
            <w:r>
              <w:br/>
            </w:r>
            <w:r>
              <w:rPr>
                <w:rFonts w:ascii="Times New Roman"/>
                <w:b w:val="false"/>
                <w:i w:val="false"/>
                <w:color w:val="000000"/>
                <w:sz w:val="20"/>
              </w:rPr>
              <w:t>
Прием и обработка измененных сведений из Единого реестра сортов (P.AS.01.OPR.021)</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измененные сведения запрошены</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измененных сведений из Единого реестра сортов (P.AS.01.OPR.020)</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измененные сведения представлены.</w:t>
            </w:r>
            <w:r>
              <w:br/>
            </w:r>
            <w:r>
              <w:rPr>
                <w:rFonts w:ascii="Times New Roman"/>
                <w:b w:val="false"/>
                <w:i w:val="false"/>
                <w:color w:val="000000"/>
                <w:sz w:val="20"/>
              </w:rPr>
              <w:t>
Единый реестр сортов (P.AS.01.BEN.001): невозможно представить сведения</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измененных сведений из Единого реестра сортов (P.AS.01.TRN.006)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559"/>
          <w:p>
            <w:pPr>
              <w:spacing w:after="20"/>
              <w:ind w:left="20"/>
              <w:jc w:val="both"/>
            </w:pPr>
            <w:r>
              <w:rPr>
                <w:rFonts w:ascii="Times New Roman"/>
                <w:b w:val="false"/>
                <w:i w:val="false"/>
                <w:color w:val="000000"/>
                <w:sz w:val="20"/>
              </w:rPr>
              <w:t>
4</w:t>
            </w:r>
          </w:p>
          <w:bookmarkEnd w:id="55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количестве записей Единого реестра сортов (P.AS.01.PRC.007)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560"/>
          <w:p>
            <w:pPr>
              <w:spacing w:after="20"/>
              <w:ind w:left="20"/>
              <w:jc w:val="both"/>
            </w:pPr>
            <w:r>
              <w:rPr>
                <w:rFonts w:ascii="Times New Roman"/>
                <w:b w:val="false"/>
                <w:i w:val="false"/>
                <w:color w:val="000000"/>
                <w:sz w:val="20"/>
              </w:rPr>
              <w:t>
4.1</w:t>
            </w:r>
          </w:p>
          <w:bookmarkEnd w:id="560"/>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количестве записей Единого реестра сортов (P.AS.01.OPR.022).</w:t>
            </w:r>
            <w:r>
              <w:br/>
            </w:r>
            <w:r>
              <w:rPr>
                <w:rFonts w:ascii="Times New Roman"/>
                <w:b w:val="false"/>
                <w:i w:val="false"/>
                <w:color w:val="000000"/>
                <w:sz w:val="20"/>
              </w:rPr>
              <w:t>
Прием и обработка сведений о количестве записей Единого реестра сортов (P.AS.01.OPR.024)</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сведения о количестве записей запрошены</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количестве записей Единого реестра сортов (P.AS.01.OPR.023)</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сведения о количестве записей представлены</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 количестве записей Единого реестра сортов (P.AS.01.TRN.007)</w:t>
            </w:r>
          </w:p>
        </w:tc>
      </w:tr>
    </w:tbl>
    <w:bookmarkStart w:name="z621" w:id="561"/>
    <w:p>
      <w:pPr>
        <w:spacing w:after="0"/>
        <w:ind w:left="0"/>
        <w:jc w:val="left"/>
      </w:pPr>
      <w:r>
        <w:rPr>
          <w:rFonts w:ascii="Times New Roman"/>
          <w:b/>
          <w:i w:val="false"/>
          <w:color w:val="000000"/>
        </w:rPr>
        <w:t xml:space="preserve"> VI. Описание сообщений общего процесса</w:t>
      </w:r>
    </w:p>
    <w:bookmarkEnd w:id="561"/>
    <w:bookmarkStart w:name="z622" w:id="562"/>
    <w:p>
      <w:pPr>
        <w:spacing w:after="0"/>
        <w:ind w:left="0"/>
        <w:jc w:val="both"/>
      </w:pPr>
      <w:r>
        <w:rPr>
          <w:rFonts w:ascii="Times New Roman"/>
          <w:b w:val="false"/>
          <w:i w:val="false"/>
          <w:color w:val="000000"/>
          <w:sz w:val="28"/>
        </w:rPr>
        <w:t>
      14.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bookmarkEnd w:id="5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624" w:id="563"/>
    <w:p>
      <w:pPr>
        <w:spacing w:after="0"/>
        <w:ind w:left="0"/>
        <w:jc w:val="left"/>
      </w:pPr>
      <w:r>
        <w:rPr>
          <w:rFonts w:ascii="Times New Roman"/>
          <w:b/>
          <w:i w:val="false"/>
          <w:color w:val="000000"/>
        </w:rPr>
        <w:t xml:space="preserve"> Перечень сообщений общего процесса</w:t>
      </w:r>
    </w:p>
    <w:bookmarkEnd w:id="5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15"/>
        <w:gridCol w:w="1654"/>
        <w:gridCol w:w="5731"/>
      </w:tblGrid>
      <w:tr>
        <w:trPr>
          <w:trHeight w:val="30" w:hRule="atLeast"/>
        </w:trPr>
        <w:tc>
          <w:tcPr>
            <w:tcW w:w="4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564"/>
          <w:p>
            <w:pPr>
              <w:spacing w:after="20"/>
              <w:ind w:left="20"/>
              <w:jc w:val="both"/>
            </w:pPr>
            <w:r>
              <w:rPr>
                <w:rFonts w:ascii="Times New Roman"/>
                <w:b w:val="false"/>
                <w:i w:val="false"/>
                <w:color w:val="000000"/>
                <w:sz w:val="20"/>
              </w:rPr>
              <w:t>
Кодовое обозначение</w:t>
            </w:r>
          </w:p>
          <w:bookmarkEnd w:id="564"/>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5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565"/>
          <w:p>
            <w:pPr>
              <w:spacing w:after="20"/>
              <w:ind w:left="20"/>
              <w:jc w:val="both"/>
            </w:pPr>
            <w:r>
              <w:rPr>
                <w:rFonts w:ascii="Times New Roman"/>
                <w:b w:val="false"/>
                <w:i w:val="false"/>
                <w:color w:val="000000"/>
                <w:sz w:val="20"/>
              </w:rPr>
              <w:t>
1</w:t>
            </w:r>
          </w:p>
          <w:bookmarkEnd w:id="565"/>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566"/>
          <w:p>
            <w:pPr>
              <w:spacing w:after="20"/>
              <w:ind w:left="20"/>
              <w:jc w:val="both"/>
            </w:pPr>
            <w:r>
              <w:rPr>
                <w:rFonts w:ascii="Times New Roman"/>
                <w:b w:val="false"/>
                <w:i w:val="false"/>
                <w:color w:val="000000"/>
                <w:sz w:val="20"/>
              </w:rPr>
              <w:t>
P.AS.01.MSG.001</w:t>
            </w:r>
          </w:p>
          <w:bookmarkEnd w:id="566"/>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сортах для включения в Единый реестр сортов</w:t>
            </w:r>
          </w:p>
        </w:tc>
        <w:tc>
          <w:tcPr>
            <w:tcW w:w="5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сортах (R.SM.AS.01.001)</w:t>
            </w:r>
          </w:p>
        </w:tc>
      </w:tr>
      <w:tr>
        <w:trPr>
          <w:trHeight w:val="30" w:hRule="atLeast"/>
        </w:trPr>
        <w:tc>
          <w:tcPr>
            <w:tcW w:w="4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567"/>
          <w:p>
            <w:pPr>
              <w:spacing w:after="20"/>
              <w:ind w:left="20"/>
              <w:jc w:val="both"/>
            </w:pPr>
            <w:r>
              <w:rPr>
                <w:rFonts w:ascii="Times New Roman"/>
                <w:b w:val="false"/>
                <w:i w:val="false"/>
                <w:color w:val="000000"/>
                <w:sz w:val="20"/>
              </w:rPr>
              <w:t>
P.AS.01.MSG.002</w:t>
            </w:r>
          </w:p>
          <w:bookmarkEnd w:id="567"/>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сортах для изменения в Едином реестре сортов</w:t>
            </w:r>
          </w:p>
        </w:tc>
        <w:tc>
          <w:tcPr>
            <w:tcW w:w="5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сортах (R.SM.AS.01.001)</w:t>
            </w:r>
          </w:p>
        </w:tc>
      </w:tr>
      <w:tr>
        <w:trPr>
          <w:trHeight w:val="30" w:hRule="atLeast"/>
        </w:trPr>
        <w:tc>
          <w:tcPr>
            <w:tcW w:w="4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568"/>
          <w:p>
            <w:pPr>
              <w:spacing w:after="20"/>
              <w:ind w:left="20"/>
              <w:jc w:val="both"/>
            </w:pPr>
            <w:r>
              <w:rPr>
                <w:rFonts w:ascii="Times New Roman"/>
                <w:b w:val="false"/>
                <w:i w:val="false"/>
                <w:color w:val="000000"/>
                <w:sz w:val="20"/>
              </w:rPr>
              <w:t>
P.AS.01.MSG.003</w:t>
            </w:r>
          </w:p>
          <w:bookmarkEnd w:id="568"/>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сортах для исключения из Единого реестра сортов</w:t>
            </w:r>
          </w:p>
        </w:tc>
        <w:tc>
          <w:tcPr>
            <w:tcW w:w="5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сортах (R.SM.AS.01.001)</w:t>
            </w:r>
          </w:p>
        </w:tc>
      </w:tr>
      <w:tr>
        <w:trPr>
          <w:trHeight w:val="30" w:hRule="atLeast"/>
        </w:trPr>
        <w:tc>
          <w:tcPr>
            <w:tcW w:w="4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569"/>
          <w:p>
            <w:pPr>
              <w:spacing w:after="20"/>
              <w:ind w:left="20"/>
              <w:jc w:val="both"/>
            </w:pPr>
            <w:r>
              <w:rPr>
                <w:rFonts w:ascii="Times New Roman"/>
                <w:b w:val="false"/>
                <w:i w:val="false"/>
                <w:color w:val="000000"/>
                <w:sz w:val="20"/>
              </w:rPr>
              <w:t>
P.AS.01.MSG.004</w:t>
            </w:r>
          </w:p>
          <w:bookmarkEnd w:id="569"/>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обновлении Единого реестра сортов</w:t>
            </w:r>
          </w:p>
        </w:tc>
        <w:tc>
          <w:tcPr>
            <w:tcW w:w="5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570"/>
          <w:p>
            <w:pPr>
              <w:spacing w:after="20"/>
              <w:ind w:left="20"/>
              <w:jc w:val="both"/>
            </w:pPr>
            <w:r>
              <w:rPr>
                <w:rFonts w:ascii="Times New Roman"/>
                <w:b w:val="false"/>
                <w:i w:val="false"/>
                <w:color w:val="000000"/>
                <w:sz w:val="20"/>
              </w:rPr>
              <w:t>
P.AS.01.MSG.005</w:t>
            </w:r>
          </w:p>
          <w:bookmarkEnd w:id="570"/>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Единого реестра сортов</w:t>
            </w:r>
          </w:p>
        </w:tc>
        <w:tc>
          <w:tcPr>
            <w:tcW w:w="5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 w:id="571"/>
          <w:p>
            <w:pPr>
              <w:spacing w:after="20"/>
              <w:ind w:left="20"/>
              <w:jc w:val="both"/>
            </w:pPr>
            <w:r>
              <w:rPr>
                <w:rFonts w:ascii="Times New Roman"/>
                <w:b w:val="false"/>
                <w:i w:val="false"/>
                <w:color w:val="000000"/>
                <w:sz w:val="20"/>
              </w:rPr>
              <w:t>
P.AS.01.MSG.006</w:t>
            </w:r>
          </w:p>
          <w:bookmarkEnd w:id="571"/>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дате и времени обновления Единого реестра сортов</w:t>
            </w:r>
          </w:p>
        </w:tc>
        <w:tc>
          <w:tcPr>
            <w:tcW w:w="5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572"/>
          <w:p>
            <w:pPr>
              <w:spacing w:after="20"/>
              <w:ind w:left="20"/>
              <w:jc w:val="both"/>
            </w:pPr>
            <w:r>
              <w:rPr>
                <w:rFonts w:ascii="Times New Roman"/>
                <w:b w:val="false"/>
                <w:i w:val="false"/>
                <w:color w:val="000000"/>
                <w:sz w:val="20"/>
              </w:rPr>
              <w:t>
P.AS.01.MSG.007</w:t>
            </w:r>
          </w:p>
          <w:bookmarkEnd w:id="572"/>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 сортов</w:t>
            </w:r>
          </w:p>
        </w:tc>
        <w:tc>
          <w:tcPr>
            <w:tcW w:w="5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Единого реестра сортов (R.SM.AS.01.002)</w:t>
            </w:r>
          </w:p>
        </w:tc>
      </w:tr>
      <w:tr>
        <w:trPr>
          <w:trHeight w:val="30" w:hRule="atLeast"/>
        </w:trPr>
        <w:tc>
          <w:tcPr>
            <w:tcW w:w="4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573"/>
          <w:p>
            <w:pPr>
              <w:spacing w:after="20"/>
              <w:ind w:left="20"/>
              <w:jc w:val="both"/>
            </w:pPr>
            <w:r>
              <w:rPr>
                <w:rFonts w:ascii="Times New Roman"/>
                <w:b w:val="false"/>
                <w:i w:val="false"/>
                <w:color w:val="000000"/>
                <w:sz w:val="20"/>
              </w:rPr>
              <w:t>
P.AS.01.MSG.008</w:t>
            </w:r>
          </w:p>
          <w:bookmarkEnd w:id="573"/>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Единого реестра сортов</w:t>
            </w:r>
          </w:p>
        </w:tc>
        <w:tc>
          <w:tcPr>
            <w:tcW w:w="5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сортах (R.SM.AS.01.001)</w:t>
            </w:r>
          </w:p>
        </w:tc>
      </w:tr>
      <w:tr>
        <w:trPr>
          <w:trHeight w:val="30" w:hRule="atLeast"/>
        </w:trPr>
        <w:tc>
          <w:tcPr>
            <w:tcW w:w="4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574"/>
          <w:p>
            <w:pPr>
              <w:spacing w:after="20"/>
              <w:ind w:left="20"/>
              <w:jc w:val="both"/>
            </w:pPr>
            <w:r>
              <w:rPr>
                <w:rFonts w:ascii="Times New Roman"/>
                <w:b w:val="false"/>
                <w:i w:val="false"/>
                <w:color w:val="000000"/>
                <w:sz w:val="20"/>
              </w:rPr>
              <w:t>
P.AS.01.MSG.009</w:t>
            </w:r>
          </w:p>
          <w:bookmarkEnd w:id="574"/>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невозможности представления запрашиваемых сведений</w:t>
            </w:r>
          </w:p>
        </w:tc>
        <w:tc>
          <w:tcPr>
            <w:tcW w:w="5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575"/>
          <w:p>
            <w:pPr>
              <w:spacing w:after="20"/>
              <w:ind w:left="20"/>
              <w:jc w:val="both"/>
            </w:pPr>
            <w:r>
              <w:rPr>
                <w:rFonts w:ascii="Times New Roman"/>
                <w:b w:val="false"/>
                <w:i w:val="false"/>
                <w:color w:val="000000"/>
                <w:sz w:val="20"/>
              </w:rPr>
              <w:t>
P.AS.01.MSG.010</w:t>
            </w:r>
          </w:p>
          <w:bookmarkEnd w:id="575"/>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в Едином реестре сортов</w:t>
            </w:r>
          </w:p>
        </w:tc>
        <w:tc>
          <w:tcPr>
            <w:tcW w:w="5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Единого реестра сортов (R.SM.AS.01.002)</w:t>
            </w:r>
          </w:p>
        </w:tc>
      </w:tr>
      <w:tr>
        <w:trPr>
          <w:trHeight w:val="30" w:hRule="atLeast"/>
        </w:trPr>
        <w:tc>
          <w:tcPr>
            <w:tcW w:w="4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576"/>
          <w:p>
            <w:pPr>
              <w:spacing w:after="20"/>
              <w:ind w:left="20"/>
              <w:jc w:val="both"/>
            </w:pPr>
            <w:r>
              <w:rPr>
                <w:rFonts w:ascii="Times New Roman"/>
                <w:b w:val="false"/>
                <w:i w:val="false"/>
                <w:color w:val="000000"/>
                <w:sz w:val="20"/>
              </w:rPr>
              <w:t>
P.AS.01.MSG.011</w:t>
            </w:r>
          </w:p>
          <w:bookmarkEnd w:id="576"/>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из Единого реестра сортов</w:t>
            </w:r>
          </w:p>
        </w:tc>
        <w:tc>
          <w:tcPr>
            <w:tcW w:w="5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сортах (R.SM.AS.01.001)</w:t>
            </w:r>
          </w:p>
        </w:tc>
      </w:tr>
      <w:tr>
        <w:trPr>
          <w:trHeight w:val="30" w:hRule="atLeast"/>
        </w:trPr>
        <w:tc>
          <w:tcPr>
            <w:tcW w:w="4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 w:id="577"/>
          <w:p>
            <w:pPr>
              <w:spacing w:after="20"/>
              <w:ind w:left="20"/>
              <w:jc w:val="both"/>
            </w:pPr>
            <w:r>
              <w:rPr>
                <w:rFonts w:ascii="Times New Roman"/>
                <w:b w:val="false"/>
                <w:i w:val="false"/>
                <w:color w:val="000000"/>
                <w:sz w:val="20"/>
              </w:rPr>
              <w:t>
P.AS.01.MSG.012</w:t>
            </w:r>
          </w:p>
          <w:bookmarkEnd w:id="577"/>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невозможности представления измененных сведений</w:t>
            </w:r>
          </w:p>
        </w:tc>
        <w:tc>
          <w:tcPr>
            <w:tcW w:w="5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578"/>
          <w:p>
            <w:pPr>
              <w:spacing w:after="20"/>
              <w:ind w:left="20"/>
              <w:jc w:val="both"/>
            </w:pPr>
            <w:r>
              <w:rPr>
                <w:rFonts w:ascii="Times New Roman"/>
                <w:b w:val="false"/>
                <w:i w:val="false"/>
                <w:color w:val="000000"/>
                <w:sz w:val="20"/>
              </w:rPr>
              <w:t>
P.AS.01.MSG.013</w:t>
            </w:r>
          </w:p>
          <w:bookmarkEnd w:id="578"/>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количестве записей Единого реестра сортов</w:t>
            </w:r>
          </w:p>
        </w:tc>
        <w:tc>
          <w:tcPr>
            <w:tcW w:w="5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Единого реестра сортов (R.SM.AS.01.002)</w:t>
            </w:r>
          </w:p>
        </w:tc>
      </w:tr>
      <w:tr>
        <w:trPr>
          <w:trHeight w:val="30" w:hRule="atLeast"/>
        </w:trPr>
        <w:tc>
          <w:tcPr>
            <w:tcW w:w="4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579"/>
          <w:p>
            <w:pPr>
              <w:spacing w:after="20"/>
              <w:ind w:left="20"/>
              <w:jc w:val="both"/>
            </w:pPr>
            <w:r>
              <w:rPr>
                <w:rFonts w:ascii="Times New Roman"/>
                <w:b w:val="false"/>
                <w:i w:val="false"/>
                <w:color w:val="000000"/>
                <w:sz w:val="20"/>
              </w:rPr>
              <w:t>
P.AS.01.MSG.014</w:t>
            </w:r>
          </w:p>
          <w:bookmarkEnd w:id="579"/>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количестве записей Единого реестра сортов</w:t>
            </w:r>
          </w:p>
        </w:tc>
        <w:tc>
          <w:tcPr>
            <w:tcW w:w="5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Единого реестра сортов (R.SM.AS.01.002)</w:t>
            </w:r>
          </w:p>
        </w:tc>
      </w:tr>
    </w:tbl>
    <w:bookmarkStart w:name="z641" w:id="580"/>
    <w:p>
      <w:pPr>
        <w:spacing w:after="0"/>
        <w:ind w:left="0"/>
        <w:jc w:val="left"/>
      </w:pPr>
      <w:r>
        <w:rPr>
          <w:rFonts w:ascii="Times New Roman"/>
          <w:b/>
          <w:i w:val="false"/>
          <w:color w:val="000000"/>
        </w:rPr>
        <w:t xml:space="preserve"> VII. Описание транзакций общего процесса</w:t>
      </w:r>
    </w:p>
    <w:bookmarkEnd w:id="580"/>
    <w:bookmarkStart w:name="z642" w:id="581"/>
    <w:p>
      <w:pPr>
        <w:spacing w:after="0"/>
        <w:ind w:left="0"/>
        <w:jc w:val="both"/>
      </w:pPr>
      <w:r>
        <w:rPr>
          <w:rFonts w:ascii="Times New Roman"/>
          <w:b w:val="false"/>
          <w:i w:val="false"/>
          <w:color w:val="000000"/>
          <w:sz w:val="28"/>
        </w:rPr>
        <w:t>
      1. Транзакция общего процесса "Передача сведений для включения в Единый реестр сортов" (P.AS.01.TRN.001)</w:t>
      </w:r>
    </w:p>
    <w:bookmarkEnd w:id="581"/>
    <w:bookmarkStart w:name="z643" w:id="582"/>
    <w:p>
      <w:pPr>
        <w:spacing w:after="0"/>
        <w:ind w:left="0"/>
        <w:jc w:val="both"/>
      </w:pPr>
      <w:r>
        <w:rPr>
          <w:rFonts w:ascii="Times New Roman"/>
          <w:b w:val="false"/>
          <w:i w:val="false"/>
          <w:color w:val="000000"/>
          <w:sz w:val="28"/>
        </w:rPr>
        <w:t>
      15. Транзакция общего процесса "Передача сведений для включения в Единый реестр сортов" (P.AS.01.TRN.001) 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582"/>
    <w:bookmarkStart w:name="z644" w:id="583"/>
    <w:p>
      <w:pPr>
        <w:spacing w:after="0"/>
        <w:ind w:left="0"/>
        <w:jc w:val="both"/>
      </w:pPr>
      <w:r>
        <w:rPr>
          <w:rFonts w:ascii="Times New Roman"/>
          <w:b w:val="false"/>
          <w:i w:val="false"/>
          <w:color w:val="000000"/>
          <w:sz w:val="28"/>
        </w:rPr>
        <w:t xml:space="preserve">
      </w:t>
      </w:r>
    </w:p>
    <w:bookmarkEnd w:id="583"/>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5" w:id="584"/>
    <w:p>
      <w:pPr>
        <w:spacing w:after="0"/>
        <w:ind w:left="0"/>
        <w:jc w:val="both"/>
      </w:pPr>
      <w:r>
        <w:rPr>
          <w:rFonts w:ascii="Times New Roman"/>
          <w:b w:val="false"/>
          <w:i w:val="false"/>
          <w:color w:val="000000"/>
          <w:sz w:val="28"/>
        </w:rPr>
        <w:t>
      Рис. 4. Схема выполнения транзакции общего процесса "Передача сведений для включения в Единый реестр сортов" (P.AS.01.TRN.001)</w:t>
      </w:r>
    </w:p>
    <w:bookmarkEnd w:id="5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647" w:id="585"/>
    <w:p>
      <w:pPr>
        <w:spacing w:after="0"/>
        <w:ind w:left="0"/>
        <w:jc w:val="left"/>
      </w:pPr>
      <w:r>
        <w:rPr>
          <w:rFonts w:ascii="Times New Roman"/>
          <w:b/>
          <w:i w:val="false"/>
          <w:color w:val="000000"/>
        </w:rPr>
        <w:t xml:space="preserve"> Описание транзакции общего процесса "Передача сведений для включения в Единый реестр сортов" (P.AS.01.TRN.001)</w:t>
      </w:r>
    </w:p>
    <w:bookmarkEnd w:id="5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5"/>
        <w:gridCol w:w="1161"/>
        <w:gridCol w:w="10174"/>
      </w:tblGrid>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586"/>
          <w:p>
            <w:pPr>
              <w:spacing w:after="20"/>
              <w:ind w:left="20"/>
              <w:jc w:val="both"/>
            </w:pPr>
            <w:r>
              <w:rPr>
                <w:rFonts w:ascii="Times New Roman"/>
                <w:b w:val="false"/>
                <w:i w:val="false"/>
                <w:color w:val="000000"/>
                <w:sz w:val="20"/>
              </w:rPr>
              <w:t>
№ п/п</w:t>
            </w:r>
          </w:p>
          <w:bookmarkEnd w:id="586"/>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587"/>
          <w:p>
            <w:pPr>
              <w:spacing w:after="20"/>
              <w:ind w:left="20"/>
              <w:jc w:val="both"/>
            </w:pPr>
            <w:r>
              <w:rPr>
                <w:rFonts w:ascii="Times New Roman"/>
                <w:b w:val="false"/>
                <w:i w:val="false"/>
                <w:color w:val="000000"/>
                <w:sz w:val="20"/>
              </w:rPr>
              <w:t>
1</w:t>
            </w:r>
          </w:p>
          <w:bookmarkEnd w:id="587"/>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588"/>
          <w:p>
            <w:pPr>
              <w:spacing w:after="20"/>
              <w:ind w:left="20"/>
              <w:jc w:val="both"/>
            </w:pPr>
            <w:r>
              <w:rPr>
                <w:rFonts w:ascii="Times New Roman"/>
                <w:b w:val="false"/>
                <w:i w:val="false"/>
                <w:color w:val="000000"/>
                <w:sz w:val="20"/>
              </w:rPr>
              <w:t>
1</w:t>
            </w:r>
          </w:p>
          <w:bookmarkEnd w:id="588"/>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P.AS.01.TRN.001</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589"/>
          <w:p>
            <w:pPr>
              <w:spacing w:after="20"/>
              <w:ind w:left="20"/>
              <w:jc w:val="both"/>
            </w:pPr>
            <w:r>
              <w:rPr>
                <w:rFonts w:ascii="Times New Roman"/>
                <w:b w:val="false"/>
                <w:i w:val="false"/>
                <w:color w:val="000000"/>
                <w:sz w:val="20"/>
              </w:rPr>
              <w:t>
2</w:t>
            </w:r>
          </w:p>
          <w:bookmarkEnd w:id="589"/>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включения в Единый реестр сортов</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590"/>
          <w:p>
            <w:pPr>
              <w:spacing w:after="20"/>
              <w:ind w:left="20"/>
              <w:jc w:val="both"/>
            </w:pPr>
            <w:r>
              <w:rPr>
                <w:rFonts w:ascii="Times New Roman"/>
                <w:b w:val="false"/>
                <w:i w:val="false"/>
                <w:color w:val="000000"/>
                <w:sz w:val="20"/>
              </w:rPr>
              <w:t>
3</w:t>
            </w:r>
          </w:p>
          <w:bookmarkEnd w:id="590"/>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591"/>
          <w:p>
            <w:pPr>
              <w:spacing w:after="20"/>
              <w:ind w:left="20"/>
              <w:jc w:val="both"/>
            </w:pPr>
            <w:r>
              <w:rPr>
                <w:rFonts w:ascii="Times New Roman"/>
                <w:b w:val="false"/>
                <w:i w:val="false"/>
                <w:color w:val="000000"/>
                <w:sz w:val="20"/>
              </w:rPr>
              <w:t>
4</w:t>
            </w:r>
          </w:p>
          <w:bookmarkEnd w:id="591"/>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592"/>
          <w:p>
            <w:pPr>
              <w:spacing w:after="20"/>
              <w:ind w:left="20"/>
              <w:jc w:val="both"/>
            </w:pPr>
            <w:r>
              <w:rPr>
                <w:rFonts w:ascii="Times New Roman"/>
                <w:b w:val="false"/>
                <w:i w:val="false"/>
                <w:color w:val="000000"/>
                <w:sz w:val="20"/>
              </w:rPr>
              <w:t>
5</w:t>
            </w:r>
          </w:p>
          <w:bookmarkEnd w:id="592"/>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Единый реестр сортов</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 w:id="593"/>
          <w:p>
            <w:pPr>
              <w:spacing w:after="20"/>
              <w:ind w:left="20"/>
              <w:jc w:val="both"/>
            </w:pPr>
            <w:r>
              <w:rPr>
                <w:rFonts w:ascii="Times New Roman"/>
                <w:b w:val="false"/>
                <w:i w:val="false"/>
                <w:color w:val="000000"/>
                <w:sz w:val="20"/>
              </w:rPr>
              <w:t>
6</w:t>
            </w:r>
          </w:p>
          <w:bookmarkEnd w:id="593"/>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594"/>
          <w:p>
            <w:pPr>
              <w:spacing w:after="20"/>
              <w:ind w:left="20"/>
              <w:jc w:val="both"/>
            </w:pPr>
            <w:r>
              <w:rPr>
                <w:rFonts w:ascii="Times New Roman"/>
                <w:b w:val="false"/>
                <w:i w:val="false"/>
                <w:color w:val="000000"/>
                <w:sz w:val="20"/>
              </w:rPr>
              <w:t>
7</w:t>
            </w:r>
          </w:p>
          <w:bookmarkEnd w:id="594"/>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Единый реестр сортов</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595"/>
          <w:p>
            <w:pPr>
              <w:spacing w:after="20"/>
              <w:ind w:left="20"/>
              <w:jc w:val="both"/>
            </w:pPr>
            <w:r>
              <w:rPr>
                <w:rFonts w:ascii="Times New Roman"/>
                <w:b w:val="false"/>
                <w:i w:val="false"/>
                <w:color w:val="000000"/>
                <w:sz w:val="20"/>
              </w:rPr>
              <w:t>
8</w:t>
            </w:r>
          </w:p>
          <w:bookmarkEnd w:id="595"/>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сведения обработаны</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 w:id="596"/>
          <w:p>
            <w:pPr>
              <w:spacing w:after="20"/>
              <w:ind w:left="20"/>
              <w:jc w:val="both"/>
            </w:pPr>
            <w:r>
              <w:rPr>
                <w:rFonts w:ascii="Times New Roman"/>
                <w:b w:val="false"/>
                <w:i w:val="false"/>
                <w:color w:val="000000"/>
                <w:sz w:val="20"/>
              </w:rPr>
              <w:t>
9</w:t>
            </w:r>
          </w:p>
          <w:bookmarkEnd w:id="596"/>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597"/>
          <w:p>
            <w:pPr>
              <w:spacing w:after="20"/>
              <w:ind w:left="20"/>
              <w:jc w:val="both"/>
            </w:pPr>
            <w:r>
              <w:rPr>
                <w:rFonts w:ascii="Times New Roman"/>
                <w:b w:val="false"/>
                <w:i w:val="false"/>
                <w:color w:val="000000"/>
                <w:sz w:val="20"/>
              </w:rPr>
              <w:t>
10</w:t>
            </w:r>
          </w:p>
          <w:bookmarkEnd w:id="597"/>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сортах для включения в Единый реестр сортов (P.AS.01.MSG.001)</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обновлении Единого реестра сортов (P.AS.01.MSG.004)</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 w:id="598"/>
          <w:p>
            <w:pPr>
              <w:spacing w:after="20"/>
              <w:ind w:left="20"/>
              <w:jc w:val="both"/>
            </w:pPr>
            <w:r>
              <w:rPr>
                <w:rFonts w:ascii="Times New Roman"/>
                <w:b w:val="false"/>
                <w:i w:val="false"/>
                <w:color w:val="000000"/>
                <w:sz w:val="20"/>
              </w:rPr>
              <w:t>
11</w:t>
            </w:r>
          </w:p>
          <w:bookmarkEnd w:id="598"/>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(P.AS.01.MSG.001)</w:t>
            </w:r>
            <w:r>
              <w:br/>
            </w:r>
            <w:r>
              <w:rPr>
                <w:rFonts w:ascii="Times New Roman"/>
                <w:b w:val="false"/>
                <w:i w:val="false"/>
                <w:color w:val="000000"/>
                <w:sz w:val="20"/>
              </w:rPr>
              <w:t>
нет (P.AS.01.MSG.004)</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670" w:id="599"/>
    <w:p>
      <w:pPr>
        <w:spacing w:after="0"/>
        <w:ind w:left="0"/>
        <w:jc w:val="both"/>
      </w:pPr>
      <w:r>
        <w:rPr>
          <w:rFonts w:ascii="Times New Roman"/>
          <w:b w:val="false"/>
          <w:i w:val="false"/>
          <w:color w:val="000000"/>
          <w:sz w:val="28"/>
        </w:rPr>
        <w:t>
      2. Транзакция общего процесса "Передача сведений для внесения изменений в Единый реестр сортов" (P.AS.01.TRN.002)</w:t>
      </w:r>
    </w:p>
    <w:bookmarkEnd w:id="599"/>
    <w:bookmarkStart w:name="z671" w:id="600"/>
    <w:p>
      <w:pPr>
        <w:spacing w:after="0"/>
        <w:ind w:left="0"/>
        <w:jc w:val="both"/>
      </w:pPr>
      <w:r>
        <w:rPr>
          <w:rFonts w:ascii="Times New Roman"/>
          <w:b w:val="false"/>
          <w:i w:val="false"/>
          <w:color w:val="000000"/>
          <w:sz w:val="28"/>
        </w:rPr>
        <w:t>
      16. Транзакция общего процесса "Передача сведений для внесения изменений в Единый реестр сортов" (P.AS.01.TRN.002) 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600"/>
    <w:bookmarkStart w:name="z672" w:id="601"/>
    <w:p>
      <w:pPr>
        <w:spacing w:after="0"/>
        <w:ind w:left="0"/>
        <w:jc w:val="both"/>
      </w:pPr>
      <w:r>
        <w:rPr>
          <w:rFonts w:ascii="Times New Roman"/>
          <w:b w:val="false"/>
          <w:i w:val="false"/>
          <w:color w:val="000000"/>
          <w:sz w:val="28"/>
        </w:rPr>
        <w:t xml:space="preserve">
      </w:t>
      </w:r>
    </w:p>
    <w:bookmarkEnd w:id="601"/>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3" w:id="602"/>
    <w:p>
      <w:pPr>
        <w:spacing w:after="0"/>
        <w:ind w:left="0"/>
        <w:jc w:val="both"/>
      </w:pPr>
      <w:r>
        <w:rPr>
          <w:rFonts w:ascii="Times New Roman"/>
          <w:b w:val="false"/>
          <w:i w:val="false"/>
          <w:color w:val="000000"/>
          <w:sz w:val="28"/>
        </w:rPr>
        <w:t>
      Рис. 5. Схема выполнения транзакции общего процесса "Передача сведений для внесения изменений в Единый реестр сортов" (P.AS.01.TRN.002)</w:t>
      </w:r>
    </w:p>
    <w:bookmarkEnd w:id="6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675" w:id="603"/>
    <w:p>
      <w:pPr>
        <w:spacing w:after="0"/>
        <w:ind w:left="0"/>
        <w:jc w:val="left"/>
      </w:pPr>
      <w:r>
        <w:rPr>
          <w:rFonts w:ascii="Times New Roman"/>
          <w:b/>
          <w:i w:val="false"/>
          <w:color w:val="000000"/>
        </w:rPr>
        <w:t xml:space="preserve"> Описание транзакции общего процесса "Передача сведений для внесения изменений в Единый реестр сортов" (P.AS.01.TRN.002)</w:t>
      </w:r>
    </w:p>
    <w:bookmarkEnd w:id="6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5"/>
        <w:gridCol w:w="1161"/>
        <w:gridCol w:w="10174"/>
      </w:tblGrid>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604"/>
          <w:p>
            <w:pPr>
              <w:spacing w:after="20"/>
              <w:ind w:left="20"/>
              <w:jc w:val="both"/>
            </w:pPr>
            <w:r>
              <w:rPr>
                <w:rFonts w:ascii="Times New Roman"/>
                <w:b w:val="false"/>
                <w:i w:val="false"/>
                <w:color w:val="000000"/>
                <w:sz w:val="20"/>
              </w:rPr>
              <w:t>
№ п/п</w:t>
            </w:r>
          </w:p>
          <w:bookmarkEnd w:id="604"/>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605"/>
          <w:p>
            <w:pPr>
              <w:spacing w:after="20"/>
              <w:ind w:left="20"/>
              <w:jc w:val="both"/>
            </w:pPr>
            <w:r>
              <w:rPr>
                <w:rFonts w:ascii="Times New Roman"/>
                <w:b w:val="false"/>
                <w:i w:val="false"/>
                <w:color w:val="000000"/>
                <w:sz w:val="20"/>
              </w:rPr>
              <w:t>
1</w:t>
            </w:r>
          </w:p>
          <w:bookmarkEnd w:id="605"/>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606"/>
          <w:p>
            <w:pPr>
              <w:spacing w:after="20"/>
              <w:ind w:left="20"/>
              <w:jc w:val="both"/>
            </w:pPr>
            <w:r>
              <w:rPr>
                <w:rFonts w:ascii="Times New Roman"/>
                <w:b w:val="false"/>
                <w:i w:val="false"/>
                <w:color w:val="000000"/>
                <w:sz w:val="20"/>
              </w:rPr>
              <w:t>
1</w:t>
            </w:r>
          </w:p>
          <w:bookmarkEnd w:id="606"/>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P.AS.01.TRN.002</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607"/>
          <w:p>
            <w:pPr>
              <w:spacing w:after="20"/>
              <w:ind w:left="20"/>
              <w:jc w:val="both"/>
            </w:pPr>
            <w:r>
              <w:rPr>
                <w:rFonts w:ascii="Times New Roman"/>
                <w:b w:val="false"/>
                <w:i w:val="false"/>
                <w:color w:val="000000"/>
                <w:sz w:val="20"/>
              </w:rPr>
              <w:t>
2</w:t>
            </w:r>
          </w:p>
          <w:bookmarkEnd w:id="607"/>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внесения изменений в Единый реестр сортов</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608"/>
          <w:p>
            <w:pPr>
              <w:spacing w:after="20"/>
              <w:ind w:left="20"/>
              <w:jc w:val="both"/>
            </w:pPr>
            <w:r>
              <w:rPr>
                <w:rFonts w:ascii="Times New Roman"/>
                <w:b w:val="false"/>
                <w:i w:val="false"/>
                <w:color w:val="000000"/>
                <w:sz w:val="20"/>
              </w:rPr>
              <w:t>
3</w:t>
            </w:r>
          </w:p>
          <w:bookmarkEnd w:id="608"/>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 w:id="609"/>
          <w:p>
            <w:pPr>
              <w:spacing w:after="20"/>
              <w:ind w:left="20"/>
              <w:jc w:val="both"/>
            </w:pPr>
            <w:r>
              <w:rPr>
                <w:rFonts w:ascii="Times New Roman"/>
                <w:b w:val="false"/>
                <w:i w:val="false"/>
                <w:color w:val="000000"/>
                <w:sz w:val="20"/>
              </w:rPr>
              <w:t>
4</w:t>
            </w:r>
          </w:p>
          <w:bookmarkEnd w:id="609"/>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610"/>
          <w:p>
            <w:pPr>
              <w:spacing w:after="20"/>
              <w:ind w:left="20"/>
              <w:jc w:val="both"/>
            </w:pPr>
            <w:r>
              <w:rPr>
                <w:rFonts w:ascii="Times New Roman"/>
                <w:b w:val="false"/>
                <w:i w:val="false"/>
                <w:color w:val="000000"/>
                <w:sz w:val="20"/>
              </w:rPr>
              <w:t>
5</w:t>
            </w:r>
          </w:p>
          <w:bookmarkEnd w:id="610"/>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изменения в Едином реестре сортов</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 w:id="611"/>
          <w:p>
            <w:pPr>
              <w:spacing w:after="20"/>
              <w:ind w:left="20"/>
              <w:jc w:val="both"/>
            </w:pPr>
            <w:r>
              <w:rPr>
                <w:rFonts w:ascii="Times New Roman"/>
                <w:b w:val="false"/>
                <w:i w:val="false"/>
                <w:color w:val="000000"/>
                <w:sz w:val="20"/>
              </w:rPr>
              <w:t>
6</w:t>
            </w:r>
          </w:p>
          <w:bookmarkEnd w:id="611"/>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 w:id="612"/>
          <w:p>
            <w:pPr>
              <w:spacing w:after="20"/>
              <w:ind w:left="20"/>
              <w:jc w:val="both"/>
            </w:pPr>
            <w:r>
              <w:rPr>
                <w:rFonts w:ascii="Times New Roman"/>
                <w:b w:val="false"/>
                <w:i w:val="false"/>
                <w:color w:val="000000"/>
                <w:sz w:val="20"/>
              </w:rPr>
              <w:t>
7</w:t>
            </w:r>
          </w:p>
          <w:bookmarkEnd w:id="612"/>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изменения в Едином реестре сортов</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 w:id="613"/>
          <w:p>
            <w:pPr>
              <w:spacing w:after="20"/>
              <w:ind w:left="20"/>
              <w:jc w:val="both"/>
            </w:pPr>
            <w:r>
              <w:rPr>
                <w:rFonts w:ascii="Times New Roman"/>
                <w:b w:val="false"/>
                <w:i w:val="false"/>
                <w:color w:val="000000"/>
                <w:sz w:val="20"/>
              </w:rPr>
              <w:t>
8</w:t>
            </w:r>
          </w:p>
          <w:bookmarkEnd w:id="613"/>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сведения обработаны</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 w:id="614"/>
          <w:p>
            <w:pPr>
              <w:spacing w:after="20"/>
              <w:ind w:left="20"/>
              <w:jc w:val="both"/>
            </w:pPr>
            <w:r>
              <w:rPr>
                <w:rFonts w:ascii="Times New Roman"/>
                <w:b w:val="false"/>
                <w:i w:val="false"/>
                <w:color w:val="000000"/>
                <w:sz w:val="20"/>
              </w:rPr>
              <w:t>
9</w:t>
            </w:r>
          </w:p>
          <w:bookmarkEnd w:id="614"/>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 w:id="615"/>
          <w:p>
            <w:pPr>
              <w:spacing w:after="20"/>
              <w:ind w:left="20"/>
              <w:jc w:val="both"/>
            </w:pPr>
            <w:r>
              <w:rPr>
                <w:rFonts w:ascii="Times New Roman"/>
                <w:b w:val="false"/>
                <w:i w:val="false"/>
                <w:color w:val="000000"/>
                <w:sz w:val="20"/>
              </w:rPr>
              <w:t>
10</w:t>
            </w:r>
          </w:p>
          <w:bookmarkEnd w:id="615"/>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сортах для изменения в Едином реестре сортов (P.AS.01.MSG.002)</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обновлении Единого реестра сортов (P.AS.01.MSG.004)</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616"/>
          <w:p>
            <w:pPr>
              <w:spacing w:after="20"/>
              <w:ind w:left="20"/>
              <w:jc w:val="both"/>
            </w:pPr>
            <w:r>
              <w:rPr>
                <w:rFonts w:ascii="Times New Roman"/>
                <w:b w:val="false"/>
                <w:i w:val="false"/>
                <w:color w:val="000000"/>
                <w:sz w:val="20"/>
              </w:rPr>
              <w:t>
11</w:t>
            </w:r>
          </w:p>
          <w:bookmarkEnd w:id="616"/>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(P.AS.01.MSG.002)</w:t>
            </w:r>
            <w:r>
              <w:br/>
            </w:r>
            <w:r>
              <w:rPr>
                <w:rFonts w:ascii="Times New Roman"/>
                <w:b w:val="false"/>
                <w:i w:val="false"/>
                <w:color w:val="000000"/>
                <w:sz w:val="20"/>
              </w:rPr>
              <w:t>
нет (P.AS.01.MSG.004)</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698" w:id="617"/>
    <w:p>
      <w:pPr>
        <w:spacing w:after="0"/>
        <w:ind w:left="0"/>
        <w:jc w:val="both"/>
      </w:pPr>
      <w:r>
        <w:rPr>
          <w:rFonts w:ascii="Times New Roman"/>
          <w:b w:val="false"/>
          <w:i w:val="false"/>
          <w:color w:val="000000"/>
          <w:sz w:val="28"/>
        </w:rPr>
        <w:t>
      3. Транзакция общего процесса "Передача сведений для исключения из Единого реестра сортов" (P.AS.01.TRN.003)</w:t>
      </w:r>
    </w:p>
    <w:bookmarkEnd w:id="617"/>
    <w:bookmarkStart w:name="z699" w:id="618"/>
    <w:p>
      <w:pPr>
        <w:spacing w:after="0"/>
        <w:ind w:left="0"/>
        <w:jc w:val="both"/>
      </w:pPr>
      <w:r>
        <w:rPr>
          <w:rFonts w:ascii="Times New Roman"/>
          <w:b w:val="false"/>
          <w:i w:val="false"/>
          <w:color w:val="000000"/>
          <w:sz w:val="28"/>
        </w:rPr>
        <w:t>
      17. Транзакция общего процесса "Передача сведений для исключения из Единого реестра сортов" (P.AS.01.TRN.003) 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618"/>
    <w:bookmarkStart w:name="z700" w:id="619"/>
    <w:p>
      <w:pPr>
        <w:spacing w:after="0"/>
        <w:ind w:left="0"/>
        <w:jc w:val="both"/>
      </w:pPr>
      <w:r>
        <w:rPr>
          <w:rFonts w:ascii="Times New Roman"/>
          <w:b w:val="false"/>
          <w:i w:val="false"/>
          <w:color w:val="000000"/>
          <w:sz w:val="28"/>
        </w:rPr>
        <w:t xml:space="preserve">
      </w:t>
      </w:r>
    </w:p>
    <w:bookmarkEnd w:id="619"/>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1" w:id="620"/>
    <w:p>
      <w:pPr>
        <w:spacing w:after="0"/>
        <w:ind w:left="0"/>
        <w:jc w:val="both"/>
      </w:pPr>
      <w:r>
        <w:rPr>
          <w:rFonts w:ascii="Times New Roman"/>
          <w:b w:val="false"/>
          <w:i w:val="false"/>
          <w:color w:val="000000"/>
          <w:sz w:val="28"/>
        </w:rPr>
        <w:t>
      Рис. 6. Схема выполнения транзакции общего процесса "Передача сведений для исключения из Единого реестра сортов" (P.AS.01.TRN.003)</w:t>
      </w:r>
    </w:p>
    <w:bookmarkEnd w:id="620"/>
    <w:bookmarkStart w:name="z702" w:id="621"/>
    <w:p>
      <w:pPr>
        <w:spacing w:after="0"/>
        <w:ind w:left="0"/>
        <w:jc w:val="both"/>
      </w:pPr>
      <w:r>
        <w:rPr>
          <w:rFonts w:ascii="Times New Roman"/>
          <w:b w:val="false"/>
          <w:i w:val="false"/>
          <w:color w:val="000000"/>
          <w:sz w:val="28"/>
        </w:rPr>
        <w:t>
      Таблица 7</w:t>
      </w:r>
    </w:p>
    <w:bookmarkEnd w:id="621"/>
    <w:bookmarkStart w:name="z703" w:id="622"/>
    <w:p>
      <w:pPr>
        <w:spacing w:after="0"/>
        <w:ind w:left="0"/>
        <w:jc w:val="left"/>
      </w:pPr>
      <w:r>
        <w:rPr>
          <w:rFonts w:ascii="Times New Roman"/>
          <w:b/>
          <w:i w:val="false"/>
          <w:color w:val="000000"/>
        </w:rPr>
        <w:t xml:space="preserve"> Описание транзакции общего процесса "Передача сведений для исключения из Единого реестра сортов" (P.AS.01.TRN.003)</w:t>
      </w:r>
    </w:p>
    <w:bookmarkEnd w:id="6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5"/>
        <w:gridCol w:w="1161"/>
        <w:gridCol w:w="10174"/>
      </w:tblGrid>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623"/>
          <w:p>
            <w:pPr>
              <w:spacing w:after="20"/>
              <w:ind w:left="20"/>
              <w:jc w:val="both"/>
            </w:pPr>
            <w:r>
              <w:rPr>
                <w:rFonts w:ascii="Times New Roman"/>
                <w:b w:val="false"/>
                <w:i w:val="false"/>
                <w:color w:val="000000"/>
                <w:sz w:val="20"/>
              </w:rPr>
              <w:t>
№ п/п</w:t>
            </w:r>
          </w:p>
          <w:bookmarkEnd w:id="623"/>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 w:id="624"/>
          <w:p>
            <w:pPr>
              <w:spacing w:after="20"/>
              <w:ind w:left="20"/>
              <w:jc w:val="both"/>
            </w:pPr>
            <w:r>
              <w:rPr>
                <w:rFonts w:ascii="Times New Roman"/>
                <w:b w:val="false"/>
                <w:i w:val="false"/>
                <w:color w:val="000000"/>
                <w:sz w:val="20"/>
              </w:rPr>
              <w:t>
1</w:t>
            </w:r>
          </w:p>
          <w:bookmarkEnd w:id="624"/>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 w:id="625"/>
          <w:p>
            <w:pPr>
              <w:spacing w:after="20"/>
              <w:ind w:left="20"/>
              <w:jc w:val="both"/>
            </w:pPr>
            <w:r>
              <w:rPr>
                <w:rFonts w:ascii="Times New Roman"/>
                <w:b w:val="false"/>
                <w:i w:val="false"/>
                <w:color w:val="000000"/>
                <w:sz w:val="20"/>
              </w:rPr>
              <w:t>
1</w:t>
            </w:r>
          </w:p>
          <w:bookmarkEnd w:id="625"/>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P.AS.01.TRN.003</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 w:id="626"/>
          <w:p>
            <w:pPr>
              <w:spacing w:after="20"/>
              <w:ind w:left="20"/>
              <w:jc w:val="both"/>
            </w:pPr>
            <w:r>
              <w:rPr>
                <w:rFonts w:ascii="Times New Roman"/>
                <w:b w:val="false"/>
                <w:i w:val="false"/>
                <w:color w:val="000000"/>
                <w:sz w:val="20"/>
              </w:rPr>
              <w:t>
2</w:t>
            </w:r>
          </w:p>
          <w:bookmarkEnd w:id="626"/>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исключения из Единого реестра сортов</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 w:id="627"/>
          <w:p>
            <w:pPr>
              <w:spacing w:after="20"/>
              <w:ind w:left="20"/>
              <w:jc w:val="both"/>
            </w:pPr>
            <w:r>
              <w:rPr>
                <w:rFonts w:ascii="Times New Roman"/>
                <w:b w:val="false"/>
                <w:i w:val="false"/>
                <w:color w:val="000000"/>
                <w:sz w:val="20"/>
              </w:rPr>
              <w:t>
3</w:t>
            </w:r>
          </w:p>
          <w:bookmarkEnd w:id="627"/>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 w:id="628"/>
          <w:p>
            <w:pPr>
              <w:spacing w:after="20"/>
              <w:ind w:left="20"/>
              <w:jc w:val="both"/>
            </w:pPr>
            <w:r>
              <w:rPr>
                <w:rFonts w:ascii="Times New Roman"/>
                <w:b w:val="false"/>
                <w:i w:val="false"/>
                <w:color w:val="000000"/>
                <w:sz w:val="20"/>
              </w:rPr>
              <w:t>
4</w:t>
            </w:r>
          </w:p>
          <w:bookmarkEnd w:id="628"/>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 w:id="629"/>
          <w:p>
            <w:pPr>
              <w:spacing w:after="20"/>
              <w:ind w:left="20"/>
              <w:jc w:val="both"/>
            </w:pPr>
            <w:r>
              <w:rPr>
                <w:rFonts w:ascii="Times New Roman"/>
                <w:b w:val="false"/>
                <w:i w:val="false"/>
                <w:color w:val="000000"/>
                <w:sz w:val="20"/>
              </w:rPr>
              <w:t>
5</w:t>
            </w:r>
          </w:p>
          <w:bookmarkEnd w:id="629"/>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из Единого реестра сортов</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 w:id="630"/>
          <w:p>
            <w:pPr>
              <w:spacing w:after="20"/>
              <w:ind w:left="20"/>
              <w:jc w:val="both"/>
            </w:pPr>
            <w:r>
              <w:rPr>
                <w:rFonts w:ascii="Times New Roman"/>
                <w:b w:val="false"/>
                <w:i w:val="false"/>
                <w:color w:val="000000"/>
                <w:sz w:val="20"/>
              </w:rPr>
              <w:t>
6</w:t>
            </w:r>
          </w:p>
          <w:bookmarkEnd w:id="630"/>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631"/>
          <w:p>
            <w:pPr>
              <w:spacing w:after="20"/>
              <w:ind w:left="20"/>
              <w:jc w:val="both"/>
            </w:pPr>
            <w:r>
              <w:rPr>
                <w:rFonts w:ascii="Times New Roman"/>
                <w:b w:val="false"/>
                <w:i w:val="false"/>
                <w:color w:val="000000"/>
                <w:sz w:val="20"/>
              </w:rPr>
              <w:t>
7</w:t>
            </w:r>
          </w:p>
          <w:bookmarkEnd w:id="631"/>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Единого реестра сортов</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 w:id="632"/>
          <w:p>
            <w:pPr>
              <w:spacing w:after="20"/>
              <w:ind w:left="20"/>
              <w:jc w:val="both"/>
            </w:pPr>
            <w:r>
              <w:rPr>
                <w:rFonts w:ascii="Times New Roman"/>
                <w:b w:val="false"/>
                <w:i w:val="false"/>
                <w:color w:val="000000"/>
                <w:sz w:val="20"/>
              </w:rPr>
              <w:t>
8</w:t>
            </w:r>
          </w:p>
          <w:bookmarkEnd w:id="632"/>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сведения обработаны</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 w:id="633"/>
          <w:p>
            <w:pPr>
              <w:spacing w:after="20"/>
              <w:ind w:left="20"/>
              <w:jc w:val="both"/>
            </w:pPr>
            <w:r>
              <w:rPr>
                <w:rFonts w:ascii="Times New Roman"/>
                <w:b w:val="false"/>
                <w:i w:val="false"/>
                <w:color w:val="000000"/>
                <w:sz w:val="20"/>
              </w:rPr>
              <w:t>
9</w:t>
            </w:r>
          </w:p>
          <w:bookmarkEnd w:id="633"/>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634"/>
          <w:p>
            <w:pPr>
              <w:spacing w:after="20"/>
              <w:ind w:left="20"/>
              <w:jc w:val="both"/>
            </w:pPr>
            <w:r>
              <w:rPr>
                <w:rFonts w:ascii="Times New Roman"/>
                <w:b w:val="false"/>
                <w:i w:val="false"/>
                <w:color w:val="000000"/>
                <w:sz w:val="20"/>
              </w:rPr>
              <w:t>
10</w:t>
            </w:r>
          </w:p>
          <w:bookmarkEnd w:id="634"/>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сортах для исключения из Единого реестра сортов (P.AS.01.MSG.003)</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обновлении Единого реестра сортов (P.AS.01.MSG.004)</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635"/>
          <w:p>
            <w:pPr>
              <w:spacing w:after="20"/>
              <w:ind w:left="20"/>
              <w:jc w:val="both"/>
            </w:pPr>
            <w:r>
              <w:rPr>
                <w:rFonts w:ascii="Times New Roman"/>
                <w:b w:val="false"/>
                <w:i w:val="false"/>
                <w:color w:val="000000"/>
                <w:sz w:val="20"/>
              </w:rPr>
              <w:t>
11</w:t>
            </w:r>
          </w:p>
          <w:bookmarkEnd w:id="635"/>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(P.AS.01.MSG.003)</w:t>
            </w:r>
            <w:r>
              <w:br/>
            </w:r>
            <w:r>
              <w:rPr>
                <w:rFonts w:ascii="Times New Roman"/>
                <w:b w:val="false"/>
                <w:i w:val="false"/>
                <w:color w:val="000000"/>
                <w:sz w:val="20"/>
              </w:rPr>
              <w:t>
нет (P.AS.01.MSG.004)</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726" w:id="636"/>
    <w:p>
      <w:pPr>
        <w:spacing w:after="0"/>
        <w:ind w:left="0"/>
        <w:jc w:val="both"/>
      </w:pPr>
      <w:r>
        <w:rPr>
          <w:rFonts w:ascii="Times New Roman"/>
          <w:b w:val="false"/>
          <w:i w:val="false"/>
          <w:color w:val="000000"/>
          <w:sz w:val="28"/>
        </w:rPr>
        <w:t>
      4. Транзакция общего процесса "Передача сведений о дате и времени обновления Единого реестра сортов" (P.AS.01.TRN.004)</w:t>
      </w:r>
    </w:p>
    <w:bookmarkEnd w:id="636"/>
    <w:bookmarkStart w:name="z727" w:id="637"/>
    <w:p>
      <w:pPr>
        <w:spacing w:after="0"/>
        <w:ind w:left="0"/>
        <w:jc w:val="both"/>
      </w:pPr>
      <w:r>
        <w:rPr>
          <w:rFonts w:ascii="Times New Roman"/>
          <w:b w:val="false"/>
          <w:i w:val="false"/>
          <w:color w:val="000000"/>
          <w:sz w:val="28"/>
        </w:rPr>
        <w:t>
      18. Транзакция общего процесса "Передача сведений о дате и времени обновления Единого реестра сортов" (P.AS.01.TRN.004)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637"/>
    <w:bookmarkStart w:name="z728" w:id="638"/>
    <w:p>
      <w:pPr>
        <w:spacing w:after="0"/>
        <w:ind w:left="0"/>
        <w:jc w:val="both"/>
      </w:pPr>
      <w:r>
        <w:rPr>
          <w:rFonts w:ascii="Times New Roman"/>
          <w:b w:val="false"/>
          <w:i w:val="false"/>
          <w:color w:val="000000"/>
          <w:sz w:val="28"/>
        </w:rPr>
        <w:t xml:space="preserve">
      </w:t>
      </w:r>
    </w:p>
    <w:bookmarkEnd w:id="638"/>
    <w:p>
      <w:pPr>
        <w:spacing w:after="0"/>
        <w:ind w:left="0"/>
        <w:jc w:val="both"/>
      </w:pPr>
      <w:r>
        <w:drawing>
          <wp:inline distT="0" distB="0" distL="0" distR="0">
            <wp:extent cx="7810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9" w:id="639"/>
    <w:p>
      <w:pPr>
        <w:spacing w:after="0"/>
        <w:ind w:left="0"/>
        <w:jc w:val="both"/>
      </w:pPr>
      <w:r>
        <w:rPr>
          <w:rFonts w:ascii="Times New Roman"/>
          <w:b w:val="false"/>
          <w:i w:val="false"/>
          <w:color w:val="000000"/>
          <w:sz w:val="28"/>
        </w:rPr>
        <w:t>
      Рис. 7. Схема выполнения транзакции общего процесса "Передача сведений о дате и времени обновления Единого реестра сортов" (P.AS.01.TRN.004)</w:t>
      </w:r>
    </w:p>
    <w:bookmarkEnd w:id="639"/>
    <w:bookmarkStart w:name="z730" w:id="640"/>
    <w:p>
      <w:pPr>
        <w:spacing w:after="0"/>
        <w:ind w:left="0"/>
        <w:jc w:val="both"/>
      </w:pPr>
      <w:r>
        <w:rPr>
          <w:rFonts w:ascii="Times New Roman"/>
          <w:b w:val="false"/>
          <w:i w:val="false"/>
          <w:color w:val="000000"/>
          <w:sz w:val="28"/>
        </w:rPr>
        <w:t>
      Таблица 8</w:t>
      </w:r>
    </w:p>
    <w:bookmarkEnd w:id="640"/>
    <w:bookmarkStart w:name="z731" w:id="641"/>
    <w:p>
      <w:pPr>
        <w:spacing w:after="0"/>
        <w:ind w:left="0"/>
        <w:jc w:val="both"/>
      </w:pPr>
      <w:r>
        <w:rPr>
          <w:rFonts w:ascii="Times New Roman"/>
          <w:b w:val="false"/>
          <w:i w:val="false"/>
          <w:color w:val="000000"/>
          <w:sz w:val="28"/>
        </w:rPr>
        <w:t>
      Описание транзакции общего процесса "Передача сведений о дате и времени обновления Единого реестра сортов" (P.AS.01.TRN.004)</w:t>
      </w:r>
    </w:p>
    <w:bookmarkEnd w:id="6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6"/>
        <w:gridCol w:w="1463"/>
        <w:gridCol w:w="9621"/>
      </w:tblGrid>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 w:id="642"/>
          <w:p>
            <w:pPr>
              <w:spacing w:after="20"/>
              <w:ind w:left="20"/>
              <w:jc w:val="both"/>
            </w:pPr>
            <w:r>
              <w:rPr>
                <w:rFonts w:ascii="Times New Roman"/>
                <w:b w:val="false"/>
                <w:i w:val="false"/>
                <w:color w:val="000000"/>
                <w:sz w:val="20"/>
              </w:rPr>
              <w:t>
№ п/п</w:t>
            </w:r>
          </w:p>
          <w:bookmarkEnd w:id="642"/>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 w:id="643"/>
          <w:p>
            <w:pPr>
              <w:spacing w:after="20"/>
              <w:ind w:left="20"/>
              <w:jc w:val="both"/>
            </w:pPr>
            <w:r>
              <w:rPr>
                <w:rFonts w:ascii="Times New Roman"/>
                <w:b w:val="false"/>
                <w:i w:val="false"/>
                <w:color w:val="000000"/>
                <w:sz w:val="20"/>
              </w:rPr>
              <w:t>
1</w:t>
            </w:r>
          </w:p>
          <w:bookmarkEnd w:id="643"/>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 w:id="644"/>
          <w:p>
            <w:pPr>
              <w:spacing w:after="20"/>
              <w:ind w:left="20"/>
              <w:jc w:val="both"/>
            </w:pPr>
            <w:r>
              <w:rPr>
                <w:rFonts w:ascii="Times New Roman"/>
                <w:b w:val="false"/>
                <w:i w:val="false"/>
                <w:color w:val="000000"/>
                <w:sz w:val="20"/>
              </w:rPr>
              <w:t>
1</w:t>
            </w:r>
          </w:p>
          <w:bookmarkEnd w:id="644"/>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P.AS.01.TRN.004</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645"/>
          <w:p>
            <w:pPr>
              <w:spacing w:after="20"/>
              <w:ind w:left="20"/>
              <w:jc w:val="both"/>
            </w:pPr>
            <w:r>
              <w:rPr>
                <w:rFonts w:ascii="Times New Roman"/>
                <w:b w:val="false"/>
                <w:i w:val="false"/>
                <w:color w:val="000000"/>
                <w:sz w:val="20"/>
              </w:rPr>
              <w:t>
2</w:t>
            </w:r>
          </w:p>
          <w:bookmarkEnd w:id="645"/>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 дате и времени обновления Единого реестра сортов</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646"/>
          <w:p>
            <w:pPr>
              <w:spacing w:after="20"/>
              <w:ind w:left="20"/>
              <w:jc w:val="both"/>
            </w:pPr>
            <w:r>
              <w:rPr>
                <w:rFonts w:ascii="Times New Roman"/>
                <w:b w:val="false"/>
                <w:i w:val="false"/>
                <w:color w:val="000000"/>
                <w:sz w:val="20"/>
              </w:rPr>
              <w:t>
3</w:t>
            </w:r>
          </w:p>
          <w:bookmarkEnd w:id="646"/>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вопрос/ответ</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 w:id="647"/>
          <w:p>
            <w:pPr>
              <w:spacing w:after="20"/>
              <w:ind w:left="20"/>
              <w:jc w:val="both"/>
            </w:pPr>
            <w:r>
              <w:rPr>
                <w:rFonts w:ascii="Times New Roman"/>
                <w:b w:val="false"/>
                <w:i w:val="false"/>
                <w:color w:val="000000"/>
                <w:sz w:val="20"/>
              </w:rPr>
              <w:t>
4</w:t>
            </w:r>
          </w:p>
          <w:bookmarkEnd w:id="647"/>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 w:id="648"/>
          <w:p>
            <w:pPr>
              <w:spacing w:after="20"/>
              <w:ind w:left="20"/>
              <w:jc w:val="both"/>
            </w:pPr>
            <w:r>
              <w:rPr>
                <w:rFonts w:ascii="Times New Roman"/>
                <w:b w:val="false"/>
                <w:i w:val="false"/>
                <w:color w:val="000000"/>
                <w:sz w:val="20"/>
              </w:rPr>
              <w:t>
5</w:t>
            </w:r>
          </w:p>
          <w:bookmarkEnd w:id="648"/>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Единого реестра сортов</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649"/>
          <w:p>
            <w:pPr>
              <w:spacing w:after="20"/>
              <w:ind w:left="20"/>
              <w:jc w:val="both"/>
            </w:pPr>
            <w:r>
              <w:rPr>
                <w:rFonts w:ascii="Times New Roman"/>
                <w:b w:val="false"/>
                <w:i w:val="false"/>
                <w:color w:val="000000"/>
                <w:sz w:val="20"/>
              </w:rPr>
              <w:t>
6</w:t>
            </w:r>
          </w:p>
          <w:bookmarkEnd w:id="649"/>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650"/>
          <w:p>
            <w:pPr>
              <w:spacing w:after="20"/>
              <w:ind w:left="20"/>
              <w:jc w:val="both"/>
            </w:pPr>
            <w:r>
              <w:rPr>
                <w:rFonts w:ascii="Times New Roman"/>
                <w:b w:val="false"/>
                <w:i w:val="false"/>
                <w:color w:val="000000"/>
                <w:sz w:val="20"/>
              </w:rPr>
              <w:t>
7</w:t>
            </w:r>
          </w:p>
          <w:bookmarkEnd w:id="650"/>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дате и времени обновления Единого реестра сортов</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1" w:id="651"/>
          <w:p>
            <w:pPr>
              <w:spacing w:after="20"/>
              <w:ind w:left="20"/>
              <w:jc w:val="both"/>
            </w:pPr>
            <w:r>
              <w:rPr>
                <w:rFonts w:ascii="Times New Roman"/>
                <w:b w:val="false"/>
                <w:i w:val="false"/>
                <w:color w:val="000000"/>
                <w:sz w:val="20"/>
              </w:rPr>
              <w:t>
8</w:t>
            </w:r>
          </w:p>
          <w:bookmarkEnd w:id="651"/>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дата и время обновления представлены</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2" w:id="652"/>
          <w:p>
            <w:pPr>
              <w:spacing w:after="20"/>
              <w:ind w:left="20"/>
              <w:jc w:val="both"/>
            </w:pPr>
            <w:r>
              <w:rPr>
                <w:rFonts w:ascii="Times New Roman"/>
                <w:b w:val="false"/>
                <w:i w:val="false"/>
                <w:color w:val="000000"/>
                <w:sz w:val="20"/>
              </w:rPr>
              <w:t>
9</w:t>
            </w:r>
          </w:p>
          <w:bookmarkEnd w:id="652"/>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 w:id="653"/>
          <w:p>
            <w:pPr>
              <w:spacing w:after="20"/>
              <w:ind w:left="20"/>
              <w:jc w:val="both"/>
            </w:pPr>
            <w:r>
              <w:rPr>
                <w:rFonts w:ascii="Times New Roman"/>
                <w:b w:val="false"/>
                <w:i w:val="false"/>
                <w:color w:val="000000"/>
                <w:sz w:val="20"/>
              </w:rPr>
              <w:t>
10</w:t>
            </w:r>
          </w:p>
          <w:bookmarkEnd w:id="653"/>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Единого реестра сортов (P.AS.01.MSG.005)</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дате и времени обновления Единого реестра сортов (P.AS.01.MSG.006)</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654"/>
          <w:p>
            <w:pPr>
              <w:spacing w:after="20"/>
              <w:ind w:left="20"/>
              <w:jc w:val="both"/>
            </w:pPr>
            <w:r>
              <w:rPr>
                <w:rFonts w:ascii="Times New Roman"/>
                <w:b w:val="false"/>
                <w:i w:val="false"/>
                <w:color w:val="000000"/>
                <w:sz w:val="20"/>
              </w:rPr>
              <w:t>
11</w:t>
            </w:r>
          </w:p>
          <w:bookmarkEnd w:id="654"/>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754" w:id="655"/>
    <w:p>
      <w:pPr>
        <w:spacing w:after="0"/>
        <w:ind w:left="0"/>
        <w:jc w:val="both"/>
      </w:pPr>
      <w:r>
        <w:rPr>
          <w:rFonts w:ascii="Times New Roman"/>
          <w:b w:val="false"/>
          <w:i w:val="false"/>
          <w:color w:val="000000"/>
          <w:sz w:val="28"/>
        </w:rPr>
        <w:t>
      5. Транзакция общего процесса "Передача сведений из Единого реестра сортов" (P.AS.01.TRN.005)</w:t>
      </w:r>
    </w:p>
    <w:bookmarkEnd w:id="655"/>
    <w:bookmarkStart w:name="z755" w:id="656"/>
    <w:p>
      <w:pPr>
        <w:spacing w:after="0"/>
        <w:ind w:left="0"/>
        <w:jc w:val="both"/>
      </w:pPr>
      <w:r>
        <w:rPr>
          <w:rFonts w:ascii="Times New Roman"/>
          <w:b w:val="false"/>
          <w:i w:val="false"/>
          <w:color w:val="000000"/>
          <w:sz w:val="28"/>
        </w:rPr>
        <w:t>
      19. Транзакция общего процесса "Передача сведений из Единого реестра сортов" (P.AS.01.TRN.005)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656"/>
    <w:bookmarkStart w:name="z756" w:id="657"/>
    <w:p>
      <w:pPr>
        <w:spacing w:after="0"/>
        <w:ind w:left="0"/>
        <w:jc w:val="both"/>
      </w:pPr>
      <w:r>
        <w:rPr>
          <w:rFonts w:ascii="Times New Roman"/>
          <w:b w:val="false"/>
          <w:i w:val="false"/>
          <w:color w:val="000000"/>
          <w:sz w:val="28"/>
        </w:rPr>
        <w:t xml:space="preserve">
      </w:t>
      </w:r>
    </w:p>
    <w:bookmarkEnd w:id="657"/>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7" w:id="658"/>
    <w:p>
      <w:pPr>
        <w:spacing w:after="0"/>
        <w:ind w:left="0"/>
        <w:jc w:val="both"/>
      </w:pPr>
      <w:r>
        <w:rPr>
          <w:rFonts w:ascii="Times New Roman"/>
          <w:b w:val="false"/>
          <w:i w:val="false"/>
          <w:color w:val="000000"/>
          <w:sz w:val="28"/>
        </w:rPr>
        <w:t>
      Рис. 8. Схема выполнения транзакции общего процесса "Передача сведений из Единого реестра сортов" (P.AS.01.TRN.005)</w:t>
      </w:r>
    </w:p>
    <w:bookmarkEnd w:id="658"/>
    <w:bookmarkStart w:name="z758" w:id="659"/>
    <w:p>
      <w:pPr>
        <w:spacing w:after="0"/>
        <w:ind w:left="0"/>
        <w:jc w:val="both"/>
      </w:pPr>
      <w:r>
        <w:rPr>
          <w:rFonts w:ascii="Times New Roman"/>
          <w:b w:val="false"/>
          <w:i w:val="false"/>
          <w:color w:val="000000"/>
          <w:sz w:val="28"/>
        </w:rPr>
        <w:t>
      Таблица 9</w:t>
      </w:r>
    </w:p>
    <w:bookmarkEnd w:id="659"/>
    <w:bookmarkStart w:name="z759" w:id="660"/>
    <w:p>
      <w:pPr>
        <w:spacing w:after="0"/>
        <w:ind w:left="0"/>
        <w:jc w:val="both"/>
      </w:pPr>
      <w:r>
        <w:rPr>
          <w:rFonts w:ascii="Times New Roman"/>
          <w:b w:val="false"/>
          <w:i w:val="false"/>
          <w:color w:val="000000"/>
          <w:sz w:val="28"/>
        </w:rPr>
        <w:t>
      Описание транзакции общего процесса "Передача сведений из Единого реестра сортов" (P.AS.01.TRN.005)</w:t>
      </w:r>
    </w:p>
    <w:bookmarkEnd w:id="6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8"/>
        <w:gridCol w:w="1561"/>
        <w:gridCol w:w="9441"/>
      </w:tblGrid>
      <w:tr>
        <w:trPr>
          <w:trHeight w:val="30" w:hRule="atLeast"/>
        </w:trPr>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661"/>
          <w:p>
            <w:pPr>
              <w:spacing w:after="20"/>
              <w:ind w:left="20"/>
              <w:jc w:val="both"/>
            </w:pPr>
            <w:r>
              <w:rPr>
                <w:rFonts w:ascii="Times New Roman"/>
                <w:b w:val="false"/>
                <w:i w:val="false"/>
                <w:color w:val="000000"/>
                <w:sz w:val="20"/>
              </w:rPr>
              <w:t>
№ п/п</w:t>
            </w:r>
          </w:p>
          <w:bookmarkEnd w:id="661"/>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662"/>
          <w:p>
            <w:pPr>
              <w:spacing w:after="20"/>
              <w:ind w:left="20"/>
              <w:jc w:val="both"/>
            </w:pPr>
            <w:r>
              <w:rPr>
                <w:rFonts w:ascii="Times New Roman"/>
                <w:b w:val="false"/>
                <w:i w:val="false"/>
                <w:color w:val="000000"/>
                <w:sz w:val="20"/>
              </w:rPr>
              <w:t>
1</w:t>
            </w:r>
          </w:p>
          <w:bookmarkEnd w:id="662"/>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 w:id="663"/>
          <w:p>
            <w:pPr>
              <w:spacing w:after="20"/>
              <w:ind w:left="20"/>
              <w:jc w:val="both"/>
            </w:pPr>
            <w:r>
              <w:rPr>
                <w:rFonts w:ascii="Times New Roman"/>
                <w:b w:val="false"/>
                <w:i w:val="false"/>
                <w:color w:val="000000"/>
                <w:sz w:val="20"/>
              </w:rPr>
              <w:t>
1</w:t>
            </w:r>
          </w:p>
          <w:bookmarkEnd w:id="663"/>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P.AS.01.TRN.005</w:t>
            </w:r>
          </w:p>
        </w:tc>
      </w:tr>
      <w:tr>
        <w:trPr>
          <w:trHeight w:val="30" w:hRule="atLeast"/>
        </w:trPr>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 w:id="664"/>
          <w:p>
            <w:pPr>
              <w:spacing w:after="20"/>
              <w:ind w:left="20"/>
              <w:jc w:val="both"/>
            </w:pPr>
            <w:r>
              <w:rPr>
                <w:rFonts w:ascii="Times New Roman"/>
                <w:b w:val="false"/>
                <w:i w:val="false"/>
                <w:color w:val="000000"/>
                <w:sz w:val="20"/>
              </w:rPr>
              <w:t>
2</w:t>
            </w:r>
          </w:p>
          <w:bookmarkEnd w:id="664"/>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из Единого реестра сортов</w:t>
            </w:r>
          </w:p>
        </w:tc>
      </w:tr>
      <w:tr>
        <w:trPr>
          <w:trHeight w:val="30" w:hRule="atLeast"/>
        </w:trPr>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 w:id="665"/>
          <w:p>
            <w:pPr>
              <w:spacing w:after="20"/>
              <w:ind w:left="20"/>
              <w:jc w:val="both"/>
            </w:pPr>
            <w:r>
              <w:rPr>
                <w:rFonts w:ascii="Times New Roman"/>
                <w:b w:val="false"/>
                <w:i w:val="false"/>
                <w:color w:val="000000"/>
                <w:sz w:val="20"/>
              </w:rPr>
              <w:t>
3</w:t>
            </w:r>
          </w:p>
          <w:bookmarkEnd w:id="665"/>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 w:id="666"/>
          <w:p>
            <w:pPr>
              <w:spacing w:after="20"/>
              <w:ind w:left="20"/>
              <w:jc w:val="both"/>
            </w:pPr>
            <w:r>
              <w:rPr>
                <w:rFonts w:ascii="Times New Roman"/>
                <w:b w:val="false"/>
                <w:i w:val="false"/>
                <w:color w:val="000000"/>
                <w:sz w:val="20"/>
              </w:rPr>
              <w:t>
4</w:t>
            </w:r>
          </w:p>
          <w:bookmarkEnd w:id="666"/>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 w:id="667"/>
          <w:p>
            <w:pPr>
              <w:spacing w:after="20"/>
              <w:ind w:left="20"/>
              <w:jc w:val="both"/>
            </w:pPr>
            <w:r>
              <w:rPr>
                <w:rFonts w:ascii="Times New Roman"/>
                <w:b w:val="false"/>
                <w:i w:val="false"/>
                <w:color w:val="000000"/>
                <w:sz w:val="20"/>
              </w:rPr>
              <w:t>
5</w:t>
            </w:r>
          </w:p>
          <w:bookmarkEnd w:id="667"/>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 сортов</w:t>
            </w:r>
          </w:p>
        </w:tc>
      </w:tr>
      <w:tr>
        <w:trPr>
          <w:trHeight w:val="30" w:hRule="atLeast"/>
        </w:trPr>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 w:id="668"/>
          <w:p>
            <w:pPr>
              <w:spacing w:after="20"/>
              <w:ind w:left="20"/>
              <w:jc w:val="both"/>
            </w:pPr>
            <w:r>
              <w:rPr>
                <w:rFonts w:ascii="Times New Roman"/>
                <w:b w:val="false"/>
                <w:i w:val="false"/>
                <w:color w:val="000000"/>
                <w:sz w:val="20"/>
              </w:rPr>
              <w:t>
6</w:t>
            </w:r>
          </w:p>
          <w:bookmarkEnd w:id="668"/>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669"/>
          <w:p>
            <w:pPr>
              <w:spacing w:after="20"/>
              <w:ind w:left="20"/>
              <w:jc w:val="both"/>
            </w:pPr>
            <w:r>
              <w:rPr>
                <w:rFonts w:ascii="Times New Roman"/>
                <w:b w:val="false"/>
                <w:i w:val="false"/>
                <w:color w:val="000000"/>
                <w:sz w:val="20"/>
              </w:rPr>
              <w:t>
7</w:t>
            </w:r>
          </w:p>
          <w:bookmarkEnd w:id="669"/>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Единого реестра сортов</w:t>
            </w:r>
          </w:p>
        </w:tc>
      </w:tr>
      <w:tr>
        <w:trPr>
          <w:trHeight w:val="30" w:hRule="atLeast"/>
        </w:trPr>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670"/>
          <w:p>
            <w:pPr>
              <w:spacing w:after="20"/>
              <w:ind w:left="20"/>
              <w:jc w:val="both"/>
            </w:pPr>
            <w:r>
              <w:rPr>
                <w:rFonts w:ascii="Times New Roman"/>
                <w:b w:val="false"/>
                <w:i w:val="false"/>
                <w:color w:val="000000"/>
                <w:sz w:val="20"/>
              </w:rPr>
              <w:t>
8</w:t>
            </w:r>
          </w:p>
          <w:bookmarkEnd w:id="670"/>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невозможно представить сведения</w:t>
            </w:r>
            <w:r>
              <w:br/>
            </w:r>
            <w:r>
              <w:rPr>
                <w:rFonts w:ascii="Times New Roman"/>
                <w:b w:val="false"/>
                <w:i w:val="false"/>
                <w:color w:val="000000"/>
                <w:sz w:val="20"/>
              </w:rPr>
              <w:t>
Единый реестр сортов (P.AS.01.BEN.001): сведения представлены</w:t>
            </w:r>
          </w:p>
        </w:tc>
      </w:tr>
      <w:tr>
        <w:trPr>
          <w:trHeight w:val="30" w:hRule="atLeast"/>
        </w:trPr>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 w:id="671"/>
          <w:p>
            <w:pPr>
              <w:spacing w:after="20"/>
              <w:ind w:left="20"/>
              <w:jc w:val="both"/>
            </w:pPr>
            <w:r>
              <w:rPr>
                <w:rFonts w:ascii="Times New Roman"/>
                <w:b w:val="false"/>
                <w:i w:val="false"/>
                <w:color w:val="000000"/>
                <w:sz w:val="20"/>
              </w:rPr>
              <w:t>
9</w:t>
            </w:r>
          </w:p>
          <w:bookmarkEnd w:id="671"/>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 w:id="672"/>
          <w:p>
            <w:pPr>
              <w:spacing w:after="20"/>
              <w:ind w:left="20"/>
              <w:jc w:val="both"/>
            </w:pPr>
            <w:r>
              <w:rPr>
                <w:rFonts w:ascii="Times New Roman"/>
                <w:b w:val="false"/>
                <w:i w:val="false"/>
                <w:color w:val="000000"/>
                <w:sz w:val="20"/>
              </w:rPr>
              <w:t>
10</w:t>
            </w:r>
          </w:p>
          <w:bookmarkEnd w:id="672"/>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 сортов (P.AS.01.MSG.007)</w:t>
            </w:r>
          </w:p>
        </w:tc>
      </w:tr>
      <w:tr>
        <w:trPr>
          <w:trHeight w:val="30" w:hRule="atLeast"/>
        </w:trPr>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невозможности представления запрашиваемых сведений (P.AS.01.MSG.009)</w:t>
            </w:r>
            <w:r>
              <w:br/>
            </w:r>
            <w:r>
              <w:rPr>
                <w:rFonts w:ascii="Times New Roman"/>
                <w:b w:val="false"/>
                <w:i w:val="false"/>
                <w:color w:val="000000"/>
                <w:sz w:val="20"/>
              </w:rPr>
              <w:t>
сведения из Единого реестра сортов (P.AS.01.MSG.008)</w:t>
            </w:r>
          </w:p>
        </w:tc>
      </w:tr>
      <w:tr>
        <w:trPr>
          <w:trHeight w:val="30" w:hRule="atLeast"/>
        </w:trPr>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 w:id="673"/>
          <w:p>
            <w:pPr>
              <w:spacing w:after="20"/>
              <w:ind w:left="20"/>
              <w:jc w:val="both"/>
            </w:pPr>
            <w:r>
              <w:rPr>
                <w:rFonts w:ascii="Times New Roman"/>
                <w:b w:val="false"/>
                <w:i w:val="false"/>
                <w:color w:val="000000"/>
                <w:sz w:val="20"/>
              </w:rPr>
              <w:t>
11</w:t>
            </w:r>
          </w:p>
          <w:bookmarkEnd w:id="673"/>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782" w:id="674"/>
    <w:p>
      <w:pPr>
        <w:spacing w:after="0"/>
        <w:ind w:left="0"/>
        <w:jc w:val="both"/>
      </w:pPr>
      <w:r>
        <w:rPr>
          <w:rFonts w:ascii="Times New Roman"/>
          <w:b w:val="false"/>
          <w:i w:val="false"/>
          <w:color w:val="000000"/>
          <w:sz w:val="28"/>
        </w:rPr>
        <w:t>
      6. Транзакция общего процесса "Передача измененных сведений из Единого реестра сортов" (P.AS.01.TRN.006)</w:t>
      </w:r>
    </w:p>
    <w:bookmarkEnd w:id="674"/>
    <w:bookmarkStart w:name="z783" w:id="675"/>
    <w:p>
      <w:pPr>
        <w:spacing w:after="0"/>
        <w:ind w:left="0"/>
        <w:jc w:val="both"/>
      </w:pPr>
      <w:r>
        <w:rPr>
          <w:rFonts w:ascii="Times New Roman"/>
          <w:b w:val="false"/>
          <w:i w:val="false"/>
          <w:color w:val="000000"/>
          <w:sz w:val="28"/>
        </w:rPr>
        <w:t>
      20. Транзакция общего процесса "Передача измененных сведений из Единого реестра сортов" (P.AS.01.TRN.006)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9. Параметры транзакции общего процесса приведены в таблице 10.</w:t>
      </w:r>
    </w:p>
    <w:bookmarkEnd w:id="675"/>
    <w:bookmarkStart w:name="z784" w:id="676"/>
    <w:p>
      <w:pPr>
        <w:spacing w:after="0"/>
        <w:ind w:left="0"/>
        <w:jc w:val="both"/>
      </w:pPr>
      <w:r>
        <w:rPr>
          <w:rFonts w:ascii="Times New Roman"/>
          <w:b w:val="false"/>
          <w:i w:val="false"/>
          <w:color w:val="000000"/>
          <w:sz w:val="28"/>
        </w:rPr>
        <w:t xml:space="preserve">
      </w:t>
      </w:r>
    </w:p>
    <w:bookmarkEnd w:id="676"/>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5" w:id="677"/>
    <w:p>
      <w:pPr>
        <w:spacing w:after="0"/>
        <w:ind w:left="0"/>
        <w:jc w:val="both"/>
      </w:pPr>
      <w:r>
        <w:rPr>
          <w:rFonts w:ascii="Times New Roman"/>
          <w:b w:val="false"/>
          <w:i w:val="false"/>
          <w:color w:val="000000"/>
          <w:sz w:val="28"/>
        </w:rPr>
        <w:t>
      Рис. 9. Схема выполнения транзакции общего процесса "Передача измененных сведений из Единого реестра сортов" (P.AS.01.TRN.006)</w:t>
      </w:r>
    </w:p>
    <w:bookmarkEnd w:id="677"/>
    <w:bookmarkStart w:name="z786" w:id="678"/>
    <w:p>
      <w:pPr>
        <w:spacing w:after="0"/>
        <w:ind w:left="0"/>
        <w:jc w:val="both"/>
      </w:pPr>
      <w:r>
        <w:rPr>
          <w:rFonts w:ascii="Times New Roman"/>
          <w:b w:val="false"/>
          <w:i w:val="false"/>
          <w:color w:val="000000"/>
          <w:sz w:val="28"/>
        </w:rPr>
        <w:t>
      Таблица 10</w:t>
      </w:r>
    </w:p>
    <w:bookmarkEnd w:id="678"/>
    <w:bookmarkStart w:name="z787" w:id="679"/>
    <w:p>
      <w:pPr>
        <w:spacing w:after="0"/>
        <w:ind w:left="0"/>
        <w:jc w:val="both"/>
      </w:pPr>
      <w:r>
        <w:rPr>
          <w:rFonts w:ascii="Times New Roman"/>
          <w:b w:val="false"/>
          <w:i w:val="false"/>
          <w:color w:val="000000"/>
          <w:sz w:val="28"/>
        </w:rPr>
        <w:t>
      Описание транзакции общего процесса "Передача измененных сведений из Единого реестра сортов" (P.AS.01.TRN.006)</w:t>
      </w:r>
    </w:p>
    <w:bookmarkEnd w:id="6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84"/>
        <w:gridCol w:w="1545"/>
        <w:gridCol w:w="9471"/>
      </w:tblGrid>
      <w:tr>
        <w:trPr>
          <w:trHeight w:val="30" w:hRule="atLeast"/>
        </w:trPr>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 w:id="680"/>
          <w:p>
            <w:pPr>
              <w:spacing w:after="20"/>
              <w:ind w:left="20"/>
              <w:jc w:val="both"/>
            </w:pPr>
            <w:r>
              <w:rPr>
                <w:rFonts w:ascii="Times New Roman"/>
                <w:b w:val="false"/>
                <w:i w:val="false"/>
                <w:color w:val="000000"/>
                <w:sz w:val="20"/>
              </w:rPr>
              <w:t>
№ п/п</w:t>
            </w:r>
          </w:p>
          <w:bookmarkEnd w:id="680"/>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 w:id="681"/>
          <w:p>
            <w:pPr>
              <w:spacing w:after="20"/>
              <w:ind w:left="20"/>
              <w:jc w:val="both"/>
            </w:pPr>
            <w:r>
              <w:rPr>
                <w:rFonts w:ascii="Times New Roman"/>
                <w:b w:val="false"/>
                <w:i w:val="false"/>
                <w:color w:val="000000"/>
                <w:sz w:val="20"/>
              </w:rPr>
              <w:t>
1</w:t>
            </w:r>
          </w:p>
          <w:bookmarkEnd w:id="681"/>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 w:id="682"/>
          <w:p>
            <w:pPr>
              <w:spacing w:after="20"/>
              <w:ind w:left="20"/>
              <w:jc w:val="both"/>
            </w:pPr>
            <w:r>
              <w:rPr>
                <w:rFonts w:ascii="Times New Roman"/>
                <w:b w:val="false"/>
                <w:i w:val="false"/>
                <w:color w:val="000000"/>
                <w:sz w:val="20"/>
              </w:rPr>
              <w:t>
1</w:t>
            </w:r>
          </w:p>
          <w:bookmarkEnd w:id="682"/>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P.AS.01.TRN.006</w:t>
            </w:r>
          </w:p>
        </w:tc>
      </w:tr>
      <w:tr>
        <w:trPr>
          <w:trHeight w:val="30" w:hRule="atLeast"/>
        </w:trPr>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 w:id="683"/>
          <w:p>
            <w:pPr>
              <w:spacing w:after="20"/>
              <w:ind w:left="20"/>
              <w:jc w:val="both"/>
            </w:pPr>
            <w:r>
              <w:rPr>
                <w:rFonts w:ascii="Times New Roman"/>
                <w:b w:val="false"/>
                <w:i w:val="false"/>
                <w:color w:val="000000"/>
                <w:sz w:val="20"/>
              </w:rPr>
              <w:t>
2</w:t>
            </w:r>
          </w:p>
          <w:bookmarkEnd w:id="683"/>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измененных сведений из Единого реестра сортов</w:t>
            </w:r>
          </w:p>
        </w:tc>
      </w:tr>
      <w:tr>
        <w:trPr>
          <w:trHeight w:val="30" w:hRule="atLeast"/>
        </w:trPr>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 w:id="684"/>
          <w:p>
            <w:pPr>
              <w:spacing w:after="20"/>
              <w:ind w:left="20"/>
              <w:jc w:val="both"/>
            </w:pPr>
            <w:r>
              <w:rPr>
                <w:rFonts w:ascii="Times New Roman"/>
                <w:b w:val="false"/>
                <w:i w:val="false"/>
                <w:color w:val="000000"/>
                <w:sz w:val="20"/>
              </w:rPr>
              <w:t>
3</w:t>
            </w:r>
          </w:p>
          <w:bookmarkEnd w:id="684"/>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 w:id="685"/>
          <w:p>
            <w:pPr>
              <w:spacing w:after="20"/>
              <w:ind w:left="20"/>
              <w:jc w:val="both"/>
            </w:pPr>
            <w:r>
              <w:rPr>
                <w:rFonts w:ascii="Times New Roman"/>
                <w:b w:val="false"/>
                <w:i w:val="false"/>
                <w:color w:val="000000"/>
                <w:sz w:val="20"/>
              </w:rPr>
              <w:t>
4</w:t>
            </w:r>
          </w:p>
          <w:bookmarkEnd w:id="685"/>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 w:id="686"/>
          <w:p>
            <w:pPr>
              <w:spacing w:after="20"/>
              <w:ind w:left="20"/>
              <w:jc w:val="both"/>
            </w:pPr>
            <w:r>
              <w:rPr>
                <w:rFonts w:ascii="Times New Roman"/>
                <w:b w:val="false"/>
                <w:i w:val="false"/>
                <w:color w:val="000000"/>
                <w:sz w:val="20"/>
              </w:rPr>
              <w:t>
5</w:t>
            </w:r>
          </w:p>
          <w:bookmarkEnd w:id="686"/>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Единого реестра сортов</w:t>
            </w:r>
          </w:p>
        </w:tc>
      </w:tr>
      <w:tr>
        <w:trPr>
          <w:trHeight w:val="30" w:hRule="atLeast"/>
        </w:trPr>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 w:id="687"/>
          <w:p>
            <w:pPr>
              <w:spacing w:after="20"/>
              <w:ind w:left="20"/>
              <w:jc w:val="both"/>
            </w:pPr>
            <w:r>
              <w:rPr>
                <w:rFonts w:ascii="Times New Roman"/>
                <w:b w:val="false"/>
                <w:i w:val="false"/>
                <w:color w:val="000000"/>
                <w:sz w:val="20"/>
              </w:rPr>
              <w:t>
6</w:t>
            </w:r>
          </w:p>
          <w:bookmarkEnd w:id="687"/>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688"/>
          <w:p>
            <w:pPr>
              <w:spacing w:after="20"/>
              <w:ind w:left="20"/>
              <w:jc w:val="both"/>
            </w:pPr>
            <w:r>
              <w:rPr>
                <w:rFonts w:ascii="Times New Roman"/>
                <w:b w:val="false"/>
                <w:i w:val="false"/>
                <w:color w:val="000000"/>
                <w:sz w:val="20"/>
              </w:rPr>
              <w:t>
7</w:t>
            </w:r>
          </w:p>
          <w:bookmarkEnd w:id="688"/>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измененных сведений из Единого реестра сортов</w:t>
            </w:r>
          </w:p>
        </w:tc>
      </w:tr>
      <w:tr>
        <w:trPr>
          <w:trHeight w:val="30" w:hRule="atLeast"/>
        </w:trPr>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689"/>
          <w:p>
            <w:pPr>
              <w:spacing w:after="20"/>
              <w:ind w:left="20"/>
              <w:jc w:val="both"/>
            </w:pPr>
            <w:r>
              <w:rPr>
                <w:rFonts w:ascii="Times New Roman"/>
                <w:b w:val="false"/>
                <w:i w:val="false"/>
                <w:color w:val="000000"/>
                <w:sz w:val="20"/>
              </w:rPr>
              <w:t>
8</w:t>
            </w:r>
          </w:p>
          <w:bookmarkEnd w:id="689"/>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измененные сведения представлены</w:t>
            </w:r>
            <w:r>
              <w:br/>
            </w:r>
            <w:r>
              <w:rPr>
                <w:rFonts w:ascii="Times New Roman"/>
                <w:b w:val="false"/>
                <w:i w:val="false"/>
                <w:color w:val="000000"/>
                <w:sz w:val="20"/>
              </w:rPr>
              <w:t>
Единый реестр сортов (P.AS.01.BEN.001): невозможно представить сведения</w:t>
            </w:r>
          </w:p>
        </w:tc>
      </w:tr>
      <w:tr>
        <w:trPr>
          <w:trHeight w:val="30" w:hRule="atLeast"/>
        </w:trPr>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 w:id="690"/>
          <w:p>
            <w:pPr>
              <w:spacing w:after="20"/>
              <w:ind w:left="20"/>
              <w:jc w:val="both"/>
            </w:pPr>
            <w:r>
              <w:rPr>
                <w:rFonts w:ascii="Times New Roman"/>
                <w:b w:val="false"/>
                <w:i w:val="false"/>
                <w:color w:val="000000"/>
                <w:sz w:val="20"/>
              </w:rPr>
              <w:t>
9</w:t>
            </w:r>
          </w:p>
          <w:bookmarkEnd w:id="690"/>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691"/>
          <w:p>
            <w:pPr>
              <w:spacing w:after="20"/>
              <w:ind w:left="20"/>
              <w:jc w:val="both"/>
            </w:pPr>
            <w:r>
              <w:rPr>
                <w:rFonts w:ascii="Times New Roman"/>
                <w:b w:val="false"/>
                <w:i w:val="false"/>
                <w:color w:val="000000"/>
                <w:sz w:val="20"/>
              </w:rPr>
              <w:t>
10</w:t>
            </w:r>
          </w:p>
          <w:bookmarkEnd w:id="691"/>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в Едином реестре сортов (P.AS.01.MSG.010)</w:t>
            </w:r>
          </w:p>
        </w:tc>
      </w:tr>
      <w:tr>
        <w:trPr>
          <w:trHeight w:val="30" w:hRule="atLeast"/>
        </w:trPr>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невозможности представления измененных сведений (P.AS.01.MSG.012)</w:t>
            </w:r>
            <w:r>
              <w:br/>
            </w:r>
            <w:r>
              <w:rPr>
                <w:rFonts w:ascii="Times New Roman"/>
                <w:b w:val="false"/>
                <w:i w:val="false"/>
                <w:color w:val="000000"/>
                <w:sz w:val="20"/>
              </w:rPr>
              <w:t>
измененные сведения из Единого реестра сортов (P.AS.01.MSG.011)</w:t>
            </w:r>
          </w:p>
        </w:tc>
      </w:tr>
      <w:tr>
        <w:trPr>
          <w:trHeight w:val="30" w:hRule="atLeast"/>
        </w:trPr>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692"/>
          <w:p>
            <w:pPr>
              <w:spacing w:after="20"/>
              <w:ind w:left="20"/>
              <w:jc w:val="both"/>
            </w:pPr>
            <w:r>
              <w:rPr>
                <w:rFonts w:ascii="Times New Roman"/>
                <w:b w:val="false"/>
                <w:i w:val="false"/>
                <w:color w:val="000000"/>
                <w:sz w:val="20"/>
              </w:rPr>
              <w:t>
11</w:t>
            </w:r>
          </w:p>
          <w:bookmarkEnd w:id="692"/>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810" w:id="693"/>
    <w:p>
      <w:pPr>
        <w:spacing w:after="0"/>
        <w:ind w:left="0"/>
        <w:jc w:val="both"/>
      </w:pPr>
      <w:r>
        <w:rPr>
          <w:rFonts w:ascii="Times New Roman"/>
          <w:b w:val="false"/>
          <w:i w:val="false"/>
          <w:color w:val="000000"/>
          <w:sz w:val="28"/>
        </w:rPr>
        <w:t>
      7. Транзакция общего процесса "Передача сведений о количестве записей Единого реестра сортов" (P.AS.01.TRN.007)</w:t>
      </w:r>
    </w:p>
    <w:bookmarkEnd w:id="693"/>
    <w:bookmarkStart w:name="z811" w:id="694"/>
    <w:p>
      <w:pPr>
        <w:spacing w:after="0"/>
        <w:ind w:left="0"/>
        <w:jc w:val="both"/>
      </w:pPr>
      <w:r>
        <w:rPr>
          <w:rFonts w:ascii="Times New Roman"/>
          <w:b w:val="false"/>
          <w:i w:val="false"/>
          <w:color w:val="000000"/>
          <w:sz w:val="28"/>
        </w:rPr>
        <w:t>
      21. Транзакция общего процесса "Передача сведений о количестве записей Единого реестра сортов" (P.AS.01.TRN.007)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10. Параметры транзакции общего процесса приведены в таблице 11.</w:t>
      </w:r>
    </w:p>
    <w:bookmarkEnd w:id="694"/>
    <w:bookmarkStart w:name="z812" w:id="695"/>
    <w:p>
      <w:pPr>
        <w:spacing w:after="0"/>
        <w:ind w:left="0"/>
        <w:jc w:val="both"/>
      </w:pPr>
      <w:r>
        <w:rPr>
          <w:rFonts w:ascii="Times New Roman"/>
          <w:b w:val="false"/>
          <w:i w:val="false"/>
          <w:color w:val="000000"/>
          <w:sz w:val="28"/>
        </w:rPr>
        <w:t xml:space="preserve">
      </w:t>
      </w:r>
    </w:p>
    <w:bookmarkEnd w:id="695"/>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3" w:id="696"/>
    <w:p>
      <w:pPr>
        <w:spacing w:after="0"/>
        <w:ind w:left="0"/>
        <w:jc w:val="both"/>
      </w:pPr>
      <w:r>
        <w:rPr>
          <w:rFonts w:ascii="Times New Roman"/>
          <w:b w:val="false"/>
          <w:i w:val="false"/>
          <w:color w:val="000000"/>
          <w:sz w:val="28"/>
        </w:rPr>
        <w:t>
      Рис. 10. Схема выполнения транзакции общего процесса "Передача сведений о количестве записей Единого реестра сортов" (P.AS.01.TRN.007)</w:t>
      </w:r>
    </w:p>
    <w:bookmarkEnd w:id="6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815" w:id="697"/>
    <w:p>
      <w:pPr>
        <w:spacing w:after="0"/>
        <w:ind w:left="0"/>
        <w:jc w:val="left"/>
      </w:pPr>
      <w:r>
        <w:rPr>
          <w:rFonts w:ascii="Times New Roman"/>
          <w:b/>
          <w:i w:val="false"/>
          <w:color w:val="000000"/>
        </w:rPr>
        <w:t xml:space="preserve"> Описание транзакции общего процесса "Передача сведений о количестве записей Единого реестра сортов" (P.AS.01.TRN.007)</w:t>
      </w:r>
    </w:p>
    <w:bookmarkEnd w:id="6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0"/>
        <w:gridCol w:w="1504"/>
        <w:gridCol w:w="9546"/>
      </w:tblGrid>
      <w:tr>
        <w:trPr>
          <w:trHeight w:val="30" w:hRule="atLeast"/>
        </w:trPr>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 w:id="698"/>
          <w:p>
            <w:pPr>
              <w:spacing w:after="20"/>
              <w:ind w:left="20"/>
              <w:jc w:val="both"/>
            </w:pPr>
            <w:r>
              <w:rPr>
                <w:rFonts w:ascii="Times New Roman"/>
                <w:b w:val="false"/>
                <w:i w:val="false"/>
                <w:color w:val="000000"/>
                <w:sz w:val="20"/>
              </w:rPr>
              <w:t>
№ п/п</w:t>
            </w:r>
          </w:p>
          <w:bookmarkEnd w:id="698"/>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 w:id="699"/>
          <w:p>
            <w:pPr>
              <w:spacing w:after="20"/>
              <w:ind w:left="20"/>
              <w:jc w:val="both"/>
            </w:pPr>
            <w:r>
              <w:rPr>
                <w:rFonts w:ascii="Times New Roman"/>
                <w:b w:val="false"/>
                <w:i w:val="false"/>
                <w:color w:val="000000"/>
                <w:sz w:val="20"/>
              </w:rPr>
              <w:t>
1</w:t>
            </w:r>
          </w:p>
          <w:bookmarkEnd w:id="699"/>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 w:id="700"/>
          <w:p>
            <w:pPr>
              <w:spacing w:after="20"/>
              <w:ind w:left="20"/>
              <w:jc w:val="both"/>
            </w:pPr>
            <w:r>
              <w:rPr>
                <w:rFonts w:ascii="Times New Roman"/>
                <w:b w:val="false"/>
                <w:i w:val="false"/>
                <w:color w:val="000000"/>
                <w:sz w:val="20"/>
              </w:rPr>
              <w:t>
1</w:t>
            </w:r>
          </w:p>
          <w:bookmarkEnd w:id="700"/>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P.AS.01.TRN.007</w:t>
            </w:r>
          </w:p>
        </w:tc>
      </w:tr>
      <w:tr>
        <w:trPr>
          <w:trHeight w:val="30" w:hRule="atLeast"/>
        </w:trPr>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 w:id="701"/>
          <w:p>
            <w:pPr>
              <w:spacing w:after="20"/>
              <w:ind w:left="20"/>
              <w:jc w:val="both"/>
            </w:pPr>
            <w:r>
              <w:rPr>
                <w:rFonts w:ascii="Times New Roman"/>
                <w:b w:val="false"/>
                <w:i w:val="false"/>
                <w:color w:val="000000"/>
                <w:sz w:val="20"/>
              </w:rPr>
              <w:t>
2</w:t>
            </w:r>
          </w:p>
          <w:bookmarkEnd w:id="701"/>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 количестве записей Единого реестра сортов</w:t>
            </w:r>
          </w:p>
        </w:tc>
      </w:tr>
      <w:tr>
        <w:trPr>
          <w:trHeight w:val="30" w:hRule="atLeast"/>
        </w:trPr>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702"/>
          <w:p>
            <w:pPr>
              <w:spacing w:after="20"/>
              <w:ind w:left="20"/>
              <w:jc w:val="both"/>
            </w:pPr>
            <w:r>
              <w:rPr>
                <w:rFonts w:ascii="Times New Roman"/>
                <w:b w:val="false"/>
                <w:i w:val="false"/>
                <w:color w:val="000000"/>
                <w:sz w:val="20"/>
              </w:rPr>
              <w:t>
3</w:t>
            </w:r>
          </w:p>
          <w:bookmarkEnd w:id="702"/>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вопрос/ответ</w:t>
            </w:r>
          </w:p>
        </w:tc>
      </w:tr>
      <w:tr>
        <w:trPr>
          <w:trHeight w:val="30" w:hRule="atLeast"/>
        </w:trPr>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 w:id="703"/>
          <w:p>
            <w:pPr>
              <w:spacing w:after="20"/>
              <w:ind w:left="20"/>
              <w:jc w:val="both"/>
            </w:pPr>
            <w:r>
              <w:rPr>
                <w:rFonts w:ascii="Times New Roman"/>
                <w:b w:val="false"/>
                <w:i w:val="false"/>
                <w:color w:val="000000"/>
                <w:sz w:val="20"/>
              </w:rPr>
              <w:t>
4</w:t>
            </w:r>
          </w:p>
          <w:bookmarkEnd w:id="703"/>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 w:id="704"/>
          <w:p>
            <w:pPr>
              <w:spacing w:after="20"/>
              <w:ind w:left="20"/>
              <w:jc w:val="both"/>
            </w:pPr>
            <w:r>
              <w:rPr>
                <w:rFonts w:ascii="Times New Roman"/>
                <w:b w:val="false"/>
                <w:i w:val="false"/>
                <w:color w:val="000000"/>
                <w:sz w:val="20"/>
              </w:rPr>
              <w:t>
5</w:t>
            </w:r>
          </w:p>
          <w:bookmarkEnd w:id="704"/>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количестве записей Единого реестра сортов</w:t>
            </w:r>
          </w:p>
        </w:tc>
      </w:tr>
      <w:tr>
        <w:trPr>
          <w:trHeight w:val="30" w:hRule="atLeast"/>
        </w:trPr>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 w:id="705"/>
          <w:p>
            <w:pPr>
              <w:spacing w:after="20"/>
              <w:ind w:left="20"/>
              <w:jc w:val="both"/>
            </w:pPr>
            <w:r>
              <w:rPr>
                <w:rFonts w:ascii="Times New Roman"/>
                <w:b w:val="false"/>
                <w:i w:val="false"/>
                <w:color w:val="000000"/>
                <w:sz w:val="20"/>
              </w:rPr>
              <w:t>
6</w:t>
            </w:r>
          </w:p>
          <w:bookmarkEnd w:id="705"/>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706"/>
          <w:p>
            <w:pPr>
              <w:spacing w:after="20"/>
              <w:ind w:left="20"/>
              <w:jc w:val="both"/>
            </w:pPr>
            <w:r>
              <w:rPr>
                <w:rFonts w:ascii="Times New Roman"/>
                <w:b w:val="false"/>
                <w:i w:val="false"/>
                <w:color w:val="000000"/>
                <w:sz w:val="20"/>
              </w:rPr>
              <w:t>
7</w:t>
            </w:r>
          </w:p>
          <w:bookmarkEnd w:id="706"/>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количестве записей Единого реестра сортов</w:t>
            </w:r>
          </w:p>
        </w:tc>
      </w:tr>
      <w:tr>
        <w:trPr>
          <w:trHeight w:val="30" w:hRule="atLeast"/>
        </w:trPr>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707"/>
          <w:p>
            <w:pPr>
              <w:spacing w:after="20"/>
              <w:ind w:left="20"/>
              <w:jc w:val="both"/>
            </w:pPr>
            <w:r>
              <w:rPr>
                <w:rFonts w:ascii="Times New Roman"/>
                <w:b w:val="false"/>
                <w:i w:val="false"/>
                <w:color w:val="000000"/>
                <w:sz w:val="20"/>
              </w:rPr>
              <w:t>
8</w:t>
            </w:r>
          </w:p>
          <w:bookmarkEnd w:id="707"/>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сведения о количестве записей представлены</w:t>
            </w:r>
          </w:p>
        </w:tc>
      </w:tr>
      <w:tr>
        <w:trPr>
          <w:trHeight w:val="30" w:hRule="atLeast"/>
        </w:trPr>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 w:id="708"/>
          <w:p>
            <w:pPr>
              <w:spacing w:after="20"/>
              <w:ind w:left="20"/>
              <w:jc w:val="both"/>
            </w:pPr>
            <w:r>
              <w:rPr>
                <w:rFonts w:ascii="Times New Roman"/>
                <w:b w:val="false"/>
                <w:i w:val="false"/>
                <w:color w:val="000000"/>
                <w:sz w:val="20"/>
              </w:rPr>
              <w:t>
9</w:t>
            </w:r>
          </w:p>
          <w:bookmarkEnd w:id="708"/>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 w:id="709"/>
          <w:p>
            <w:pPr>
              <w:spacing w:after="20"/>
              <w:ind w:left="20"/>
              <w:jc w:val="both"/>
            </w:pPr>
            <w:r>
              <w:rPr>
                <w:rFonts w:ascii="Times New Roman"/>
                <w:b w:val="false"/>
                <w:i w:val="false"/>
                <w:color w:val="000000"/>
                <w:sz w:val="20"/>
              </w:rPr>
              <w:t>
10</w:t>
            </w:r>
          </w:p>
          <w:bookmarkEnd w:id="709"/>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количестве записей Единого реестра сортов (P.AS.01.MSG.013)</w:t>
            </w:r>
          </w:p>
        </w:tc>
      </w:tr>
      <w:tr>
        <w:trPr>
          <w:trHeight w:val="30" w:hRule="atLeast"/>
        </w:trPr>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количестве записей Единого реестра сортов (P.AS.01.MSG.014)</w:t>
            </w:r>
          </w:p>
        </w:tc>
      </w:tr>
      <w:tr>
        <w:trPr>
          <w:trHeight w:val="30" w:hRule="atLeast"/>
        </w:trPr>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710"/>
          <w:p>
            <w:pPr>
              <w:spacing w:after="20"/>
              <w:ind w:left="20"/>
              <w:jc w:val="both"/>
            </w:pPr>
            <w:r>
              <w:rPr>
                <w:rFonts w:ascii="Times New Roman"/>
                <w:b w:val="false"/>
                <w:i w:val="false"/>
                <w:color w:val="000000"/>
                <w:sz w:val="20"/>
              </w:rPr>
              <w:t>
11</w:t>
            </w:r>
          </w:p>
          <w:bookmarkEnd w:id="710"/>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838" w:id="711"/>
    <w:p>
      <w:pPr>
        <w:spacing w:after="0"/>
        <w:ind w:left="0"/>
        <w:jc w:val="left"/>
      </w:pPr>
      <w:r>
        <w:rPr>
          <w:rFonts w:ascii="Times New Roman"/>
          <w:b/>
          <w:i w:val="false"/>
          <w:color w:val="000000"/>
        </w:rPr>
        <w:t xml:space="preserve"> VIII. Порядок действий в нештатных ситуациях</w:t>
      </w:r>
    </w:p>
    <w:bookmarkEnd w:id="711"/>
    <w:bookmarkStart w:name="z839" w:id="712"/>
    <w:p>
      <w:pPr>
        <w:spacing w:after="0"/>
        <w:ind w:left="0"/>
        <w:jc w:val="both"/>
      </w:pPr>
      <w:r>
        <w:rPr>
          <w:rFonts w:ascii="Times New Roman"/>
          <w:b w:val="false"/>
          <w:i w:val="false"/>
          <w:color w:val="000000"/>
          <w:sz w:val="28"/>
        </w:rPr>
        <w:t>
      22.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внешней и взаимной торговли. Общие рекомендации по разрешению нештатной ситуации приведены в таблице 12.</w:t>
      </w:r>
    </w:p>
    <w:bookmarkEnd w:id="712"/>
    <w:bookmarkStart w:name="z840" w:id="713"/>
    <w:p>
      <w:pPr>
        <w:spacing w:after="0"/>
        <w:ind w:left="0"/>
        <w:jc w:val="both"/>
      </w:pPr>
      <w:r>
        <w:rPr>
          <w:rFonts w:ascii="Times New Roman"/>
          <w:b w:val="false"/>
          <w:i w:val="false"/>
          <w:color w:val="000000"/>
          <w:sz w:val="28"/>
        </w:rPr>
        <w:t>
      23.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внешней и взаимной торговли.</w:t>
      </w:r>
    </w:p>
    <w:bookmarkEnd w:id="7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842" w:id="714"/>
    <w:p>
      <w:pPr>
        <w:spacing w:after="0"/>
        <w:ind w:left="0"/>
        <w:jc w:val="left"/>
      </w:pPr>
      <w:r>
        <w:rPr>
          <w:rFonts w:ascii="Times New Roman"/>
          <w:b/>
          <w:i w:val="false"/>
          <w:color w:val="000000"/>
        </w:rPr>
        <w:t xml:space="preserve"> Действия в нештатных ситуациях</w:t>
      </w:r>
    </w:p>
    <w:bookmarkEnd w:id="7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97"/>
        <w:gridCol w:w="1961"/>
        <w:gridCol w:w="3345"/>
        <w:gridCol w:w="4397"/>
      </w:tblGrid>
      <w:tr>
        <w:trPr>
          <w:trHeight w:val="30" w:hRule="atLeast"/>
        </w:trPr>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 w:id="715"/>
          <w:p>
            <w:pPr>
              <w:spacing w:after="20"/>
              <w:ind w:left="20"/>
              <w:jc w:val="both"/>
            </w:pPr>
            <w:r>
              <w:rPr>
                <w:rFonts w:ascii="Times New Roman"/>
                <w:b w:val="false"/>
                <w:i w:val="false"/>
                <w:color w:val="000000"/>
                <w:sz w:val="20"/>
              </w:rPr>
              <w:t>
Код нештатной ситуации</w:t>
            </w:r>
          </w:p>
          <w:bookmarkEnd w:id="715"/>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4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действий при возникновении нештатной ситуации</w:t>
            </w:r>
          </w:p>
        </w:tc>
      </w:tr>
      <w:tr>
        <w:trPr>
          <w:trHeight w:val="30" w:hRule="atLeast"/>
        </w:trPr>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 w:id="716"/>
          <w:p>
            <w:pPr>
              <w:spacing w:after="20"/>
              <w:ind w:left="20"/>
              <w:jc w:val="both"/>
            </w:pPr>
            <w:r>
              <w:rPr>
                <w:rFonts w:ascii="Times New Roman"/>
                <w:b w:val="false"/>
                <w:i w:val="false"/>
                <w:color w:val="000000"/>
                <w:sz w:val="20"/>
              </w:rPr>
              <w:t>
1</w:t>
            </w:r>
          </w:p>
          <w:bookmarkEnd w:id="716"/>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 w:id="717"/>
          <w:p>
            <w:pPr>
              <w:spacing w:after="20"/>
              <w:ind w:left="20"/>
              <w:jc w:val="both"/>
            </w:pPr>
            <w:r>
              <w:rPr>
                <w:rFonts w:ascii="Times New Roman"/>
                <w:b w:val="false"/>
                <w:i w:val="false"/>
                <w:color w:val="000000"/>
                <w:sz w:val="20"/>
              </w:rPr>
              <w:t>
P.EXC.002</w:t>
            </w:r>
          </w:p>
          <w:bookmarkEnd w:id="717"/>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4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 w:id="718"/>
          <w:p>
            <w:pPr>
              <w:spacing w:after="20"/>
              <w:ind w:left="20"/>
              <w:jc w:val="both"/>
            </w:pPr>
            <w:r>
              <w:rPr>
                <w:rFonts w:ascii="Times New Roman"/>
                <w:b w:val="false"/>
                <w:i w:val="false"/>
                <w:color w:val="000000"/>
                <w:sz w:val="20"/>
              </w:rPr>
              <w:t>
P.EXC.004</w:t>
            </w:r>
          </w:p>
          <w:bookmarkEnd w:id="718"/>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4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r>
              <w:br/>
            </w: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847" w:id="719"/>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719"/>
    <w:bookmarkStart w:name="z848" w:id="720"/>
    <w:p>
      <w:pPr>
        <w:spacing w:after="0"/>
        <w:ind w:left="0"/>
        <w:jc w:val="both"/>
      </w:pPr>
      <w:r>
        <w:rPr>
          <w:rFonts w:ascii="Times New Roman"/>
          <w:b w:val="false"/>
          <w:i w:val="false"/>
          <w:color w:val="000000"/>
          <w:sz w:val="28"/>
        </w:rPr>
        <w:t xml:space="preserve">
      24. Требования к заполнению реквизитов электронных документов (сведений) "Сведения о сортах" (R.SM.AS.01.001), передаваемых </w:t>
      </w:r>
      <w:r>
        <w:br/>
      </w:r>
      <w:r>
        <w:rPr>
          <w:rFonts w:ascii="Times New Roman"/>
          <w:b w:val="false"/>
          <w:i w:val="false"/>
          <w:color w:val="000000"/>
          <w:sz w:val="28"/>
        </w:rPr>
        <w:t>в сообщении "Сведения о сортах для включения в Единый реестр сортов" (P.AS.01.MSG.001), приведены в таблице 13.</w:t>
      </w:r>
    </w:p>
    <w:bookmarkEnd w:id="7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850" w:id="72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сортах" (R.SM.AS.01.001), передаваемых в сообщении "Сведения о сортах для включения в Единый реестр сортов" (P.AS.01.MSG.001) </w:t>
      </w:r>
    </w:p>
    <w:bookmarkEnd w:id="7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
        <w:gridCol w:w="11926"/>
      </w:tblGrid>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 w:id="722"/>
          <w:p>
            <w:pPr>
              <w:spacing w:after="20"/>
              <w:ind w:left="20"/>
              <w:jc w:val="both"/>
            </w:pPr>
            <w:r>
              <w:rPr>
                <w:rFonts w:ascii="Times New Roman"/>
                <w:b w:val="false"/>
                <w:i w:val="false"/>
                <w:color w:val="000000"/>
                <w:sz w:val="20"/>
              </w:rPr>
              <w:t>
Код требования</w:t>
            </w:r>
          </w:p>
          <w:bookmarkEnd w:id="722"/>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"Сорт" (smcdo:PlantVarietyDetails) должен содержать </w:t>
            </w:r>
            <w:r>
              <w:br/>
            </w:r>
            <w:r>
              <w:rPr>
                <w:rFonts w:ascii="Times New Roman"/>
                <w:b w:val="false"/>
                <w:i w:val="false"/>
                <w:color w:val="000000"/>
                <w:sz w:val="20"/>
              </w:rPr>
              <w:t>1 значение</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должен быть заполнен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не заполняется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Едином реестре сортов не должны содержаться сведения о сорте с таким же значением реквизитов "Регистрационный номер сорта в национальном реестре" (smsdo:PlantVarietyId) и "Код страны" (csdo:UnifiedCountryCode) в составе сложного реквизита "Сорт" (smcdo:PlantVarietyDetails), в которых реквизит "Конечная дата и время" (csdo:EndDateTime) в составе сложного реквизита "Технологические характеристики записи общего ресурса" (ccdo:ResourceItemStatusDetails) не заполнен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(csdo:UnifiedCountryCode) должно соответствовать коду страны классификатора стран мира, содержащего перечень кодов и наименований стран мира в соответствии с ISO 3166-1</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6</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значение атрибута "Идентификатор справочника (классификатора)" (атрибут codeListId) в его составе должно содержаться в реестре нормативно-справочной информации Союза и соответствовать классификатору стран мира, содержащему перечень кодов и наименований стран мира в соответствии с ISO 3166-1</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7</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заполнении реквизита "Сведения о признаке (свойстве) сорта растения" (smcdo:VarietyAttributeDetails) реквизит "Код значения признака (свойства) сорта" (smsdo:VarietyAttributeValueCode) в его составе заполняется обязательно, кроме случая отсутствия классификатора признаков и свойств сорта в реестре нормативно-справочной информации Союза. </w:t>
            </w:r>
            <w:r>
              <w:br/>
            </w:r>
            <w:r>
              <w:rPr>
                <w:rFonts w:ascii="Times New Roman"/>
                <w:b w:val="false"/>
                <w:i w:val="false"/>
                <w:color w:val="000000"/>
                <w:sz w:val="20"/>
              </w:rPr>
              <w:t>В этом случае обязательно заполняются реквизиты "Наименование признака (свойства) сорта" (smsdo:VarietyAttributeName) и "Наименование значения признака (свойства) сорта" (smsdo:VarietyAttributeValueName), реквизит "Код значения признака (свойства) сорта" (smsdo:VarietyAttributeValueCode) не заполняется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8</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если реквизит "Код значения признака (свойства) сорта" (smsdo:VarietyAttributeValueCode) заполнен, его значение должно соответствовать коду классификатора признаков и свойств сорта</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9</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зоны допуска или световой зоны" (smsdo:AllowanceAreaCode) в составе сложного реквизита "Сведения о зоне допуска или световой зоне" (smcdo:​Allowance​Area​Details) заполняется обязательно, кроме случая отсутствия справочника зон допуска и световых зон в реестре нормативно-справочной информации Союза, в этом случае должен быть заполнен реквизит "Наименование зоны допуска или световой зоны" (smsdo:​Allowance​Area​Name), реквизит "Код зоны допуска или световой зоны" (smsdo:AllowanceAreaCode) не заполняется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10</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если реквизит "Код зоны допуска или световой зоны" (smsdo:AllowanceAreaCode) заполнен, его значение должно соответствовать коду справочника зон допуска и световых зон, содержащего перечень кодов и наименований зон допуска и световых зон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рода и вида растения" (smsdo:PlantSpeciesCode) в составе сложного реквизита "Род и вид растения" (smcdo:​Plant​Species​Details) заполняется обязательно, кроме случая отсутствия классификатора видов и родов растений в реестре нормативно-справочной информации Союза, в этом случае должны быть заполнены следующие реквизиты: "Название вида растения на русском языке" (smsdo:PlantSpeciesName), "Латинское название вида растения" (smsdo:PlantSpeciesLatinName), "Название рода растения на русском языке" (smsdo:PlantGenusName), "Латинское название рода растения" (smsdo:PlantGenusLatinName), реквизит "Код рода или вида растения" (smsdo:PlantSpeciesCode) не заполняется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если реквизит "Код рода и вида растения" (smsdo:PlantSpeciesCode) заполнен, его значение должно соответствовать коду классификатора родов и видов растений, содержащего перечень кодов и наименований родов и видов растений и им соответствующие латинские названия, определяющему вид и род растения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реквизитах "Оригинатор сорта" (smcdo:MaintainerDetails) и "Заявитель" (smcdo:ApplicantDetails) должны быть заполнены реквизит "Наименование хозяйствующего субъекта" (csdo:BusinessEntityName) и ровно один реквизит "Адрес" (ccdo:SubjectAddressDetails)</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реквизите "Адрес" (ccdo:SubjectAddressDetails) должен быть заполнен реквизит "Код страны" (csdo:UnifiedCountryCode), а реквизит "Код вида адреса" (csdo:AddressKindCode) должен содержать только следующее значение:</w:t>
            </w:r>
            <w:r>
              <w:br/>
            </w:r>
            <w:r>
              <w:rPr>
                <w:rFonts w:ascii="Times New Roman"/>
                <w:b w:val="false"/>
                <w:i w:val="false"/>
                <w:color w:val="000000"/>
                <w:sz w:val="20"/>
              </w:rPr>
              <w:t>"1" – адрес регистрации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15</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и время обновления" (csdo:UpdateDateTime) в составе реквизита "Технологические характеристики записи общего ресурса" (ccdo:ResourceItemStatusDetails) не заполняется</w:t>
            </w:r>
          </w:p>
        </w:tc>
      </w:tr>
    </w:tbl>
    <w:p>
      <w:pPr>
        <w:spacing w:after="0"/>
        <w:ind w:left="0"/>
        <w:jc w:val="left"/>
      </w:pPr>
      <w:r>
        <w:br/>
      </w:r>
      <w:r>
        <w:rPr>
          <w:rFonts w:ascii="Times New Roman"/>
          <w:b w:val="false"/>
          <w:i w:val="false"/>
          <w:color w:val="000000"/>
          <w:sz w:val="28"/>
        </w:rPr>
        <w:t>
</w:t>
      </w:r>
    </w:p>
    <w:bookmarkStart w:name="z867" w:id="723"/>
    <w:p>
      <w:pPr>
        <w:spacing w:after="0"/>
        <w:ind w:left="0"/>
        <w:jc w:val="both"/>
      </w:pPr>
      <w:r>
        <w:rPr>
          <w:rFonts w:ascii="Times New Roman"/>
          <w:b w:val="false"/>
          <w:i w:val="false"/>
          <w:color w:val="000000"/>
          <w:sz w:val="28"/>
        </w:rPr>
        <w:t>
      25. Требования к заполнению реквизитов электронных документов (сведений) "Сведения о сортах" (R.SM.AS.01.001), передаваемых в сообщении "Сведения о сортах для изменения в Едином реестре сортов" (P.AS.01.MSG.002), приведены в таблице 14.</w:t>
      </w:r>
    </w:p>
    <w:bookmarkEnd w:id="7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869" w:id="724"/>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сортах" (R.SM.AS.01.001), передаваемых в сообщении "Сведения о сортах для изменения в Едином реестре сортов" (P.AS.01.MSG.002)</w:t>
      </w:r>
    </w:p>
    <w:bookmarkEnd w:id="7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
        <w:gridCol w:w="11926"/>
      </w:tblGrid>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 w:id="725"/>
          <w:p>
            <w:pPr>
              <w:spacing w:after="20"/>
              <w:ind w:left="20"/>
              <w:jc w:val="both"/>
            </w:pPr>
            <w:r>
              <w:rPr>
                <w:rFonts w:ascii="Times New Roman"/>
                <w:b w:val="false"/>
                <w:i w:val="false"/>
                <w:color w:val="000000"/>
                <w:sz w:val="20"/>
              </w:rPr>
              <w:t>
Код требования</w:t>
            </w:r>
          </w:p>
          <w:bookmarkEnd w:id="725"/>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"Сорт" (smcdo:PlantVarietyDetails) должен содержать </w:t>
            </w:r>
            <w:r>
              <w:br/>
            </w:r>
            <w:r>
              <w:rPr>
                <w:rFonts w:ascii="Times New Roman"/>
                <w:b w:val="false"/>
                <w:i w:val="false"/>
                <w:color w:val="000000"/>
                <w:sz w:val="20"/>
              </w:rPr>
              <w:t>1 значение</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должен быть заполнен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не заполняется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Едином реестре сортов должны содержаться сведения о сорте с таким же значением реквизитов "Регистрационный номер сорта в национальном реестре" (smsdo:PlantVarietyId) и "Код страны" (csdo:UnifiedCountryCode) в составе сложного реквизита "Сорт" (smcdo:PlantVarietyDetails), в которых реквизит "Конечная дата и время" (csdo:EndDateTime) в составе сложного реквизита "Технологические характеристики записи общего ресурса" (ccdo:ResourceItemStatusDetails) не заполнен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(csdo:UnifiedCountryCode) должно соответствовать коду страны классификатора стран мира, содержащего перечень кодов и наименований стран мира в соответствии с ISO 3166-1</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6</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значение атрибута "Идентификатор справочника (классификатора)" (атрибут codeListId) в его составе должно содержаться в реестре нормативно-справочной информации Союза и соответствовать классификатору стран мира, содержащему перечень кодов и наименований стран мира в соответствии с ISO 3166-1</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7</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заполнении реквизита "Сведения о признаке (свойстве) сорта растения" (smcdo:VarietyAttributeDetails) реквизит "Код значения признака (свойства) сорта" (smsdo:VarietyAttributeValueCode) в его составе заполняется обязательно, кроме случая отсутствия классификатора признаков и свойств сорта в реестре нормативно-справочной информации Союза. </w:t>
            </w:r>
            <w:r>
              <w:br/>
            </w:r>
            <w:r>
              <w:rPr>
                <w:rFonts w:ascii="Times New Roman"/>
                <w:b w:val="false"/>
                <w:i w:val="false"/>
                <w:color w:val="000000"/>
                <w:sz w:val="20"/>
              </w:rPr>
              <w:t>В этом случае обязательно заполняются реквизиты "Наименование признака (свойства) сорта" (smsdo:VarietyAttributeName) и "Наименование значения признака (свойства) сорта" (smsdo:VarietyAttributeValueName), реквизит "Код значения признака (свойства) сорта" (smsdo:VarietyAttributeValueCode) не заполняется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8</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если реквизит "Код значения признака (свойства) сорта" (smsdo:VarietyAttributeValueCode) заполнен, его значение должно соответствовать коду классификатора признаков и свойств сорта</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9</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зоны допуска или световой зоны" (smsdo:AllowanceAreaCode) в составе сложного реквизита "Сведения о зоне допуска или световой зоне" (smcdo:​Allowance​Area​Details) заполняется обязательно, кроме случая отсутствия справочника зон допуска и световых зон в реестре нормативно-справочной информации Союза, в этом случае должен быть заполнен реквизит "Наименование зоны допуска или световой зоны" (smsdo:​Allowance​Area​Name), реквизит "Код зоны допуска или световой зоны" (smsdo:AllowanceAreaCode) не заполняется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10</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если реквизит "Код зоны допуска или световой зоны" (smsdo:AllowanceAreaCode) заполнен, его значение должно соответствовать коду справочника зон допуска и световых зон, содержащего перечень кодов и наименований зон допуска и световых зон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рода и вида растения" (smsdo:PlantSpeciesCode) в составе сложного реквизита "Род и вид растения" (smcdo:​Plant​Species​Details) заполняется обязательно, кроме случая отсутствия классификатора видов и родов растений в реестре нормативно-справочной информации Союза, в этом случае должны быть заполнены следующие реквизиты: "Название вида растения на русском языке" (smsdo:PlantSpeciesName), "Латинское название вида растения" (smsdo:PlantSpeciesLatinName), "Название рода растения на русском языке" (smsdo:PlantGenusName), "Латинское название рода растения" (smsdo:PlantGenusLatinName), реквизит "Код рода или вида растения" (smsdo:PlantSpeciesCode) не заполняется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если реквизит "Код рода и вида растения" (smsdo:PlantSpeciesCode) заполнен, его значение должно соответствовать коду классификатора родов и видов растений, содержащего перечень кодов и наименований родов и видов растений и им соответствующие латинские названия, определяющему вид и род растения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реквизитах "Оригинатор сорта" (smcdo:MaintainerDetails) и "Заявитель" (smcdo:ApplicantDetails) должны быть заполнены реквизит "Наименование хозяйствующего субъекта" (csdo:BusinessEntityName) и ровно один реквизит "Адрес" (ccdo:SubjectAddressDetails)</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реквизите "Адрес" (ccdo:SubjectAddressDetails) должен быть заполнен реквизит "Код страны" (csdo:UnifiedCountryCode), а реквизит "Код вида адреса" (csdo:AddressKindCode) должен содержать только следующее значение:</w:t>
            </w:r>
            <w:r>
              <w:br/>
            </w:r>
            <w:r>
              <w:rPr>
                <w:rFonts w:ascii="Times New Roman"/>
                <w:b w:val="false"/>
                <w:i w:val="false"/>
                <w:color w:val="000000"/>
                <w:sz w:val="20"/>
              </w:rPr>
              <w:t>"1" – адрес регистрации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15</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и время обновления" (csdo:UpdateDateTime) в составе реквизита "Технологические характеристики записи общего ресурса" (ccdo:ResourceItemStatusDetails) не заполняется</w:t>
            </w:r>
          </w:p>
        </w:tc>
      </w:tr>
    </w:tbl>
    <w:p>
      <w:pPr>
        <w:spacing w:after="0"/>
        <w:ind w:left="0"/>
        <w:jc w:val="left"/>
      </w:pPr>
      <w:r>
        <w:br/>
      </w:r>
      <w:r>
        <w:rPr>
          <w:rFonts w:ascii="Times New Roman"/>
          <w:b w:val="false"/>
          <w:i w:val="false"/>
          <w:color w:val="000000"/>
          <w:sz w:val="28"/>
        </w:rPr>
        <w:t>
</w:t>
      </w:r>
    </w:p>
    <w:bookmarkStart w:name="z886" w:id="726"/>
    <w:p>
      <w:pPr>
        <w:spacing w:after="0"/>
        <w:ind w:left="0"/>
        <w:jc w:val="both"/>
      </w:pPr>
      <w:r>
        <w:rPr>
          <w:rFonts w:ascii="Times New Roman"/>
          <w:b w:val="false"/>
          <w:i w:val="false"/>
          <w:color w:val="000000"/>
          <w:sz w:val="28"/>
        </w:rPr>
        <w:t xml:space="preserve">
      26. Требования к заполнению реквизитов электронных документов (сведений) "Сведения о сортах" (R.SM.AS.01.001), передаваемых </w:t>
      </w:r>
      <w:r>
        <w:br/>
      </w:r>
      <w:r>
        <w:rPr>
          <w:rFonts w:ascii="Times New Roman"/>
          <w:b w:val="false"/>
          <w:i w:val="false"/>
          <w:color w:val="000000"/>
          <w:sz w:val="28"/>
        </w:rPr>
        <w:t>в сообщении "Сведения о сортах для исключения из Единого реестра сортов" (P.AS.01.MSG.003), приведены в таблице 15.</w:t>
      </w:r>
    </w:p>
    <w:bookmarkEnd w:id="7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888" w:id="727"/>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сортах" (R.SM.AS.01.001), передаваемых в сообщении "Сведения о сортах для исключения из Единого реестра сортов" (P.AS.01.MSG.003)</w:t>
      </w:r>
    </w:p>
    <w:bookmarkEnd w:id="7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12059"/>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 w:id="728"/>
          <w:p>
            <w:pPr>
              <w:spacing w:after="20"/>
              <w:ind w:left="20"/>
              <w:jc w:val="both"/>
            </w:pPr>
            <w:r>
              <w:rPr>
                <w:rFonts w:ascii="Times New Roman"/>
                <w:b w:val="false"/>
                <w:i w:val="false"/>
                <w:color w:val="000000"/>
                <w:sz w:val="20"/>
              </w:rPr>
              <w:t>
Код требования</w:t>
            </w:r>
          </w:p>
          <w:bookmarkEnd w:id="728"/>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"Сорт" (smcdo:PlantVarietyDetails) должен содержать </w:t>
            </w:r>
            <w:r>
              <w:br/>
            </w:r>
            <w:r>
              <w:rPr>
                <w:rFonts w:ascii="Times New Roman"/>
                <w:b w:val="false"/>
                <w:i w:val="false"/>
                <w:color w:val="000000"/>
                <w:sz w:val="20"/>
              </w:rPr>
              <w:t>1 значение</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должен быть заполнен</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должен быть заполнен</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"Конечная дата и время" (csdo:EndDateTime) в составе сложного реквизита "Технологические характеристики записи общего ресурса" (ccdo:ResourceItemStatusDetails) должно быть больше значения реквизита "Начальная дата и время" (csdo:StartDateTime) в составе сложного реквизита "Технологические характеристики записи общего ресурса" (ccdo:ResourceItemStatusDetails)</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Едином реестре сортов уже должна содержаться запись с таким же значением реквизитов "Регистрационный номер сорта в национальном реестре" (smsdo:PlantVarietyId), "Код страны" (csdo:UnifiedCountryCode) в составе сложного реквизита "Сорт" (smcdo:PlantVarietyDetails), "Начальная дата и время" (csdo:StartDateTime) в составе сложного реквизита "Технологические характеристики записи общего ресурса" (ccdo:ResourceItemStatusDetails), а также не заполненным реквизитом "Конечная дата и время" (csdo:EndDateTime) в составе сложного реквизита "Технологические характеристики записи общего ресурса" (ccdo:ResourceItemStatusDetails)</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6</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и время обновления" (csdo:UpdateDateTime) в составе реквизита "Технологические характеристики записи общего ресурса" (ccdo:ResourceItemStatusDetails) не заполняется</w:t>
            </w:r>
          </w:p>
        </w:tc>
      </w:tr>
    </w:tbl>
    <w:p>
      <w:pPr>
        <w:spacing w:after="0"/>
        <w:ind w:left="0"/>
        <w:jc w:val="left"/>
      </w:pPr>
      <w:r>
        <w:br/>
      </w:r>
      <w:r>
        <w:rPr>
          <w:rFonts w:ascii="Times New Roman"/>
          <w:b w:val="false"/>
          <w:i w:val="false"/>
          <w:color w:val="000000"/>
          <w:sz w:val="28"/>
        </w:rPr>
        <w:t>
</w:t>
      </w:r>
    </w:p>
    <w:bookmarkStart w:name="z896" w:id="729"/>
    <w:p>
      <w:pPr>
        <w:spacing w:after="0"/>
        <w:ind w:left="0"/>
        <w:jc w:val="both"/>
      </w:pPr>
      <w:r>
        <w:rPr>
          <w:rFonts w:ascii="Times New Roman"/>
          <w:b w:val="false"/>
          <w:i w:val="false"/>
          <w:color w:val="000000"/>
          <w:sz w:val="28"/>
        </w:rPr>
        <w:t>
      27. Требования к заполнению реквизитов электронных документов (сведений) "Состояние актуализации Единого реестра сортов" (R.SM.AS.01.002), передаваемых в сообщении "Запрос сведений из Единого реестра сортов" (P.AS.01.MSG.007), приведены в таблице 16.</w:t>
      </w:r>
    </w:p>
    <w:bookmarkEnd w:id="7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898" w:id="73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"Состояние актуализации Единого реестра сортов" (R.SM.AS.01.002), передаваемых в сообщении "Запрос сведений из Единого реестра сортов" (P.AS.01.MSG.007)</w:t>
      </w:r>
    </w:p>
    <w:bookmarkEnd w:id="7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7"/>
        <w:gridCol w:w="11823"/>
      </w:tblGrid>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 w:id="731"/>
          <w:p>
            <w:pPr>
              <w:spacing w:after="20"/>
              <w:ind w:left="20"/>
              <w:jc w:val="both"/>
            </w:pPr>
            <w:r>
              <w:rPr>
                <w:rFonts w:ascii="Times New Roman"/>
                <w:b w:val="false"/>
                <w:i w:val="false"/>
                <w:color w:val="000000"/>
                <w:sz w:val="20"/>
              </w:rPr>
              <w:t>
Код требования</w:t>
            </w:r>
          </w:p>
          <w:bookmarkEnd w:id="731"/>
        </w:tc>
        <w:tc>
          <w:tcPr>
            <w:tcW w:w="1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 w:id="732"/>
          <w:p>
            <w:pPr>
              <w:spacing w:after="20"/>
              <w:ind w:left="20"/>
              <w:jc w:val="both"/>
            </w:pPr>
            <w:r>
              <w:rPr>
                <w:rFonts w:ascii="Times New Roman"/>
                <w:b w:val="false"/>
                <w:i w:val="false"/>
                <w:color w:val="000000"/>
                <w:sz w:val="20"/>
              </w:rPr>
              <w:t>
1</w:t>
            </w:r>
          </w:p>
          <w:bookmarkEnd w:id="732"/>
        </w:tc>
        <w:tc>
          <w:tcPr>
            <w:tcW w:w="1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"Количество запрашиваемых записей" (smsdo:​Record​Quantity) заполнен, то его значение не должно превышать 5000 записей</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 w:id="733"/>
          <w:p>
            <w:pPr>
              <w:spacing w:after="20"/>
              <w:ind w:left="20"/>
              <w:jc w:val="both"/>
            </w:pPr>
            <w:r>
              <w:rPr>
                <w:rFonts w:ascii="Times New Roman"/>
                <w:b w:val="false"/>
                <w:i w:val="false"/>
                <w:color w:val="000000"/>
                <w:sz w:val="20"/>
              </w:rPr>
              <w:t>
2</w:t>
            </w:r>
          </w:p>
          <w:bookmarkEnd w:id="733"/>
        </w:tc>
        <w:tc>
          <w:tcPr>
            <w:tcW w:w="1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и время обновления" (csdo:UpdateDateTime) должен быть заполнен</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734"/>
          <w:p>
            <w:pPr>
              <w:spacing w:after="20"/>
              <w:ind w:left="20"/>
              <w:jc w:val="both"/>
            </w:pPr>
            <w:r>
              <w:rPr>
                <w:rFonts w:ascii="Times New Roman"/>
                <w:b w:val="false"/>
                <w:i w:val="false"/>
                <w:color w:val="000000"/>
                <w:sz w:val="20"/>
              </w:rPr>
              <w:t>
3</w:t>
            </w:r>
          </w:p>
          <w:bookmarkEnd w:id="734"/>
        </w:tc>
        <w:tc>
          <w:tcPr>
            <w:tcW w:w="1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ревизиты "Начальная дата и время" (csdo:StartDateTime) и "Конечная дата и время" (csdo:EndDateTime) не заполняются</w:t>
            </w:r>
          </w:p>
        </w:tc>
      </w:tr>
    </w:tbl>
    <w:p>
      <w:pPr>
        <w:spacing w:after="0"/>
        <w:ind w:left="0"/>
        <w:jc w:val="left"/>
      </w:pPr>
      <w:r>
        <w:br/>
      </w:r>
      <w:r>
        <w:rPr>
          <w:rFonts w:ascii="Times New Roman"/>
          <w:b w:val="false"/>
          <w:i w:val="false"/>
          <w:color w:val="000000"/>
          <w:sz w:val="28"/>
        </w:rPr>
        <w:t>
</w:t>
      </w:r>
    </w:p>
    <w:bookmarkStart w:name="z903" w:id="735"/>
    <w:p>
      <w:pPr>
        <w:spacing w:after="0"/>
        <w:ind w:left="0"/>
        <w:jc w:val="both"/>
      </w:pPr>
      <w:r>
        <w:rPr>
          <w:rFonts w:ascii="Times New Roman"/>
          <w:b w:val="false"/>
          <w:i w:val="false"/>
          <w:color w:val="000000"/>
          <w:sz w:val="28"/>
        </w:rPr>
        <w:t>
      28. Требования к заполнению реквизитов электронных документов (сведений) "Состояние актуализации Единого реестра сортов" (R.SM.AS.01.002), передаваемых в сообщении "Запрос измененных сведений в Едином реестре сортов" (P.AS.01.MSG.010), приведены в таблице 17.</w:t>
      </w:r>
    </w:p>
    <w:bookmarkEnd w:id="7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905" w:id="73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"Состояние актуализации Единого реестра сортов" (R.SM.AS.01.002), передаваемых в сообщении "Запрос измененных сведений в Едином реестре сортов" (P.AS.01.MSG.010)</w:t>
      </w:r>
    </w:p>
    <w:bookmarkEnd w:id="7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12059"/>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737"/>
          <w:p>
            <w:pPr>
              <w:spacing w:after="20"/>
              <w:ind w:left="20"/>
              <w:jc w:val="both"/>
            </w:pPr>
            <w:r>
              <w:rPr>
                <w:rFonts w:ascii="Times New Roman"/>
                <w:b w:val="false"/>
                <w:i w:val="false"/>
                <w:color w:val="000000"/>
                <w:sz w:val="20"/>
              </w:rPr>
              <w:t>
Код требования</w:t>
            </w:r>
          </w:p>
          <w:bookmarkEnd w:id="737"/>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 w:id="738"/>
          <w:p>
            <w:pPr>
              <w:spacing w:after="20"/>
              <w:ind w:left="20"/>
              <w:jc w:val="both"/>
            </w:pPr>
            <w:r>
              <w:rPr>
                <w:rFonts w:ascii="Times New Roman"/>
                <w:b w:val="false"/>
                <w:i w:val="false"/>
                <w:color w:val="000000"/>
                <w:sz w:val="20"/>
              </w:rPr>
              <w:t>
1</w:t>
            </w:r>
          </w:p>
          <w:bookmarkEnd w:id="738"/>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"Количество запрашиваемых записей" (smsdo:​Record​Quantity) заполнен, то его значение не должно превышать 5000 записей</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 w:id="739"/>
          <w:p>
            <w:pPr>
              <w:spacing w:after="20"/>
              <w:ind w:left="20"/>
              <w:jc w:val="both"/>
            </w:pPr>
            <w:r>
              <w:rPr>
                <w:rFonts w:ascii="Times New Roman"/>
                <w:b w:val="false"/>
                <w:i w:val="false"/>
                <w:color w:val="000000"/>
                <w:sz w:val="20"/>
              </w:rPr>
              <w:t>
2</w:t>
            </w:r>
          </w:p>
          <w:bookmarkEnd w:id="739"/>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и время обновления" (csdo:UpdateDateTime) не заполняется</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 w:id="740"/>
          <w:p>
            <w:pPr>
              <w:spacing w:after="20"/>
              <w:ind w:left="20"/>
              <w:jc w:val="both"/>
            </w:pPr>
            <w:r>
              <w:rPr>
                <w:rFonts w:ascii="Times New Roman"/>
                <w:b w:val="false"/>
                <w:i w:val="false"/>
                <w:color w:val="000000"/>
                <w:sz w:val="20"/>
              </w:rPr>
              <w:t>
3</w:t>
            </w:r>
          </w:p>
          <w:bookmarkEnd w:id="740"/>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"Конечная дата и время" (csdo:EndDateTime) заполнен, реквизит "Начальная дата и время" (csdo:StartDateTime) должен быть заполнен, и значение реквизита "Конечная дата и время" (csdo:EndDateTime) должно быть больше значения реквизита "Начальная дата и время" (csdo:StartDateTime)</w:t>
            </w:r>
          </w:p>
        </w:tc>
      </w:tr>
    </w:tbl>
    <w:p>
      <w:pPr>
        <w:spacing w:after="0"/>
        <w:ind w:left="0"/>
        <w:jc w:val="left"/>
      </w:pPr>
      <w:r>
        <w:br/>
      </w:r>
      <w:r>
        <w:rPr>
          <w:rFonts w:ascii="Times New Roman"/>
          <w:b w:val="false"/>
          <w:i w:val="false"/>
          <w:color w:val="000000"/>
          <w:sz w:val="28"/>
        </w:rPr>
        <w:t>
</w:t>
      </w:r>
    </w:p>
    <w:bookmarkStart w:name="z910" w:id="741"/>
    <w:p>
      <w:pPr>
        <w:spacing w:after="0"/>
        <w:ind w:left="0"/>
        <w:jc w:val="both"/>
      </w:pPr>
      <w:r>
        <w:rPr>
          <w:rFonts w:ascii="Times New Roman"/>
          <w:b w:val="false"/>
          <w:i w:val="false"/>
          <w:color w:val="000000"/>
          <w:sz w:val="28"/>
        </w:rPr>
        <w:t>
      29. Требования к заполнению реквизитов электронных документов (сведений) "Состояние актуализации Единого реестра сортов" (R.SM.AS.01.002), передаваемых в сообщении "Запрос сведений о количестве записей Единого реестра сортов" (P.AS.01.MSG.013), приведены в таблице 18.</w:t>
      </w:r>
    </w:p>
    <w:bookmarkEnd w:id="7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912" w:id="74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"Состояние актуализации Единого реестра сортов" (R.SM.AS.01.002), передаваемых в сообщении "Запрос сведений о количестве записей Единого реестра сортов" (P.AS.01.MSG.013)</w:t>
      </w:r>
    </w:p>
    <w:bookmarkEnd w:id="7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12059"/>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 w:id="743"/>
          <w:p>
            <w:pPr>
              <w:spacing w:after="20"/>
              <w:ind w:left="20"/>
              <w:jc w:val="both"/>
            </w:pPr>
            <w:r>
              <w:rPr>
                <w:rFonts w:ascii="Times New Roman"/>
                <w:b w:val="false"/>
                <w:i w:val="false"/>
                <w:color w:val="000000"/>
                <w:sz w:val="20"/>
              </w:rPr>
              <w:t>
Код требования</w:t>
            </w:r>
          </w:p>
          <w:bookmarkEnd w:id="743"/>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744"/>
          <w:p>
            <w:pPr>
              <w:spacing w:after="20"/>
              <w:ind w:left="20"/>
              <w:jc w:val="both"/>
            </w:pPr>
            <w:r>
              <w:rPr>
                <w:rFonts w:ascii="Times New Roman"/>
                <w:b w:val="false"/>
                <w:i w:val="false"/>
                <w:color w:val="000000"/>
                <w:sz w:val="20"/>
              </w:rPr>
              <w:t>
1</w:t>
            </w:r>
          </w:p>
          <w:bookmarkEnd w:id="744"/>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"Количество запрашиваемых записей" (smsdo:​Record​Quantity) и "Порядковый номер первой записи" (smsdo:​Record​Ordinal) не заполняются</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 w:id="745"/>
          <w:p>
            <w:pPr>
              <w:spacing w:after="20"/>
              <w:ind w:left="20"/>
              <w:jc w:val="both"/>
            </w:pPr>
            <w:r>
              <w:rPr>
                <w:rFonts w:ascii="Times New Roman"/>
                <w:b w:val="false"/>
                <w:i w:val="false"/>
                <w:color w:val="000000"/>
                <w:sz w:val="20"/>
              </w:rPr>
              <w:t>
2</w:t>
            </w:r>
          </w:p>
          <w:bookmarkEnd w:id="745"/>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"Дата и время обновления" (csdo:UpdateDateTime) заполнен, то реквизиты "Конечная дата и время" (csdo:EndDateTime) и "Начальная дата и время" (csdo:StartDateTime) не заполняются</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 w:id="746"/>
          <w:p>
            <w:pPr>
              <w:spacing w:after="20"/>
              <w:ind w:left="20"/>
              <w:jc w:val="both"/>
            </w:pPr>
            <w:r>
              <w:rPr>
                <w:rFonts w:ascii="Times New Roman"/>
                <w:b w:val="false"/>
                <w:i w:val="false"/>
                <w:color w:val="000000"/>
                <w:sz w:val="20"/>
              </w:rPr>
              <w:t>
3</w:t>
            </w:r>
          </w:p>
          <w:bookmarkEnd w:id="746"/>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"Начальная дата и время" (csdo:StartDateTime) заполнен, то реквизит "Дата и время обновления" (csdo:UpdateDateTime) не заполняется</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 w:id="747"/>
          <w:p>
            <w:pPr>
              <w:spacing w:after="20"/>
              <w:ind w:left="20"/>
              <w:jc w:val="both"/>
            </w:pPr>
            <w:r>
              <w:rPr>
                <w:rFonts w:ascii="Times New Roman"/>
                <w:b w:val="false"/>
                <w:i w:val="false"/>
                <w:color w:val="000000"/>
                <w:sz w:val="20"/>
              </w:rPr>
              <w:t>
4</w:t>
            </w:r>
          </w:p>
          <w:bookmarkEnd w:id="747"/>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"Конечная дата и время" (csdo:EndDateTime) заполнен, реквизит "Начальная дата и время" (csdo:StartDateTime) должен быть заполнен, и значение реквизита "Конечная дата и время" (csdo:EndDateTime) должно быть больше значения реквизита "Начальная дата и время" (csdo:StartDateTime)</w:t>
            </w:r>
          </w:p>
        </w:tc>
      </w:tr>
    </w:tbl>
    <w:p>
      <w:pPr>
        <w:spacing w:after="0"/>
        <w:ind w:left="0"/>
        <w:jc w:val="left"/>
      </w:pPr>
      <w:r>
        <w:br/>
      </w:r>
      <w:r>
        <w:rPr>
          <w:rFonts w:ascii="Times New Roman"/>
          <w:b w:val="false"/>
          <w:i w:val="false"/>
          <w:color w:val="000000"/>
          <w:sz w:val="28"/>
        </w:rPr>
        <w:t>
</w:t>
      </w:r>
    </w:p>
    <w:bookmarkStart w:name="z918" w:id="748"/>
    <w:p>
      <w:pPr>
        <w:spacing w:after="0"/>
        <w:ind w:left="0"/>
        <w:jc w:val="both"/>
      </w:pPr>
      <w:r>
        <w:rPr>
          <w:rFonts w:ascii="Times New Roman"/>
          <w:b w:val="false"/>
          <w:i w:val="false"/>
          <w:color w:val="000000"/>
          <w:sz w:val="28"/>
        </w:rPr>
        <w:t>
      30. Требования к заполнению реквизитов электронных документов (сведений) "Состояние актуализации Единого реестра сортов" (R.SM.AS.01.002), передаваемых в сообщении "Сведения о количестве записей Единого реестра сортов" (P.AS.01.MSG.014), приведены в таблице 19.</w:t>
      </w:r>
    </w:p>
    <w:bookmarkEnd w:id="7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920" w:id="74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"Состояние актуализации Единого реестра сортов" (R.SM.AS.01.002), передаваемых в сообщении "Сведения о количестве записей Единого реестра сортов" (P.AS.01.MSG.014)</w:t>
      </w:r>
    </w:p>
    <w:bookmarkEnd w:id="7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6"/>
        <w:gridCol w:w="11494"/>
      </w:tblGrid>
      <w:tr>
        <w:trPr>
          <w:trHeight w:val="30" w:hRule="atLeast"/>
        </w:trPr>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 w:id="750"/>
          <w:p>
            <w:pPr>
              <w:spacing w:after="20"/>
              <w:ind w:left="20"/>
              <w:jc w:val="both"/>
            </w:pPr>
            <w:r>
              <w:rPr>
                <w:rFonts w:ascii="Times New Roman"/>
                <w:b w:val="false"/>
                <w:i w:val="false"/>
                <w:color w:val="000000"/>
                <w:sz w:val="20"/>
              </w:rPr>
              <w:t>
Код требования</w:t>
            </w:r>
          </w:p>
          <w:bookmarkEnd w:id="750"/>
        </w:tc>
        <w:tc>
          <w:tcPr>
            <w:tcW w:w="1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 w:id="751"/>
          <w:p>
            <w:pPr>
              <w:spacing w:after="20"/>
              <w:ind w:left="20"/>
              <w:jc w:val="both"/>
            </w:pPr>
            <w:r>
              <w:rPr>
                <w:rFonts w:ascii="Times New Roman"/>
                <w:b w:val="false"/>
                <w:i w:val="false"/>
                <w:color w:val="000000"/>
                <w:sz w:val="20"/>
              </w:rPr>
              <w:t>
1</w:t>
            </w:r>
          </w:p>
          <w:bookmarkEnd w:id="751"/>
        </w:tc>
        <w:tc>
          <w:tcPr>
            <w:tcW w:w="1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"Количество запрашиваемых записей" (smsdo:​Record​Quantity) должен быть заполнен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 xml:space="preserve">Евразийской экономической комиссии </w:t>
            </w:r>
            <w:r>
              <w:br/>
            </w:r>
            <w:r>
              <w:rPr>
                <w:rFonts w:ascii="Times New Roman"/>
                <w:b w:val="false"/>
                <w:i w:val="false"/>
                <w:color w:val="000000"/>
                <w:sz w:val="20"/>
              </w:rPr>
              <w:t xml:space="preserve">от 22 мая 2018 г. № 85 </w:t>
            </w:r>
          </w:p>
        </w:tc>
      </w:tr>
    </w:tbl>
    <w:bookmarkStart w:name="z924" w:id="752"/>
    <w:p>
      <w:pPr>
        <w:spacing w:after="0"/>
        <w:ind w:left="0"/>
        <w:jc w:val="left"/>
      </w:pPr>
      <w:r>
        <w:rPr>
          <w:rFonts w:ascii="Times New Roman"/>
          <w:b/>
          <w:i w:val="false"/>
          <w:color w:val="000000"/>
        </w:rPr>
        <w:t xml:space="preserve"> Описание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сортов сельскохозяйственных растений" </w:t>
      </w:r>
    </w:p>
    <w:bookmarkEnd w:id="752"/>
    <w:bookmarkStart w:name="z925" w:id="753"/>
    <w:p>
      <w:pPr>
        <w:spacing w:after="0"/>
        <w:ind w:left="0"/>
        <w:jc w:val="left"/>
      </w:pPr>
      <w:r>
        <w:rPr>
          <w:rFonts w:ascii="Times New Roman"/>
          <w:b/>
          <w:i w:val="false"/>
          <w:color w:val="000000"/>
        </w:rPr>
        <w:t xml:space="preserve"> I. Общие положения </w:t>
      </w:r>
    </w:p>
    <w:bookmarkEnd w:id="753"/>
    <w:bookmarkStart w:name="z926" w:id="754"/>
    <w:p>
      <w:pPr>
        <w:spacing w:after="0"/>
        <w:ind w:left="0"/>
        <w:jc w:val="both"/>
      </w:pPr>
      <w:r>
        <w:rPr>
          <w:rFonts w:ascii="Times New Roman"/>
          <w:b w:val="false"/>
          <w:i w:val="false"/>
          <w:color w:val="000000"/>
          <w:sz w:val="28"/>
        </w:rPr>
        <w:t>
      1. Настоящее Описание разработано в соответствии со следующими международными договорами и актами, составляющими право Евразийского экономического союза (далее – Союз):</w:t>
      </w:r>
    </w:p>
    <w:bookmarkEnd w:id="754"/>
    <w:bookmarkStart w:name="z927" w:id="755"/>
    <w:p>
      <w:pPr>
        <w:spacing w:after="0"/>
        <w:ind w:left="0"/>
        <w:jc w:val="both"/>
      </w:pPr>
      <w:r>
        <w:rPr>
          <w:rFonts w:ascii="Times New Roman"/>
          <w:b w:val="false"/>
          <w:i w:val="false"/>
          <w:color w:val="000000"/>
          <w:sz w:val="28"/>
        </w:rPr>
        <w:t>
      Договор о Евразийском экономическом союзе от 29 мая 2014 года;</w:t>
      </w:r>
    </w:p>
    <w:bookmarkEnd w:id="755"/>
    <w:bookmarkStart w:name="z928" w:id="756"/>
    <w:p>
      <w:pPr>
        <w:spacing w:after="0"/>
        <w:ind w:left="0"/>
        <w:jc w:val="both"/>
      </w:pPr>
      <w:r>
        <w:rPr>
          <w:rFonts w:ascii="Times New Roman"/>
          <w:b w:val="false"/>
          <w:i w:val="false"/>
          <w:color w:val="000000"/>
          <w:sz w:val="28"/>
        </w:rPr>
        <w:t>
      Соглашение об обращении семян сельскохозяйственных растений в рамках Евразийского экономического союза от 7 ноября 2017 года;</w:t>
      </w:r>
    </w:p>
    <w:bookmarkEnd w:id="756"/>
    <w:bookmarkStart w:name="z929" w:id="757"/>
    <w:p>
      <w:pPr>
        <w:spacing w:after="0"/>
        <w:ind w:left="0"/>
        <w:jc w:val="both"/>
      </w:pPr>
      <w:r>
        <w:rPr>
          <w:rFonts w:ascii="Times New Roman"/>
          <w:b w:val="false"/>
          <w:i w:val="false"/>
          <w:color w:val="000000"/>
          <w:sz w:val="28"/>
        </w:rPr>
        <w:t>
      Решение Коллегии Евразийской экономической комиссии от 13 февраля 2018 г. № 26 "О Порядке формирования и ведения единого реестра сортов сельскохозяйственных растений";</w:t>
      </w:r>
    </w:p>
    <w:bookmarkEnd w:id="757"/>
    <w:bookmarkStart w:name="z930" w:id="758"/>
    <w:p>
      <w:pPr>
        <w:spacing w:after="0"/>
        <w:ind w:left="0"/>
        <w:jc w:val="both"/>
      </w:pPr>
      <w:r>
        <w:rPr>
          <w:rFonts w:ascii="Times New Roman"/>
          <w:b w:val="false"/>
          <w:i w:val="false"/>
          <w:color w:val="000000"/>
          <w:sz w:val="28"/>
        </w:rPr>
        <w:t>
      Решение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bookmarkEnd w:id="758"/>
    <w:bookmarkStart w:name="z931" w:id="759"/>
    <w:p>
      <w:pPr>
        <w:spacing w:after="0"/>
        <w:ind w:left="0"/>
        <w:jc w:val="both"/>
      </w:pPr>
      <w:r>
        <w:rPr>
          <w:rFonts w:ascii="Times New Roman"/>
          <w:b w:val="false"/>
          <w:i w:val="false"/>
          <w:color w:val="000000"/>
          <w:sz w:val="28"/>
        </w:rPr>
        <w:t>
      Решение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bookmarkEnd w:id="759"/>
    <w:bookmarkStart w:name="z932" w:id="760"/>
    <w:p>
      <w:pPr>
        <w:spacing w:after="0"/>
        <w:ind w:left="0"/>
        <w:jc w:val="both"/>
      </w:pPr>
      <w:r>
        <w:rPr>
          <w:rFonts w:ascii="Times New Roman"/>
          <w:b w:val="false"/>
          <w:i w:val="false"/>
          <w:color w:val="000000"/>
          <w:sz w:val="28"/>
        </w:rPr>
        <w:t>
      Решение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bookmarkEnd w:id="760"/>
    <w:bookmarkStart w:name="z933" w:id="761"/>
    <w:p>
      <w:pPr>
        <w:spacing w:after="0"/>
        <w:ind w:left="0"/>
        <w:jc w:val="both"/>
      </w:pPr>
      <w:r>
        <w:rPr>
          <w:rFonts w:ascii="Times New Roman"/>
          <w:b w:val="false"/>
          <w:i w:val="false"/>
          <w:color w:val="000000"/>
          <w:sz w:val="28"/>
        </w:rPr>
        <w:t>
      Решение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End w:id="761"/>
    <w:bookmarkStart w:name="z934" w:id="762"/>
    <w:p>
      <w:pPr>
        <w:spacing w:after="0"/>
        <w:ind w:left="0"/>
        <w:jc w:val="both"/>
      </w:pPr>
      <w:r>
        <w:rPr>
          <w:rFonts w:ascii="Times New Roman"/>
          <w:b w:val="false"/>
          <w:i w:val="false"/>
          <w:color w:val="000000"/>
          <w:sz w:val="28"/>
        </w:rPr>
        <w:t>
      Решение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End w:id="762"/>
    <w:bookmarkStart w:name="z935" w:id="763"/>
    <w:p>
      <w:pPr>
        <w:spacing w:after="0"/>
        <w:ind w:left="0"/>
        <w:jc w:val="left"/>
      </w:pPr>
      <w:r>
        <w:rPr>
          <w:rFonts w:ascii="Times New Roman"/>
          <w:b/>
          <w:i w:val="false"/>
          <w:color w:val="000000"/>
        </w:rPr>
        <w:t xml:space="preserve"> II. Область применения</w:t>
      </w:r>
    </w:p>
    <w:bookmarkEnd w:id="763"/>
    <w:bookmarkStart w:name="z936" w:id="764"/>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"Формирование, ведение и использование единого реестра сортов сельскохозяйственных растений" (далее – общий процесс).</w:t>
      </w:r>
    </w:p>
    <w:bookmarkEnd w:id="764"/>
    <w:bookmarkStart w:name="z937" w:id="765"/>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внешней и взаимной торговли (далее – интегрированная система).</w:t>
      </w:r>
    </w:p>
    <w:bookmarkEnd w:id="765"/>
    <w:bookmarkStart w:name="z938" w:id="766"/>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766"/>
    <w:bookmarkStart w:name="z939" w:id="767"/>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767"/>
    <w:bookmarkStart w:name="z940" w:id="768"/>
    <w:p>
      <w:pPr>
        <w:spacing w:after="0"/>
        <w:ind w:left="0"/>
        <w:jc w:val="both"/>
      </w:pPr>
      <w:r>
        <w:rPr>
          <w:rFonts w:ascii="Times New Roman"/>
          <w:b w:val="false"/>
          <w:i w:val="false"/>
          <w:color w:val="000000"/>
          <w:sz w:val="28"/>
        </w:rPr>
        <w:t>
      6. В таблице формируются следующие поля (графы):</w:t>
      </w:r>
    </w:p>
    <w:bookmarkEnd w:id="768"/>
    <w:bookmarkStart w:name="z941" w:id="769"/>
    <w:p>
      <w:pPr>
        <w:spacing w:after="0"/>
        <w:ind w:left="0"/>
        <w:jc w:val="both"/>
      </w:pPr>
      <w:r>
        <w:rPr>
          <w:rFonts w:ascii="Times New Roman"/>
          <w:b w:val="false"/>
          <w:i w:val="false"/>
          <w:color w:val="000000"/>
          <w:sz w:val="28"/>
        </w:rPr>
        <w:t>
      "иерархический номер" – порядковый номер реквизита;</w:t>
      </w:r>
    </w:p>
    <w:bookmarkEnd w:id="769"/>
    <w:bookmarkStart w:name="z942" w:id="770"/>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770"/>
    <w:bookmarkStart w:name="z943" w:id="771"/>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771"/>
    <w:bookmarkStart w:name="z944" w:id="772"/>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772"/>
    <w:bookmarkStart w:name="z945" w:id="773"/>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773"/>
    <w:bookmarkStart w:name="z946" w:id="774"/>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774"/>
    <w:bookmarkStart w:name="z947" w:id="775"/>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775"/>
    <w:bookmarkStart w:name="z948" w:id="776"/>
    <w:p>
      <w:pPr>
        <w:spacing w:after="0"/>
        <w:ind w:left="0"/>
        <w:jc w:val="both"/>
      </w:pPr>
      <w:r>
        <w:rPr>
          <w:rFonts w:ascii="Times New Roman"/>
          <w:b w:val="false"/>
          <w:i w:val="false"/>
          <w:color w:val="000000"/>
          <w:sz w:val="28"/>
        </w:rPr>
        <w:t>
      1 – реквизит обязателен, повторения не допускаются;</w:t>
      </w:r>
    </w:p>
    <w:bookmarkEnd w:id="776"/>
    <w:bookmarkStart w:name="z949" w:id="777"/>
    <w:p>
      <w:pPr>
        <w:spacing w:after="0"/>
        <w:ind w:left="0"/>
        <w:jc w:val="both"/>
      </w:pPr>
      <w:r>
        <w:rPr>
          <w:rFonts w:ascii="Times New Roman"/>
          <w:b w:val="false"/>
          <w:i w:val="false"/>
          <w:color w:val="000000"/>
          <w:sz w:val="28"/>
        </w:rPr>
        <w:t>
      n – реквизит обязателен, должен повторяться n раз (n &gt; 1);</w:t>
      </w:r>
    </w:p>
    <w:bookmarkEnd w:id="777"/>
    <w:bookmarkStart w:name="z950" w:id="778"/>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778"/>
    <w:bookmarkStart w:name="z951" w:id="779"/>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779"/>
    <w:bookmarkStart w:name="z952" w:id="780"/>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780"/>
    <w:bookmarkStart w:name="z953" w:id="781"/>
    <w:p>
      <w:pPr>
        <w:spacing w:after="0"/>
        <w:ind w:left="0"/>
        <w:jc w:val="both"/>
      </w:pPr>
      <w:r>
        <w:rPr>
          <w:rFonts w:ascii="Times New Roman"/>
          <w:b w:val="false"/>
          <w:i w:val="false"/>
          <w:color w:val="000000"/>
          <w:sz w:val="28"/>
        </w:rPr>
        <w:t>
      0..1 – реквизит опционален, повторения не допускаются;</w:t>
      </w:r>
    </w:p>
    <w:bookmarkEnd w:id="781"/>
    <w:bookmarkStart w:name="z954" w:id="782"/>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782"/>
    <w:bookmarkStart w:name="z955" w:id="783"/>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783"/>
    <w:bookmarkStart w:name="z956" w:id="784"/>
    <w:p>
      <w:pPr>
        <w:spacing w:after="0"/>
        <w:ind w:left="0"/>
        <w:jc w:val="left"/>
      </w:pPr>
      <w:r>
        <w:rPr>
          <w:rFonts w:ascii="Times New Roman"/>
          <w:b/>
          <w:i w:val="false"/>
          <w:color w:val="000000"/>
        </w:rPr>
        <w:t xml:space="preserve"> III. Основные понятия</w:t>
      </w:r>
    </w:p>
    <w:bookmarkEnd w:id="784"/>
    <w:bookmarkStart w:name="z957" w:id="785"/>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785"/>
    <w:bookmarkStart w:name="z958" w:id="786"/>
    <w:p>
      <w:pPr>
        <w:spacing w:after="0"/>
        <w:ind w:left="0"/>
        <w:jc w:val="both"/>
      </w:pPr>
      <w:r>
        <w:rPr>
          <w:rFonts w:ascii="Times New Roman"/>
          <w:b w:val="false"/>
          <w:i w:val="false"/>
          <w:color w:val="000000"/>
          <w:sz w:val="28"/>
        </w:rPr>
        <w:t>
      "государство-член" – государство, являющееся членом Союза;</w:t>
      </w:r>
    </w:p>
    <w:bookmarkEnd w:id="786"/>
    <w:bookmarkStart w:name="z959" w:id="787"/>
    <w:p>
      <w:pPr>
        <w:spacing w:after="0"/>
        <w:ind w:left="0"/>
        <w:jc w:val="both"/>
      </w:pPr>
      <w:r>
        <w:rPr>
          <w:rFonts w:ascii="Times New Roman"/>
          <w:b w:val="false"/>
          <w:i w:val="false"/>
          <w:color w:val="000000"/>
          <w:sz w:val="28"/>
        </w:rPr>
        <w:t>
      "реквизит" – единица данных электронного документа (сведений), которая в определенном контексте считается неразделимой.</w:t>
      </w:r>
    </w:p>
    <w:bookmarkEnd w:id="787"/>
    <w:bookmarkStart w:name="z960" w:id="788"/>
    <w:p>
      <w:pPr>
        <w:spacing w:after="0"/>
        <w:ind w:left="0"/>
        <w:jc w:val="both"/>
      </w:pPr>
      <w:r>
        <w:rPr>
          <w:rFonts w:ascii="Times New Roman"/>
          <w:b w:val="false"/>
          <w:i w:val="false"/>
          <w:color w:val="000000"/>
          <w:sz w:val="28"/>
        </w:rPr>
        <w:t>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788"/>
    <w:bookmarkStart w:name="z961" w:id="789"/>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сортов сельскохозяйственных растений", утвержденных Решением Коллегии Евразийской экономической комиссии от 22 мая 2018 г. № 85.</w:t>
      </w:r>
    </w:p>
    <w:bookmarkEnd w:id="789"/>
    <w:bookmarkStart w:name="z962" w:id="790"/>
    <w:p>
      <w:pPr>
        <w:spacing w:after="0"/>
        <w:ind w:left="0"/>
        <w:jc w:val="both"/>
      </w:pPr>
      <w:r>
        <w:rPr>
          <w:rFonts w:ascii="Times New Roman"/>
          <w:b w:val="false"/>
          <w:i w:val="false"/>
          <w:color w:val="000000"/>
          <w:sz w:val="28"/>
        </w:rPr>
        <w:t>
      В таблицах 4, 7, 10, 13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сортов сельскохозяйственных растений", утвержденный Решением Коллегии Евразийской экономической комиссии от 22 мая 2018 г. № 85.</w:t>
      </w:r>
    </w:p>
    <w:bookmarkEnd w:id="790"/>
    <w:bookmarkStart w:name="z963" w:id="791"/>
    <w:p>
      <w:pPr>
        <w:spacing w:after="0"/>
        <w:ind w:left="0"/>
        <w:jc w:val="left"/>
      </w:pPr>
      <w:r>
        <w:rPr>
          <w:rFonts w:ascii="Times New Roman"/>
          <w:b/>
          <w:i w:val="false"/>
          <w:color w:val="000000"/>
        </w:rPr>
        <w:t xml:space="preserve"> IV. Структуры электронных документов и сведений</w:t>
      </w:r>
    </w:p>
    <w:bookmarkEnd w:id="791"/>
    <w:bookmarkStart w:name="z964" w:id="792"/>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7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966" w:id="793"/>
    <w:p>
      <w:pPr>
        <w:spacing w:after="0"/>
        <w:ind w:left="0"/>
        <w:jc w:val="left"/>
      </w:pPr>
      <w:r>
        <w:rPr>
          <w:rFonts w:ascii="Times New Roman"/>
          <w:b/>
          <w:i w:val="false"/>
          <w:color w:val="000000"/>
        </w:rPr>
        <w:t xml:space="preserve"> Перечень структур электронных документов и сведений</w:t>
      </w:r>
    </w:p>
    <w:bookmarkEnd w:id="7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3"/>
        <w:gridCol w:w="2442"/>
        <w:gridCol w:w="470"/>
        <w:gridCol w:w="8835"/>
      </w:tblGrid>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 w:id="794"/>
          <w:p>
            <w:pPr>
              <w:spacing w:after="20"/>
              <w:ind w:left="20"/>
              <w:jc w:val="both"/>
            </w:pPr>
            <w:r>
              <w:rPr>
                <w:rFonts w:ascii="Times New Roman"/>
                <w:b w:val="false"/>
                <w:i w:val="false"/>
                <w:color w:val="000000"/>
                <w:sz w:val="20"/>
              </w:rPr>
              <w:t>
№ п/п</w:t>
            </w:r>
          </w:p>
          <w:bookmarkEnd w:id="794"/>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8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 w:id="795"/>
          <w:p>
            <w:pPr>
              <w:spacing w:after="20"/>
              <w:ind w:left="20"/>
              <w:jc w:val="both"/>
            </w:pPr>
            <w:r>
              <w:rPr>
                <w:rFonts w:ascii="Times New Roman"/>
                <w:b w:val="false"/>
                <w:i w:val="false"/>
                <w:color w:val="000000"/>
                <w:sz w:val="20"/>
              </w:rPr>
              <w:t>
1</w:t>
            </w:r>
          </w:p>
          <w:bookmarkEnd w:id="795"/>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 w:id="796"/>
          <w:p>
            <w:pPr>
              <w:spacing w:after="20"/>
              <w:ind w:left="20"/>
              <w:jc w:val="both"/>
            </w:pPr>
            <w:r>
              <w:rPr>
                <w:rFonts w:ascii="Times New Roman"/>
                <w:b w:val="false"/>
                <w:i w:val="false"/>
                <w:color w:val="000000"/>
                <w:sz w:val="20"/>
              </w:rPr>
              <w:t>
1</w:t>
            </w:r>
          </w:p>
          <w:bookmarkEnd w:id="79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базисной модели</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 w:id="797"/>
          <w:p>
            <w:pPr>
              <w:spacing w:after="20"/>
              <w:ind w:left="20"/>
              <w:jc w:val="both"/>
            </w:pPr>
            <w:r>
              <w:rPr>
                <w:rFonts w:ascii="Times New Roman"/>
                <w:b w:val="false"/>
                <w:i w:val="false"/>
                <w:color w:val="000000"/>
                <w:sz w:val="20"/>
              </w:rPr>
              <w:t>
1.1</w:t>
            </w:r>
          </w:p>
          <w:bookmarkEnd w:id="797"/>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8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 w:id="798"/>
          <w:p>
            <w:pPr>
              <w:spacing w:after="20"/>
              <w:ind w:left="20"/>
              <w:jc w:val="both"/>
            </w:pPr>
            <w:r>
              <w:rPr>
                <w:rFonts w:ascii="Times New Roman"/>
                <w:b w:val="false"/>
                <w:i w:val="false"/>
                <w:color w:val="000000"/>
                <w:sz w:val="20"/>
              </w:rPr>
              <w:t>
1.2</w:t>
            </w:r>
          </w:p>
          <w:bookmarkEnd w:id="798"/>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c>
          <w:tcPr>
            <w:tcW w:w="8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 w:id="799"/>
          <w:p>
            <w:pPr>
              <w:spacing w:after="20"/>
              <w:ind w:left="20"/>
              <w:jc w:val="both"/>
            </w:pPr>
            <w:r>
              <w:rPr>
                <w:rFonts w:ascii="Times New Roman"/>
                <w:b w:val="false"/>
                <w:i w:val="false"/>
                <w:color w:val="000000"/>
                <w:sz w:val="20"/>
              </w:rPr>
              <w:t>
2</w:t>
            </w:r>
          </w:p>
          <w:bookmarkEnd w:id="79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w:t>
            </w:r>
            <w:r>
              <w:br/>
            </w:r>
            <w:r>
              <w:rPr>
                <w:rFonts w:ascii="Times New Roman"/>
                <w:b w:val="false"/>
                <w:i w:val="false"/>
                <w:color w:val="000000"/>
                <w:sz w:val="20"/>
              </w:rPr>
              <w:t>в предметной области</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 w:id="800"/>
          <w:p>
            <w:pPr>
              <w:spacing w:after="20"/>
              <w:ind w:left="20"/>
              <w:jc w:val="both"/>
            </w:pPr>
            <w:r>
              <w:rPr>
                <w:rFonts w:ascii="Times New Roman"/>
                <w:b w:val="false"/>
                <w:i w:val="false"/>
                <w:color w:val="000000"/>
                <w:sz w:val="20"/>
              </w:rPr>
              <w:t>
2.1</w:t>
            </w:r>
          </w:p>
          <w:bookmarkEnd w:id="800"/>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R.SM.AS.01.001</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сортах</w:t>
            </w:r>
          </w:p>
        </w:tc>
        <w:tc>
          <w:tcPr>
            <w:tcW w:w="8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urn:EEC:R:SM:AS:01: PlantVarietyRegisterDetails:v1.0.0</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 w:id="801"/>
          <w:p>
            <w:pPr>
              <w:spacing w:after="20"/>
              <w:ind w:left="20"/>
              <w:jc w:val="both"/>
            </w:pPr>
            <w:r>
              <w:rPr>
                <w:rFonts w:ascii="Times New Roman"/>
                <w:b w:val="false"/>
                <w:i w:val="false"/>
                <w:color w:val="000000"/>
                <w:sz w:val="20"/>
              </w:rPr>
              <w:t>
2.2</w:t>
            </w:r>
          </w:p>
          <w:bookmarkEnd w:id="801"/>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R.SM.AS.01.002</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Единого реестра сортов</w:t>
            </w:r>
          </w:p>
        </w:tc>
        <w:tc>
          <w:tcPr>
            <w:tcW w:w="8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urn:EEC:R:SM:AS:01: PlantVarietyRegisterStatusDetails:v1.0.0</w:t>
            </w:r>
          </w:p>
        </w:tc>
      </w:tr>
    </w:tbl>
    <w:bookmarkStart w:name="z975" w:id="802"/>
    <w:p>
      <w:pPr>
        <w:spacing w:after="0"/>
        <w:ind w:left="0"/>
        <w:jc w:val="both"/>
      </w:pPr>
      <w:r>
        <w:rPr>
          <w:rFonts w:ascii="Times New Roman"/>
          <w:b w:val="false"/>
          <w:i w:val="false"/>
          <w:color w:val="000000"/>
          <w:sz w:val="28"/>
        </w:rPr>
        <w:t xml:space="preserve">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22 мая 2018 г. № 85. </w:t>
      </w:r>
    </w:p>
    <w:bookmarkEnd w:id="802"/>
    <w:bookmarkStart w:name="z976" w:id="803"/>
    <w:p>
      <w:pPr>
        <w:spacing w:after="0"/>
        <w:ind w:left="0"/>
        <w:jc w:val="both"/>
      </w:pPr>
      <w:r>
        <w:rPr>
          <w:rFonts w:ascii="Times New Roman"/>
          <w:b w:val="false"/>
          <w:i w:val="false"/>
          <w:color w:val="000000"/>
          <w:sz w:val="28"/>
        </w:rPr>
        <w:t xml:space="preserve">
      1. Структуры электронных документов и сведений в базисной модели </w:t>
      </w:r>
    </w:p>
    <w:bookmarkEnd w:id="803"/>
    <w:bookmarkStart w:name="z977" w:id="804"/>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804"/>
    <w:bookmarkStart w:name="z978" w:id="805"/>
    <w:p>
      <w:pPr>
        <w:spacing w:after="0"/>
        <w:ind w:left="0"/>
        <w:jc w:val="both"/>
      </w:pPr>
      <w:r>
        <w:rPr>
          <w:rFonts w:ascii="Times New Roman"/>
          <w:b w:val="false"/>
          <w:i w:val="false"/>
          <w:color w:val="000000"/>
          <w:sz w:val="28"/>
        </w:rPr>
        <w:t>
      Таблица 2</w:t>
      </w:r>
    </w:p>
    <w:bookmarkEnd w:id="805"/>
    <w:bookmarkStart w:name="z979" w:id="806"/>
    <w:p>
      <w:pPr>
        <w:spacing w:after="0"/>
        <w:ind w:left="0"/>
        <w:jc w:val="both"/>
      </w:pPr>
      <w:r>
        <w:rPr>
          <w:rFonts w:ascii="Times New Roman"/>
          <w:b w:val="false"/>
          <w:i w:val="false"/>
          <w:color w:val="000000"/>
          <w:sz w:val="28"/>
        </w:rPr>
        <w:t>
      Описание структуры электронного документа (сведений) "Уведомление о результате обработки" (R.006)</w:t>
      </w:r>
    </w:p>
    <w:bookmarkEnd w:id="806"/>
    <w:tbl>
      <w:tblPr>
        <w:tblW w:w="0" w:type="auto"/>
        <w:tblCellSpacing w:w="0" w:type="auto"/>
        <w:tblBorders>
          <w:top w:val="none"/>
          <w:left w:val="none"/>
          <w:bottom w:val="none"/>
          <w:right w:val="none"/>
          <w:insideH w:val="none"/>
          <w:insideV w:val="none"/>
        </w:tblBorders>
      </w:tblPr>
      <w:tblGrid>
        <w:gridCol w:w="467"/>
        <w:gridCol w:w="1806"/>
        <w:gridCol w:w="10027"/>
      </w:tblGrid>
      <w:tr>
        <w:trPr>
          <w:trHeight w:val="30" w:hRule="atLeast"/>
        </w:trPr>
        <w:tc>
          <w:tcPr>
            <w:tcW w:w="467" w:type="dxa"/>
            <w:tcBorders/>
            <w:tcMar>
              <w:top w:w="15" w:type="dxa"/>
              <w:left w:w="15" w:type="dxa"/>
              <w:bottom w:w="15" w:type="dxa"/>
              <w:right w:w="15" w:type="dxa"/>
            </w:tcMar>
            <w:vAlign w:val="center"/>
          </w:tcPr>
          <w:bookmarkStart w:name="z980" w:id="807"/>
          <w:p>
            <w:pPr>
              <w:spacing w:after="20"/>
              <w:ind w:left="20"/>
              <w:jc w:val="both"/>
            </w:pPr>
            <w:r>
              <w:rPr>
                <w:rFonts w:ascii="Times New Roman"/>
                <w:b w:val="false"/>
                <w:i w:val="false"/>
                <w:color w:val="000000"/>
                <w:sz w:val="20"/>
              </w:rPr>
              <w:t>
№ п/п</w:t>
            </w:r>
          </w:p>
          <w:bookmarkEnd w:id="807"/>
        </w:tc>
        <w:tc>
          <w:tcPr>
            <w:tcW w:w="18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0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67" w:type="dxa"/>
            <w:tcBorders/>
            <w:tcMar>
              <w:top w:w="15" w:type="dxa"/>
              <w:left w:w="15" w:type="dxa"/>
              <w:bottom w:w="15" w:type="dxa"/>
              <w:right w:w="15" w:type="dxa"/>
            </w:tcMar>
            <w:vAlign w:val="center"/>
          </w:tcPr>
          <w:bookmarkStart w:name="z981" w:id="808"/>
          <w:p>
            <w:pPr>
              <w:spacing w:after="20"/>
              <w:ind w:left="20"/>
              <w:jc w:val="both"/>
            </w:pPr>
            <w:r>
              <w:rPr>
                <w:rFonts w:ascii="Times New Roman"/>
                <w:b w:val="false"/>
                <w:i w:val="false"/>
                <w:color w:val="000000"/>
                <w:sz w:val="20"/>
              </w:rPr>
              <w:t>
1</w:t>
            </w:r>
          </w:p>
          <w:bookmarkEnd w:id="808"/>
        </w:tc>
        <w:tc>
          <w:tcPr>
            <w:tcW w:w="18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0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67" w:type="dxa"/>
            <w:tcBorders/>
            <w:tcMar>
              <w:top w:w="15" w:type="dxa"/>
              <w:left w:w="15" w:type="dxa"/>
              <w:bottom w:w="15" w:type="dxa"/>
              <w:right w:w="15" w:type="dxa"/>
            </w:tcMar>
            <w:vAlign w:val="center"/>
          </w:tcPr>
          <w:bookmarkStart w:name="z982" w:id="809"/>
          <w:p>
            <w:pPr>
              <w:spacing w:after="20"/>
              <w:ind w:left="20"/>
              <w:jc w:val="both"/>
            </w:pPr>
            <w:r>
              <w:rPr>
                <w:rFonts w:ascii="Times New Roman"/>
                <w:b w:val="false"/>
                <w:i w:val="false"/>
                <w:color w:val="000000"/>
                <w:sz w:val="20"/>
              </w:rPr>
              <w:t>
1</w:t>
            </w:r>
          </w:p>
          <w:bookmarkEnd w:id="809"/>
        </w:tc>
        <w:tc>
          <w:tcPr>
            <w:tcW w:w="18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100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67" w:type="dxa"/>
            <w:tcBorders/>
            <w:tcMar>
              <w:top w:w="15" w:type="dxa"/>
              <w:left w:w="15" w:type="dxa"/>
              <w:bottom w:w="15" w:type="dxa"/>
              <w:right w:w="15" w:type="dxa"/>
            </w:tcMar>
            <w:vAlign w:val="center"/>
          </w:tcPr>
          <w:bookmarkStart w:name="z983" w:id="810"/>
          <w:p>
            <w:pPr>
              <w:spacing w:after="20"/>
              <w:ind w:left="20"/>
              <w:jc w:val="both"/>
            </w:pPr>
            <w:r>
              <w:rPr>
                <w:rFonts w:ascii="Times New Roman"/>
                <w:b w:val="false"/>
                <w:i w:val="false"/>
                <w:color w:val="000000"/>
                <w:sz w:val="20"/>
              </w:rPr>
              <w:t>
2</w:t>
            </w:r>
          </w:p>
          <w:bookmarkEnd w:id="810"/>
        </w:tc>
        <w:tc>
          <w:tcPr>
            <w:tcW w:w="18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00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67" w:type="dxa"/>
            <w:tcBorders/>
            <w:tcMar>
              <w:top w:w="15" w:type="dxa"/>
              <w:left w:w="15" w:type="dxa"/>
              <w:bottom w:w="15" w:type="dxa"/>
              <w:right w:w="15" w:type="dxa"/>
            </w:tcMar>
            <w:vAlign w:val="center"/>
          </w:tcPr>
          <w:bookmarkStart w:name="z984" w:id="811"/>
          <w:p>
            <w:pPr>
              <w:spacing w:after="20"/>
              <w:ind w:left="20"/>
              <w:jc w:val="both"/>
            </w:pPr>
            <w:r>
              <w:rPr>
                <w:rFonts w:ascii="Times New Roman"/>
                <w:b w:val="false"/>
                <w:i w:val="false"/>
                <w:color w:val="000000"/>
                <w:sz w:val="20"/>
              </w:rPr>
              <w:t>
3</w:t>
            </w:r>
          </w:p>
          <w:bookmarkEnd w:id="811"/>
        </w:tc>
        <w:tc>
          <w:tcPr>
            <w:tcW w:w="18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100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67" w:type="dxa"/>
            <w:tcBorders/>
            <w:tcMar>
              <w:top w:w="15" w:type="dxa"/>
              <w:left w:w="15" w:type="dxa"/>
              <w:bottom w:w="15" w:type="dxa"/>
              <w:right w:w="15" w:type="dxa"/>
            </w:tcMar>
            <w:vAlign w:val="center"/>
          </w:tcPr>
          <w:bookmarkStart w:name="z985" w:id="812"/>
          <w:p>
            <w:pPr>
              <w:spacing w:after="20"/>
              <w:ind w:left="20"/>
              <w:jc w:val="both"/>
            </w:pPr>
            <w:r>
              <w:rPr>
                <w:rFonts w:ascii="Times New Roman"/>
                <w:b w:val="false"/>
                <w:i w:val="false"/>
                <w:color w:val="000000"/>
                <w:sz w:val="20"/>
              </w:rPr>
              <w:t>
4</w:t>
            </w:r>
          </w:p>
          <w:bookmarkEnd w:id="812"/>
        </w:tc>
        <w:tc>
          <w:tcPr>
            <w:tcW w:w="18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100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67" w:type="dxa"/>
            <w:tcBorders/>
            <w:tcMar>
              <w:top w:w="15" w:type="dxa"/>
              <w:left w:w="15" w:type="dxa"/>
              <w:bottom w:w="15" w:type="dxa"/>
              <w:right w:w="15" w:type="dxa"/>
            </w:tcMar>
            <w:vAlign w:val="center"/>
          </w:tcPr>
          <w:bookmarkStart w:name="z986" w:id="813"/>
          <w:p>
            <w:pPr>
              <w:spacing w:after="20"/>
              <w:ind w:left="20"/>
              <w:jc w:val="both"/>
            </w:pPr>
            <w:r>
              <w:rPr>
                <w:rFonts w:ascii="Times New Roman"/>
                <w:b w:val="false"/>
                <w:i w:val="false"/>
                <w:color w:val="000000"/>
                <w:sz w:val="20"/>
              </w:rPr>
              <w:t>
5</w:t>
            </w:r>
          </w:p>
          <w:bookmarkEnd w:id="813"/>
        </w:tc>
        <w:tc>
          <w:tcPr>
            <w:tcW w:w="18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100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67" w:type="dxa"/>
            <w:tcBorders/>
            <w:tcMar>
              <w:top w:w="15" w:type="dxa"/>
              <w:left w:w="15" w:type="dxa"/>
              <w:bottom w:w="15" w:type="dxa"/>
              <w:right w:w="15" w:type="dxa"/>
            </w:tcMar>
            <w:vAlign w:val="center"/>
          </w:tcPr>
          <w:bookmarkStart w:name="z987" w:id="814"/>
          <w:p>
            <w:pPr>
              <w:spacing w:after="20"/>
              <w:ind w:left="20"/>
              <w:jc w:val="both"/>
            </w:pPr>
            <w:r>
              <w:rPr>
                <w:rFonts w:ascii="Times New Roman"/>
                <w:b w:val="false"/>
                <w:i w:val="false"/>
                <w:color w:val="000000"/>
                <w:sz w:val="20"/>
              </w:rPr>
              <w:t>
6</w:t>
            </w:r>
          </w:p>
          <w:bookmarkEnd w:id="814"/>
        </w:tc>
        <w:tc>
          <w:tcPr>
            <w:tcW w:w="18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00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67" w:type="dxa"/>
            <w:tcBorders/>
            <w:tcMar>
              <w:top w:w="15" w:type="dxa"/>
              <w:left w:w="15" w:type="dxa"/>
              <w:bottom w:w="15" w:type="dxa"/>
              <w:right w:w="15" w:type="dxa"/>
            </w:tcMar>
            <w:vAlign w:val="center"/>
          </w:tcPr>
          <w:bookmarkStart w:name="z988" w:id="815"/>
          <w:p>
            <w:pPr>
              <w:spacing w:after="20"/>
              <w:ind w:left="20"/>
              <w:jc w:val="both"/>
            </w:pPr>
            <w:r>
              <w:rPr>
                <w:rFonts w:ascii="Times New Roman"/>
                <w:b w:val="false"/>
                <w:i w:val="false"/>
                <w:color w:val="000000"/>
                <w:sz w:val="20"/>
              </w:rPr>
              <w:t>
7</w:t>
            </w:r>
          </w:p>
          <w:bookmarkEnd w:id="815"/>
        </w:tc>
        <w:tc>
          <w:tcPr>
            <w:tcW w:w="18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100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67" w:type="dxa"/>
            <w:tcBorders/>
            <w:tcMar>
              <w:top w:w="15" w:type="dxa"/>
              <w:left w:w="15" w:type="dxa"/>
              <w:bottom w:w="15" w:type="dxa"/>
              <w:right w:w="15" w:type="dxa"/>
            </w:tcMar>
            <w:vAlign w:val="center"/>
          </w:tcPr>
          <w:bookmarkStart w:name="z989" w:id="816"/>
          <w:p>
            <w:pPr>
              <w:spacing w:after="20"/>
              <w:ind w:left="20"/>
              <w:jc w:val="both"/>
            </w:pPr>
            <w:r>
              <w:rPr>
                <w:rFonts w:ascii="Times New Roman"/>
                <w:b w:val="false"/>
                <w:i w:val="false"/>
                <w:color w:val="000000"/>
                <w:sz w:val="20"/>
              </w:rPr>
              <w:t>
8</w:t>
            </w:r>
          </w:p>
          <w:bookmarkEnd w:id="816"/>
        </w:tc>
        <w:tc>
          <w:tcPr>
            <w:tcW w:w="18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100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990" w:id="817"/>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22 мая 2018 г. № 85.</w:t>
      </w:r>
    </w:p>
    <w:bookmarkEnd w:id="817"/>
    <w:bookmarkStart w:name="z991" w:id="818"/>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818"/>
    <w:bookmarkStart w:name="z992" w:id="819"/>
    <w:p>
      <w:pPr>
        <w:spacing w:after="0"/>
        <w:ind w:left="0"/>
        <w:jc w:val="both"/>
      </w:pPr>
      <w:r>
        <w:rPr>
          <w:rFonts w:ascii="Times New Roman"/>
          <w:b w:val="false"/>
          <w:i w:val="false"/>
          <w:color w:val="000000"/>
          <w:sz w:val="28"/>
        </w:rPr>
        <w:t>
      Таблица 3</w:t>
      </w:r>
    </w:p>
    <w:bookmarkEnd w:id="819"/>
    <w:bookmarkStart w:name="z993" w:id="820"/>
    <w:p>
      <w:pPr>
        <w:spacing w:after="0"/>
        <w:ind w:left="0"/>
        <w:jc w:val="both"/>
      </w:pPr>
      <w:r>
        <w:rPr>
          <w:rFonts w:ascii="Times New Roman"/>
          <w:b w:val="false"/>
          <w:i w:val="false"/>
          <w:color w:val="000000"/>
          <w:sz w:val="28"/>
        </w:rPr>
        <w:t>
      Импортируемые пространства имен</w:t>
      </w:r>
    </w:p>
    <w:bookmarkEnd w:id="8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6"/>
        <w:gridCol w:w="10377"/>
        <w:gridCol w:w="1367"/>
      </w:tblGrid>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 w:id="821"/>
          <w:p>
            <w:pPr>
              <w:spacing w:after="20"/>
              <w:ind w:left="20"/>
              <w:jc w:val="both"/>
            </w:pPr>
            <w:r>
              <w:rPr>
                <w:rFonts w:ascii="Times New Roman"/>
                <w:b w:val="false"/>
                <w:i w:val="false"/>
                <w:color w:val="000000"/>
                <w:sz w:val="20"/>
              </w:rPr>
              <w:t>
№ п/п</w:t>
            </w:r>
          </w:p>
          <w:bookmarkEnd w:id="821"/>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 w:id="822"/>
          <w:p>
            <w:pPr>
              <w:spacing w:after="20"/>
              <w:ind w:left="20"/>
              <w:jc w:val="both"/>
            </w:pPr>
            <w:r>
              <w:rPr>
                <w:rFonts w:ascii="Times New Roman"/>
                <w:b w:val="false"/>
                <w:i w:val="false"/>
                <w:color w:val="000000"/>
                <w:sz w:val="20"/>
              </w:rPr>
              <w:t>
1</w:t>
            </w:r>
          </w:p>
          <w:bookmarkEnd w:id="822"/>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 w:id="823"/>
          <w:p>
            <w:pPr>
              <w:spacing w:after="20"/>
              <w:ind w:left="20"/>
              <w:jc w:val="both"/>
            </w:pPr>
            <w:r>
              <w:rPr>
                <w:rFonts w:ascii="Times New Roman"/>
                <w:b w:val="false"/>
                <w:i w:val="false"/>
                <w:color w:val="000000"/>
                <w:sz w:val="20"/>
              </w:rPr>
              <w:t>
1</w:t>
            </w:r>
          </w:p>
          <w:bookmarkEnd w:id="823"/>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 w:id="824"/>
          <w:p>
            <w:pPr>
              <w:spacing w:after="20"/>
              <w:ind w:left="20"/>
              <w:jc w:val="both"/>
            </w:pPr>
            <w:r>
              <w:rPr>
                <w:rFonts w:ascii="Times New Roman"/>
                <w:b w:val="false"/>
                <w:i w:val="false"/>
                <w:color w:val="000000"/>
                <w:sz w:val="20"/>
              </w:rPr>
              <w:t>
2</w:t>
            </w:r>
          </w:p>
          <w:bookmarkEnd w:id="824"/>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998" w:id="825"/>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22 мая 2018 г. № 85.</w:t>
      </w:r>
    </w:p>
    <w:bookmarkEnd w:id="825"/>
    <w:bookmarkStart w:name="z999" w:id="826"/>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826"/>
    <w:bookmarkStart w:name="z1000" w:id="827"/>
    <w:p>
      <w:pPr>
        <w:spacing w:after="0"/>
        <w:ind w:left="0"/>
        <w:jc w:val="both"/>
      </w:pPr>
      <w:r>
        <w:rPr>
          <w:rFonts w:ascii="Times New Roman"/>
          <w:b w:val="false"/>
          <w:i w:val="false"/>
          <w:color w:val="000000"/>
          <w:sz w:val="28"/>
        </w:rPr>
        <w:t>
      Таблица 4</w:t>
      </w:r>
    </w:p>
    <w:bookmarkEnd w:id="827"/>
    <w:bookmarkStart w:name="z1001" w:id="828"/>
    <w:p>
      <w:pPr>
        <w:spacing w:after="0"/>
        <w:ind w:left="0"/>
        <w:jc w:val="both"/>
      </w:pPr>
      <w:r>
        <w:rPr>
          <w:rFonts w:ascii="Times New Roman"/>
          <w:b w:val="false"/>
          <w:i w:val="false"/>
          <w:color w:val="000000"/>
          <w:sz w:val="28"/>
        </w:rPr>
        <w:t>
      Реквизитный состав структуры электронного документа (сведений) "Уведомление о результате обработки" (R.006)</w:t>
      </w:r>
    </w:p>
    <w:bookmarkEnd w:id="8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
        <w:gridCol w:w="3510"/>
        <w:gridCol w:w="352"/>
        <w:gridCol w:w="1680"/>
        <w:gridCol w:w="8847"/>
        <w:gridCol w:w="50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 w:id="829"/>
          <w:p>
            <w:pPr>
              <w:spacing w:after="20"/>
              <w:ind w:left="20"/>
              <w:jc w:val="both"/>
            </w:pPr>
            <w:r>
              <w:rPr>
                <w:rFonts w:ascii="Times New Roman"/>
                <w:b w:val="false"/>
                <w:i w:val="false"/>
                <w:color w:val="000000"/>
                <w:sz w:val="20"/>
              </w:rPr>
              <w:t>
Имя реквизита</w:t>
            </w:r>
          </w:p>
          <w:bookmarkEnd w:id="829"/>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 w:id="830"/>
          <w:p>
            <w:pPr>
              <w:spacing w:after="20"/>
              <w:ind w:left="20"/>
              <w:jc w:val="both"/>
            </w:pPr>
            <w:r>
              <w:rPr>
                <w:rFonts w:ascii="Times New Roman"/>
                <w:b w:val="false"/>
                <w:i w:val="false"/>
                <w:color w:val="000000"/>
                <w:sz w:val="20"/>
              </w:rPr>
              <w:t>
1. Заголовок электронного документа (сведений)</w:t>
            </w:r>
            <w:r>
              <w:br/>
            </w:r>
            <w:r>
              <w:rPr>
                <w:rFonts w:ascii="Times New Roman"/>
                <w:b w:val="false"/>
                <w:i w:val="false"/>
                <w:color w:val="000000"/>
                <w:sz w:val="20"/>
              </w:rPr>
              <w:t>
(ccdo:‌EDoc‌Header)</w:t>
            </w:r>
          </w:p>
          <w:bookmarkEnd w:id="83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 w:id="831"/>
          <w:p>
            <w:pPr>
              <w:spacing w:after="20"/>
              <w:ind w:left="20"/>
              <w:jc w:val="both"/>
            </w:pPr>
            <w:r>
              <w:rPr>
                <w:rFonts w:ascii="Times New Roman"/>
                <w:b w:val="false"/>
                <w:i w:val="false"/>
                <w:color w:val="000000"/>
                <w:sz w:val="20"/>
              </w:rPr>
              <w:t>
ccdo:‌EDoc‌Header‌Type (M.CDT.90001)</w:t>
            </w:r>
            <w:r>
              <w:br/>
            </w:r>
            <w:r>
              <w:rPr>
                <w:rFonts w:ascii="Times New Roman"/>
                <w:b w:val="false"/>
                <w:i w:val="false"/>
                <w:color w:val="000000"/>
                <w:sz w:val="20"/>
              </w:rPr>
              <w:t>
Определяется областями значений вложенных элементов</w:t>
            </w:r>
          </w:p>
          <w:bookmarkEnd w:id="83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 w:id="832"/>
          <w:p>
            <w:pPr>
              <w:spacing w:after="20"/>
              <w:ind w:left="20"/>
              <w:jc w:val="both"/>
            </w:pPr>
            <w:r>
              <w:rPr>
                <w:rFonts w:ascii="Times New Roman"/>
                <w:b w:val="false"/>
                <w:i w:val="false"/>
                <w:color w:val="000000"/>
                <w:sz w:val="20"/>
              </w:rPr>
              <w:t>
1.1. Код сообщения общего процесса</w:t>
            </w:r>
            <w:r>
              <w:br/>
            </w:r>
            <w:r>
              <w:rPr>
                <w:rFonts w:ascii="Times New Roman"/>
                <w:b w:val="false"/>
                <w:i w:val="false"/>
                <w:color w:val="000000"/>
                <w:sz w:val="20"/>
              </w:rPr>
              <w:t>
(csdo:‌Inf‌Envelope‌Code)</w:t>
            </w:r>
          </w:p>
          <w:bookmarkEnd w:id="83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 w:id="833"/>
          <w:p>
            <w:pPr>
              <w:spacing w:after="20"/>
              <w:ind w:left="20"/>
              <w:jc w:val="both"/>
            </w:pPr>
            <w:r>
              <w:rPr>
                <w:rFonts w:ascii="Times New Roman"/>
                <w:b w:val="false"/>
                <w:i w:val="false"/>
                <w:color w:val="000000"/>
                <w:sz w:val="20"/>
              </w:rPr>
              <w:t>
csdo:‌Inf‌Envelope‌Code‌Type (M.SDT.90004)</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r>
              <w:br/>
            </w:r>
            <w:r>
              <w:rPr>
                <w:rFonts w:ascii="Times New Roman"/>
                <w:b w:val="false"/>
                <w:i w:val="false"/>
                <w:color w:val="000000"/>
                <w:sz w:val="20"/>
              </w:rPr>
              <w:t>
Шаблон: P\.[A-Z]{2}\.[0-9]{2}\.MSG\.[0-9]{3}</w:t>
            </w:r>
          </w:p>
          <w:bookmarkEnd w:id="83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 w:id="834"/>
          <w:p>
            <w:pPr>
              <w:spacing w:after="20"/>
              <w:ind w:left="20"/>
              <w:jc w:val="both"/>
            </w:pPr>
            <w:r>
              <w:rPr>
                <w:rFonts w:ascii="Times New Roman"/>
                <w:b w:val="false"/>
                <w:i w:val="false"/>
                <w:color w:val="000000"/>
                <w:sz w:val="20"/>
              </w:rPr>
              <w:t>
1.2. Код электронного документа (сведений)</w:t>
            </w:r>
            <w:r>
              <w:br/>
            </w:r>
            <w:r>
              <w:rPr>
                <w:rFonts w:ascii="Times New Roman"/>
                <w:b w:val="false"/>
                <w:i w:val="false"/>
                <w:color w:val="000000"/>
                <w:sz w:val="20"/>
              </w:rPr>
              <w:t>
(csdo:‌EDoc‌Code)</w:t>
            </w:r>
          </w:p>
          <w:bookmarkEnd w:id="83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 w:id="835"/>
          <w:p>
            <w:pPr>
              <w:spacing w:after="20"/>
              <w:ind w:left="20"/>
              <w:jc w:val="both"/>
            </w:pPr>
            <w:r>
              <w:rPr>
                <w:rFonts w:ascii="Times New Roman"/>
                <w:b w:val="false"/>
                <w:i w:val="false"/>
                <w:color w:val="000000"/>
                <w:sz w:val="20"/>
              </w:rPr>
              <w:t>
csdo:‌EDoc‌Code‌Type (M.SDT.90001)</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r>
              <w:br/>
            </w:r>
            <w:r>
              <w:rPr>
                <w:rFonts w:ascii="Times New Roman"/>
                <w:b w:val="false"/>
                <w:i w:val="false"/>
                <w:color w:val="000000"/>
                <w:sz w:val="20"/>
              </w:rPr>
              <w:t>
Шаблон: R(\.[A-Z]{2}\.[A-Z]{2}\.[0-9]{2})?\.[0-9]{3}</w:t>
            </w:r>
          </w:p>
          <w:bookmarkEnd w:id="83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 w:id="836"/>
          <w:p>
            <w:pPr>
              <w:spacing w:after="20"/>
              <w:ind w:left="20"/>
              <w:jc w:val="both"/>
            </w:pPr>
            <w:r>
              <w:rPr>
                <w:rFonts w:ascii="Times New Roman"/>
                <w:b w:val="false"/>
                <w:i w:val="false"/>
                <w:color w:val="000000"/>
                <w:sz w:val="20"/>
              </w:rPr>
              <w:t>
1.3. Идентификатор электронного документа (сведений)</w:t>
            </w:r>
            <w:r>
              <w:br/>
            </w:r>
            <w:r>
              <w:rPr>
                <w:rFonts w:ascii="Times New Roman"/>
                <w:b w:val="false"/>
                <w:i w:val="false"/>
                <w:color w:val="000000"/>
                <w:sz w:val="20"/>
              </w:rPr>
              <w:t>
(csdo:‌EDoc‌Id)</w:t>
            </w:r>
          </w:p>
          <w:bookmarkEnd w:id="83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 w:id="837"/>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Шаблон: [0-9a-fA-F]{8}-[0-9a-fA-F]{4}-[0-9a-fA-F]{4}-[0-9a-fA-F]{4}-[0-9a-fA-F]{12}</w:t>
            </w:r>
          </w:p>
          <w:bookmarkEnd w:id="83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 w:id="838"/>
          <w:p>
            <w:pPr>
              <w:spacing w:after="20"/>
              <w:ind w:left="20"/>
              <w:jc w:val="both"/>
            </w:pPr>
            <w:r>
              <w:rPr>
                <w:rFonts w:ascii="Times New Roman"/>
                <w:b w:val="false"/>
                <w:i w:val="false"/>
                <w:color w:val="000000"/>
                <w:sz w:val="20"/>
              </w:rPr>
              <w:t>
1.4. Идентификатор исходного электронного документа (сведений)</w:t>
            </w:r>
            <w:r>
              <w:br/>
            </w:r>
            <w:r>
              <w:rPr>
                <w:rFonts w:ascii="Times New Roman"/>
                <w:b w:val="false"/>
                <w:i w:val="false"/>
                <w:color w:val="000000"/>
                <w:sz w:val="20"/>
              </w:rPr>
              <w:t>
(csdo:‌EDoc‌Ref‌Id)</w:t>
            </w:r>
          </w:p>
          <w:bookmarkEnd w:id="83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 w:id="839"/>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Шаблон: [0-9a-fA-F]{8}-[0-9a-fA-F]{4}-[0-9a-fA-F]{4}-[0-9a-fA-F]{4}-[0-9a-fA-F]{12}</w:t>
            </w:r>
          </w:p>
          <w:bookmarkEnd w:id="83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 w:id="840"/>
          <w:p>
            <w:pPr>
              <w:spacing w:after="20"/>
              <w:ind w:left="20"/>
              <w:jc w:val="both"/>
            </w:pPr>
            <w:r>
              <w:rPr>
                <w:rFonts w:ascii="Times New Roman"/>
                <w:b w:val="false"/>
                <w:i w:val="false"/>
                <w:color w:val="000000"/>
                <w:sz w:val="20"/>
              </w:rPr>
              <w:t>
1.5. Дата и время электронного документа (сведений)</w:t>
            </w:r>
            <w:r>
              <w:br/>
            </w:r>
            <w:r>
              <w:rPr>
                <w:rFonts w:ascii="Times New Roman"/>
                <w:b w:val="false"/>
                <w:i w:val="false"/>
                <w:color w:val="000000"/>
                <w:sz w:val="20"/>
              </w:rPr>
              <w:t>
(csdo:‌EDoc‌Date‌Time)</w:t>
            </w:r>
          </w:p>
          <w:bookmarkEnd w:id="84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 w:id="841"/>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Обозначение даты и времени в соответствии с ГОСТ ИСО 8601–2001</w:t>
            </w:r>
          </w:p>
          <w:bookmarkEnd w:id="84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 w:id="842"/>
          <w:p>
            <w:pPr>
              <w:spacing w:after="20"/>
              <w:ind w:left="20"/>
              <w:jc w:val="both"/>
            </w:pPr>
            <w:r>
              <w:rPr>
                <w:rFonts w:ascii="Times New Roman"/>
                <w:b w:val="false"/>
                <w:i w:val="false"/>
                <w:color w:val="000000"/>
                <w:sz w:val="20"/>
              </w:rPr>
              <w:t>
1.6. Код языка</w:t>
            </w:r>
            <w:r>
              <w:br/>
            </w:r>
            <w:r>
              <w:rPr>
                <w:rFonts w:ascii="Times New Roman"/>
                <w:b w:val="false"/>
                <w:i w:val="false"/>
                <w:color w:val="000000"/>
                <w:sz w:val="20"/>
              </w:rPr>
              <w:t>
(csdo:‌Language‌Code)</w:t>
            </w:r>
          </w:p>
          <w:bookmarkEnd w:id="84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 w:id="843"/>
          <w:p>
            <w:pPr>
              <w:spacing w:after="20"/>
              <w:ind w:left="20"/>
              <w:jc w:val="both"/>
            </w:pPr>
            <w:r>
              <w:rPr>
                <w:rFonts w:ascii="Times New Roman"/>
                <w:b w:val="false"/>
                <w:i w:val="false"/>
                <w:color w:val="000000"/>
                <w:sz w:val="20"/>
              </w:rPr>
              <w:t>
csdo:‌Language‌Code‌Type (M.SDT.00051)</w:t>
            </w:r>
            <w:r>
              <w:br/>
            </w: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r>
              <w:br/>
            </w:r>
            <w:r>
              <w:rPr>
                <w:rFonts w:ascii="Times New Roman"/>
                <w:b w:val="false"/>
                <w:i w:val="false"/>
                <w:color w:val="000000"/>
                <w:sz w:val="20"/>
              </w:rPr>
              <w:t>
Шаблон: [a-z]{2}</w:t>
            </w:r>
          </w:p>
          <w:bookmarkEnd w:id="84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 w:id="844"/>
          <w:p>
            <w:pPr>
              <w:spacing w:after="20"/>
              <w:ind w:left="20"/>
              <w:jc w:val="both"/>
            </w:pPr>
            <w:r>
              <w:rPr>
                <w:rFonts w:ascii="Times New Roman"/>
                <w:b w:val="false"/>
                <w:i w:val="false"/>
                <w:color w:val="000000"/>
                <w:sz w:val="20"/>
              </w:rPr>
              <w:t>
2. Дата и время</w:t>
            </w:r>
            <w:r>
              <w:br/>
            </w:r>
            <w:r>
              <w:rPr>
                <w:rFonts w:ascii="Times New Roman"/>
                <w:b w:val="false"/>
                <w:i w:val="false"/>
                <w:color w:val="000000"/>
                <w:sz w:val="20"/>
              </w:rPr>
              <w:t>
(csdo:‌Event‌Date‌Time)</w:t>
            </w:r>
          </w:p>
          <w:bookmarkEnd w:id="84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 w:id="845"/>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Обозначение даты и времени в соответствии с ГОСТ ИСО 8601–2001</w:t>
            </w:r>
          </w:p>
          <w:bookmarkEnd w:id="84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 w:id="846"/>
          <w:p>
            <w:pPr>
              <w:spacing w:after="20"/>
              <w:ind w:left="20"/>
              <w:jc w:val="both"/>
            </w:pPr>
            <w:r>
              <w:rPr>
                <w:rFonts w:ascii="Times New Roman"/>
                <w:b w:val="false"/>
                <w:i w:val="false"/>
                <w:color w:val="000000"/>
                <w:sz w:val="20"/>
              </w:rPr>
              <w:t>
3. Код результата обработки</w:t>
            </w:r>
            <w:r>
              <w:br/>
            </w:r>
            <w:r>
              <w:rPr>
                <w:rFonts w:ascii="Times New Roman"/>
                <w:b w:val="false"/>
                <w:i w:val="false"/>
                <w:color w:val="000000"/>
                <w:sz w:val="20"/>
              </w:rPr>
              <w:t>
(csdo:‌Processing‌Result‌V2‌Code)</w:t>
            </w:r>
          </w:p>
          <w:bookmarkEnd w:id="84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 w:id="847"/>
          <w:p>
            <w:pPr>
              <w:spacing w:after="20"/>
              <w:ind w:left="20"/>
              <w:jc w:val="both"/>
            </w:pPr>
            <w:r>
              <w:rPr>
                <w:rFonts w:ascii="Times New Roman"/>
                <w:b w:val="false"/>
                <w:i w:val="false"/>
                <w:color w:val="000000"/>
                <w:sz w:val="20"/>
              </w:rPr>
              <w:t>
csdo:‌Processing‌Result‌Code‌V2‌Type (M.SDT.90006)</w:t>
            </w:r>
            <w:r>
              <w:br/>
            </w:r>
            <w:r>
              <w:rPr>
                <w:rFonts w:ascii="Times New Roman"/>
                <w:b w:val="false"/>
                <w:i w:val="false"/>
                <w:color w:val="000000"/>
                <w:sz w:val="20"/>
              </w:rPr>
              <w:t>
Значение кода в соответствии с классификатором результатов обработки электронных документов и сведений</w:t>
            </w:r>
          </w:p>
          <w:bookmarkEnd w:id="84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 w:id="848"/>
          <w:p>
            <w:pPr>
              <w:spacing w:after="20"/>
              <w:ind w:left="20"/>
              <w:jc w:val="both"/>
            </w:pPr>
            <w:r>
              <w:rPr>
                <w:rFonts w:ascii="Times New Roman"/>
                <w:b w:val="false"/>
                <w:i w:val="false"/>
                <w:color w:val="000000"/>
                <w:sz w:val="20"/>
              </w:rPr>
              <w:t>
4. Описание</w:t>
            </w:r>
            <w:r>
              <w:br/>
            </w:r>
            <w:r>
              <w:rPr>
                <w:rFonts w:ascii="Times New Roman"/>
                <w:b w:val="false"/>
                <w:i w:val="false"/>
                <w:color w:val="000000"/>
                <w:sz w:val="20"/>
              </w:rPr>
              <w:t>
(csdo:‌Description‌Text)</w:t>
            </w:r>
          </w:p>
          <w:bookmarkEnd w:id="84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 w:id="849"/>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84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030" w:id="850"/>
    <w:p>
      <w:pPr>
        <w:spacing w:after="0"/>
        <w:ind w:left="0"/>
        <w:jc w:val="both"/>
      </w:pPr>
      <w:r>
        <w:rPr>
          <w:rFonts w:ascii="Times New Roman"/>
          <w:b w:val="false"/>
          <w:i w:val="false"/>
          <w:color w:val="000000"/>
          <w:sz w:val="28"/>
        </w:rPr>
        <w:t>
      13. Описание структуры электронного документа (сведений) "Состояние актуализации общего ресурса" (R.007) приведено в таблице 5.</w:t>
      </w:r>
    </w:p>
    <w:bookmarkEnd w:id="850"/>
    <w:bookmarkStart w:name="z1031" w:id="851"/>
    <w:p>
      <w:pPr>
        <w:spacing w:after="0"/>
        <w:ind w:left="0"/>
        <w:jc w:val="both"/>
      </w:pPr>
      <w:r>
        <w:rPr>
          <w:rFonts w:ascii="Times New Roman"/>
          <w:b w:val="false"/>
          <w:i w:val="false"/>
          <w:color w:val="000000"/>
          <w:sz w:val="28"/>
        </w:rPr>
        <w:t>
      Таблица 5</w:t>
      </w:r>
    </w:p>
    <w:bookmarkEnd w:id="851"/>
    <w:bookmarkStart w:name="z1032" w:id="852"/>
    <w:p>
      <w:pPr>
        <w:spacing w:after="0"/>
        <w:ind w:left="0"/>
        <w:jc w:val="both"/>
      </w:pPr>
      <w:r>
        <w:rPr>
          <w:rFonts w:ascii="Times New Roman"/>
          <w:b w:val="false"/>
          <w:i w:val="false"/>
          <w:color w:val="000000"/>
          <w:sz w:val="28"/>
        </w:rPr>
        <w:t>
      Описание структуры электронного документа (сведений) "Состояние актуализации общего ресурса" (R.007)</w:t>
      </w:r>
    </w:p>
    <w:bookmarkEnd w:id="852"/>
    <w:tbl>
      <w:tblPr>
        <w:tblW w:w="0" w:type="auto"/>
        <w:tblCellSpacing w:w="0" w:type="auto"/>
        <w:tblBorders>
          <w:top w:val="none"/>
          <w:left w:val="none"/>
          <w:bottom w:val="none"/>
          <w:right w:val="none"/>
          <w:insideH w:val="none"/>
          <w:insideV w:val="none"/>
        </w:tblBorders>
      </w:tblPr>
      <w:tblGrid>
        <w:gridCol w:w="482"/>
        <w:gridCol w:w="1864"/>
        <w:gridCol w:w="9954"/>
      </w:tblGrid>
      <w:tr>
        <w:trPr>
          <w:trHeight w:val="30" w:hRule="atLeast"/>
        </w:trPr>
        <w:tc>
          <w:tcPr>
            <w:tcW w:w="482" w:type="dxa"/>
            <w:tcBorders/>
            <w:tcMar>
              <w:top w:w="15" w:type="dxa"/>
              <w:left w:w="15" w:type="dxa"/>
              <w:bottom w:w="15" w:type="dxa"/>
              <w:right w:w="15" w:type="dxa"/>
            </w:tcMar>
            <w:vAlign w:val="center"/>
          </w:tcPr>
          <w:bookmarkStart w:name="z1033" w:id="853"/>
          <w:p>
            <w:pPr>
              <w:spacing w:after="20"/>
              <w:ind w:left="20"/>
              <w:jc w:val="both"/>
            </w:pPr>
            <w:r>
              <w:rPr>
                <w:rFonts w:ascii="Times New Roman"/>
                <w:b w:val="false"/>
                <w:i w:val="false"/>
                <w:color w:val="000000"/>
                <w:sz w:val="20"/>
              </w:rPr>
              <w:t>
№ п/п</w:t>
            </w:r>
          </w:p>
          <w:bookmarkEnd w:id="853"/>
        </w:tc>
        <w:tc>
          <w:tcPr>
            <w:tcW w:w="186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9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82" w:type="dxa"/>
            <w:tcBorders/>
            <w:tcMar>
              <w:top w:w="15" w:type="dxa"/>
              <w:left w:w="15" w:type="dxa"/>
              <w:bottom w:w="15" w:type="dxa"/>
              <w:right w:w="15" w:type="dxa"/>
            </w:tcMar>
            <w:vAlign w:val="center"/>
          </w:tcPr>
          <w:bookmarkStart w:name="z1034" w:id="854"/>
          <w:p>
            <w:pPr>
              <w:spacing w:after="20"/>
              <w:ind w:left="20"/>
              <w:jc w:val="both"/>
            </w:pPr>
            <w:r>
              <w:rPr>
                <w:rFonts w:ascii="Times New Roman"/>
                <w:b w:val="false"/>
                <w:i w:val="false"/>
                <w:color w:val="000000"/>
                <w:sz w:val="20"/>
              </w:rPr>
              <w:t>
1</w:t>
            </w:r>
          </w:p>
          <w:bookmarkEnd w:id="854"/>
        </w:tc>
        <w:tc>
          <w:tcPr>
            <w:tcW w:w="186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82" w:type="dxa"/>
            <w:tcBorders/>
            <w:tcMar>
              <w:top w:w="15" w:type="dxa"/>
              <w:left w:w="15" w:type="dxa"/>
              <w:bottom w:w="15" w:type="dxa"/>
              <w:right w:w="15" w:type="dxa"/>
            </w:tcMar>
            <w:vAlign w:val="center"/>
          </w:tcPr>
          <w:bookmarkStart w:name="z1035" w:id="855"/>
          <w:p>
            <w:pPr>
              <w:spacing w:after="20"/>
              <w:ind w:left="20"/>
              <w:jc w:val="both"/>
            </w:pPr>
            <w:r>
              <w:rPr>
                <w:rFonts w:ascii="Times New Roman"/>
                <w:b w:val="false"/>
                <w:i w:val="false"/>
                <w:color w:val="000000"/>
                <w:sz w:val="20"/>
              </w:rPr>
              <w:t>
1</w:t>
            </w:r>
          </w:p>
          <w:bookmarkEnd w:id="855"/>
        </w:tc>
        <w:tc>
          <w:tcPr>
            <w:tcW w:w="186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99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r>
      <w:tr>
        <w:trPr>
          <w:trHeight w:val="30" w:hRule="atLeast"/>
        </w:trPr>
        <w:tc>
          <w:tcPr>
            <w:tcW w:w="482" w:type="dxa"/>
            <w:tcBorders/>
            <w:tcMar>
              <w:top w:w="15" w:type="dxa"/>
              <w:left w:w="15" w:type="dxa"/>
              <w:bottom w:w="15" w:type="dxa"/>
              <w:right w:w="15" w:type="dxa"/>
            </w:tcMar>
            <w:vAlign w:val="center"/>
          </w:tcPr>
          <w:bookmarkStart w:name="z1036" w:id="856"/>
          <w:p>
            <w:pPr>
              <w:spacing w:after="20"/>
              <w:ind w:left="20"/>
              <w:jc w:val="both"/>
            </w:pPr>
            <w:r>
              <w:rPr>
                <w:rFonts w:ascii="Times New Roman"/>
                <w:b w:val="false"/>
                <w:i w:val="false"/>
                <w:color w:val="000000"/>
                <w:sz w:val="20"/>
              </w:rPr>
              <w:t>
2</w:t>
            </w:r>
          </w:p>
          <w:bookmarkEnd w:id="856"/>
        </w:tc>
        <w:tc>
          <w:tcPr>
            <w:tcW w:w="186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99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82" w:type="dxa"/>
            <w:tcBorders/>
            <w:tcMar>
              <w:top w:w="15" w:type="dxa"/>
              <w:left w:w="15" w:type="dxa"/>
              <w:bottom w:w="15" w:type="dxa"/>
              <w:right w:w="15" w:type="dxa"/>
            </w:tcMar>
            <w:vAlign w:val="center"/>
          </w:tcPr>
          <w:bookmarkStart w:name="z1037" w:id="857"/>
          <w:p>
            <w:pPr>
              <w:spacing w:after="20"/>
              <w:ind w:left="20"/>
              <w:jc w:val="both"/>
            </w:pPr>
            <w:r>
              <w:rPr>
                <w:rFonts w:ascii="Times New Roman"/>
                <w:b w:val="false"/>
                <w:i w:val="false"/>
                <w:color w:val="000000"/>
                <w:sz w:val="20"/>
              </w:rPr>
              <w:t>
3</w:t>
            </w:r>
          </w:p>
          <w:bookmarkEnd w:id="857"/>
        </w:tc>
        <w:tc>
          <w:tcPr>
            <w:tcW w:w="186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99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82" w:type="dxa"/>
            <w:tcBorders/>
            <w:tcMar>
              <w:top w:w="15" w:type="dxa"/>
              <w:left w:w="15" w:type="dxa"/>
              <w:bottom w:w="15" w:type="dxa"/>
              <w:right w:w="15" w:type="dxa"/>
            </w:tcMar>
            <w:vAlign w:val="center"/>
          </w:tcPr>
          <w:bookmarkStart w:name="z1038" w:id="858"/>
          <w:p>
            <w:pPr>
              <w:spacing w:after="20"/>
              <w:ind w:left="20"/>
              <w:jc w:val="both"/>
            </w:pPr>
            <w:r>
              <w:rPr>
                <w:rFonts w:ascii="Times New Roman"/>
                <w:b w:val="false"/>
                <w:i w:val="false"/>
                <w:color w:val="000000"/>
                <w:sz w:val="20"/>
              </w:rPr>
              <w:t>
4</w:t>
            </w:r>
          </w:p>
          <w:bookmarkEnd w:id="858"/>
        </w:tc>
        <w:tc>
          <w:tcPr>
            <w:tcW w:w="186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99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общего ресурса</w:t>
            </w:r>
          </w:p>
        </w:tc>
      </w:tr>
      <w:tr>
        <w:trPr>
          <w:trHeight w:val="30" w:hRule="atLeast"/>
        </w:trPr>
        <w:tc>
          <w:tcPr>
            <w:tcW w:w="482" w:type="dxa"/>
            <w:tcBorders/>
            <w:tcMar>
              <w:top w:w="15" w:type="dxa"/>
              <w:left w:w="15" w:type="dxa"/>
              <w:bottom w:w="15" w:type="dxa"/>
              <w:right w:w="15" w:type="dxa"/>
            </w:tcMar>
            <w:vAlign w:val="center"/>
          </w:tcPr>
          <w:bookmarkStart w:name="z1039" w:id="859"/>
          <w:p>
            <w:pPr>
              <w:spacing w:after="20"/>
              <w:ind w:left="20"/>
              <w:jc w:val="both"/>
            </w:pPr>
            <w:r>
              <w:rPr>
                <w:rFonts w:ascii="Times New Roman"/>
                <w:b w:val="false"/>
                <w:i w:val="false"/>
                <w:color w:val="000000"/>
                <w:sz w:val="20"/>
              </w:rPr>
              <w:t>
5</w:t>
            </w:r>
          </w:p>
          <w:bookmarkEnd w:id="859"/>
        </w:tc>
        <w:tc>
          <w:tcPr>
            <w:tcW w:w="186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99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trPr>
          <w:trHeight w:val="30" w:hRule="atLeast"/>
        </w:trPr>
        <w:tc>
          <w:tcPr>
            <w:tcW w:w="482" w:type="dxa"/>
            <w:tcBorders/>
            <w:tcMar>
              <w:top w:w="15" w:type="dxa"/>
              <w:left w:w="15" w:type="dxa"/>
              <w:bottom w:w="15" w:type="dxa"/>
              <w:right w:w="15" w:type="dxa"/>
            </w:tcMar>
            <w:vAlign w:val="center"/>
          </w:tcPr>
          <w:bookmarkStart w:name="z1040" w:id="860"/>
          <w:p>
            <w:pPr>
              <w:spacing w:after="20"/>
              <w:ind w:left="20"/>
              <w:jc w:val="both"/>
            </w:pPr>
            <w:r>
              <w:rPr>
                <w:rFonts w:ascii="Times New Roman"/>
                <w:b w:val="false"/>
                <w:i w:val="false"/>
                <w:color w:val="000000"/>
                <w:sz w:val="20"/>
              </w:rPr>
              <w:t>
6</w:t>
            </w:r>
          </w:p>
          <w:bookmarkEnd w:id="860"/>
        </w:tc>
        <w:tc>
          <w:tcPr>
            <w:tcW w:w="186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99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82" w:type="dxa"/>
            <w:tcBorders/>
            <w:tcMar>
              <w:top w:w="15" w:type="dxa"/>
              <w:left w:w="15" w:type="dxa"/>
              <w:bottom w:w="15" w:type="dxa"/>
              <w:right w:w="15" w:type="dxa"/>
            </w:tcMar>
            <w:vAlign w:val="center"/>
          </w:tcPr>
          <w:bookmarkStart w:name="z1041" w:id="861"/>
          <w:p>
            <w:pPr>
              <w:spacing w:after="20"/>
              <w:ind w:left="20"/>
              <w:jc w:val="both"/>
            </w:pPr>
            <w:r>
              <w:rPr>
                <w:rFonts w:ascii="Times New Roman"/>
                <w:b w:val="false"/>
                <w:i w:val="false"/>
                <w:color w:val="000000"/>
                <w:sz w:val="20"/>
              </w:rPr>
              <w:t>
7</w:t>
            </w:r>
          </w:p>
          <w:bookmarkEnd w:id="861"/>
        </w:tc>
        <w:tc>
          <w:tcPr>
            <w:tcW w:w="186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99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82" w:type="dxa"/>
            <w:tcBorders/>
            <w:tcMar>
              <w:top w:w="15" w:type="dxa"/>
              <w:left w:w="15" w:type="dxa"/>
              <w:bottom w:w="15" w:type="dxa"/>
              <w:right w:w="15" w:type="dxa"/>
            </w:tcMar>
            <w:vAlign w:val="center"/>
          </w:tcPr>
          <w:bookmarkStart w:name="z1042" w:id="862"/>
          <w:p>
            <w:pPr>
              <w:spacing w:after="20"/>
              <w:ind w:left="20"/>
              <w:jc w:val="both"/>
            </w:pPr>
            <w:r>
              <w:rPr>
                <w:rFonts w:ascii="Times New Roman"/>
                <w:b w:val="false"/>
                <w:i w:val="false"/>
                <w:color w:val="000000"/>
                <w:sz w:val="20"/>
              </w:rPr>
              <w:t>
8</w:t>
            </w:r>
          </w:p>
          <w:bookmarkEnd w:id="862"/>
        </w:tc>
        <w:tc>
          <w:tcPr>
            <w:tcW w:w="186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99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bookmarkStart w:name="z1043" w:id="863"/>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22 мая 2018 г. № 85.</w:t>
      </w:r>
    </w:p>
    <w:bookmarkEnd w:id="863"/>
    <w:bookmarkStart w:name="z1044" w:id="864"/>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864"/>
    <w:bookmarkStart w:name="z1045" w:id="865"/>
    <w:p>
      <w:pPr>
        <w:spacing w:after="0"/>
        <w:ind w:left="0"/>
        <w:jc w:val="both"/>
      </w:pPr>
      <w:r>
        <w:rPr>
          <w:rFonts w:ascii="Times New Roman"/>
          <w:b w:val="false"/>
          <w:i w:val="false"/>
          <w:color w:val="000000"/>
          <w:sz w:val="28"/>
        </w:rPr>
        <w:t>
      Таблица 6</w:t>
      </w:r>
    </w:p>
    <w:bookmarkEnd w:id="865"/>
    <w:bookmarkStart w:name="z1046" w:id="866"/>
    <w:p>
      <w:pPr>
        <w:spacing w:after="0"/>
        <w:ind w:left="0"/>
        <w:jc w:val="both"/>
      </w:pPr>
      <w:r>
        <w:rPr>
          <w:rFonts w:ascii="Times New Roman"/>
          <w:b w:val="false"/>
          <w:i w:val="false"/>
          <w:color w:val="000000"/>
          <w:sz w:val="28"/>
        </w:rPr>
        <w:t>
      Импортируемые пространства имен</w:t>
      </w:r>
    </w:p>
    <w:bookmarkEnd w:id="8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6"/>
        <w:gridCol w:w="10377"/>
        <w:gridCol w:w="1367"/>
      </w:tblGrid>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 w:id="867"/>
          <w:p>
            <w:pPr>
              <w:spacing w:after="20"/>
              <w:ind w:left="20"/>
              <w:jc w:val="both"/>
            </w:pPr>
            <w:r>
              <w:rPr>
                <w:rFonts w:ascii="Times New Roman"/>
                <w:b w:val="false"/>
                <w:i w:val="false"/>
                <w:color w:val="000000"/>
                <w:sz w:val="20"/>
              </w:rPr>
              <w:t>
№ п/п</w:t>
            </w:r>
          </w:p>
          <w:bookmarkEnd w:id="867"/>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868"/>
          <w:p>
            <w:pPr>
              <w:spacing w:after="20"/>
              <w:ind w:left="20"/>
              <w:jc w:val="both"/>
            </w:pPr>
            <w:r>
              <w:rPr>
                <w:rFonts w:ascii="Times New Roman"/>
                <w:b w:val="false"/>
                <w:i w:val="false"/>
                <w:color w:val="000000"/>
                <w:sz w:val="20"/>
              </w:rPr>
              <w:t>
1</w:t>
            </w:r>
          </w:p>
          <w:bookmarkEnd w:id="868"/>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 w:id="869"/>
          <w:p>
            <w:pPr>
              <w:spacing w:after="20"/>
              <w:ind w:left="20"/>
              <w:jc w:val="both"/>
            </w:pPr>
            <w:r>
              <w:rPr>
                <w:rFonts w:ascii="Times New Roman"/>
                <w:b w:val="false"/>
                <w:i w:val="false"/>
                <w:color w:val="000000"/>
                <w:sz w:val="20"/>
              </w:rPr>
              <w:t>
1</w:t>
            </w:r>
          </w:p>
          <w:bookmarkEnd w:id="869"/>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 w:id="870"/>
          <w:p>
            <w:pPr>
              <w:spacing w:after="20"/>
              <w:ind w:left="20"/>
              <w:jc w:val="both"/>
            </w:pPr>
            <w:r>
              <w:rPr>
                <w:rFonts w:ascii="Times New Roman"/>
                <w:b w:val="false"/>
                <w:i w:val="false"/>
                <w:color w:val="000000"/>
                <w:sz w:val="20"/>
              </w:rPr>
              <w:t>
2</w:t>
            </w:r>
          </w:p>
          <w:bookmarkEnd w:id="870"/>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051" w:id="871"/>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22 мая 2018 г. № 85.</w:t>
      </w:r>
    </w:p>
    <w:bookmarkEnd w:id="871"/>
    <w:bookmarkStart w:name="z1052" w:id="872"/>
    <w:p>
      <w:pPr>
        <w:spacing w:after="0"/>
        <w:ind w:left="0"/>
        <w:jc w:val="both"/>
      </w:pPr>
      <w:r>
        <w:rPr>
          <w:rFonts w:ascii="Times New Roman"/>
          <w:b w:val="false"/>
          <w:i w:val="false"/>
          <w:color w:val="000000"/>
          <w:sz w:val="28"/>
        </w:rPr>
        <w:t>
      15. Реквизитный состав структуры электронного документа (сведений) "Состояние актуализации общего ресурса" (R.007) приведен в таблице 7.</w:t>
      </w:r>
    </w:p>
    <w:bookmarkEnd w:id="87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054" w:id="873"/>
    <w:p>
      <w:pPr>
        <w:spacing w:after="0"/>
        <w:ind w:left="0"/>
        <w:jc w:val="both"/>
      </w:pPr>
      <w:r>
        <w:rPr>
          <w:rFonts w:ascii="Times New Roman"/>
          <w:b w:val="false"/>
          <w:i w:val="false"/>
          <w:color w:val="000000"/>
          <w:sz w:val="28"/>
        </w:rPr>
        <w:t>
      Таблица 7</w:t>
      </w:r>
    </w:p>
    <w:bookmarkEnd w:id="873"/>
    <w:bookmarkStart w:name="z1055" w:id="874"/>
    <w:p>
      <w:pPr>
        <w:spacing w:after="0"/>
        <w:ind w:left="0"/>
        <w:jc w:val="both"/>
      </w:pPr>
      <w:r>
        <w:rPr>
          <w:rFonts w:ascii="Times New Roman"/>
          <w:b w:val="false"/>
          <w:i w:val="false"/>
          <w:color w:val="000000"/>
          <w:sz w:val="28"/>
        </w:rPr>
        <w:t>
      Реквизитный состав структуры электронного документа (сведений) "Состояние актуализации общего ресурса" (R.007)</w:t>
      </w:r>
    </w:p>
    <w:bookmarkEnd w:id="8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
        <w:gridCol w:w="3044"/>
        <w:gridCol w:w="352"/>
        <w:gridCol w:w="1680"/>
        <w:gridCol w:w="8847"/>
        <w:gridCol w:w="50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 w:id="875"/>
          <w:p>
            <w:pPr>
              <w:spacing w:after="20"/>
              <w:ind w:left="20"/>
              <w:jc w:val="both"/>
            </w:pPr>
            <w:r>
              <w:rPr>
                <w:rFonts w:ascii="Times New Roman"/>
                <w:b w:val="false"/>
                <w:i w:val="false"/>
                <w:color w:val="000000"/>
                <w:sz w:val="20"/>
              </w:rPr>
              <w:t>
Имя реквизита</w:t>
            </w:r>
          </w:p>
          <w:bookmarkEnd w:id="875"/>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 w:id="876"/>
          <w:p>
            <w:pPr>
              <w:spacing w:after="20"/>
              <w:ind w:left="20"/>
              <w:jc w:val="both"/>
            </w:pPr>
            <w:r>
              <w:rPr>
                <w:rFonts w:ascii="Times New Roman"/>
                <w:b w:val="false"/>
                <w:i w:val="false"/>
                <w:color w:val="000000"/>
                <w:sz w:val="20"/>
              </w:rPr>
              <w:t>
1. Заголовок электронного документа (сведений)</w:t>
            </w:r>
            <w:r>
              <w:br/>
            </w:r>
            <w:r>
              <w:rPr>
                <w:rFonts w:ascii="Times New Roman"/>
                <w:b w:val="false"/>
                <w:i w:val="false"/>
                <w:color w:val="000000"/>
                <w:sz w:val="20"/>
              </w:rPr>
              <w:t>
(ccdo:‌EDoc‌Header)</w:t>
            </w:r>
          </w:p>
          <w:bookmarkEnd w:id="87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 w:id="877"/>
          <w:p>
            <w:pPr>
              <w:spacing w:after="20"/>
              <w:ind w:left="20"/>
              <w:jc w:val="both"/>
            </w:pPr>
            <w:r>
              <w:rPr>
                <w:rFonts w:ascii="Times New Roman"/>
                <w:b w:val="false"/>
                <w:i w:val="false"/>
                <w:color w:val="000000"/>
                <w:sz w:val="20"/>
              </w:rPr>
              <w:t>
ccdo:‌EDoc‌Header‌Type (M.CDT.90001)</w:t>
            </w:r>
            <w:r>
              <w:br/>
            </w:r>
            <w:r>
              <w:rPr>
                <w:rFonts w:ascii="Times New Roman"/>
                <w:b w:val="false"/>
                <w:i w:val="false"/>
                <w:color w:val="000000"/>
                <w:sz w:val="20"/>
              </w:rPr>
              <w:t>
Определяется областями значений вложенных элементов</w:t>
            </w:r>
          </w:p>
          <w:bookmarkEnd w:id="87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 w:id="878"/>
          <w:p>
            <w:pPr>
              <w:spacing w:after="20"/>
              <w:ind w:left="20"/>
              <w:jc w:val="both"/>
            </w:pPr>
            <w:r>
              <w:rPr>
                <w:rFonts w:ascii="Times New Roman"/>
                <w:b w:val="false"/>
                <w:i w:val="false"/>
                <w:color w:val="000000"/>
                <w:sz w:val="20"/>
              </w:rPr>
              <w:t>
1.1. Код сообщения общего процесса</w:t>
            </w:r>
            <w:r>
              <w:br/>
            </w:r>
            <w:r>
              <w:rPr>
                <w:rFonts w:ascii="Times New Roman"/>
                <w:b w:val="false"/>
                <w:i w:val="false"/>
                <w:color w:val="000000"/>
                <w:sz w:val="20"/>
              </w:rPr>
              <w:t>
(csdo:‌Inf‌Envelope‌Code)</w:t>
            </w:r>
          </w:p>
          <w:bookmarkEnd w:id="87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 w:id="879"/>
          <w:p>
            <w:pPr>
              <w:spacing w:after="20"/>
              <w:ind w:left="20"/>
              <w:jc w:val="both"/>
            </w:pPr>
            <w:r>
              <w:rPr>
                <w:rFonts w:ascii="Times New Roman"/>
                <w:b w:val="false"/>
                <w:i w:val="false"/>
                <w:color w:val="000000"/>
                <w:sz w:val="20"/>
              </w:rPr>
              <w:t>
csdo:‌Inf‌Envelope‌Code‌Type (M.SDT.90004)</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r>
              <w:br/>
            </w:r>
            <w:r>
              <w:rPr>
                <w:rFonts w:ascii="Times New Roman"/>
                <w:b w:val="false"/>
                <w:i w:val="false"/>
                <w:color w:val="000000"/>
                <w:sz w:val="20"/>
              </w:rPr>
              <w:t>
Шаблон: P\.[A-Z]{2}\.[0-9]{2}\.MSG\.[0-9]{3}</w:t>
            </w:r>
          </w:p>
          <w:bookmarkEnd w:id="87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 w:id="880"/>
          <w:p>
            <w:pPr>
              <w:spacing w:after="20"/>
              <w:ind w:left="20"/>
              <w:jc w:val="both"/>
            </w:pPr>
            <w:r>
              <w:rPr>
                <w:rFonts w:ascii="Times New Roman"/>
                <w:b w:val="false"/>
                <w:i w:val="false"/>
                <w:color w:val="000000"/>
                <w:sz w:val="20"/>
              </w:rPr>
              <w:t>
1.2. Код электронного документа (сведений)</w:t>
            </w:r>
            <w:r>
              <w:br/>
            </w:r>
            <w:r>
              <w:rPr>
                <w:rFonts w:ascii="Times New Roman"/>
                <w:b w:val="false"/>
                <w:i w:val="false"/>
                <w:color w:val="000000"/>
                <w:sz w:val="20"/>
              </w:rPr>
              <w:t>
(csdo:‌EDoc‌Code)</w:t>
            </w:r>
          </w:p>
          <w:bookmarkEnd w:id="88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 w:id="881"/>
          <w:p>
            <w:pPr>
              <w:spacing w:after="20"/>
              <w:ind w:left="20"/>
              <w:jc w:val="both"/>
            </w:pPr>
            <w:r>
              <w:rPr>
                <w:rFonts w:ascii="Times New Roman"/>
                <w:b w:val="false"/>
                <w:i w:val="false"/>
                <w:color w:val="000000"/>
                <w:sz w:val="20"/>
              </w:rPr>
              <w:t>
csdo:‌EDoc‌Code‌Type (M.SDT.90001)</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r>
              <w:br/>
            </w:r>
            <w:r>
              <w:rPr>
                <w:rFonts w:ascii="Times New Roman"/>
                <w:b w:val="false"/>
                <w:i w:val="false"/>
                <w:color w:val="000000"/>
                <w:sz w:val="20"/>
              </w:rPr>
              <w:t>
Шаблон: R(\.[A-Z]{2}\.[A-Z]{2}\.[0-9]{2})?\.[0-9]{3}</w:t>
            </w:r>
          </w:p>
          <w:bookmarkEnd w:id="88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 w:id="882"/>
          <w:p>
            <w:pPr>
              <w:spacing w:after="20"/>
              <w:ind w:left="20"/>
              <w:jc w:val="both"/>
            </w:pPr>
            <w:r>
              <w:rPr>
                <w:rFonts w:ascii="Times New Roman"/>
                <w:b w:val="false"/>
                <w:i w:val="false"/>
                <w:color w:val="000000"/>
                <w:sz w:val="20"/>
              </w:rPr>
              <w:t>
1.3. Идентификатор электронного документа (сведений)</w:t>
            </w:r>
            <w:r>
              <w:br/>
            </w:r>
            <w:r>
              <w:rPr>
                <w:rFonts w:ascii="Times New Roman"/>
                <w:b w:val="false"/>
                <w:i w:val="false"/>
                <w:color w:val="000000"/>
                <w:sz w:val="20"/>
              </w:rPr>
              <w:t>
(csdo:‌EDoc‌Id)</w:t>
            </w:r>
          </w:p>
          <w:bookmarkEnd w:id="88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 w:id="883"/>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Шаблон: [0-9a-fA-F]{8}-[0-9a-fA-F]{4}-[0-9a-fA-F]{4}-[0-9a-fA-F]{4}-[0-9a-fA-F]{12}</w:t>
            </w:r>
          </w:p>
          <w:bookmarkEnd w:id="88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 w:id="884"/>
          <w:p>
            <w:pPr>
              <w:spacing w:after="20"/>
              <w:ind w:left="20"/>
              <w:jc w:val="both"/>
            </w:pPr>
            <w:r>
              <w:rPr>
                <w:rFonts w:ascii="Times New Roman"/>
                <w:b w:val="false"/>
                <w:i w:val="false"/>
                <w:color w:val="000000"/>
                <w:sz w:val="20"/>
              </w:rPr>
              <w:t>
1.4. Идентификатор исходного электронного документа (сведений)</w:t>
            </w:r>
            <w:r>
              <w:br/>
            </w:r>
            <w:r>
              <w:rPr>
                <w:rFonts w:ascii="Times New Roman"/>
                <w:b w:val="false"/>
                <w:i w:val="false"/>
                <w:color w:val="000000"/>
                <w:sz w:val="20"/>
              </w:rPr>
              <w:t>
(csdo:‌EDoc‌Ref‌Id)</w:t>
            </w:r>
          </w:p>
          <w:bookmarkEnd w:id="88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 w:id="885"/>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Шаблон: [0-9a-fA-F]{8}-[0-9a-fA-F]{4}-[0-9a-fA-F]{4}-[0-9a-fA-F]{4}-[0-9a-fA-F]{12}</w:t>
            </w:r>
          </w:p>
          <w:bookmarkEnd w:id="88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 w:id="886"/>
          <w:p>
            <w:pPr>
              <w:spacing w:after="20"/>
              <w:ind w:left="20"/>
              <w:jc w:val="both"/>
            </w:pPr>
            <w:r>
              <w:rPr>
                <w:rFonts w:ascii="Times New Roman"/>
                <w:b w:val="false"/>
                <w:i w:val="false"/>
                <w:color w:val="000000"/>
                <w:sz w:val="20"/>
              </w:rPr>
              <w:t>
1.5. Дата и время электронного документа (сведений)</w:t>
            </w:r>
            <w:r>
              <w:br/>
            </w:r>
            <w:r>
              <w:rPr>
                <w:rFonts w:ascii="Times New Roman"/>
                <w:b w:val="false"/>
                <w:i w:val="false"/>
                <w:color w:val="000000"/>
                <w:sz w:val="20"/>
              </w:rPr>
              <w:t>
(csdo:‌EDoc‌Date‌Time)</w:t>
            </w:r>
          </w:p>
          <w:bookmarkEnd w:id="88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 w:id="887"/>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Обозначение даты и времени в соответствии с ГОСТ ИСО 8601–2001</w:t>
            </w:r>
          </w:p>
          <w:bookmarkEnd w:id="88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 w:id="888"/>
          <w:p>
            <w:pPr>
              <w:spacing w:after="20"/>
              <w:ind w:left="20"/>
              <w:jc w:val="both"/>
            </w:pPr>
            <w:r>
              <w:rPr>
                <w:rFonts w:ascii="Times New Roman"/>
                <w:b w:val="false"/>
                <w:i w:val="false"/>
                <w:color w:val="000000"/>
                <w:sz w:val="20"/>
              </w:rPr>
              <w:t>
1.6. Код языка</w:t>
            </w:r>
            <w:r>
              <w:br/>
            </w:r>
            <w:r>
              <w:rPr>
                <w:rFonts w:ascii="Times New Roman"/>
                <w:b w:val="false"/>
                <w:i w:val="false"/>
                <w:color w:val="000000"/>
                <w:sz w:val="20"/>
              </w:rPr>
              <w:t>
(csdo:‌Language‌Code)</w:t>
            </w:r>
          </w:p>
          <w:bookmarkEnd w:id="88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 w:id="889"/>
          <w:p>
            <w:pPr>
              <w:spacing w:after="20"/>
              <w:ind w:left="20"/>
              <w:jc w:val="both"/>
            </w:pPr>
            <w:r>
              <w:rPr>
                <w:rFonts w:ascii="Times New Roman"/>
                <w:b w:val="false"/>
                <w:i w:val="false"/>
                <w:color w:val="000000"/>
                <w:sz w:val="20"/>
              </w:rPr>
              <w:t>
csdo:‌Language‌Code‌Type (M.SDT.00051)</w:t>
            </w:r>
            <w:r>
              <w:br/>
            </w: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r>
              <w:br/>
            </w:r>
            <w:r>
              <w:rPr>
                <w:rFonts w:ascii="Times New Roman"/>
                <w:b w:val="false"/>
                <w:i w:val="false"/>
                <w:color w:val="000000"/>
                <w:sz w:val="20"/>
              </w:rPr>
              <w:t>
Шаблон: [a-z]{2}</w:t>
            </w:r>
          </w:p>
          <w:bookmarkEnd w:id="88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 w:id="890"/>
          <w:p>
            <w:pPr>
              <w:spacing w:after="20"/>
              <w:ind w:left="20"/>
              <w:jc w:val="both"/>
            </w:pPr>
            <w:r>
              <w:rPr>
                <w:rFonts w:ascii="Times New Roman"/>
                <w:b w:val="false"/>
                <w:i w:val="false"/>
                <w:color w:val="000000"/>
                <w:sz w:val="20"/>
              </w:rPr>
              <w:t>
2. Дата и время обновления</w:t>
            </w:r>
            <w:r>
              <w:br/>
            </w:r>
            <w:r>
              <w:rPr>
                <w:rFonts w:ascii="Times New Roman"/>
                <w:b w:val="false"/>
                <w:i w:val="false"/>
                <w:color w:val="000000"/>
                <w:sz w:val="20"/>
              </w:rPr>
              <w:t>
(csdo:‌Update‌Date‌Time)</w:t>
            </w:r>
          </w:p>
          <w:bookmarkEnd w:id="89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общего ресурса (реестра, перечня, базы данных)</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 w:id="891"/>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Обозначение даты и времени в соответствии с ГОСТ ИСО 8601–2001</w:t>
            </w:r>
          </w:p>
          <w:bookmarkEnd w:id="89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 w:id="892"/>
          <w:p>
            <w:pPr>
              <w:spacing w:after="20"/>
              <w:ind w:left="20"/>
              <w:jc w:val="both"/>
            </w:pPr>
            <w:r>
              <w:rPr>
                <w:rFonts w:ascii="Times New Roman"/>
                <w:b w:val="false"/>
                <w:i w:val="false"/>
                <w:color w:val="000000"/>
                <w:sz w:val="20"/>
              </w:rPr>
              <w:t>
3. Код страны</w:t>
            </w:r>
            <w:r>
              <w:br/>
            </w:r>
            <w:r>
              <w:rPr>
                <w:rFonts w:ascii="Times New Roman"/>
                <w:b w:val="false"/>
                <w:i w:val="false"/>
                <w:color w:val="000000"/>
                <w:sz w:val="20"/>
              </w:rPr>
              <w:t>
(csdo:‌Unified‌Country‌Code)</w:t>
            </w:r>
          </w:p>
          <w:bookmarkEnd w:id="89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 в общий ресурс (реестр, перечень, базу данных)</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893"/>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r>
              <w:br/>
            </w:r>
            <w:r>
              <w:rPr>
                <w:rFonts w:ascii="Times New Roman"/>
                <w:b w:val="false"/>
                <w:i w:val="false"/>
                <w:color w:val="000000"/>
                <w:sz w:val="20"/>
              </w:rPr>
              <w:t>
Шаблон: [A-Z]{2}</w:t>
            </w:r>
          </w:p>
          <w:bookmarkEnd w:id="89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 w:id="894"/>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89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 w:id="895"/>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89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1085" w:id="896"/>
    <w:p>
      <w:pPr>
        <w:spacing w:after="0"/>
        <w:ind w:left="0"/>
        <w:jc w:val="left"/>
      </w:pPr>
      <w:r>
        <w:rPr>
          <w:rFonts w:ascii="Times New Roman"/>
          <w:b/>
          <w:i w:val="false"/>
          <w:color w:val="000000"/>
        </w:rPr>
        <w:t xml:space="preserve"> 2. Структуры электронных документов и сведений в предметной области </w:t>
      </w:r>
    </w:p>
    <w:bookmarkEnd w:id="896"/>
    <w:bookmarkStart w:name="z1086" w:id="897"/>
    <w:p>
      <w:pPr>
        <w:spacing w:after="0"/>
        <w:ind w:left="0"/>
        <w:jc w:val="both"/>
      </w:pPr>
      <w:r>
        <w:rPr>
          <w:rFonts w:ascii="Times New Roman"/>
          <w:b w:val="false"/>
          <w:i w:val="false"/>
          <w:color w:val="000000"/>
          <w:sz w:val="28"/>
        </w:rPr>
        <w:t>
      16. Описание структуры электронного документа (сведений) "Сведения о сортах" (R.SM.AS.01.001) приведено в таблице 8.</w:t>
      </w:r>
    </w:p>
    <w:bookmarkEnd w:id="8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088" w:id="898"/>
    <w:p>
      <w:pPr>
        <w:spacing w:after="0"/>
        <w:ind w:left="0"/>
        <w:jc w:val="left"/>
      </w:pPr>
      <w:r>
        <w:rPr>
          <w:rFonts w:ascii="Times New Roman"/>
          <w:b/>
          <w:i w:val="false"/>
          <w:color w:val="000000"/>
        </w:rPr>
        <w:t xml:space="preserve"> Описание структуры электронного документа (сведений) "Сведения о сортах" (R.SM.AS.01.001)</w:t>
      </w:r>
    </w:p>
    <w:bookmarkEnd w:id="898"/>
    <w:tbl>
      <w:tblPr>
        <w:tblW w:w="0" w:type="auto"/>
        <w:tblCellSpacing w:w="0" w:type="auto"/>
        <w:tblBorders>
          <w:top w:val="none"/>
          <w:left w:val="none"/>
          <w:bottom w:val="none"/>
          <w:right w:val="none"/>
          <w:insideH w:val="none"/>
          <w:insideV w:val="none"/>
        </w:tblBorders>
      </w:tblPr>
      <w:tblGrid>
        <w:gridCol w:w="371"/>
        <w:gridCol w:w="1432"/>
        <w:gridCol w:w="10497"/>
      </w:tblGrid>
      <w:tr>
        <w:trPr>
          <w:trHeight w:val="30" w:hRule="atLeast"/>
        </w:trPr>
        <w:tc>
          <w:tcPr>
            <w:tcW w:w="371" w:type="dxa"/>
            <w:tcBorders/>
            <w:tcMar>
              <w:top w:w="15" w:type="dxa"/>
              <w:left w:w="15" w:type="dxa"/>
              <w:bottom w:w="15" w:type="dxa"/>
              <w:right w:w="15" w:type="dxa"/>
            </w:tcMar>
            <w:vAlign w:val="center"/>
          </w:tcPr>
          <w:bookmarkStart w:name="z1089" w:id="899"/>
          <w:p>
            <w:pPr>
              <w:spacing w:after="20"/>
              <w:ind w:left="20"/>
              <w:jc w:val="both"/>
            </w:pPr>
            <w:r>
              <w:rPr>
                <w:rFonts w:ascii="Times New Roman"/>
                <w:b w:val="false"/>
                <w:i w:val="false"/>
                <w:color w:val="000000"/>
                <w:sz w:val="20"/>
              </w:rPr>
              <w:t>
№ п/п</w:t>
            </w:r>
          </w:p>
          <w:bookmarkEnd w:id="899"/>
        </w:tc>
        <w:tc>
          <w:tcPr>
            <w:tcW w:w="143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49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71" w:type="dxa"/>
            <w:tcBorders/>
            <w:tcMar>
              <w:top w:w="15" w:type="dxa"/>
              <w:left w:w="15" w:type="dxa"/>
              <w:bottom w:w="15" w:type="dxa"/>
              <w:right w:w="15" w:type="dxa"/>
            </w:tcMar>
            <w:vAlign w:val="center"/>
          </w:tcPr>
          <w:bookmarkStart w:name="z1090" w:id="900"/>
          <w:p>
            <w:pPr>
              <w:spacing w:after="20"/>
              <w:ind w:left="20"/>
              <w:jc w:val="both"/>
            </w:pPr>
            <w:r>
              <w:rPr>
                <w:rFonts w:ascii="Times New Roman"/>
                <w:b w:val="false"/>
                <w:i w:val="false"/>
                <w:color w:val="000000"/>
                <w:sz w:val="20"/>
              </w:rPr>
              <w:t>
1</w:t>
            </w:r>
          </w:p>
          <w:bookmarkEnd w:id="900"/>
        </w:tc>
        <w:tc>
          <w:tcPr>
            <w:tcW w:w="143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9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71" w:type="dxa"/>
            <w:tcBorders/>
            <w:tcMar>
              <w:top w:w="15" w:type="dxa"/>
              <w:left w:w="15" w:type="dxa"/>
              <w:bottom w:w="15" w:type="dxa"/>
              <w:right w:w="15" w:type="dxa"/>
            </w:tcMar>
            <w:vAlign w:val="center"/>
          </w:tcPr>
          <w:bookmarkStart w:name="z1091" w:id="901"/>
          <w:p>
            <w:pPr>
              <w:spacing w:after="20"/>
              <w:ind w:left="20"/>
              <w:jc w:val="both"/>
            </w:pPr>
            <w:r>
              <w:rPr>
                <w:rFonts w:ascii="Times New Roman"/>
                <w:b w:val="false"/>
                <w:i w:val="false"/>
                <w:color w:val="000000"/>
                <w:sz w:val="20"/>
              </w:rPr>
              <w:t>
1</w:t>
            </w:r>
          </w:p>
          <w:bookmarkEnd w:id="901"/>
        </w:tc>
        <w:tc>
          <w:tcPr>
            <w:tcW w:w="143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1049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сортах</w:t>
            </w:r>
          </w:p>
        </w:tc>
      </w:tr>
      <w:tr>
        <w:trPr>
          <w:trHeight w:val="30" w:hRule="atLeast"/>
        </w:trPr>
        <w:tc>
          <w:tcPr>
            <w:tcW w:w="371" w:type="dxa"/>
            <w:tcBorders/>
            <w:tcMar>
              <w:top w:w="15" w:type="dxa"/>
              <w:left w:w="15" w:type="dxa"/>
              <w:bottom w:w="15" w:type="dxa"/>
              <w:right w:w="15" w:type="dxa"/>
            </w:tcMar>
            <w:vAlign w:val="center"/>
          </w:tcPr>
          <w:bookmarkStart w:name="z1092" w:id="902"/>
          <w:p>
            <w:pPr>
              <w:spacing w:after="20"/>
              <w:ind w:left="20"/>
              <w:jc w:val="both"/>
            </w:pPr>
            <w:r>
              <w:rPr>
                <w:rFonts w:ascii="Times New Roman"/>
                <w:b w:val="false"/>
                <w:i w:val="false"/>
                <w:color w:val="000000"/>
                <w:sz w:val="20"/>
              </w:rPr>
              <w:t>
2</w:t>
            </w:r>
          </w:p>
          <w:bookmarkEnd w:id="902"/>
        </w:tc>
        <w:tc>
          <w:tcPr>
            <w:tcW w:w="143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049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R.SM.AS.01.001</w:t>
            </w:r>
          </w:p>
        </w:tc>
      </w:tr>
      <w:tr>
        <w:trPr>
          <w:trHeight w:val="30" w:hRule="atLeast"/>
        </w:trPr>
        <w:tc>
          <w:tcPr>
            <w:tcW w:w="371" w:type="dxa"/>
            <w:tcBorders/>
            <w:tcMar>
              <w:top w:w="15" w:type="dxa"/>
              <w:left w:w="15" w:type="dxa"/>
              <w:bottom w:w="15" w:type="dxa"/>
              <w:right w:w="15" w:type="dxa"/>
            </w:tcMar>
            <w:vAlign w:val="center"/>
          </w:tcPr>
          <w:bookmarkStart w:name="z1093" w:id="903"/>
          <w:p>
            <w:pPr>
              <w:spacing w:after="20"/>
              <w:ind w:left="20"/>
              <w:jc w:val="both"/>
            </w:pPr>
            <w:r>
              <w:rPr>
                <w:rFonts w:ascii="Times New Roman"/>
                <w:b w:val="false"/>
                <w:i w:val="false"/>
                <w:color w:val="000000"/>
                <w:sz w:val="20"/>
              </w:rPr>
              <w:t>
3</w:t>
            </w:r>
          </w:p>
          <w:bookmarkEnd w:id="903"/>
        </w:tc>
        <w:tc>
          <w:tcPr>
            <w:tcW w:w="143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1049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71" w:type="dxa"/>
            <w:tcBorders/>
            <w:tcMar>
              <w:top w:w="15" w:type="dxa"/>
              <w:left w:w="15" w:type="dxa"/>
              <w:bottom w:w="15" w:type="dxa"/>
              <w:right w:w="15" w:type="dxa"/>
            </w:tcMar>
            <w:vAlign w:val="center"/>
          </w:tcPr>
          <w:bookmarkStart w:name="z1094" w:id="904"/>
          <w:p>
            <w:pPr>
              <w:spacing w:after="20"/>
              <w:ind w:left="20"/>
              <w:jc w:val="both"/>
            </w:pPr>
            <w:r>
              <w:rPr>
                <w:rFonts w:ascii="Times New Roman"/>
                <w:b w:val="false"/>
                <w:i w:val="false"/>
                <w:color w:val="000000"/>
                <w:sz w:val="20"/>
              </w:rPr>
              <w:t>
4</w:t>
            </w:r>
          </w:p>
          <w:bookmarkEnd w:id="904"/>
        </w:tc>
        <w:tc>
          <w:tcPr>
            <w:tcW w:w="143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1049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сведения о сортах сельскохозяйственных растений</w:t>
            </w:r>
          </w:p>
        </w:tc>
      </w:tr>
      <w:tr>
        <w:trPr>
          <w:trHeight w:val="30" w:hRule="atLeast"/>
        </w:trPr>
        <w:tc>
          <w:tcPr>
            <w:tcW w:w="371" w:type="dxa"/>
            <w:tcBorders/>
            <w:tcMar>
              <w:top w:w="15" w:type="dxa"/>
              <w:left w:w="15" w:type="dxa"/>
              <w:bottom w:w="15" w:type="dxa"/>
              <w:right w:w="15" w:type="dxa"/>
            </w:tcMar>
            <w:vAlign w:val="center"/>
          </w:tcPr>
          <w:bookmarkStart w:name="z1095" w:id="905"/>
          <w:p>
            <w:pPr>
              <w:spacing w:after="20"/>
              <w:ind w:left="20"/>
              <w:jc w:val="both"/>
            </w:pPr>
            <w:r>
              <w:rPr>
                <w:rFonts w:ascii="Times New Roman"/>
                <w:b w:val="false"/>
                <w:i w:val="false"/>
                <w:color w:val="000000"/>
                <w:sz w:val="20"/>
              </w:rPr>
              <w:t>
5</w:t>
            </w:r>
          </w:p>
          <w:bookmarkEnd w:id="905"/>
        </w:tc>
        <w:tc>
          <w:tcPr>
            <w:tcW w:w="143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1049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сортах сельскохозяйственных растений</w:t>
            </w:r>
          </w:p>
        </w:tc>
      </w:tr>
      <w:tr>
        <w:trPr>
          <w:trHeight w:val="30" w:hRule="atLeast"/>
        </w:trPr>
        <w:tc>
          <w:tcPr>
            <w:tcW w:w="371" w:type="dxa"/>
            <w:tcBorders/>
            <w:tcMar>
              <w:top w:w="15" w:type="dxa"/>
              <w:left w:w="15" w:type="dxa"/>
              <w:bottom w:w="15" w:type="dxa"/>
              <w:right w:w="15" w:type="dxa"/>
            </w:tcMar>
            <w:vAlign w:val="center"/>
          </w:tcPr>
          <w:bookmarkStart w:name="z1096" w:id="906"/>
          <w:p>
            <w:pPr>
              <w:spacing w:after="20"/>
              <w:ind w:left="20"/>
              <w:jc w:val="both"/>
            </w:pPr>
            <w:r>
              <w:rPr>
                <w:rFonts w:ascii="Times New Roman"/>
                <w:b w:val="false"/>
                <w:i w:val="false"/>
                <w:color w:val="000000"/>
                <w:sz w:val="20"/>
              </w:rPr>
              <w:t>
6</w:t>
            </w:r>
          </w:p>
          <w:bookmarkEnd w:id="906"/>
        </w:tc>
        <w:tc>
          <w:tcPr>
            <w:tcW w:w="143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049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urn:EEC:R:SM:AS:01: PlantVarietyRegisterDetails:v1.0.0</w:t>
            </w:r>
          </w:p>
        </w:tc>
      </w:tr>
      <w:tr>
        <w:trPr>
          <w:trHeight w:val="30" w:hRule="atLeast"/>
        </w:trPr>
        <w:tc>
          <w:tcPr>
            <w:tcW w:w="371" w:type="dxa"/>
            <w:tcBorders/>
            <w:tcMar>
              <w:top w:w="15" w:type="dxa"/>
              <w:left w:w="15" w:type="dxa"/>
              <w:bottom w:w="15" w:type="dxa"/>
              <w:right w:w="15" w:type="dxa"/>
            </w:tcMar>
            <w:vAlign w:val="center"/>
          </w:tcPr>
          <w:bookmarkStart w:name="z1097" w:id="907"/>
          <w:p>
            <w:pPr>
              <w:spacing w:after="20"/>
              <w:ind w:left="20"/>
              <w:jc w:val="both"/>
            </w:pPr>
            <w:r>
              <w:rPr>
                <w:rFonts w:ascii="Times New Roman"/>
                <w:b w:val="false"/>
                <w:i w:val="false"/>
                <w:color w:val="000000"/>
                <w:sz w:val="20"/>
              </w:rPr>
              <w:t>
7</w:t>
            </w:r>
          </w:p>
          <w:bookmarkEnd w:id="907"/>
        </w:tc>
        <w:tc>
          <w:tcPr>
            <w:tcW w:w="143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1049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PlantVarietyRegisterDetails</w:t>
            </w:r>
          </w:p>
        </w:tc>
      </w:tr>
      <w:tr>
        <w:trPr>
          <w:trHeight w:val="30" w:hRule="atLeast"/>
        </w:trPr>
        <w:tc>
          <w:tcPr>
            <w:tcW w:w="371" w:type="dxa"/>
            <w:tcBorders/>
            <w:tcMar>
              <w:top w:w="15" w:type="dxa"/>
              <w:left w:w="15" w:type="dxa"/>
              <w:bottom w:w="15" w:type="dxa"/>
              <w:right w:w="15" w:type="dxa"/>
            </w:tcMar>
            <w:vAlign w:val="center"/>
          </w:tcPr>
          <w:bookmarkStart w:name="z1098" w:id="908"/>
          <w:p>
            <w:pPr>
              <w:spacing w:after="20"/>
              <w:ind w:left="20"/>
              <w:jc w:val="both"/>
            </w:pPr>
            <w:r>
              <w:rPr>
                <w:rFonts w:ascii="Times New Roman"/>
                <w:b w:val="false"/>
                <w:i w:val="false"/>
                <w:color w:val="000000"/>
                <w:sz w:val="20"/>
              </w:rPr>
              <w:t>
8</w:t>
            </w:r>
          </w:p>
          <w:bookmarkEnd w:id="908"/>
        </w:tc>
        <w:tc>
          <w:tcPr>
            <w:tcW w:w="143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1049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EEC_R_SM_AS_01_PlantVarietyRegisterDetails_v1.0.0.xsd</w:t>
            </w:r>
          </w:p>
        </w:tc>
      </w:tr>
    </w:tbl>
    <w:bookmarkStart w:name="z1099" w:id="909"/>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9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101" w:id="910"/>
    <w:p>
      <w:pPr>
        <w:spacing w:after="0"/>
        <w:ind w:left="0"/>
        <w:jc w:val="left"/>
      </w:pPr>
      <w:r>
        <w:rPr>
          <w:rFonts w:ascii="Times New Roman"/>
          <w:b/>
          <w:i w:val="false"/>
          <w:color w:val="000000"/>
        </w:rPr>
        <w:t xml:space="preserve"> Импортируемые пространства имен</w:t>
      </w:r>
    </w:p>
    <w:bookmarkEnd w:id="9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8"/>
        <w:gridCol w:w="10149"/>
        <w:gridCol w:w="1643"/>
      </w:tblGrid>
      <w:tr>
        <w:trPr>
          <w:trHeight w:val="30"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 w:id="911"/>
          <w:p>
            <w:pPr>
              <w:spacing w:after="20"/>
              <w:ind w:left="20"/>
              <w:jc w:val="both"/>
            </w:pPr>
            <w:r>
              <w:rPr>
                <w:rFonts w:ascii="Times New Roman"/>
                <w:b w:val="false"/>
                <w:i w:val="false"/>
                <w:color w:val="000000"/>
                <w:sz w:val="20"/>
              </w:rPr>
              <w:t>
№ п/п</w:t>
            </w:r>
          </w:p>
          <w:bookmarkEnd w:id="911"/>
        </w:tc>
        <w:tc>
          <w:tcPr>
            <w:tcW w:w="10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 w:id="912"/>
          <w:p>
            <w:pPr>
              <w:spacing w:after="20"/>
              <w:ind w:left="20"/>
              <w:jc w:val="both"/>
            </w:pPr>
            <w:r>
              <w:rPr>
                <w:rFonts w:ascii="Times New Roman"/>
                <w:b w:val="false"/>
                <w:i w:val="false"/>
                <w:color w:val="000000"/>
                <w:sz w:val="20"/>
              </w:rPr>
              <w:t>
1</w:t>
            </w:r>
          </w:p>
          <w:bookmarkEnd w:id="912"/>
        </w:tc>
        <w:tc>
          <w:tcPr>
            <w:tcW w:w="10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 w:id="913"/>
          <w:p>
            <w:pPr>
              <w:spacing w:after="20"/>
              <w:ind w:left="20"/>
              <w:jc w:val="both"/>
            </w:pPr>
            <w:r>
              <w:rPr>
                <w:rFonts w:ascii="Times New Roman"/>
                <w:b w:val="false"/>
                <w:i w:val="false"/>
                <w:color w:val="000000"/>
                <w:sz w:val="20"/>
              </w:rPr>
              <w:t>
1</w:t>
            </w:r>
          </w:p>
          <w:bookmarkEnd w:id="913"/>
        </w:tc>
        <w:tc>
          <w:tcPr>
            <w:tcW w:w="10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 w:id="914"/>
          <w:p>
            <w:pPr>
              <w:spacing w:after="20"/>
              <w:ind w:left="20"/>
              <w:jc w:val="both"/>
            </w:pPr>
            <w:r>
              <w:rPr>
                <w:rFonts w:ascii="Times New Roman"/>
                <w:b w:val="false"/>
                <w:i w:val="false"/>
                <w:color w:val="000000"/>
                <w:sz w:val="20"/>
              </w:rPr>
              <w:t>
2</w:t>
            </w:r>
          </w:p>
          <w:bookmarkEnd w:id="914"/>
        </w:tc>
        <w:tc>
          <w:tcPr>
            <w:tcW w:w="10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urn:EEC:M:SM:ComplexDataObjects:X.X.X</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r>
        <w:trPr>
          <w:trHeight w:val="30"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 w:id="915"/>
          <w:p>
            <w:pPr>
              <w:spacing w:after="20"/>
              <w:ind w:left="20"/>
              <w:jc w:val="both"/>
            </w:pPr>
            <w:r>
              <w:rPr>
                <w:rFonts w:ascii="Times New Roman"/>
                <w:b w:val="false"/>
                <w:i w:val="false"/>
                <w:color w:val="000000"/>
                <w:sz w:val="20"/>
              </w:rPr>
              <w:t>
3</w:t>
            </w:r>
          </w:p>
          <w:bookmarkEnd w:id="915"/>
        </w:tc>
        <w:tc>
          <w:tcPr>
            <w:tcW w:w="10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urn:EEC:M:SM:SimpleDataObjects:vX.X.X</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r>
        <w:trPr>
          <w:trHeight w:val="30"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 w:id="916"/>
          <w:p>
            <w:pPr>
              <w:spacing w:after="20"/>
              <w:ind w:left="20"/>
              <w:jc w:val="both"/>
            </w:pPr>
            <w:r>
              <w:rPr>
                <w:rFonts w:ascii="Times New Roman"/>
                <w:b w:val="false"/>
                <w:i w:val="false"/>
                <w:color w:val="000000"/>
                <w:sz w:val="20"/>
              </w:rPr>
              <w:t>
4</w:t>
            </w:r>
          </w:p>
          <w:bookmarkEnd w:id="916"/>
        </w:tc>
        <w:tc>
          <w:tcPr>
            <w:tcW w:w="10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108" w:id="917"/>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22 мая 2018 г. № 85.</w:t>
      </w:r>
    </w:p>
    <w:bookmarkEnd w:id="917"/>
    <w:bookmarkStart w:name="z1109" w:id="918"/>
    <w:p>
      <w:pPr>
        <w:spacing w:after="0"/>
        <w:ind w:left="0"/>
        <w:jc w:val="both"/>
      </w:pPr>
      <w:r>
        <w:rPr>
          <w:rFonts w:ascii="Times New Roman"/>
          <w:b w:val="false"/>
          <w:i w:val="false"/>
          <w:color w:val="000000"/>
          <w:sz w:val="28"/>
        </w:rPr>
        <w:t>
      18. Реквизитный состав структуры электронного документа (сведений) "Сведения о сортах" (R.SM.AS.01.001) приведен в таблице 10.</w:t>
      </w:r>
    </w:p>
    <w:bookmarkEnd w:id="918"/>
    <w:bookmarkStart w:name="z1110" w:id="919"/>
    <w:p>
      <w:pPr>
        <w:spacing w:after="0"/>
        <w:ind w:left="0"/>
        <w:jc w:val="both"/>
      </w:pPr>
      <w:r>
        <w:rPr>
          <w:rFonts w:ascii="Times New Roman"/>
          <w:b w:val="false"/>
          <w:i w:val="false"/>
          <w:color w:val="000000"/>
          <w:sz w:val="28"/>
        </w:rPr>
        <w:t>
      Таблица 10</w:t>
      </w:r>
    </w:p>
    <w:bookmarkEnd w:id="919"/>
    <w:bookmarkStart w:name="z1111" w:id="920"/>
    <w:p>
      <w:pPr>
        <w:spacing w:after="0"/>
        <w:ind w:left="0"/>
        <w:jc w:val="both"/>
      </w:pPr>
      <w:r>
        <w:rPr>
          <w:rFonts w:ascii="Times New Roman"/>
          <w:b w:val="false"/>
          <w:i w:val="false"/>
          <w:color w:val="000000"/>
          <w:sz w:val="28"/>
        </w:rPr>
        <w:t>
      Реквизитный состав структуры электронного документа (сведений) "Сведения о сортах" (R.SM.AS.01.001)</w:t>
      </w:r>
    </w:p>
    <w:bookmarkEnd w:id="9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
        <w:gridCol w:w="1"/>
        <w:gridCol w:w="1"/>
        <w:gridCol w:w="1"/>
        <w:gridCol w:w="5354"/>
        <w:gridCol w:w="508"/>
        <w:gridCol w:w="2132"/>
        <w:gridCol w:w="8847"/>
        <w:gridCol w:w="50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921"/>
          <w:p>
            <w:pPr>
              <w:spacing w:after="20"/>
              <w:ind w:left="20"/>
              <w:jc w:val="both"/>
            </w:pPr>
            <w:r>
              <w:rPr>
                <w:rFonts w:ascii="Times New Roman"/>
                <w:b w:val="false"/>
                <w:i w:val="false"/>
                <w:color w:val="000000"/>
                <w:sz w:val="20"/>
              </w:rPr>
              <w:t>
Имя реквизита</w:t>
            </w:r>
          </w:p>
          <w:bookmarkEnd w:id="92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 w:id="922"/>
          <w:p>
            <w:pPr>
              <w:spacing w:after="20"/>
              <w:ind w:left="20"/>
              <w:jc w:val="both"/>
            </w:pPr>
            <w:r>
              <w:rPr>
                <w:rFonts w:ascii="Times New Roman"/>
                <w:b w:val="false"/>
                <w:i w:val="false"/>
                <w:color w:val="000000"/>
                <w:sz w:val="20"/>
              </w:rPr>
              <w:t>
1. Заголовок электронного документа (сведений)</w:t>
            </w:r>
            <w:r>
              <w:br/>
            </w:r>
            <w:r>
              <w:rPr>
                <w:rFonts w:ascii="Times New Roman"/>
                <w:b w:val="false"/>
                <w:i w:val="false"/>
                <w:color w:val="000000"/>
                <w:sz w:val="20"/>
              </w:rPr>
              <w:t>
(ccdo:​E​Doc​Header)</w:t>
            </w:r>
          </w:p>
          <w:bookmarkEnd w:id="92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 w:id="923"/>
          <w:p>
            <w:pPr>
              <w:spacing w:after="20"/>
              <w:ind w:left="20"/>
              <w:jc w:val="both"/>
            </w:pPr>
            <w:r>
              <w:rPr>
                <w:rFonts w:ascii="Times New Roman"/>
                <w:b w:val="false"/>
                <w:i w:val="false"/>
                <w:color w:val="000000"/>
                <w:sz w:val="20"/>
              </w:rPr>
              <w:t>
ccdo:​E​Doc​Header​Type (M.CDT.90001)</w:t>
            </w:r>
            <w:r>
              <w:br/>
            </w:r>
            <w:r>
              <w:rPr>
                <w:rFonts w:ascii="Times New Roman"/>
                <w:b w:val="false"/>
                <w:i w:val="false"/>
                <w:color w:val="000000"/>
                <w:sz w:val="20"/>
              </w:rPr>
              <w:t>
Определяется областями значений вложенных элементов</w:t>
            </w:r>
          </w:p>
          <w:bookmarkEnd w:id="92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924"/>
          <w:p>
            <w:pPr>
              <w:spacing w:after="20"/>
              <w:ind w:left="20"/>
              <w:jc w:val="both"/>
            </w:pPr>
            <w:r>
              <w:rPr>
                <w:rFonts w:ascii="Times New Roman"/>
                <w:b w:val="false"/>
                <w:i w:val="false"/>
                <w:color w:val="000000"/>
                <w:sz w:val="20"/>
              </w:rPr>
              <w:t>
1.1. Код сообщения общего процесса</w:t>
            </w:r>
            <w:r>
              <w:br/>
            </w:r>
            <w:r>
              <w:rPr>
                <w:rFonts w:ascii="Times New Roman"/>
                <w:b w:val="false"/>
                <w:i w:val="false"/>
                <w:color w:val="000000"/>
                <w:sz w:val="20"/>
              </w:rPr>
              <w:t>
(csdo:​Inf​Envelope​Code)</w:t>
            </w:r>
          </w:p>
          <w:bookmarkEnd w:id="92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925"/>
          <w:p>
            <w:pPr>
              <w:spacing w:after="20"/>
              <w:ind w:left="20"/>
              <w:jc w:val="both"/>
            </w:pPr>
            <w:r>
              <w:rPr>
                <w:rFonts w:ascii="Times New Roman"/>
                <w:b w:val="false"/>
                <w:i w:val="false"/>
                <w:color w:val="000000"/>
                <w:sz w:val="20"/>
              </w:rPr>
              <w:t>
csdo:​Inf​Envelope​Code​Type (M.SDT.90004)</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r>
              <w:br/>
            </w:r>
            <w:r>
              <w:rPr>
                <w:rFonts w:ascii="Times New Roman"/>
                <w:b w:val="false"/>
                <w:i w:val="false"/>
                <w:color w:val="000000"/>
                <w:sz w:val="20"/>
              </w:rPr>
              <w:t>
Шаблон: P\.[A-Z]{2}\.[0-9]{2}\.MSG\.[0-9]{3}</w:t>
            </w:r>
          </w:p>
          <w:bookmarkEnd w:id="92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 w:id="926"/>
          <w:p>
            <w:pPr>
              <w:spacing w:after="20"/>
              <w:ind w:left="20"/>
              <w:jc w:val="both"/>
            </w:pPr>
            <w:r>
              <w:rPr>
                <w:rFonts w:ascii="Times New Roman"/>
                <w:b w:val="false"/>
                <w:i w:val="false"/>
                <w:color w:val="000000"/>
                <w:sz w:val="20"/>
              </w:rPr>
              <w:t>
1.2. Код электронного документа (сведений)</w:t>
            </w:r>
            <w:r>
              <w:br/>
            </w:r>
            <w:r>
              <w:rPr>
                <w:rFonts w:ascii="Times New Roman"/>
                <w:b w:val="false"/>
                <w:i w:val="false"/>
                <w:color w:val="000000"/>
                <w:sz w:val="20"/>
              </w:rPr>
              <w:t>
(csdo:​E​Doc​Code)</w:t>
            </w:r>
          </w:p>
          <w:bookmarkEnd w:id="92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 w:id="927"/>
          <w:p>
            <w:pPr>
              <w:spacing w:after="20"/>
              <w:ind w:left="20"/>
              <w:jc w:val="both"/>
            </w:pPr>
            <w:r>
              <w:rPr>
                <w:rFonts w:ascii="Times New Roman"/>
                <w:b w:val="false"/>
                <w:i w:val="false"/>
                <w:color w:val="000000"/>
                <w:sz w:val="20"/>
              </w:rPr>
              <w:t>
csdo:​E​Doc​Code​Type (M.SDT.90001)</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r>
              <w:br/>
            </w:r>
            <w:r>
              <w:rPr>
                <w:rFonts w:ascii="Times New Roman"/>
                <w:b w:val="false"/>
                <w:i w:val="false"/>
                <w:color w:val="000000"/>
                <w:sz w:val="20"/>
              </w:rPr>
              <w:t>
Шаблон: R(\.[A-Z]{2}\.[A-Z]{2}\.[0-9]{2})?\.[0-9]{3}</w:t>
            </w:r>
          </w:p>
          <w:bookmarkEnd w:id="92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 w:id="928"/>
          <w:p>
            <w:pPr>
              <w:spacing w:after="20"/>
              <w:ind w:left="20"/>
              <w:jc w:val="both"/>
            </w:pPr>
            <w:r>
              <w:rPr>
                <w:rFonts w:ascii="Times New Roman"/>
                <w:b w:val="false"/>
                <w:i w:val="false"/>
                <w:color w:val="000000"/>
                <w:sz w:val="20"/>
              </w:rPr>
              <w:t>
1.3. Идентификатор электронного документа (сведений)</w:t>
            </w:r>
            <w:r>
              <w:br/>
            </w:r>
            <w:r>
              <w:rPr>
                <w:rFonts w:ascii="Times New Roman"/>
                <w:b w:val="false"/>
                <w:i w:val="false"/>
                <w:color w:val="000000"/>
                <w:sz w:val="20"/>
              </w:rPr>
              <w:t>
(csdo:​E​Doc​Id)</w:t>
            </w:r>
          </w:p>
          <w:bookmarkEnd w:id="92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 w:id="929"/>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Шаблон: [0-9a-fA-F]{8}-[0-9a-fA-F]{4}-[0-9a-fA-F]{4}-[0-9a-fA-F]{4}-[0-9a-fA-F]{12}</w:t>
            </w:r>
          </w:p>
          <w:bookmarkEnd w:id="92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4" w:id="930"/>
          <w:p>
            <w:pPr>
              <w:spacing w:after="20"/>
              <w:ind w:left="20"/>
              <w:jc w:val="both"/>
            </w:pPr>
            <w:r>
              <w:rPr>
                <w:rFonts w:ascii="Times New Roman"/>
                <w:b w:val="false"/>
                <w:i w:val="false"/>
                <w:color w:val="000000"/>
                <w:sz w:val="20"/>
              </w:rPr>
              <w:t>
1.4. Идентификатор исходного электронного документа (сведений)</w:t>
            </w:r>
            <w:r>
              <w:br/>
            </w:r>
            <w:r>
              <w:rPr>
                <w:rFonts w:ascii="Times New Roman"/>
                <w:b w:val="false"/>
                <w:i w:val="false"/>
                <w:color w:val="000000"/>
                <w:sz w:val="20"/>
              </w:rPr>
              <w:t>
(csdo:​E​Doc​Ref​Id)</w:t>
            </w:r>
          </w:p>
          <w:bookmarkEnd w:id="93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 w:id="931"/>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Шаблон: [0-9a-fA-F]{8}-[0-9a-fA-F]{4}-[0-9a-fA-F]{4}-[0-9a-fA-F]{4}-[0-9a-fA-F]{12}</w:t>
            </w:r>
          </w:p>
          <w:bookmarkEnd w:id="93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 w:id="932"/>
          <w:p>
            <w:pPr>
              <w:spacing w:after="20"/>
              <w:ind w:left="20"/>
              <w:jc w:val="both"/>
            </w:pPr>
            <w:r>
              <w:rPr>
                <w:rFonts w:ascii="Times New Roman"/>
                <w:b w:val="false"/>
                <w:i w:val="false"/>
                <w:color w:val="000000"/>
                <w:sz w:val="20"/>
              </w:rPr>
              <w:t>
1.5. Дата и время электронного документа (сведений)</w:t>
            </w:r>
            <w:r>
              <w:br/>
            </w:r>
            <w:r>
              <w:rPr>
                <w:rFonts w:ascii="Times New Roman"/>
                <w:b w:val="false"/>
                <w:i w:val="false"/>
                <w:color w:val="000000"/>
                <w:sz w:val="20"/>
              </w:rPr>
              <w:t>
(csdo:​E​Doc​Date​Time)</w:t>
            </w:r>
          </w:p>
          <w:bookmarkEnd w:id="93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 w:id="933"/>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Обозначение даты и времени в соответствии с ГОСТ ИСО 8601–2001</w:t>
            </w:r>
          </w:p>
          <w:bookmarkEnd w:id="93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 w:id="934"/>
          <w:p>
            <w:pPr>
              <w:spacing w:after="20"/>
              <w:ind w:left="20"/>
              <w:jc w:val="both"/>
            </w:pPr>
            <w:r>
              <w:rPr>
                <w:rFonts w:ascii="Times New Roman"/>
                <w:b w:val="false"/>
                <w:i w:val="false"/>
                <w:color w:val="000000"/>
                <w:sz w:val="20"/>
              </w:rPr>
              <w:t>
1.6. Код языка</w:t>
            </w:r>
            <w:r>
              <w:br/>
            </w:r>
            <w:r>
              <w:rPr>
                <w:rFonts w:ascii="Times New Roman"/>
                <w:b w:val="false"/>
                <w:i w:val="false"/>
                <w:color w:val="000000"/>
                <w:sz w:val="20"/>
              </w:rPr>
              <w:t>
(csdo:​Language​Code)</w:t>
            </w:r>
          </w:p>
          <w:bookmarkEnd w:id="93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 w:id="935"/>
          <w:p>
            <w:pPr>
              <w:spacing w:after="20"/>
              <w:ind w:left="20"/>
              <w:jc w:val="both"/>
            </w:pPr>
            <w:r>
              <w:rPr>
                <w:rFonts w:ascii="Times New Roman"/>
                <w:b w:val="false"/>
                <w:i w:val="false"/>
                <w:color w:val="000000"/>
                <w:sz w:val="20"/>
              </w:rPr>
              <w:t>
csdo:​Language​Code​Type (M.SDT.00051)</w:t>
            </w:r>
            <w:r>
              <w:br/>
            </w: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r>
              <w:br/>
            </w:r>
            <w:r>
              <w:rPr>
                <w:rFonts w:ascii="Times New Roman"/>
                <w:b w:val="false"/>
                <w:i w:val="false"/>
                <w:color w:val="000000"/>
                <w:sz w:val="20"/>
              </w:rPr>
              <w:t>
Шаблон: [a-z]{2}</w:t>
            </w:r>
          </w:p>
          <w:bookmarkEnd w:id="93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 w:id="936"/>
          <w:p>
            <w:pPr>
              <w:spacing w:after="20"/>
              <w:ind w:left="20"/>
              <w:jc w:val="both"/>
            </w:pPr>
            <w:r>
              <w:rPr>
                <w:rFonts w:ascii="Times New Roman"/>
                <w:b w:val="false"/>
                <w:i w:val="false"/>
                <w:color w:val="000000"/>
                <w:sz w:val="20"/>
              </w:rPr>
              <w:t>
2. Сорт</w:t>
            </w:r>
            <w:r>
              <w:br/>
            </w:r>
            <w:r>
              <w:rPr>
                <w:rFonts w:ascii="Times New Roman"/>
                <w:b w:val="false"/>
                <w:i w:val="false"/>
                <w:color w:val="000000"/>
                <w:sz w:val="20"/>
              </w:rPr>
              <w:t>
(smcdo:​Plant​Variety​Details)</w:t>
            </w:r>
          </w:p>
          <w:bookmarkEnd w:id="93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сорте, допущенном (разрешенном, рекомендуемом) к использованию</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M.SM.CDE.00017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 w:id="937"/>
          <w:p>
            <w:pPr>
              <w:spacing w:after="20"/>
              <w:ind w:left="20"/>
              <w:jc w:val="both"/>
            </w:pPr>
            <w:r>
              <w:rPr>
                <w:rFonts w:ascii="Times New Roman"/>
                <w:b w:val="false"/>
                <w:i w:val="false"/>
                <w:color w:val="000000"/>
                <w:sz w:val="20"/>
              </w:rPr>
              <w:t>
smcdo:​Plant​Variety​Details​Type (M.SM.CDT.00002)</w:t>
            </w:r>
            <w:r>
              <w:br/>
            </w:r>
            <w:r>
              <w:rPr>
                <w:rFonts w:ascii="Times New Roman"/>
                <w:b w:val="false"/>
                <w:i w:val="false"/>
                <w:color w:val="000000"/>
                <w:sz w:val="20"/>
              </w:rPr>
              <w:t>
Определяется областями значений вложенных элементов</w:t>
            </w:r>
          </w:p>
          <w:bookmarkEnd w:id="93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 w:id="938"/>
          <w:p>
            <w:pPr>
              <w:spacing w:after="20"/>
              <w:ind w:left="20"/>
              <w:jc w:val="both"/>
            </w:pPr>
            <w:r>
              <w:rPr>
                <w:rFonts w:ascii="Times New Roman"/>
                <w:b w:val="false"/>
                <w:i w:val="false"/>
                <w:color w:val="000000"/>
                <w:sz w:val="20"/>
              </w:rPr>
              <w:t>
2.1. Код страны</w:t>
            </w:r>
            <w:r>
              <w:br/>
            </w:r>
            <w:r>
              <w:rPr>
                <w:rFonts w:ascii="Times New Roman"/>
                <w:b w:val="false"/>
                <w:i w:val="false"/>
                <w:color w:val="000000"/>
                <w:sz w:val="20"/>
              </w:rPr>
              <w:t>
(csdo:​Unified​Country​Code)</w:t>
            </w:r>
          </w:p>
          <w:bookmarkEnd w:id="93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страна, предоставившая запись в общий ресурс</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5" w:id="939"/>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r>
              <w:br/>
            </w:r>
            <w:r>
              <w:rPr>
                <w:rFonts w:ascii="Times New Roman"/>
                <w:b w:val="false"/>
                <w:i w:val="false"/>
                <w:color w:val="000000"/>
                <w:sz w:val="20"/>
              </w:rPr>
              <w:t>
Шаблон: [A-Z]{2}</w:t>
            </w:r>
          </w:p>
          <w:bookmarkEnd w:id="93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 w:id="940"/>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94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 w:id="941"/>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4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 w:id="942"/>
          <w:p>
            <w:pPr>
              <w:spacing w:after="20"/>
              <w:ind w:left="20"/>
              <w:jc w:val="both"/>
            </w:pPr>
            <w:r>
              <w:rPr>
                <w:rFonts w:ascii="Times New Roman"/>
                <w:b w:val="false"/>
                <w:i w:val="false"/>
                <w:color w:val="000000"/>
                <w:sz w:val="20"/>
              </w:rPr>
              <w:t>
2.2. Регистрационный номер сорта в национальном реестре</w:t>
            </w:r>
            <w:r>
              <w:br/>
            </w:r>
            <w:r>
              <w:rPr>
                <w:rFonts w:ascii="Times New Roman"/>
                <w:b w:val="false"/>
                <w:i w:val="false"/>
                <w:color w:val="000000"/>
                <w:sz w:val="20"/>
              </w:rPr>
              <w:t>
(smsdo:​Plant​Variety​Id)</w:t>
            </w:r>
          </w:p>
          <w:bookmarkEnd w:id="94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сорта, присваиваемый уполномоченным органом государства-члена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M.SM.SDE.00033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2" w:id="943"/>
          <w:p>
            <w:pPr>
              <w:spacing w:after="20"/>
              <w:ind w:left="20"/>
              <w:jc w:val="both"/>
            </w:pPr>
            <w:r>
              <w:rPr>
                <w:rFonts w:ascii="Times New Roman"/>
                <w:b w:val="false"/>
                <w:i w:val="false"/>
                <w:color w:val="000000"/>
                <w:sz w:val="20"/>
              </w:rPr>
              <w:t>
csdo:Id40Type (M.SDT.00108)</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w:t>
            </w:r>
          </w:p>
          <w:bookmarkEnd w:id="94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 w:id="944"/>
          <w:p>
            <w:pPr>
              <w:spacing w:after="20"/>
              <w:ind w:left="20"/>
              <w:jc w:val="both"/>
            </w:pPr>
            <w:r>
              <w:rPr>
                <w:rFonts w:ascii="Times New Roman"/>
                <w:b w:val="false"/>
                <w:i w:val="false"/>
                <w:color w:val="000000"/>
                <w:sz w:val="20"/>
              </w:rPr>
              <w:t>
2.3. Наименование сорта</w:t>
            </w:r>
            <w:r>
              <w:br/>
            </w:r>
            <w:r>
              <w:rPr>
                <w:rFonts w:ascii="Times New Roman"/>
                <w:b w:val="false"/>
                <w:i w:val="false"/>
                <w:color w:val="000000"/>
                <w:sz w:val="20"/>
              </w:rPr>
              <w:t>
(smsdo:​Plant​Variety​Name)</w:t>
            </w:r>
          </w:p>
          <w:bookmarkEnd w:id="94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сорта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M.SM.SDE.00040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 w:id="945"/>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94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 w:id="946"/>
          <w:p>
            <w:pPr>
              <w:spacing w:after="20"/>
              <w:ind w:left="20"/>
              <w:jc w:val="both"/>
            </w:pPr>
            <w:r>
              <w:rPr>
                <w:rFonts w:ascii="Times New Roman"/>
                <w:b w:val="false"/>
                <w:i w:val="false"/>
                <w:color w:val="000000"/>
                <w:sz w:val="20"/>
              </w:rPr>
              <w:t>
2.4. Род и вид растения</w:t>
            </w:r>
            <w:r>
              <w:br/>
            </w:r>
            <w:r>
              <w:rPr>
                <w:rFonts w:ascii="Times New Roman"/>
                <w:b w:val="false"/>
                <w:i w:val="false"/>
                <w:color w:val="000000"/>
                <w:sz w:val="20"/>
              </w:rPr>
              <w:t>
(smcdo:​Plant​Species​Details)</w:t>
            </w:r>
          </w:p>
          <w:bookmarkEnd w:id="94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роде и виде растения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M.SM.CDE.00120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 w:id="947"/>
          <w:p>
            <w:pPr>
              <w:spacing w:after="20"/>
              <w:ind w:left="20"/>
              <w:jc w:val="both"/>
            </w:pPr>
            <w:r>
              <w:rPr>
                <w:rFonts w:ascii="Times New Roman"/>
                <w:b w:val="false"/>
                <w:i w:val="false"/>
                <w:color w:val="000000"/>
                <w:sz w:val="20"/>
              </w:rPr>
              <w:t>
smcdo:​Plant​Species​Details​Type (M.SM.CDT.00099)</w:t>
            </w:r>
            <w:r>
              <w:br/>
            </w:r>
            <w:r>
              <w:rPr>
                <w:rFonts w:ascii="Times New Roman"/>
                <w:b w:val="false"/>
                <w:i w:val="false"/>
                <w:color w:val="000000"/>
                <w:sz w:val="20"/>
              </w:rPr>
              <w:t>
Определяется областями значений вложенных элементов</w:t>
            </w:r>
          </w:p>
          <w:bookmarkEnd w:id="94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 w:id="948"/>
          <w:p>
            <w:pPr>
              <w:spacing w:after="20"/>
              <w:ind w:left="20"/>
              <w:jc w:val="both"/>
            </w:pPr>
            <w:r>
              <w:rPr>
                <w:rFonts w:ascii="Times New Roman"/>
                <w:b w:val="false"/>
                <w:i w:val="false"/>
                <w:color w:val="000000"/>
                <w:sz w:val="20"/>
              </w:rPr>
              <w:t>
2.4.1. Код рода и вида растения</w:t>
            </w:r>
            <w:r>
              <w:br/>
            </w:r>
            <w:r>
              <w:rPr>
                <w:rFonts w:ascii="Times New Roman"/>
                <w:b w:val="false"/>
                <w:i w:val="false"/>
                <w:color w:val="000000"/>
                <w:sz w:val="20"/>
              </w:rPr>
              <w:t>
(smsdo:​Plant​Species​Code)</w:t>
            </w:r>
          </w:p>
          <w:bookmarkEnd w:id="94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рода и вида растения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M.SM.SDE.00959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2" w:id="949"/>
          <w:p>
            <w:pPr>
              <w:spacing w:after="20"/>
              <w:ind w:left="20"/>
              <w:jc w:val="both"/>
            </w:pPr>
            <w:r>
              <w:rPr>
                <w:rFonts w:ascii="Times New Roman"/>
                <w:b w:val="false"/>
                <w:i w:val="false"/>
                <w:color w:val="000000"/>
                <w:sz w:val="20"/>
              </w:rPr>
              <w:t>
smsdo:​Plant​Species​Code​Type (M.SM.SDT.00055)</w:t>
            </w:r>
            <w:r>
              <w:br/>
            </w:r>
            <w:r>
              <w:rPr>
                <w:rFonts w:ascii="Times New Roman"/>
                <w:b w:val="false"/>
                <w:i w:val="false"/>
                <w:color w:val="000000"/>
                <w:sz w:val="20"/>
              </w:rPr>
              <w:t>
Значение кода в соответствии с классификатором видов и родов растений</w:t>
            </w:r>
          </w:p>
          <w:bookmarkEnd w:id="94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 w:id="950"/>
          <w:p>
            <w:pPr>
              <w:spacing w:after="20"/>
              <w:ind w:left="20"/>
              <w:jc w:val="both"/>
            </w:pPr>
            <w:r>
              <w:rPr>
                <w:rFonts w:ascii="Times New Roman"/>
                <w:b w:val="false"/>
                <w:i w:val="false"/>
                <w:color w:val="000000"/>
                <w:sz w:val="20"/>
              </w:rPr>
              <w:t>
2.4.2. Название рода растения на русском языке</w:t>
            </w:r>
            <w:r>
              <w:br/>
            </w:r>
            <w:r>
              <w:rPr>
                <w:rFonts w:ascii="Times New Roman"/>
                <w:b w:val="false"/>
                <w:i w:val="false"/>
                <w:color w:val="000000"/>
                <w:sz w:val="20"/>
              </w:rPr>
              <w:t>
(smsdo:​Plant​Genus​Name)</w:t>
            </w:r>
          </w:p>
          <w:bookmarkEnd w:id="95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рода растения на русском языке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M.SM.SDE.00988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 w:id="951"/>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95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 w:id="952"/>
          <w:p>
            <w:pPr>
              <w:spacing w:after="20"/>
              <w:ind w:left="20"/>
              <w:jc w:val="both"/>
            </w:pPr>
            <w:r>
              <w:rPr>
                <w:rFonts w:ascii="Times New Roman"/>
                <w:b w:val="false"/>
                <w:i w:val="false"/>
                <w:color w:val="000000"/>
                <w:sz w:val="20"/>
              </w:rPr>
              <w:t>
2.4.3. Латинское название рода растения</w:t>
            </w:r>
            <w:r>
              <w:br/>
            </w:r>
            <w:r>
              <w:rPr>
                <w:rFonts w:ascii="Times New Roman"/>
                <w:b w:val="false"/>
                <w:i w:val="false"/>
                <w:color w:val="000000"/>
                <w:sz w:val="20"/>
              </w:rPr>
              <w:t>
(smsdo:​Plant​Genus​Latin​Name)</w:t>
            </w:r>
          </w:p>
          <w:bookmarkEnd w:id="95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латинское название рода растения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M.SM.SDE.00976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 w:id="953"/>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95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1" w:id="954"/>
          <w:p>
            <w:pPr>
              <w:spacing w:after="20"/>
              <w:ind w:left="20"/>
              <w:jc w:val="both"/>
            </w:pPr>
            <w:r>
              <w:rPr>
                <w:rFonts w:ascii="Times New Roman"/>
                <w:b w:val="false"/>
                <w:i w:val="false"/>
                <w:color w:val="000000"/>
                <w:sz w:val="20"/>
              </w:rPr>
              <w:t>
2.4.4. Название вида растения на русском языке</w:t>
            </w:r>
            <w:r>
              <w:br/>
            </w:r>
            <w:r>
              <w:rPr>
                <w:rFonts w:ascii="Times New Roman"/>
                <w:b w:val="false"/>
                <w:i w:val="false"/>
                <w:color w:val="000000"/>
                <w:sz w:val="20"/>
              </w:rPr>
              <w:t>
(smsdo:​Plant​Species​Name)</w:t>
            </w:r>
          </w:p>
          <w:bookmarkEnd w:id="95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вида растения на русском языке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M.SM.SDE.00022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 w:id="955"/>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95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5" w:id="956"/>
          <w:p>
            <w:pPr>
              <w:spacing w:after="20"/>
              <w:ind w:left="20"/>
              <w:jc w:val="both"/>
            </w:pPr>
            <w:r>
              <w:rPr>
                <w:rFonts w:ascii="Times New Roman"/>
                <w:b w:val="false"/>
                <w:i w:val="false"/>
                <w:color w:val="000000"/>
                <w:sz w:val="20"/>
              </w:rPr>
              <w:t>
2.4.5. Латинское название вида растения</w:t>
            </w:r>
            <w:r>
              <w:br/>
            </w:r>
            <w:r>
              <w:rPr>
                <w:rFonts w:ascii="Times New Roman"/>
                <w:b w:val="false"/>
                <w:i w:val="false"/>
                <w:color w:val="000000"/>
                <w:sz w:val="20"/>
              </w:rPr>
              <w:t>
(smsdo:​Plant​Species​Latin​Name)</w:t>
            </w:r>
          </w:p>
          <w:bookmarkEnd w:id="95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латинское название вида растения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M.SM.SDE.00986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 w:id="957"/>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95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9" w:id="958"/>
          <w:p>
            <w:pPr>
              <w:spacing w:after="20"/>
              <w:ind w:left="20"/>
              <w:jc w:val="both"/>
            </w:pPr>
            <w:r>
              <w:rPr>
                <w:rFonts w:ascii="Times New Roman"/>
                <w:b w:val="false"/>
                <w:i w:val="false"/>
                <w:color w:val="000000"/>
                <w:sz w:val="20"/>
              </w:rPr>
              <w:t>
2.5. Оригинатор сорта</w:t>
            </w:r>
            <w:r>
              <w:br/>
            </w:r>
            <w:r>
              <w:rPr>
                <w:rFonts w:ascii="Times New Roman"/>
                <w:b w:val="false"/>
                <w:i w:val="false"/>
                <w:color w:val="000000"/>
                <w:sz w:val="20"/>
              </w:rPr>
              <w:t>
(smcdo:​Maintainer​Details)</w:t>
            </w:r>
          </w:p>
          <w:bookmarkEnd w:id="95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или юридическое лицо государства-члена (хозяйствующий субъект), которое создало, вывело, выявило сорт и (или) обеспечивает его сохранение, и данные о котором внесены в национальный реестр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M.SM.CDE.00071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0" w:id="959"/>
          <w:p>
            <w:pPr>
              <w:spacing w:after="20"/>
              <w:ind w:left="20"/>
              <w:jc w:val="both"/>
            </w:pPr>
            <w:r>
              <w:rPr>
                <w:rFonts w:ascii="Times New Roman"/>
                <w:b w:val="false"/>
                <w:i w:val="false"/>
                <w:color w:val="000000"/>
                <w:sz w:val="20"/>
              </w:rPr>
              <w:t>
smcdo:​National​Register​Business​Entity​Details​Type (M.SM.CDT.00416)</w:t>
            </w:r>
            <w:r>
              <w:br/>
            </w:r>
            <w:r>
              <w:rPr>
                <w:rFonts w:ascii="Times New Roman"/>
                <w:b w:val="false"/>
                <w:i w:val="false"/>
                <w:color w:val="000000"/>
                <w:sz w:val="20"/>
              </w:rPr>
              <w:t>
Определяется областями значений вложенных элементов</w:t>
            </w:r>
          </w:p>
          <w:bookmarkEnd w:id="95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 w:id="960"/>
          <w:p>
            <w:pPr>
              <w:spacing w:after="20"/>
              <w:ind w:left="20"/>
              <w:jc w:val="both"/>
            </w:pPr>
            <w:r>
              <w:rPr>
                <w:rFonts w:ascii="Times New Roman"/>
                <w:b w:val="false"/>
                <w:i w:val="false"/>
                <w:color w:val="000000"/>
                <w:sz w:val="20"/>
              </w:rPr>
              <w:t>
2.5.1. Код страны</w:t>
            </w:r>
            <w:r>
              <w:br/>
            </w:r>
            <w:r>
              <w:rPr>
                <w:rFonts w:ascii="Times New Roman"/>
                <w:b w:val="false"/>
                <w:i w:val="false"/>
                <w:color w:val="000000"/>
                <w:sz w:val="20"/>
              </w:rPr>
              <w:t>
(csdo:​Unified​Country​Code)</w:t>
            </w:r>
          </w:p>
          <w:bookmarkEnd w:id="96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 w:id="961"/>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r>
              <w:br/>
            </w:r>
            <w:r>
              <w:rPr>
                <w:rFonts w:ascii="Times New Roman"/>
                <w:b w:val="false"/>
                <w:i w:val="false"/>
                <w:color w:val="000000"/>
                <w:sz w:val="20"/>
              </w:rPr>
              <w:t>
Шаблон: [A-Z]{2}</w:t>
            </w:r>
          </w:p>
          <w:bookmarkEnd w:id="96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 w:id="962"/>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96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963"/>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6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 w:id="964"/>
          <w:p>
            <w:pPr>
              <w:spacing w:after="20"/>
              <w:ind w:left="20"/>
              <w:jc w:val="both"/>
            </w:pPr>
            <w:r>
              <w:rPr>
                <w:rFonts w:ascii="Times New Roman"/>
                <w:b w:val="false"/>
                <w:i w:val="false"/>
                <w:color w:val="000000"/>
                <w:sz w:val="20"/>
              </w:rPr>
              <w:t>
2.5.2. Наименование хозяйствующего субъекта</w:t>
            </w:r>
            <w:r>
              <w:br/>
            </w:r>
            <w:r>
              <w:rPr>
                <w:rFonts w:ascii="Times New Roman"/>
                <w:b w:val="false"/>
                <w:i w:val="false"/>
                <w:color w:val="000000"/>
                <w:sz w:val="20"/>
              </w:rPr>
              <w:t>
(csdo:​Business​Entity​Name)</w:t>
            </w:r>
          </w:p>
          <w:bookmarkEnd w:id="96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 w:id="965"/>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96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 w:id="966"/>
          <w:p>
            <w:pPr>
              <w:spacing w:after="20"/>
              <w:ind w:left="20"/>
              <w:jc w:val="both"/>
            </w:pPr>
            <w:r>
              <w:rPr>
                <w:rFonts w:ascii="Times New Roman"/>
                <w:b w:val="false"/>
                <w:i w:val="false"/>
                <w:color w:val="000000"/>
                <w:sz w:val="20"/>
              </w:rPr>
              <w:t>
2.5.3. Краткое наименование хозяйствующего субъекта</w:t>
            </w:r>
            <w:r>
              <w:br/>
            </w:r>
            <w:r>
              <w:rPr>
                <w:rFonts w:ascii="Times New Roman"/>
                <w:b w:val="false"/>
                <w:i w:val="false"/>
                <w:color w:val="000000"/>
                <w:sz w:val="20"/>
              </w:rPr>
              <w:t>
(csdo:​Business​Entity​Brief​Name)</w:t>
            </w:r>
          </w:p>
          <w:bookmarkEnd w:id="96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 w:id="967"/>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96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 w:id="968"/>
          <w:p>
            <w:pPr>
              <w:spacing w:after="20"/>
              <w:ind w:left="20"/>
              <w:jc w:val="both"/>
            </w:pPr>
            <w:r>
              <w:rPr>
                <w:rFonts w:ascii="Times New Roman"/>
                <w:b w:val="false"/>
                <w:i w:val="false"/>
                <w:color w:val="000000"/>
                <w:sz w:val="20"/>
              </w:rPr>
              <w:t>
2.5.4. Код организационно-правовой формы</w:t>
            </w:r>
            <w:r>
              <w:br/>
            </w:r>
            <w:r>
              <w:rPr>
                <w:rFonts w:ascii="Times New Roman"/>
                <w:b w:val="false"/>
                <w:i w:val="false"/>
                <w:color w:val="000000"/>
                <w:sz w:val="20"/>
              </w:rPr>
              <w:t>
(csdo:​Business​Entity​Type​Code)</w:t>
            </w:r>
          </w:p>
          <w:bookmarkEnd w:id="96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 w:id="969"/>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который определен атрибутом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6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 w:id="970"/>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97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1" w:id="971"/>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7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 w:id="972"/>
          <w:p>
            <w:pPr>
              <w:spacing w:after="20"/>
              <w:ind w:left="20"/>
              <w:jc w:val="both"/>
            </w:pPr>
            <w:r>
              <w:rPr>
                <w:rFonts w:ascii="Times New Roman"/>
                <w:b w:val="false"/>
                <w:i w:val="false"/>
                <w:color w:val="000000"/>
                <w:sz w:val="20"/>
              </w:rPr>
              <w:t>
2.5.5. Наименование организационно-правовой формы</w:t>
            </w:r>
            <w:r>
              <w:br/>
            </w:r>
            <w:r>
              <w:rPr>
                <w:rFonts w:ascii="Times New Roman"/>
                <w:b w:val="false"/>
                <w:i w:val="false"/>
                <w:color w:val="000000"/>
                <w:sz w:val="20"/>
              </w:rPr>
              <w:t>
(csdo:​Business​Entity​Type​Name)</w:t>
            </w:r>
          </w:p>
          <w:bookmarkEnd w:id="97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 w:id="973"/>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97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8" w:id="974"/>
          <w:p>
            <w:pPr>
              <w:spacing w:after="20"/>
              <w:ind w:left="20"/>
              <w:jc w:val="both"/>
            </w:pPr>
            <w:r>
              <w:rPr>
                <w:rFonts w:ascii="Times New Roman"/>
                <w:b w:val="false"/>
                <w:i w:val="false"/>
                <w:color w:val="000000"/>
                <w:sz w:val="20"/>
              </w:rPr>
              <w:t>
2.5.6. Идентификатор хозяйствующего субъекта</w:t>
            </w:r>
            <w:r>
              <w:br/>
            </w:r>
            <w:r>
              <w:rPr>
                <w:rFonts w:ascii="Times New Roman"/>
                <w:b w:val="false"/>
                <w:i w:val="false"/>
                <w:color w:val="000000"/>
                <w:sz w:val="20"/>
              </w:rPr>
              <w:t>
(csdo:​Business​Entity​Id)</w:t>
            </w:r>
          </w:p>
          <w:bookmarkEnd w:id="97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 w:id="975"/>
          <w:p>
            <w:pPr>
              <w:spacing w:after="20"/>
              <w:ind w:left="20"/>
              <w:jc w:val="both"/>
            </w:pPr>
            <w:r>
              <w:rPr>
                <w:rFonts w:ascii="Times New Roman"/>
                <w:b w:val="false"/>
                <w:i w:val="false"/>
                <w:color w:val="000000"/>
                <w:sz w:val="20"/>
              </w:rPr>
              <w:t>
csdo:​Business​Entity​Id​Type (M.SDT.00157)</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7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 w:id="976"/>
          <w:p>
            <w:pPr>
              <w:spacing w:after="20"/>
              <w:ind w:left="20"/>
              <w:jc w:val="both"/>
            </w:pPr>
            <w:r>
              <w:rPr>
                <w:rFonts w:ascii="Times New Roman"/>
                <w:b w:val="false"/>
                <w:i w:val="false"/>
                <w:color w:val="000000"/>
                <w:sz w:val="20"/>
              </w:rPr>
              <w:t>
а) Метод идентификации</w:t>
            </w:r>
            <w:r>
              <w:br/>
            </w:r>
            <w:r>
              <w:rPr>
                <w:rFonts w:ascii="Times New Roman"/>
                <w:b w:val="false"/>
                <w:i w:val="false"/>
                <w:color w:val="000000"/>
                <w:sz w:val="20"/>
              </w:rPr>
              <w:t>
(атрибут kind​Id)</w:t>
            </w:r>
          </w:p>
          <w:bookmarkEnd w:id="97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 w:id="977"/>
          <w:p>
            <w:pPr>
              <w:spacing w:after="20"/>
              <w:ind w:left="20"/>
              <w:jc w:val="both"/>
            </w:pPr>
            <w:r>
              <w:rPr>
                <w:rFonts w:ascii="Times New Roman"/>
                <w:b w:val="false"/>
                <w:i w:val="false"/>
                <w:color w:val="000000"/>
                <w:sz w:val="20"/>
              </w:rPr>
              <w:t>
csdo:​Business​Entity​Id​Kind​Id​Type (M.SDT.00158)</w:t>
            </w:r>
            <w:r>
              <w:br/>
            </w: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7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 w:id="978"/>
          <w:p>
            <w:pPr>
              <w:spacing w:after="20"/>
              <w:ind w:left="20"/>
              <w:jc w:val="both"/>
            </w:pPr>
            <w:r>
              <w:rPr>
                <w:rFonts w:ascii="Times New Roman"/>
                <w:b w:val="false"/>
                <w:i w:val="false"/>
                <w:color w:val="000000"/>
                <w:sz w:val="20"/>
              </w:rPr>
              <w:t>
2.5.7. Уникальный идентификационный таможенный номер</w:t>
            </w:r>
            <w:r>
              <w:br/>
            </w:r>
            <w:r>
              <w:rPr>
                <w:rFonts w:ascii="Times New Roman"/>
                <w:b w:val="false"/>
                <w:i w:val="false"/>
                <w:color w:val="000000"/>
                <w:sz w:val="20"/>
              </w:rPr>
              <w:t>
(csdo:​Unique​Customs​Number​Id)</w:t>
            </w:r>
          </w:p>
          <w:bookmarkEnd w:id="97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7" w:id="979"/>
          <w:p>
            <w:pPr>
              <w:spacing w:after="20"/>
              <w:ind w:left="20"/>
              <w:jc w:val="both"/>
            </w:pPr>
            <w:r>
              <w:rPr>
                <w:rFonts w:ascii="Times New Roman"/>
                <w:b w:val="false"/>
                <w:i w:val="false"/>
                <w:color w:val="000000"/>
                <w:sz w:val="20"/>
              </w:rPr>
              <w:t>
csdo:​Unique​Customs​Number​Id​Type (M.SDT.00089)</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97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 w:id="980"/>
          <w:p>
            <w:pPr>
              <w:spacing w:after="20"/>
              <w:ind w:left="20"/>
              <w:jc w:val="both"/>
            </w:pPr>
            <w:r>
              <w:rPr>
                <w:rFonts w:ascii="Times New Roman"/>
                <w:b w:val="false"/>
                <w:i w:val="false"/>
                <w:color w:val="000000"/>
                <w:sz w:val="20"/>
              </w:rPr>
              <w:t>
2.5.8. Идентификатор налогоплательщика</w:t>
            </w:r>
            <w:r>
              <w:br/>
            </w:r>
            <w:r>
              <w:rPr>
                <w:rFonts w:ascii="Times New Roman"/>
                <w:b w:val="false"/>
                <w:i w:val="false"/>
                <w:color w:val="000000"/>
                <w:sz w:val="20"/>
              </w:rPr>
              <w:t>
(csdo:​Taxpayer​Id)</w:t>
            </w:r>
          </w:p>
          <w:bookmarkEnd w:id="98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 w:id="981"/>
          <w:p>
            <w:pPr>
              <w:spacing w:after="20"/>
              <w:ind w:left="20"/>
              <w:jc w:val="both"/>
            </w:pPr>
            <w:r>
              <w:rPr>
                <w:rFonts w:ascii="Times New Roman"/>
                <w:b w:val="false"/>
                <w:i w:val="false"/>
                <w:color w:val="000000"/>
                <w:sz w:val="20"/>
              </w:rPr>
              <w:t>
csdo:​Taxpayer​Id​Type (M.SDT.00025)</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8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 w:id="982"/>
          <w:p>
            <w:pPr>
              <w:spacing w:after="20"/>
              <w:ind w:left="20"/>
              <w:jc w:val="both"/>
            </w:pPr>
            <w:r>
              <w:rPr>
                <w:rFonts w:ascii="Times New Roman"/>
                <w:b w:val="false"/>
                <w:i w:val="false"/>
                <w:color w:val="000000"/>
                <w:sz w:val="20"/>
              </w:rPr>
              <w:t>
2.5.9. Код причины постановки на учет</w:t>
            </w:r>
            <w:r>
              <w:br/>
            </w:r>
            <w:r>
              <w:rPr>
                <w:rFonts w:ascii="Times New Roman"/>
                <w:b w:val="false"/>
                <w:i w:val="false"/>
                <w:color w:val="000000"/>
                <w:sz w:val="20"/>
              </w:rPr>
              <w:t>
(csdo:​Tax​Registration​Reason​Code)</w:t>
            </w:r>
          </w:p>
          <w:bookmarkEnd w:id="98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 w:id="983"/>
          <w:p>
            <w:pPr>
              <w:spacing w:after="20"/>
              <w:ind w:left="20"/>
              <w:jc w:val="both"/>
            </w:pPr>
            <w:r>
              <w:rPr>
                <w:rFonts w:ascii="Times New Roman"/>
                <w:b w:val="false"/>
                <w:i w:val="false"/>
                <w:color w:val="000000"/>
                <w:sz w:val="20"/>
              </w:rPr>
              <w:t>
csdo:​Tax​Registration​Reason​Code​Type (M.SDT.00030)</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\d{9}</w:t>
            </w:r>
          </w:p>
          <w:bookmarkEnd w:id="98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7" w:id="984"/>
          <w:p>
            <w:pPr>
              <w:spacing w:after="20"/>
              <w:ind w:left="20"/>
              <w:jc w:val="both"/>
            </w:pPr>
            <w:r>
              <w:rPr>
                <w:rFonts w:ascii="Times New Roman"/>
                <w:b w:val="false"/>
                <w:i w:val="false"/>
                <w:color w:val="000000"/>
                <w:sz w:val="20"/>
              </w:rPr>
              <w:t>
2.5.10. Адрес</w:t>
            </w:r>
            <w:r>
              <w:br/>
            </w:r>
            <w:r>
              <w:rPr>
                <w:rFonts w:ascii="Times New Roman"/>
                <w:b w:val="false"/>
                <w:i w:val="false"/>
                <w:color w:val="000000"/>
                <w:sz w:val="20"/>
              </w:rPr>
              <w:t>
(ccdo:​Subject​Address​Details)</w:t>
            </w:r>
          </w:p>
          <w:bookmarkEnd w:id="98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8" w:id="985"/>
          <w:p>
            <w:pPr>
              <w:spacing w:after="20"/>
              <w:ind w:left="20"/>
              <w:jc w:val="both"/>
            </w:pPr>
            <w:r>
              <w:rPr>
                <w:rFonts w:ascii="Times New Roman"/>
                <w:b w:val="false"/>
                <w:i w:val="false"/>
                <w:color w:val="000000"/>
                <w:sz w:val="20"/>
              </w:rPr>
              <w:t>
ccdo:​Subject​Address​Details​Type (M.CDT.00064)</w:t>
            </w:r>
            <w:r>
              <w:br/>
            </w:r>
            <w:r>
              <w:rPr>
                <w:rFonts w:ascii="Times New Roman"/>
                <w:b w:val="false"/>
                <w:i w:val="false"/>
                <w:color w:val="000000"/>
                <w:sz w:val="20"/>
              </w:rPr>
              <w:t>
Определяется областями значений вложенных элементов</w:t>
            </w:r>
          </w:p>
          <w:bookmarkEnd w:id="98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9" w:id="986"/>
          <w:p>
            <w:pPr>
              <w:spacing w:after="20"/>
              <w:ind w:left="20"/>
              <w:jc w:val="both"/>
            </w:pPr>
            <w:r>
              <w:rPr>
                <w:rFonts w:ascii="Times New Roman"/>
                <w:b w:val="false"/>
                <w:i w:val="false"/>
                <w:color w:val="000000"/>
                <w:sz w:val="20"/>
              </w:rPr>
              <w:t>
*.1. Код вида адреса</w:t>
            </w:r>
            <w:r>
              <w:br/>
            </w:r>
            <w:r>
              <w:rPr>
                <w:rFonts w:ascii="Times New Roman"/>
                <w:b w:val="false"/>
                <w:i w:val="false"/>
                <w:color w:val="000000"/>
                <w:sz w:val="20"/>
              </w:rPr>
              <w:t>
(csdo:​Address​Kind​Code)</w:t>
            </w:r>
          </w:p>
          <w:bookmarkEnd w:id="98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0" w:id="987"/>
          <w:p>
            <w:pPr>
              <w:spacing w:after="20"/>
              <w:ind w:left="20"/>
              <w:jc w:val="both"/>
            </w:pPr>
            <w:r>
              <w:rPr>
                <w:rFonts w:ascii="Times New Roman"/>
                <w:b w:val="false"/>
                <w:i w:val="false"/>
                <w:color w:val="000000"/>
                <w:sz w:val="20"/>
              </w:rPr>
              <w:t>
csdo:​Address​Kind​Code​Type (M.SDT.00162)</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видов адресов.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8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3" w:id="988"/>
          <w:p>
            <w:pPr>
              <w:spacing w:after="20"/>
              <w:ind w:left="20"/>
              <w:jc w:val="both"/>
            </w:pPr>
            <w:r>
              <w:rPr>
                <w:rFonts w:ascii="Times New Roman"/>
                <w:b w:val="false"/>
                <w:i w:val="false"/>
                <w:color w:val="000000"/>
                <w:sz w:val="20"/>
              </w:rPr>
              <w:t>
*.2. Код страны</w:t>
            </w:r>
            <w:r>
              <w:br/>
            </w:r>
            <w:r>
              <w:rPr>
                <w:rFonts w:ascii="Times New Roman"/>
                <w:b w:val="false"/>
                <w:i w:val="false"/>
                <w:color w:val="000000"/>
                <w:sz w:val="20"/>
              </w:rPr>
              <w:t>
(csdo:​Unified​Country​Code)</w:t>
            </w:r>
          </w:p>
          <w:bookmarkEnd w:id="98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4" w:id="989"/>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r>
              <w:br/>
            </w:r>
            <w:r>
              <w:rPr>
                <w:rFonts w:ascii="Times New Roman"/>
                <w:b w:val="false"/>
                <w:i w:val="false"/>
                <w:color w:val="000000"/>
                <w:sz w:val="20"/>
              </w:rPr>
              <w:t>
Шаблон: [A-Z]{2}</w:t>
            </w:r>
          </w:p>
          <w:bookmarkEnd w:id="98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6" w:id="990"/>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99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7" w:id="991"/>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9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0" w:id="992"/>
          <w:p>
            <w:pPr>
              <w:spacing w:after="20"/>
              <w:ind w:left="20"/>
              <w:jc w:val="both"/>
            </w:pPr>
            <w:r>
              <w:rPr>
                <w:rFonts w:ascii="Times New Roman"/>
                <w:b w:val="false"/>
                <w:i w:val="false"/>
                <w:color w:val="000000"/>
                <w:sz w:val="20"/>
              </w:rPr>
              <w:t>
*.3. Код территории</w:t>
            </w:r>
            <w:r>
              <w:br/>
            </w:r>
            <w:r>
              <w:rPr>
                <w:rFonts w:ascii="Times New Roman"/>
                <w:b w:val="false"/>
                <w:i w:val="false"/>
                <w:color w:val="000000"/>
                <w:sz w:val="20"/>
              </w:rPr>
              <w:t>
(csdo:​Territory​Code)</w:t>
            </w:r>
          </w:p>
          <w:bookmarkEnd w:id="99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1" w:id="993"/>
          <w:p>
            <w:pPr>
              <w:spacing w:after="20"/>
              <w:ind w:left="20"/>
              <w:jc w:val="both"/>
            </w:pPr>
            <w:r>
              <w:rPr>
                <w:rFonts w:ascii="Times New Roman"/>
                <w:b w:val="false"/>
                <w:i w:val="false"/>
                <w:color w:val="000000"/>
                <w:sz w:val="20"/>
              </w:rPr>
              <w:t>
csdo:​Territory​Code​Type (M.SDT.00031)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99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 w:id="994"/>
          <w:p>
            <w:pPr>
              <w:spacing w:after="20"/>
              <w:ind w:left="20"/>
              <w:jc w:val="both"/>
            </w:pPr>
            <w:r>
              <w:rPr>
                <w:rFonts w:ascii="Times New Roman"/>
                <w:b w:val="false"/>
                <w:i w:val="false"/>
                <w:color w:val="000000"/>
                <w:sz w:val="20"/>
              </w:rPr>
              <w:t>
*.4. Регион</w:t>
            </w:r>
            <w:r>
              <w:br/>
            </w:r>
            <w:r>
              <w:rPr>
                <w:rFonts w:ascii="Times New Roman"/>
                <w:b w:val="false"/>
                <w:i w:val="false"/>
                <w:color w:val="000000"/>
                <w:sz w:val="20"/>
              </w:rPr>
              <w:t>
(csdo:​Region​Name)</w:t>
            </w:r>
          </w:p>
          <w:bookmarkEnd w:id="99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5" w:id="995"/>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99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8" w:id="996"/>
          <w:p>
            <w:pPr>
              <w:spacing w:after="20"/>
              <w:ind w:left="20"/>
              <w:jc w:val="both"/>
            </w:pPr>
            <w:r>
              <w:rPr>
                <w:rFonts w:ascii="Times New Roman"/>
                <w:b w:val="false"/>
                <w:i w:val="false"/>
                <w:color w:val="000000"/>
                <w:sz w:val="20"/>
              </w:rPr>
              <w:t>
*.5. Район</w:t>
            </w:r>
            <w:r>
              <w:br/>
            </w:r>
            <w:r>
              <w:rPr>
                <w:rFonts w:ascii="Times New Roman"/>
                <w:b w:val="false"/>
                <w:i w:val="false"/>
                <w:color w:val="000000"/>
                <w:sz w:val="20"/>
              </w:rPr>
              <w:t>
(csdo:​District​Name)</w:t>
            </w:r>
          </w:p>
          <w:bookmarkEnd w:id="99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9" w:id="997"/>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99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2" w:id="998"/>
          <w:p>
            <w:pPr>
              <w:spacing w:after="20"/>
              <w:ind w:left="20"/>
              <w:jc w:val="both"/>
            </w:pPr>
            <w:r>
              <w:rPr>
                <w:rFonts w:ascii="Times New Roman"/>
                <w:b w:val="false"/>
                <w:i w:val="false"/>
                <w:color w:val="000000"/>
                <w:sz w:val="20"/>
              </w:rPr>
              <w:t>
*.6. Город</w:t>
            </w:r>
            <w:r>
              <w:br/>
            </w:r>
            <w:r>
              <w:rPr>
                <w:rFonts w:ascii="Times New Roman"/>
                <w:b w:val="false"/>
                <w:i w:val="false"/>
                <w:color w:val="000000"/>
                <w:sz w:val="20"/>
              </w:rPr>
              <w:t>
(csdo:​City​Name)</w:t>
            </w:r>
          </w:p>
          <w:bookmarkEnd w:id="99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3" w:id="999"/>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99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6" w:id="1000"/>
          <w:p>
            <w:pPr>
              <w:spacing w:after="20"/>
              <w:ind w:left="20"/>
              <w:jc w:val="both"/>
            </w:pPr>
            <w:r>
              <w:rPr>
                <w:rFonts w:ascii="Times New Roman"/>
                <w:b w:val="false"/>
                <w:i w:val="false"/>
                <w:color w:val="000000"/>
                <w:sz w:val="20"/>
              </w:rPr>
              <w:t>
*.7. Населенный пункт</w:t>
            </w:r>
            <w:r>
              <w:br/>
            </w:r>
            <w:r>
              <w:rPr>
                <w:rFonts w:ascii="Times New Roman"/>
                <w:b w:val="false"/>
                <w:i w:val="false"/>
                <w:color w:val="000000"/>
                <w:sz w:val="20"/>
              </w:rPr>
              <w:t>
(csdo:​Settlement​Name)</w:t>
            </w:r>
          </w:p>
          <w:bookmarkEnd w:id="100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7" w:id="1001"/>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00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0" w:id="1002"/>
          <w:p>
            <w:pPr>
              <w:spacing w:after="20"/>
              <w:ind w:left="20"/>
              <w:jc w:val="both"/>
            </w:pPr>
            <w:r>
              <w:rPr>
                <w:rFonts w:ascii="Times New Roman"/>
                <w:b w:val="false"/>
                <w:i w:val="false"/>
                <w:color w:val="000000"/>
                <w:sz w:val="20"/>
              </w:rPr>
              <w:t>
*.8. Улица</w:t>
            </w:r>
            <w:r>
              <w:br/>
            </w:r>
            <w:r>
              <w:rPr>
                <w:rFonts w:ascii="Times New Roman"/>
                <w:b w:val="false"/>
                <w:i w:val="false"/>
                <w:color w:val="000000"/>
                <w:sz w:val="20"/>
              </w:rPr>
              <w:t>
(csdo:​Street​Name)</w:t>
            </w:r>
          </w:p>
          <w:bookmarkEnd w:id="100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1" w:id="1003"/>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00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4" w:id="1004"/>
          <w:p>
            <w:pPr>
              <w:spacing w:after="20"/>
              <w:ind w:left="20"/>
              <w:jc w:val="both"/>
            </w:pPr>
            <w:r>
              <w:rPr>
                <w:rFonts w:ascii="Times New Roman"/>
                <w:b w:val="false"/>
                <w:i w:val="false"/>
                <w:color w:val="000000"/>
                <w:sz w:val="20"/>
              </w:rPr>
              <w:t>
*.9. Номер дома</w:t>
            </w:r>
            <w:r>
              <w:br/>
            </w:r>
            <w:r>
              <w:rPr>
                <w:rFonts w:ascii="Times New Roman"/>
                <w:b w:val="false"/>
                <w:i w:val="false"/>
                <w:color w:val="000000"/>
                <w:sz w:val="20"/>
              </w:rPr>
              <w:t>
(csdo:​Building​Number​Id)</w:t>
            </w:r>
          </w:p>
          <w:bookmarkEnd w:id="100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5" w:id="1005"/>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00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8" w:id="1006"/>
          <w:p>
            <w:pPr>
              <w:spacing w:after="20"/>
              <w:ind w:left="20"/>
              <w:jc w:val="both"/>
            </w:pPr>
            <w:r>
              <w:rPr>
                <w:rFonts w:ascii="Times New Roman"/>
                <w:b w:val="false"/>
                <w:i w:val="false"/>
                <w:color w:val="000000"/>
                <w:sz w:val="20"/>
              </w:rPr>
              <w:t>
*.10. Номер помещения</w:t>
            </w:r>
            <w:r>
              <w:br/>
            </w:r>
            <w:r>
              <w:rPr>
                <w:rFonts w:ascii="Times New Roman"/>
                <w:b w:val="false"/>
                <w:i w:val="false"/>
                <w:color w:val="000000"/>
                <w:sz w:val="20"/>
              </w:rPr>
              <w:t>
(csdo:​Room​Number​Id)</w:t>
            </w:r>
          </w:p>
          <w:bookmarkEnd w:id="100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9" w:id="1007"/>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0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2" w:id="1008"/>
          <w:p>
            <w:pPr>
              <w:spacing w:after="20"/>
              <w:ind w:left="20"/>
              <w:jc w:val="both"/>
            </w:pPr>
            <w:r>
              <w:rPr>
                <w:rFonts w:ascii="Times New Roman"/>
                <w:b w:val="false"/>
                <w:i w:val="false"/>
                <w:color w:val="000000"/>
                <w:sz w:val="20"/>
              </w:rPr>
              <w:t>
*.11. Почтовый индекс</w:t>
            </w:r>
            <w:r>
              <w:br/>
            </w:r>
            <w:r>
              <w:rPr>
                <w:rFonts w:ascii="Times New Roman"/>
                <w:b w:val="false"/>
                <w:i w:val="false"/>
                <w:color w:val="000000"/>
                <w:sz w:val="20"/>
              </w:rPr>
              <w:t>
(csdo:​Post​Code)</w:t>
            </w:r>
          </w:p>
          <w:bookmarkEnd w:id="100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3" w:id="1009"/>
          <w:p>
            <w:pPr>
              <w:spacing w:after="20"/>
              <w:ind w:left="20"/>
              <w:jc w:val="both"/>
            </w:pPr>
            <w:r>
              <w:rPr>
                <w:rFonts w:ascii="Times New Roman"/>
                <w:b w:val="false"/>
                <w:i w:val="false"/>
                <w:color w:val="000000"/>
                <w:sz w:val="20"/>
              </w:rPr>
              <w:t>
csdo:​Post​Code​Type (M.SDT.00006)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[A-Z0-9][A-Z0-9 -]{1,8}[A-Z0-9]</w:t>
            </w:r>
          </w:p>
          <w:bookmarkEnd w:id="100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5" w:id="1010"/>
          <w:p>
            <w:pPr>
              <w:spacing w:after="20"/>
              <w:ind w:left="20"/>
              <w:jc w:val="both"/>
            </w:pPr>
            <w:r>
              <w:rPr>
                <w:rFonts w:ascii="Times New Roman"/>
                <w:b w:val="false"/>
                <w:i w:val="false"/>
                <w:color w:val="000000"/>
                <w:sz w:val="20"/>
              </w:rPr>
              <w:t>
*.12. Номер абонентского ящика</w:t>
            </w:r>
            <w:r>
              <w:br/>
            </w:r>
            <w:r>
              <w:rPr>
                <w:rFonts w:ascii="Times New Roman"/>
                <w:b w:val="false"/>
                <w:i w:val="false"/>
                <w:color w:val="000000"/>
                <w:sz w:val="20"/>
              </w:rPr>
              <w:t>
(csdo:​Post​Office​Box​Id)</w:t>
            </w:r>
          </w:p>
          <w:bookmarkEnd w:id="101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6" w:id="1011"/>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1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 w:id="1012"/>
          <w:p>
            <w:pPr>
              <w:spacing w:after="20"/>
              <w:ind w:left="20"/>
              <w:jc w:val="both"/>
            </w:pPr>
            <w:r>
              <w:rPr>
                <w:rFonts w:ascii="Times New Roman"/>
                <w:b w:val="false"/>
                <w:i w:val="false"/>
                <w:color w:val="000000"/>
                <w:sz w:val="20"/>
              </w:rPr>
              <w:t>
2.5.11. Контактный реквизит</w:t>
            </w:r>
            <w:r>
              <w:br/>
            </w:r>
            <w:r>
              <w:rPr>
                <w:rFonts w:ascii="Times New Roman"/>
                <w:b w:val="false"/>
                <w:i w:val="false"/>
                <w:color w:val="000000"/>
                <w:sz w:val="20"/>
              </w:rPr>
              <w:t>
(ccdo:​Communication​Details)</w:t>
            </w:r>
          </w:p>
          <w:bookmarkEnd w:id="101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0" w:id="1013"/>
          <w:p>
            <w:pPr>
              <w:spacing w:after="20"/>
              <w:ind w:left="20"/>
              <w:jc w:val="both"/>
            </w:pPr>
            <w:r>
              <w:rPr>
                <w:rFonts w:ascii="Times New Roman"/>
                <w:b w:val="false"/>
                <w:i w:val="false"/>
                <w:color w:val="000000"/>
                <w:sz w:val="20"/>
              </w:rPr>
              <w:t>
ccdo:​Communication​Details​Type (M.CDT.00003)</w:t>
            </w:r>
            <w:r>
              <w:br/>
            </w:r>
            <w:r>
              <w:rPr>
                <w:rFonts w:ascii="Times New Roman"/>
                <w:b w:val="false"/>
                <w:i w:val="false"/>
                <w:color w:val="000000"/>
                <w:sz w:val="20"/>
              </w:rPr>
              <w:t>
Определяется областями значений вложенных элементов</w:t>
            </w:r>
          </w:p>
          <w:bookmarkEnd w:id="101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 w:id="1014"/>
          <w:p>
            <w:pPr>
              <w:spacing w:after="20"/>
              <w:ind w:left="20"/>
              <w:jc w:val="both"/>
            </w:pPr>
            <w:r>
              <w:rPr>
                <w:rFonts w:ascii="Times New Roman"/>
                <w:b w:val="false"/>
                <w:i w:val="false"/>
                <w:color w:val="000000"/>
                <w:sz w:val="20"/>
              </w:rPr>
              <w:t>
*.1. Код вида связи</w:t>
            </w:r>
            <w:r>
              <w:br/>
            </w:r>
            <w:r>
              <w:rPr>
                <w:rFonts w:ascii="Times New Roman"/>
                <w:b w:val="false"/>
                <w:i w:val="false"/>
                <w:color w:val="000000"/>
                <w:sz w:val="20"/>
              </w:rPr>
              <w:t>
(csdo:​Communication​Channel​Code)</w:t>
            </w:r>
          </w:p>
          <w:bookmarkEnd w:id="101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 w:id="1015"/>
          <w:p>
            <w:pPr>
              <w:spacing w:after="20"/>
              <w:ind w:left="20"/>
              <w:jc w:val="both"/>
            </w:pPr>
            <w:r>
              <w:rPr>
                <w:rFonts w:ascii="Times New Roman"/>
                <w:b w:val="false"/>
                <w:i w:val="false"/>
                <w:color w:val="000000"/>
                <w:sz w:val="20"/>
              </w:rPr>
              <w:t>
csdo:​Communication​Channel​Code​V2​Type (M.SDT.00163)</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видов связи.</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1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 w:id="1016"/>
          <w:p>
            <w:pPr>
              <w:spacing w:after="20"/>
              <w:ind w:left="20"/>
              <w:jc w:val="both"/>
            </w:pPr>
            <w:r>
              <w:rPr>
                <w:rFonts w:ascii="Times New Roman"/>
                <w:b w:val="false"/>
                <w:i w:val="false"/>
                <w:color w:val="000000"/>
                <w:sz w:val="20"/>
              </w:rPr>
              <w:t>
*.2. Наименование вида связи</w:t>
            </w:r>
            <w:r>
              <w:br/>
            </w:r>
            <w:r>
              <w:rPr>
                <w:rFonts w:ascii="Times New Roman"/>
                <w:b w:val="false"/>
                <w:i w:val="false"/>
                <w:color w:val="000000"/>
                <w:sz w:val="20"/>
              </w:rPr>
              <w:t>
(csdo:​Communication​Channel​Name)</w:t>
            </w:r>
          </w:p>
          <w:bookmarkEnd w:id="101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 w:id="1017"/>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01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 w:id="1018"/>
          <w:p>
            <w:pPr>
              <w:spacing w:after="20"/>
              <w:ind w:left="20"/>
              <w:jc w:val="both"/>
            </w:pPr>
            <w:r>
              <w:rPr>
                <w:rFonts w:ascii="Times New Roman"/>
                <w:b w:val="false"/>
                <w:i w:val="false"/>
                <w:color w:val="000000"/>
                <w:sz w:val="20"/>
              </w:rPr>
              <w:t>
*.3. Идентификатор канала связи</w:t>
            </w:r>
            <w:r>
              <w:br/>
            </w:r>
            <w:r>
              <w:rPr>
                <w:rFonts w:ascii="Times New Roman"/>
                <w:b w:val="false"/>
                <w:i w:val="false"/>
                <w:color w:val="000000"/>
                <w:sz w:val="20"/>
              </w:rPr>
              <w:t>
(csdo:​Communication​Channel​Id)</w:t>
            </w:r>
          </w:p>
          <w:bookmarkEnd w:id="101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 w:id="1019"/>
          <w:p>
            <w:pPr>
              <w:spacing w:after="20"/>
              <w:ind w:left="20"/>
              <w:jc w:val="both"/>
            </w:pPr>
            <w:r>
              <w:rPr>
                <w:rFonts w:ascii="Times New Roman"/>
                <w:b w:val="false"/>
                <w:i w:val="false"/>
                <w:color w:val="000000"/>
                <w:sz w:val="20"/>
              </w:rPr>
              <w:t>
csdo:​Communication​Channel​Id​Type (M.SDT.00015)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101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3" w:id="1020"/>
          <w:p>
            <w:pPr>
              <w:spacing w:after="20"/>
              <w:ind w:left="20"/>
              <w:jc w:val="both"/>
            </w:pPr>
            <w:r>
              <w:rPr>
                <w:rFonts w:ascii="Times New Roman"/>
                <w:b w:val="false"/>
                <w:i w:val="false"/>
                <w:color w:val="000000"/>
                <w:sz w:val="20"/>
              </w:rPr>
              <w:t>
2.5.12. Регистрационный номер хозяйствующего субъекта в национальном реестре</w:t>
            </w:r>
            <w:r>
              <w:br/>
            </w:r>
            <w:r>
              <w:rPr>
                <w:rFonts w:ascii="Times New Roman"/>
                <w:b w:val="false"/>
                <w:i w:val="false"/>
                <w:color w:val="000000"/>
                <w:sz w:val="20"/>
              </w:rPr>
              <w:t>
(smsdo:​National​Register​Business​Entity​Id)</w:t>
            </w:r>
          </w:p>
          <w:bookmarkEnd w:id="102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хозяйствующего субъекта, присваиваемый уполномоченным органом государства-члена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 w:id="1021"/>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2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 w:id="1022"/>
          <w:p>
            <w:pPr>
              <w:spacing w:after="20"/>
              <w:ind w:left="20"/>
              <w:jc w:val="both"/>
            </w:pPr>
            <w:r>
              <w:rPr>
                <w:rFonts w:ascii="Times New Roman"/>
                <w:b w:val="false"/>
                <w:i w:val="false"/>
                <w:color w:val="000000"/>
                <w:sz w:val="20"/>
              </w:rPr>
              <w:t>
2.6. Заявитель</w:t>
            </w:r>
            <w:r>
              <w:br/>
            </w:r>
            <w:r>
              <w:rPr>
                <w:rFonts w:ascii="Times New Roman"/>
                <w:b w:val="false"/>
                <w:i w:val="false"/>
                <w:color w:val="000000"/>
                <w:sz w:val="20"/>
              </w:rPr>
              <w:t>
(smcdo:​Applicant​Details)</w:t>
            </w:r>
          </w:p>
          <w:bookmarkEnd w:id="102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8" w:id="1023"/>
          <w:p>
            <w:pPr>
              <w:spacing w:after="20"/>
              <w:ind w:left="20"/>
              <w:jc w:val="both"/>
            </w:pPr>
            <w:r>
              <w:rPr>
                <w:rFonts w:ascii="Times New Roman"/>
                <w:b w:val="false"/>
                <w:i w:val="false"/>
                <w:color w:val="000000"/>
                <w:sz w:val="20"/>
              </w:rPr>
              <w:t>
физическое или юридическое лицо (хозяйствующий субъект), подавшее заявку для включения сведений о сорте в национальный реестр</w:t>
            </w:r>
            <w:r>
              <w:br/>
            </w:r>
            <w:r>
              <w:rPr>
                <w:rFonts w:ascii="Times New Roman"/>
                <w:b w:val="false"/>
                <w:i w:val="false"/>
                <w:color w:val="000000"/>
                <w:sz w:val="20"/>
              </w:rPr>
              <w:t>
 </w:t>
            </w:r>
          </w:p>
          <w:bookmarkEnd w:id="1023"/>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M.SM.CDE.00072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9" w:id="1024"/>
          <w:p>
            <w:pPr>
              <w:spacing w:after="20"/>
              <w:ind w:left="20"/>
              <w:jc w:val="both"/>
            </w:pPr>
            <w:r>
              <w:rPr>
                <w:rFonts w:ascii="Times New Roman"/>
                <w:b w:val="false"/>
                <w:i w:val="false"/>
                <w:color w:val="000000"/>
                <w:sz w:val="20"/>
              </w:rPr>
              <w:t>
smcdo:​National​Register​Business​Entity​Details​Type (M.SM.CDT.00416)</w:t>
            </w:r>
            <w:r>
              <w:br/>
            </w:r>
            <w:r>
              <w:rPr>
                <w:rFonts w:ascii="Times New Roman"/>
                <w:b w:val="false"/>
                <w:i w:val="false"/>
                <w:color w:val="000000"/>
                <w:sz w:val="20"/>
              </w:rPr>
              <w:t>
Определяется областями значений вложенных элементов</w:t>
            </w:r>
          </w:p>
          <w:bookmarkEnd w:id="102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 w:id="1025"/>
          <w:p>
            <w:pPr>
              <w:spacing w:after="20"/>
              <w:ind w:left="20"/>
              <w:jc w:val="both"/>
            </w:pPr>
            <w:r>
              <w:rPr>
                <w:rFonts w:ascii="Times New Roman"/>
                <w:b w:val="false"/>
                <w:i w:val="false"/>
                <w:color w:val="000000"/>
                <w:sz w:val="20"/>
              </w:rPr>
              <w:t>
2.6.1. Код страны</w:t>
            </w:r>
            <w:r>
              <w:br/>
            </w:r>
            <w:r>
              <w:rPr>
                <w:rFonts w:ascii="Times New Roman"/>
                <w:b w:val="false"/>
                <w:i w:val="false"/>
                <w:color w:val="000000"/>
                <w:sz w:val="20"/>
              </w:rPr>
              <w:t>
(csdo:​Unified​Country​Code)</w:t>
            </w:r>
          </w:p>
          <w:bookmarkEnd w:id="102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 w:id="1026"/>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r>
              <w:br/>
            </w:r>
            <w:r>
              <w:rPr>
                <w:rFonts w:ascii="Times New Roman"/>
                <w:b w:val="false"/>
                <w:i w:val="false"/>
                <w:color w:val="000000"/>
                <w:sz w:val="20"/>
              </w:rPr>
              <w:t>
Шаблон: [A-Z]{2}</w:t>
            </w:r>
          </w:p>
          <w:bookmarkEnd w:id="102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 w:id="1027"/>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02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4" w:id="1028"/>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2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 w:id="1029"/>
          <w:p>
            <w:pPr>
              <w:spacing w:after="20"/>
              <w:ind w:left="20"/>
              <w:jc w:val="both"/>
            </w:pPr>
            <w:r>
              <w:rPr>
                <w:rFonts w:ascii="Times New Roman"/>
                <w:b w:val="false"/>
                <w:i w:val="false"/>
                <w:color w:val="000000"/>
                <w:sz w:val="20"/>
              </w:rPr>
              <w:t>
2.6.2. Наименование хозяйствующего субъекта</w:t>
            </w:r>
            <w:r>
              <w:br/>
            </w:r>
            <w:r>
              <w:rPr>
                <w:rFonts w:ascii="Times New Roman"/>
                <w:b w:val="false"/>
                <w:i w:val="false"/>
                <w:color w:val="000000"/>
                <w:sz w:val="20"/>
              </w:rPr>
              <w:t>
(csdo:​Business​Entity​Name)</w:t>
            </w:r>
          </w:p>
          <w:bookmarkEnd w:id="102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 w:id="1030"/>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103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 w:id="1031"/>
          <w:p>
            <w:pPr>
              <w:spacing w:after="20"/>
              <w:ind w:left="20"/>
              <w:jc w:val="both"/>
            </w:pPr>
            <w:r>
              <w:rPr>
                <w:rFonts w:ascii="Times New Roman"/>
                <w:b w:val="false"/>
                <w:i w:val="false"/>
                <w:color w:val="000000"/>
                <w:sz w:val="20"/>
              </w:rPr>
              <w:t>
2.6.3. Краткое наименование хозяйствующего субъекта</w:t>
            </w:r>
            <w:r>
              <w:br/>
            </w:r>
            <w:r>
              <w:rPr>
                <w:rFonts w:ascii="Times New Roman"/>
                <w:b w:val="false"/>
                <w:i w:val="false"/>
                <w:color w:val="000000"/>
                <w:sz w:val="20"/>
              </w:rPr>
              <w:t>
(csdo:​Business​Entity​Brief​Name)</w:t>
            </w:r>
          </w:p>
          <w:bookmarkEnd w:id="103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 w:id="1032"/>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03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5" w:id="1033"/>
          <w:p>
            <w:pPr>
              <w:spacing w:after="20"/>
              <w:ind w:left="20"/>
              <w:jc w:val="both"/>
            </w:pPr>
            <w:r>
              <w:rPr>
                <w:rFonts w:ascii="Times New Roman"/>
                <w:b w:val="false"/>
                <w:i w:val="false"/>
                <w:color w:val="000000"/>
                <w:sz w:val="20"/>
              </w:rPr>
              <w:t>
2.6.4. Код организационно-правовой формы</w:t>
            </w:r>
            <w:r>
              <w:br/>
            </w:r>
            <w:r>
              <w:rPr>
                <w:rFonts w:ascii="Times New Roman"/>
                <w:b w:val="false"/>
                <w:i w:val="false"/>
                <w:color w:val="000000"/>
                <w:sz w:val="20"/>
              </w:rPr>
              <w:t>
(csdo:​Business​Entity​Type​Code)</w:t>
            </w:r>
          </w:p>
          <w:bookmarkEnd w:id="103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6" w:id="1034"/>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который определен атрибутом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3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9" w:id="1035"/>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03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 w:id="1036"/>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3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 w:id="1037"/>
          <w:p>
            <w:pPr>
              <w:spacing w:after="20"/>
              <w:ind w:left="20"/>
              <w:jc w:val="both"/>
            </w:pPr>
            <w:r>
              <w:rPr>
                <w:rFonts w:ascii="Times New Roman"/>
                <w:b w:val="false"/>
                <w:i w:val="false"/>
                <w:color w:val="000000"/>
                <w:sz w:val="20"/>
              </w:rPr>
              <w:t>
2.6.5. Наименование организационно-правовой формы</w:t>
            </w:r>
            <w:r>
              <w:br/>
            </w:r>
            <w:r>
              <w:rPr>
                <w:rFonts w:ascii="Times New Roman"/>
                <w:b w:val="false"/>
                <w:i w:val="false"/>
                <w:color w:val="000000"/>
                <w:sz w:val="20"/>
              </w:rPr>
              <w:t>
(csdo:​Business​Entity​Type​Name)</w:t>
            </w:r>
          </w:p>
          <w:bookmarkEnd w:id="103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 w:id="1038"/>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300</w:t>
            </w:r>
            <w:r>
              <w:br/>
            </w:r>
            <w:r>
              <w:rPr>
                <w:rFonts w:ascii="Times New Roman"/>
                <w:b w:val="false"/>
                <w:i w:val="false"/>
                <w:color w:val="000000"/>
                <w:sz w:val="20"/>
              </w:rPr>
              <w:t>
 </w:t>
            </w:r>
          </w:p>
          <w:bookmarkEnd w:id="103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8" w:id="1039"/>
          <w:p>
            <w:pPr>
              <w:spacing w:after="20"/>
              <w:ind w:left="20"/>
              <w:jc w:val="both"/>
            </w:pPr>
            <w:r>
              <w:rPr>
                <w:rFonts w:ascii="Times New Roman"/>
                <w:b w:val="false"/>
                <w:i w:val="false"/>
                <w:color w:val="000000"/>
                <w:sz w:val="20"/>
              </w:rPr>
              <w:t>
2.6.6. Идентификатор хозяйствующего субъекта</w:t>
            </w:r>
            <w:r>
              <w:br/>
            </w:r>
            <w:r>
              <w:rPr>
                <w:rFonts w:ascii="Times New Roman"/>
                <w:b w:val="false"/>
                <w:i w:val="false"/>
                <w:color w:val="000000"/>
                <w:sz w:val="20"/>
              </w:rPr>
              <w:t>
(csdo:​Business​Entity​Id)</w:t>
            </w:r>
          </w:p>
          <w:bookmarkEnd w:id="103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9" w:id="1040"/>
          <w:p>
            <w:pPr>
              <w:spacing w:after="20"/>
              <w:ind w:left="20"/>
              <w:jc w:val="both"/>
            </w:pPr>
            <w:r>
              <w:rPr>
                <w:rFonts w:ascii="Times New Roman"/>
                <w:b w:val="false"/>
                <w:i w:val="false"/>
                <w:color w:val="000000"/>
                <w:sz w:val="20"/>
              </w:rPr>
              <w:t>
csdo:​Business​Entity​Id​Type (M.SDT.00157)</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4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 w:id="1041"/>
          <w:p>
            <w:pPr>
              <w:spacing w:after="20"/>
              <w:ind w:left="20"/>
              <w:jc w:val="both"/>
            </w:pPr>
            <w:r>
              <w:rPr>
                <w:rFonts w:ascii="Times New Roman"/>
                <w:b w:val="false"/>
                <w:i w:val="false"/>
                <w:color w:val="000000"/>
                <w:sz w:val="20"/>
              </w:rPr>
              <w:t>
а) Метод идентификации</w:t>
            </w:r>
            <w:r>
              <w:br/>
            </w:r>
            <w:r>
              <w:rPr>
                <w:rFonts w:ascii="Times New Roman"/>
                <w:b w:val="false"/>
                <w:i w:val="false"/>
                <w:color w:val="000000"/>
                <w:sz w:val="20"/>
              </w:rPr>
              <w:t>
(атрибут kind​Id)</w:t>
            </w:r>
          </w:p>
          <w:bookmarkEnd w:id="104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 w:id="1042"/>
          <w:p>
            <w:pPr>
              <w:spacing w:after="20"/>
              <w:ind w:left="20"/>
              <w:jc w:val="both"/>
            </w:pPr>
            <w:r>
              <w:rPr>
                <w:rFonts w:ascii="Times New Roman"/>
                <w:b w:val="false"/>
                <w:i w:val="false"/>
                <w:color w:val="000000"/>
                <w:sz w:val="20"/>
              </w:rPr>
              <w:t>
csdo:​Business​Entity​Id​Kind​Id​Type (M.SDT.00158)</w:t>
            </w:r>
            <w:r>
              <w:br/>
            </w: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4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 w:id="1043"/>
          <w:p>
            <w:pPr>
              <w:spacing w:after="20"/>
              <w:ind w:left="20"/>
              <w:jc w:val="both"/>
            </w:pPr>
            <w:r>
              <w:rPr>
                <w:rFonts w:ascii="Times New Roman"/>
                <w:b w:val="false"/>
                <w:i w:val="false"/>
                <w:color w:val="000000"/>
                <w:sz w:val="20"/>
              </w:rPr>
              <w:t>
2.6.7. Уникальный идентификационный таможенный номер</w:t>
            </w:r>
            <w:r>
              <w:br/>
            </w:r>
            <w:r>
              <w:rPr>
                <w:rFonts w:ascii="Times New Roman"/>
                <w:b w:val="false"/>
                <w:i w:val="false"/>
                <w:color w:val="000000"/>
                <w:sz w:val="20"/>
              </w:rPr>
              <w:t>
(csdo:​Unique​Customs​Number​Id)</w:t>
            </w:r>
          </w:p>
          <w:bookmarkEnd w:id="104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7" w:id="1044"/>
          <w:p>
            <w:pPr>
              <w:spacing w:after="20"/>
              <w:ind w:left="20"/>
              <w:jc w:val="both"/>
            </w:pPr>
            <w:r>
              <w:rPr>
                <w:rFonts w:ascii="Times New Roman"/>
                <w:b w:val="false"/>
                <w:i w:val="false"/>
                <w:color w:val="000000"/>
                <w:sz w:val="20"/>
              </w:rPr>
              <w:t>
csdo:​Unique​Customs​Number​Id​Type (M.SDT.00089)</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104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0" w:id="1045"/>
          <w:p>
            <w:pPr>
              <w:spacing w:after="20"/>
              <w:ind w:left="20"/>
              <w:jc w:val="both"/>
            </w:pPr>
            <w:r>
              <w:rPr>
                <w:rFonts w:ascii="Times New Roman"/>
                <w:b w:val="false"/>
                <w:i w:val="false"/>
                <w:color w:val="000000"/>
                <w:sz w:val="20"/>
              </w:rPr>
              <w:t>
2.6.8. Идентификатор налогоплательщика</w:t>
            </w:r>
            <w:r>
              <w:br/>
            </w:r>
            <w:r>
              <w:rPr>
                <w:rFonts w:ascii="Times New Roman"/>
                <w:b w:val="false"/>
                <w:i w:val="false"/>
                <w:color w:val="000000"/>
                <w:sz w:val="20"/>
              </w:rPr>
              <w:t>
(csdo:​Taxpayer​Id)</w:t>
            </w:r>
          </w:p>
          <w:bookmarkEnd w:id="104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1" w:id="1046"/>
          <w:p>
            <w:pPr>
              <w:spacing w:after="20"/>
              <w:ind w:left="20"/>
              <w:jc w:val="both"/>
            </w:pPr>
            <w:r>
              <w:rPr>
                <w:rFonts w:ascii="Times New Roman"/>
                <w:b w:val="false"/>
                <w:i w:val="false"/>
                <w:color w:val="000000"/>
                <w:sz w:val="20"/>
              </w:rPr>
              <w:t>
csdo:​Taxpayer​Id​Type (M.SDT.00025)</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20</w:t>
            </w:r>
            <w:r>
              <w:br/>
            </w:r>
            <w:r>
              <w:rPr>
                <w:rFonts w:ascii="Times New Roman"/>
                <w:b w:val="false"/>
                <w:i w:val="false"/>
                <w:color w:val="000000"/>
                <w:sz w:val="20"/>
              </w:rPr>
              <w:t>
 </w:t>
            </w:r>
          </w:p>
          <w:bookmarkEnd w:id="104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5" w:id="1047"/>
          <w:p>
            <w:pPr>
              <w:spacing w:after="20"/>
              <w:ind w:left="20"/>
              <w:jc w:val="both"/>
            </w:pPr>
            <w:r>
              <w:rPr>
                <w:rFonts w:ascii="Times New Roman"/>
                <w:b w:val="false"/>
                <w:i w:val="false"/>
                <w:color w:val="000000"/>
                <w:sz w:val="20"/>
              </w:rPr>
              <w:t>
2.6.9. Код причины постановки на учет</w:t>
            </w:r>
            <w:r>
              <w:br/>
            </w:r>
            <w:r>
              <w:rPr>
                <w:rFonts w:ascii="Times New Roman"/>
                <w:b w:val="false"/>
                <w:i w:val="false"/>
                <w:color w:val="000000"/>
                <w:sz w:val="20"/>
              </w:rPr>
              <w:t>
(csdo:​Tax​Registration​Reason​Code)</w:t>
            </w:r>
          </w:p>
          <w:bookmarkEnd w:id="104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 w:id="1048"/>
          <w:p>
            <w:pPr>
              <w:spacing w:after="20"/>
              <w:ind w:left="20"/>
              <w:jc w:val="both"/>
            </w:pPr>
            <w:r>
              <w:rPr>
                <w:rFonts w:ascii="Times New Roman"/>
                <w:b w:val="false"/>
                <w:i w:val="false"/>
                <w:color w:val="000000"/>
                <w:sz w:val="20"/>
              </w:rPr>
              <w:t>
csdo:​Tax​Registration​Reason​Code​Type (M.SDT.00030)</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\d{9}</w:t>
            </w:r>
          </w:p>
          <w:bookmarkEnd w:id="104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8" w:id="1049"/>
          <w:p>
            <w:pPr>
              <w:spacing w:after="20"/>
              <w:ind w:left="20"/>
              <w:jc w:val="both"/>
            </w:pPr>
            <w:r>
              <w:rPr>
                <w:rFonts w:ascii="Times New Roman"/>
                <w:b w:val="false"/>
                <w:i w:val="false"/>
                <w:color w:val="000000"/>
                <w:sz w:val="20"/>
              </w:rPr>
              <w:t>
2.6.10. Адрес</w:t>
            </w:r>
            <w:r>
              <w:br/>
            </w:r>
            <w:r>
              <w:rPr>
                <w:rFonts w:ascii="Times New Roman"/>
                <w:b w:val="false"/>
                <w:i w:val="false"/>
                <w:color w:val="000000"/>
                <w:sz w:val="20"/>
              </w:rPr>
              <w:t>
(ccdo:​Subject​Address​Details)</w:t>
            </w:r>
          </w:p>
          <w:bookmarkEnd w:id="104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 w:id="1050"/>
          <w:p>
            <w:pPr>
              <w:spacing w:after="20"/>
              <w:ind w:left="20"/>
              <w:jc w:val="both"/>
            </w:pPr>
            <w:r>
              <w:rPr>
                <w:rFonts w:ascii="Times New Roman"/>
                <w:b w:val="false"/>
                <w:i w:val="false"/>
                <w:color w:val="000000"/>
                <w:sz w:val="20"/>
              </w:rPr>
              <w:t>
ccdo:​Subject​Address​Details​Type (M.CDT.00064)</w:t>
            </w:r>
            <w:r>
              <w:br/>
            </w:r>
            <w:r>
              <w:rPr>
                <w:rFonts w:ascii="Times New Roman"/>
                <w:b w:val="false"/>
                <w:i w:val="false"/>
                <w:color w:val="000000"/>
                <w:sz w:val="20"/>
              </w:rPr>
              <w:t>
Определяется областями значений вложенных элементов</w:t>
            </w:r>
          </w:p>
          <w:bookmarkEnd w:id="105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0" w:id="1051"/>
          <w:p>
            <w:pPr>
              <w:spacing w:after="20"/>
              <w:ind w:left="20"/>
              <w:jc w:val="both"/>
            </w:pPr>
            <w:r>
              <w:rPr>
                <w:rFonts w:ascii="Times New Roman"/>
                <w:b w:val="false"/>
                <w:i w:val="false"/>
                <w:color w:val="000000"/>
                <w:sz w:val="20"/>
              </w:rPr>
              <w:t>
*.1. Код вида адреса</w:t>
            </w:r>
            <w:r>
              <w:br/>
            </w:r>
            <w:r>
              <w:rPr>
                <w:rFonts w:ascii="Times New Roman"/>
                <w:b w:val="false"/>
                <w:i w:val="false"/>
                <w:color w:val="000000"/>
                <w:sz w:val="20"/>
              </w:rPr>
              <w:t>
(csdo:​Address​Kind​Code)</w:t>
            </w:r>
          </w:p>
          <w:bookmarkEnd w:id="105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1" w:id="1052"/>
          <w:p>
            <w:pPr>
              <w:spacing w:after="20"/>
              <w:ind w:left="20"/>
              <w:jc w:val="both"/>
            </w:pPr>
            <w:r>
              <w:rPr>
                <w:rFonts w:ascii="Times New Roman"/>
                <w:b w:val="false"/>
                <w:i w:val="false"/>
                <w:color w:val="000000"/>
                <w:sz w:val="20"/>
              </w:rPr>
              <w:t>
csdo:​Address​Kind​Code​Type (M.SDT.00162)</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видов адресов.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5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4" w:id="1053"/>
          <w:p>
            <w:pPr>
              <w:spacing w:after="20"/>
              <w:ind w:left="20"/>
              <w:jc w:val="both"/>
            </w:pPr>
            <w:r>
              <w:rPr>
                <w:rFonts w:ascii="Times New Roman"/>
                <w:b w:val="false"/>
                <w:i w:val="false"/>
                <w:color w:val="000000"/>
                <w:sz w:val="20"/>
              </w:rPr>
              <w:t>
*.2. Код страны</w:t>
            </w:r>
            <w:r>
              <w:br/>
            </w:r>
            <w:r>
              <w:rPr>
                <w:rFonts w:ascii="Times New Roman"/>
                <w:b w:val="false"/>
                <w:i w:val="false"/>
                <w:color w:val="000000"/>
                <w:sz w:val="20"/>
              </w:rPr>
              <w:t>
(csdo:​Unified​Country​Code)</w:t>
            </w:r>
          </w:p>
          <w:bookmarkEnd w:id="105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5" w:id="1054"/>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r>
              <w:br/>
            </w:r>
            <w:r>
              <w:rPr>
                <w:rFonts w:ascii="Times New Roman"/>
                <w:b w:val="false"/>
                <w:i w:val="false"/>
                <w:color w:val="000000"/>
                <w:sz w:val="20"/>
              </w:rPr>
              <w:t>
Шаблон: [A-Z]{2}</w:t>
            </w:r>
          </w:p>
          <w:bookmarkEnd w:id="105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7" w:id="1055"/>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05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8" w:id="1056"/>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5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1" w:id="1057"/>
          <w:p>
            <w:pPr>
              <w:spacing w:after="20"/>
              <w:ind w:left="20"/>
              <w:jc w:val="both"/>
            </w:pPr>
            <w:r>
              <w:rPr>
                <w:rFonts w:ascii="Times New Roman"/>
                <w:b w:val="false"/>
                <w:i w:val="false"/>
                <w:color w:val="000000"/>
                <w:sz w:val="20"/>
              </w:rPr>
              <w:t>
*.3. Код территории</w:t>
            </w:r>
            <w:r>
              <w:br/>
            </w:r>
            <w:r>
              <w:rPr>
                <w:rFonts w:ascii="Times New Roman"/>
                <w:b w:val="false"/>
                <w:i w:val="false"/>
                <w:color w:val="000000"/>
                <w:sz w:val="20"/>
              </w:rPr>
              <w:t>
(csdo:​Territory​Code)</w:t>
            </w:r>
          </w:p>
          <w:bookmarkEnd w:id="105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2" w:id="1058"/>
          <w:p>
            <w:pPr>
              <w:spacing w:after="20"/>
              <w:ind w:left="20"/>
              <w:jc w:val="both"/>
            </w:pPr>
            <w:r>
              <w:rPr>
                <w:rFonts w:ascii="Times New Roman"/>
                <w:b w:val="false"/>
                <w:i w:val="false"/>
                <w:color w:val="000000"/>
                <w:sz w:val="20"/>
              </w:rPr>
              <w:t>
csdo:​Territory​Code​Type (M.SDT.00031)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105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5" w:id="1059"/>
          <w:p>
            <w:pPr>
              <w:spacing w:after="20"/>
              <w:ind w:left="20"/>
              <w:jc w:val="both"/>
            </w:pPr>
            <w:r>
              <w:rPr>
                <w:rFonts w:ascii="Times New Roman"/>
                <w:b w:val="false"/>
                <w:i w:val="false"/>
                <w:color w:val="000000"/>
                <w:sz w:val="20"/>
              </w:rPr>
              <w:t>
*.4. Регион</w:t>
            </w:r>
            <w:r>
              <w:br/>
            </w:r>
            <w:r>
              <w:rPr>
                <w:rFonts w:ascii="Times New Roman"/>
                <w:b w:val="false"/>
                <w:i w:val="false"/>
                <w:color w:val="000000"/>
                <w:sz w:val="20"/>
              </w:rPr>
              <w:t>
(csdo:​Region​Name)</w:t>
            </w:r>
          </w:p>
          <w:bookmarkEnd w:id="105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6" w:id="1060"/>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06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9" w:id="1061"/>
          <w:p>
            <w:pPr>
              <w:spacing w:after="20"/>
              <w:ind w:left="20"/>
              <w:jc w:val="both"/>
            </w:pPr>
            <w:r>
              <w:rPr>
                <w:rFonts w:ascii="Times New Roman"/>
                <w:b w:val="false"/>
                <w:i w:val="false"/>
                <w:color w:val="000000"/>
                <w:sz w:val="20"/>
              </w:rPr>
              <w:t>
*.5. Район</w:t>
            </w:r>
            <w:r>
              <w:br/>
            </w:r>
            <w:r>
              <w:rPr>
                <w:rFonts w:ascii="Times New Roman"/>
                <w:b w:val="false"/>
                <w:i w:val="false"/>
                <w:color w:val="000000"/>
                <w:sz w:val="20"/>
              </w:rPr>
              <w:t>
(csdo:​District​Name)</w:t>
            </w:r>
          </w:p>
          <w:bookmarkEnd w:id="106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0" w:id="1062"/>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06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3" w:id="1063"/>
          <w:p>
            <w:pPr>
              <w:spacing w:after="20"/>
              <w:ind w:left="20"/>
              <w:jc w:val="both"/>
            </w:pPr>
            <w:r>
              <w:rPr>
                <w:rFonts w:ascii="Times New Roman"/>
                <w:b w:val="false"/>
                <w:i w:val="false"/>
                <w:color w:val="000000"/>
                <w:sz w:val="20"/>
              </w:rPr>
              <w:t>
*.6. Город</w:t>
            </w:r>
            <w:r>
              <w:br/>
            </w:r>
            <w:r>
              <w:rPr>
                <w:rFonts w:ascii="Times New Roman"/>
                <w:b w:val="false"/>
                <w:i w:val="false"/>
                <w:color w:val="000000"/>
                <w:sz w:val="20"/>
              </w:rPr>
              <w:t>
(csdo:​City​Name)</w:t>
            </w:r>
          </w:p>
          <w:bookmarkEnd w:id="106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4" w:id="1064"/>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06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7" w:id="1065"/>
          <w:p>
            <w:pPr>
              <w:spacing w:after="20"/>
              <w:ind w:left="20"/>
              <w:jc w:val="both"/>
            </w:pPr>
            <w:r>
              <w:rPr>
                <w:rFonts w:ascii="Times New Roman"/>
                <w:b w:val="false"/>
                <w:i w:val="false"/>
                <w:color w:val="000000"/>
                <w:sz w:val="20"/>
              </w:rPr>
              <w:t>
*.7. Населенный пункт</w:t>
            </w:r>
            <w:r>
              <w:br/>
            </w:r>
            <w:r>
              <w:rPr>
                <w:rFonts w:ascii="Times New Roman"/>
                <w:b w:val="false"/>
                <w:i w:val="false"/>
                <w:color w:val="000000"/>
                <w:sz w:val="20"/>
              </w:rPr>
              <w:t>
(csdo:​Settlement​Name)</w:t>
            </w:r>
          </w:p>
          <w:bookmarkEnd w:id="106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8" w:id="1066"/>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06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1" w:id="1067"/>
          <w:p>
            <w:pPr>
              <w:spacing w:after="20"/>
              <w:ind w:left="20"/>
              <w:jc w:val="both"/>
            </w:pPr>
            <w:r>
              <w:rPr>
                <w:rFonts w:ascii="Times New Roman"/>
                <w:b w:val="false"/>
                <w:i w:val="false"/>
                <w:color w:val="000000"/>
                <w:sz w:val="20"/>
              </w:rPr>
              <w:t>
*.8. Улица</w:t>
            </w:r>
            <w:r>
              <w:br/>
            </w:r>
            <w:r>
              <w:rPr>
                <w:rFonts w:ascii="Times New Roman"/>
                <w:b w:val="false"/>
                <w:i w:val="false"/>
                <w:color w:val="000000"/>
                <w:sz w:val="20"/>
              </w:rPr>
              <w:t>
(csdo:​Street​Name)</w:t>
            </w:r>
          </w:p>
          <w:bookmarkEnd w:id="106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2" w:id="1068"/>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06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5" w:id="1069"/>
          <w:p>
            <w:pPr>
              <w:spacing w:after="20"/>
              <w:ind w:left="20"/>
              <w:jc w:val="both"/>
            </w:pPr>
            <w:r>
              <w:rPr>
                <w:rFonts w:ascii="Times New Roman"/>
                <w:b w:val="false"/>
                <w:i w:val="false"/>
                <w:color w:val="000000"/>
                <w:sz w:val="20"/>
              </w:rPr>
              <w:t>
*.9. Номер дома</w:t>
            </w:r>
            <w:r>
              <w:br/>
            </w:r>
            <w:r>
              <w:rPr>
                <w:rFonts w:ascii="Times New Roman"/>
                <w:b w:val="false"/>
                <w:i w:val="false"/>
                <w:color w:val="000000"/>
                <w:sz w:val="20"/>
              </w:rPr>
              <w:t>
(csdo:​Building​Number​Id)</w:t>
            </w:r>
          </w:p>
          <w:bookmarkEnd w:id="106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6" w:id="1070"/>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07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9" w:id="1071"/>
          <w:p>
            <w:pPr>
              <w:spacing w:after="20"/>
              <w:ind w:left="20"/>
              <w:jc w:val="both"/>
            </w:pPr>
            <w:r>
              <w:rPr>
                <w:rFonts w:ascii="Times New Roman"/>
                <w:b w:val="false"/>
                <w:i w:val="false"/>
                <w:color w:val="000000"/>
                <w:sz w:val="20"/>
              </w:rPr>
              <w:t>
*.10. Номер помещения</w:t>
            </w:r>
            <w:r>
              <w:br/>
            </w:r>
            <w:r>
              <w:rPr>
                <w:rFonts w:ascii="Times New Roman"/>
                <w:b w:val="false"/>
                <w:i w:val="false"/>
                <w:color w:val="000000"/>
                <w:sz w:val="20"/>
              </w:rPr>
              <w:t>
(csdo:​Room​Number​Id)</w:t>
            </w:r>
          </w:p>
          <w:bookmarkEnd w:id="107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0" w:id="1072"/>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20</w:t>
            </w:r>
            <w:r>
              <w:br/>
            </w:r>
            <w:r>
              <w:rPr>
                <w:rFonts w:ascii="Times New Roman"/>
                <w:b w:val="false"/>
                <w:i w:val="false"/>
                <w:color w:val="000000"/>
                <w:sz w:val="20"/>
              </w:rPr>
              <w:t>
 </w:t>
            </w:r>
          </w:p>
          <w:bookmarkEnd w:id="107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4" w:id="1073"/>
          <w:p>
            <w:pPr>
              <w:spacing w:after="20"/>
              <w:ind w:left="20"/>
              <w:jc w:val="both"/>
            </w:pPr>
            <w:r>
              <w:rPr>
                <w:rFonts w:ascii="Times New Roman"/>
                <w:b w:val="false"/>
                <w:i w:val="false"/>
                <w:color w:val="000000"/>
                <w:sz w:val="20"/>
              </w:rPr>
              <w:t>
*.11. Почтовый индекс</w:t>
            </w:r>
            <w:r>
              <w:br/>
            </w:r>
            <w:r>
              <w:rPr>
                <w:rFonts w:ascii="Times New Roman"/>
                <w:b w:val="false"/>
                <w:i w:val="false"/>
                <w:color w:val="000000"/>
                <w:sz w:val="20"/>
              </w:rPr>
              <w:t>
(csdo:​Post​Code)</w:t>
            </w:r>
          </w:p>
          <w:bookmarkEnd w:id="107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5" w:id="1074"/>
          <w:p>
            <w:pPr>
              <w:spacing w:after="20"/>
              <w:ind w:left="20"/>
              <w:jc w:val="both"/>
            </w:pPr>
            <w:r>
              <w:rPr>
                <w:rFonts w:ascii="Times New Roman"/>
                <w:b w:val="false"/>
                <w:i w:val="false"/>
                <w:color w:val="000000"/>
                <w:sz w:val="20"/>
              </w:rPr>
              <w:t>
csdo:​Post​Code​Type (M.SDT.00006)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[A-Z0-9][A-Z0-9 -]{1,8}[A-Z0-9]</w:t>
            </w:r>
          </w:p>
          <w:bookmarkEnd w:id="107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7" w:id="1075"/>
          <w:p>
            <w:pPr>
              <w:spacing w:after="20"/>
              <w:ind w:left="20"/>
              <w:jc w:val="both"/>
            </w:pPr>
            <w:r>
              <w:rPr>
                <w:rFonts w:ascii="Times New Roman"/>
                <w:b w:val="false"/>
                <w:i w:val="false"/>
                <w:color w:val="000000"/>
                <w:sz w:val="20"/>
              </w:rPr>
              <w:t>
*.12. Номер абонентского ящика</w:t>
            </w:r>
            <w:r>
              <w:br/>
            </w:r>
            <w:r>
              <w:rPr>
                <w:rFonts w:ascii="Times New Roman"/>
                <w:b w:val="false"/>
                <w:i w:val="false"/>
                <w:color w:val="000000"/>
                <w:sz w:val="20"/>
              </w:rPr>
              <w:t>
(csdo:​Post​Office​Box​Id)</w:t>
            </w:r>
          </w:p>
          <w:bookmarkEnd w:id="107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8" w:id="1076"/>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7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1" w:id="1077"/>
          <w:p>
            <w:pPr>
              <w:spacing w:after="20"/>
              <w:ind w:left="20"/>
              <w:jc w:val="both"/>
            </w:pPr>
            <w:r>
              <w:rPr>
                <w:rFonts w:ascii="Times New Roman"/>
                <w:b w:val="false"/>
                <w:i w:val="false"/>
                <w:color w:val="000000"/>
                <w:sz w:val="20"/>
              </w:rPr>
              <w:t>
2.6.11. Контактный реквизит</w:t>
            </w:r>
            <w:r>
              <w:br/>
            </w:r>
            <w:r>
              <w:rPr>
                <w:rFonts w:ascii="Times New Roman"/>
                <w:b w:val="false"/>
                <w:i w:val="false"/>
                <w:color w:val="000000"/>
                <w:sz w:val="20"/>
              </w:rPr>
              <w:t>
(ccdo:​Communication​Details)</w:t>
            </w:r>
          </w:p>
          <w:bookmarkEnd w:id="107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2" w:id="1078"/>
          <w:p>
            <w:pPr>
              <w:spacing w:after="20"/>
              <w:ind w:left="20"/>
              <w:jc w:val="both"/>
            </w:pPr>
            <w:r>
              <w:rPr>
                <w:rFonts w:ascii="Times New Roman"/>
                <w:b w:val="false"/>
                <w:i w:val="false"/>
                <w:color w:val="000000"/>
                <w:sz w:val="20"/>
              </w:rPr>
              <w:t>
ccdo:​Communication​Details​Type (M.CDT.00003)</w:t>
            </w:r>
            <w:r>
              <w:br/>
            </w:r>
            <w:r>
              <w:rPr>
                <w:rFonts w:ascii="Times New Roman"/>
                <w:b w:val="false"/>
                <w:i w:val="false"/>
                <w:color w:val="000000"/>
                <w:sz w:val="20"/>
              </w:rPr>
              <w:t>
Определяется областями значений вложенных элементов</w:t>
            </w:r>
          </w:p>
          <w:bookmarkEnd w:id="107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3" w:id="1079"/>
          <w:p>
            <w:pPr>
              <w:spacing w:after="20"/>
              <w:ind w:left="20"/>
              <w:jc w:val="both"/>
            </w:pPr>
            <w:r>
              <w:rPr>
                <w:rFonts w:ascii="Times New Roman"/>
                <w:b w:val="false"/>
                <w:i w:val="false"/>
                <w:color w:val="000000"/>
                <w:sz w:val="20"/>
              </w:rPr>
              <w:t>
*.1. Код вида связи</w:t>
            </w:r>
            <w:r>
              <w:br/>
            </w:r>
            <w:r>
              <w:rPr>
                <w:rFonts w:ascii="Times New Roman"/>
                <w:b w:val="false"/>
                <w:i w:val="false"/>
                <w:color w:val="000000"/>
                <w:sz w:val="20"/>
              </w:rPr>
              <w:t>
(csdo:​Communication​Channel​Code)</w:t>
            </w:r>
          </w:p>
          <w:bookmarkEnd w:id="107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4" w:id="1080"/>
          <w:p>
            <w:pPr>
              <w:spacing w:after="20"/>
              <w:ind w:left="20"/>
              <w:jc w:val="both"/>
            </w:pPr>
            <w:r>
              <w:rPr>
                <w:rFonts w:ascii="Times New Roman"/>
                <w:b w:val="false"/>
                <w:i w:val="false"/>
                <w:color w:val="000000"/>
                <w:sz w:val="20"/>
              </w:rPr>
              <w:t>
csdo:​Communication​Channel​Code​V2​Type (M.SDT.00163)</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видов связи.</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8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7" w:id="1081"/>
          <w:p>
            <w:pPr>
              <w:spacing w:after="20"/>
              <w:ind w:left="20"/>
              <w:jc w:val="both"/>
            </w:pPr>
            <w:r>
              <w:rPr>
                <w:rFonts w:ascii="Times New Roman"/>
                <w:b w:val="false"/>
                <w:i w:val="false"/>
                <w:color w:val="000000"/>
                <w:sz w:val="20"/>
              </w:rPr>
              <w:t>
*.2. Наименование вида связи</w:t>
            </w:r>
            <w:r>
              <w:br/>
            </w:r>
            <w:r>
              <w:rPr>
                <w:rFonts w:ascii="Times New Roman"/>
                <w:b w:val="false"/>
                <w:i w:val="false"/>
                <w:color w:val="000000"/>
                <w:sz w:val="20"/>
              </w:rPr>
              <w:t>
(csdo:​Communication​Channel​Name)</w:t>
            </w:r>
          </w:p>
          <w:bookmarkEnd w:id="108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8" w:id="1082"/>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08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1" w:id="1083"/>
          <w:p>
            <w:pPr>
              <w:spacing w:after="20"/>
              <w:ind w:left="20"/>
              <w:jc w:val="both"/>
            </w:pPr>
            <w:r>
              <w:rPr>
                <w:rFonts w:ascii="Times New Roman"/>
                <w:b w:val="false"/>
                <w:i w:val="false"/>
                <w:color w:val="000000"/>
                <w:sz w:val="20"/>
              </w:rPr>
              <w:t>
*.3. Идентификатор канала связи</w:t>
            </w:r>
            <w:r>
              <w:br/>
            </w:r>
            <w:r>
              <w:rPr>
                <w:rFonts w:ascii="Times New Roman"/>
                <w:b w:val="false"/>
                <w:i w:val="false"/>
                <w:color w:val="000000"/>
                <w:sz w:val="20"/>
              </w:rPr>
              <w:t>
(csdo:​Communication​Channel​Id)</w:t>
            </w:r>
          </w:p>
          <w:bookmarkEnd w:id="108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2" w:id="1084"/>
          <w:p>
            <w:pPr>
              <w:spacing w:after="20"/>
              <w:ind w:left="20"/>
              <w:jc w:val="both"/>
            </w:pPr>
            <w:r>
              <w:rPr>
                <w:rFonts w:ascii="Times New Roman"/>
                <w:b w:val="false"/>
                <w:i w:val="false"/>
                <w:color w:val="000000"/>
                <w:sz w:val="20"/>
              </w:rPr>
              <w:t>
csdo:​Communication​Channel​Id​Type (M.SDT.00015)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108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5" w:id="1085"/>
          <w:p>
            <w:pPr>
              <w:spacing w:after="20"/>
              <w:ind w:left="20"/>
              <w:jc w:val="both"/>
            </w:pPr>
            <w:r>
              <w:rPr>
                <w:rFonts w:ascii="Times New Roman"/>
                <w:b w:val="false"/>
                <w:i w:val="false"/>
                <w:color w:val="000000"/>
                <w:sz w:val="20"/>
              </w:rPr>
              <w:t>
2.6.12. Регистрационный номер хозяйствующего субъекта в национальном реестре</w:t>
            </w:r>
            <w:r>
              <w:br/>
            </w:r>
            <w:r>
              <w:rPr>
                <w:rFonts w:ascii="Times New Roman"/>
                <w:b w:val="false"/>
                <w:i w:val="false"/>
                <w:color w:val="000000"/>
                <w:sz w:val="20"/>
              </w:rPr>
              <w:t>
(smsdo:​National​Register​Business​Entity​Id)</w:t>
            </w:r>
          </w:p>
          <w:bookmarkEnd w:id="108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хозяйствующего субъекта, присваиваемый уполномоченным органом государства-члена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6" w:id="1086"/>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8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9" w:id="1087"/>
          <w:p>
            <w:pPr>
              <w:spacing w:after="20"/>
              <w:ind w:left="20"/>
              <w:jc w:val="both"/>
            </w:pPr>
            <w:r>
              <w:rPr>
                <w:rFonts w:ascii="Times New Roman"/>
                <w:b w:val="false"/>
                <w:i w:val="false"/>
                <w:color w:val="000000"/>
                <w:sz w:val="20"/>
              </w:rPr>
              <w:t>
2.7. Сведения о зоне допуска или световой зоне</w:t>
            </w:r>
            <w:r>
              <w:br/>
            </w:r>
            <w:r>
              <w:rPr>
                <w:rFonts w:ascii="Times New Roman"/>
                <w:b w:val="false"/>
                <w:i w:val="false"/>
                <w:color w:val="000000"/>
                <w:sz w:val="20"/>
              </w:rPr>
              <w:t>
(smcdo:​Allowance​Area​Details)</w:t>
            </w:r>
          </w:p>
          <w:bookmarkEnd w:id="108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части территории государства-члена, на которой сорт допущен (разрешен, рекомендован) к использованию и которая указана в национальном реестре (далее – зона допуска), или о части территории государства-члена, характеризующейся определенной величиной притока естественной фотосинтетически активной радиации и указанной в национальном реестре (далее – световая зона)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M.SM.CDE.00158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0" w:id="1088"/>
          <w:p>
            <w:pPr>
              <w:spacing w:after="20"/>
              <w:ind w:left="20"/>
              <w:jc w:val="both"/>
            </w:pPr>
            <w:r>
              <w:rPr>
                <w:rFonts w:ascii="Times New Roman"/>
                <w:b w:val="false"/>
                <w:i w:val="false"/>
                <w:color w:val="000000"/>
                <w:sz w:val="20"/>
              </w:rPr>
              <w:t>
smcdo:​Allowance​Area​Details​Type (M.SM.CDT.00133)</w:t>
            </w:r>
            <w:r>
              <w:br/>
            </w:r>
            <w:r>
              <w:rPr>
                <w:rFonts w:ascii="Times New Roman"/>
                <w:b w:val="false"/>
                <w:i w:val="false"/>
                <w:color w:val="000000"/>
                <w:sz w:val="20"/>
              </w:rPr>
              <w:t>
Определяется областями значений вложенных элементов</w:t>
            </w:r>
          </w:p>
          <w:bookmarkEnd w:id="108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1" w:id="1089"/>
          <w:p>
            <w:pPr>
              <w:spacing w:after="20"/>
              <w:ind w:left="20"/>
              <w:jc w:val="both"/>
            </w:pPr>
            <w:r>
              <w:rPr>
                <w:rFonts w:ascii="Times New Roman"/>
                <w:b w:val="false"/>
                <w:i w:val="false"/>
                <w:color w:val="000000"/>
                <w:sz w:val="20"/>
              </w:rPr>
              <w:t>
2.7.1. Код зоны допуска или световой зоны</w:t>
            </w:r>
            <w:r>
              <w:br/>
            </w:r>
            <w:r>
              <w:rPr>
                <w:rFonts w:ascii="Times New Roman"/>
                <w:b w:val="false"/>
                <w:i w:val="false"/>
                <w:color w:val="000000"/>
                <w:sz w:val="20"/>
              </w:rPr>
              <w:t>
(smsdo:​Allowance​Area​Code)</w:t>
            </w:r>
          </w:p>
          <w:bookmarkEnd w:id="108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зоны допуска или световой зоны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2" w:id="1090"/>
          <w:p>
            <w:pPr>
              <w:spacing w:after="20"/>
              <w:ind w:left="20"/>
              <w:jc w:val="both"/>
            </w:pPr>
            <w:r>
              <w:rPr>
                <w:rFonts w:ascii="Times New Roman"/>
                <w:b w:val="false"/>
                <w:i w:val="false"/>
                <w:color w:val="000000"/>
                <w:sz w:val="20"/>
              </w:rPr>
              <w:t>
smsdo:​Allowance​Area​Code​Type (M.SM.SDT.00405)</w:t>
            </w:r>
            <w:r>
              <w:br/>
            </w:r>
            <w:r>
              <w:rPr>
                <w:rFonts w:ascii="Times New Roman"/>
                <w:b w:val="false"/>
                <w:i w:val="false"/>
                <w:color w:val="000000"/>
                <w:sz w:val="20"/>
              </w:rPr>
              <w:t>
Значение кода в соответствии со справочником зон допуска и световых зон</w:t>
            </w:r>
          </w:p>
          <w:bookmarkEnd w:id="109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3" w:id="1091"/>
          <w:p>
            <w:pPr>
              <w:spacing w:after="20"/>
              <w:ind w:left="20"/>
              <w:jc w:val="both"/>
            </w:pPr>
            <w:r>
              <w:rPr>
                <w:rFonts w:ascii="Times New Roman"/>
                <w:b w:val="false"/>
                <w:i w:val="false"/>
                <w:color w:val="000000"/>
                <w:sz w:val="20"/>
              </w:rPr>
              <w:t>
2.7.2. Наименование зоны допуска или световой зоны</w:t>
            </w:r>
            <w:r>
              <w:br/>
            </w:r>
            <w:r>
              <w:rPr>
                <w:rFonts w:ascii="Times New Roman"/>
                <w:b w:val="false"/>
                <w:i w:val="false"/>
                <w:color w:val="000000"/>
                <w:sz w:val="20"/>
              </w:rPr>
              <w:t>
(smsdo:​Allowance​Area​Name)</w:t>
            </w:r>
          </w:p>
          <w:bookmarkEnd w:id="109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зоны допуска или световой зоны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M.SM.SDE.00413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4" w:id="1092"/>
          <w:p>
            <w:pPr>
              <w:spacing w:after="20"/>
              <w:ind w:left="20"/>
              <w:jc w:val="both"/>
            </w:pPr>
            <w:r>
              <w:rPr>
                <w:rFonts w:ascii="Times New Roman"/>
                <w:b w:val="false"/>
                <w:i w:val="false"/>
                <w:color w:val="000000"/>
                <w:sz w:val="20"/>
              </w:rPr>
              <w:t>
smsdo:​Allowance​Area​Name​Type (M.SM.SDT.00410)</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09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7" w:id="1093"/>
          <w:p>
            <w:pPr>
              <w:spacing w:after="20"/>
              <w:ind w:left="20"/>
              <w:jc w:val="both"/>
            </w:pPr>
            <w:r>
              <w:rPr>
                <w:rFonts w:ascii="Times New Roman"/>
                <w:b w:val="false"/>
                <w:i w:val="false"/>
                <w:color w:val="000000"/>
                <w:sz w:val="20"/>
              </w:rPr>
              <w:t>
а) Индикатор вида зоны</w:t>
            </w:r>
            <w:r>
              <w:br/>
            </w:r>
            <w:r>
              <w:rPr>
                <w:rFonts w:ascii="Times New Roman"/>
                <w:b w:val="false"/>
                <w:i w:val="false"/>
                <w:color w:val="000000"/>
                <w:sz w:val="20"/>
              </w:rPr>
              <w:t>
(атрибут light​Area​Name​Indicator)</w:t>
            </w:r>
          </w:p>
          <w:bookmarkEnd w:id="109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определяющий вид зоны, чье название передается в реквизите: 1 – в реквизите передается имя световой зоны; 0 (значение по умолчанию) – в реквизите передается имя зоны допуска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8" w:id="1094"/>
          <w:p>
            <w:pPr>
              <w:spacing w:after="20"/>
              <w:ind w:left="20"/>
              <w:jc w:val="both"/>
            </w:pPr>
            <w:r>
              <w:rPr>
                <w:rFonts w:ascii="Times New Roman"/>
                <w:b w:val="false"/>
                <w:i w:val="false"/>
                <w:color w:val="000000"/>
                <w:sz w:val="20"/>
              </w:rPr>
              <w:t>
bdt:​Indicator​Type (M.BDT.00013)</w:t>
            </w:r>
            <w:r>
              <w:br/>
            </w:r>
            <w:r>
              <w:rPr>
                <w:rFonts w:ascii="Times New Roman"/>
                <w:b w:val="false"/>
                <w:i w:val="false"/>
                <w:color w:val="000000"/>
                <w:sz w:val="20"/>
              </w:rPr>
              <w:t>
Одно из двух значений: "true" (истина) или "false" (ложь)</w:t>
            </w:r>
          </w:p>
          <w:bookmarkEnd w:id="109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9" w:id="1095"/>
          <w:p>
            <w:pPr>
              <w:spacing w:after="20"/>
              <w:ind w:left="20"/>
              <w:jc w:val="both"/>
            </w:pPr>
            <w:r>
              <w:rPr>
                <w:rFonts w:ascii="Times New Roman"/>
                <w:b w:val="false"/>
                <w:i w:val="false"/>
                <w:color w:val="000000"/>
                <w:sz w:val="20"/>
              </w:rPr>
              <w:t>
2.8. Сведения о признаке (свойстве) сорта растения</w:t>
            </w:r>
            <w:r>
              <w:br/>
            </w:r>
            <w:r>
              <w:rPr>
                <w:rFonts w:ascii="Times New Roman"/>
                <w:b w:val="false"/>
                <w:i w:val="false"/>
                <w:color w:val="000000"/>
                <w:sz w:val="20"/>
              </w:rPr>
              <w:t>
(smcdo:​Variety​Attribute​Details)</w:t>
            </w:r>
          </w:p>
          <w:bookmarkEnd w:id="109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признаке (свойстве) сорта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M.SM.CDE.00150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0" w:id="1096"/>
          <w:p>
            <w:pPr>
              <w:spacing w:after="20"/>
              <w:ind w:left="20"/>
              <w:jc w:val="both"/>
            </w:pPr>
            <w:r>
              <w:rPr>
                <w:rFonts w:ascii="Times New Roman"/>
                <w:b w:val="false"/>
                <w:i w:val="false"/>
                <w:color w:val="000000"/>
                <w:sz w:val="20"/>
              </w:rPr>
              <w:t>
smcdo:​Variety​Attribute​Details​Type (M.SM.CDT.00125)</w:t>
            </w:r>
            <w:r>
              <w:br/>
            </w:r>
            <w:r>
              <w:rPr>
                <w:rFonts w:ascii="Times New Roman"/>
                <w:b w:val="false"/>
                <w:i w:val="false"/>
                <w:color w:val="000000"/>
                <w:sz w:val="20"/>
              </w:rPr>
              <w:t>
Определяется областями значений вложенных элементов</w:t>
            </w:r>
          </w:p>
          <w:bookmarkEnd w:id="109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1" w:id="1097"/>
          <w:p>
            <w:pPr>
              <w:spacing w:after="20"/>
              <w:ind w:left="20"/>
              <w:jc w:val="both"/>
            </w:pPr>
            <w:r>
              <w:rPr>
                <w:rFonts w:ascii="Times New Roman"/>
                <w:b w:val="false"/>
                <w:i w:val="false"/>
                <w:color w:val="000000"/>
                <w:sz w:val="20"/>
              </w:rPr>
              <w:t>
2.8.1. Код значения признака (свойства) сорта</w:t>
            </w:r>
            <w:r>
              <w:br/>
            </w:r>
            <w:r>
              <w:rPr>
                <w:rFonts w:ascii="Times New Roman"/>
                <w:b w:val="false"/>
                <w:i w:val="false"/>
                <w:color w:val="000000"/>
                <w:sz w:val="20"/>
              </w:rPr>
              <w:t>
(smsdo:​Variety​Attribute​Value​Code)</w:t>
            </w:r>
          </w:p>
          <w:bookmarkEnd w:id="109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значения признака (свойства) сорта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M.SM.SDE.00419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2" w:id="1098"/>
          <w:p>
            <w:pPr>
              <w:spacing w:after="20"/>
              <w:ind w:left="20"/>
              <w:jc w:val="both"/>
            </w:pPr>
            <w:r>
              <w:rPr>
                <w:rFonts w:ascii="Times New Roman"/>
                <w:b w:val="false"/>
                <w:i w:val="false"/>
                <w:color w:val="000000"/>
                <w:sz w:val="20"/>
              </w:rPr>
              <w:t>
smsdo:​Variety​Attribute​Value​Code​Type (M.SM.SDT.00408)</w:t>
            </w:r>
            <w:r>
              <w:br/>
            </w:r>
            <w:r>
              <w:rPr>
                <w:rFonts w:ascii="Times New Roman"/>
                <w:b w:val="false"/>
                <w:i w:val="false"/>
                <w:color w:val="000000"/>
                <w:sz w:val="20"/>
              </w:rPr>
              <w:t>
Значение кода в соответствии с классификатором признаков и свойств сорта</w:t>
            </w:r>
          </w:p>
          <w:bookmarkEnd w:id="109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3" w:id="1099"/>
          <w:p>
            <w:pPr>
              <w:spacing w:after="20"/>
              <w:ind w:left="20"/>
              <w:jc w:val="both"/>
            </w:pPr>
            <w:r>
              <w:rPr>
                <w:rFonts w:ascii="Times New Roman"/>
                <w:b w:val="false"/>
                <w:i w:val="false"/>
                <w:color w:val="000000"/>
                <w:sz w:val="20"/>
              </w:rPr>
              <w:t>
2.8.2. Наименование признака (свойства) сорта</w:t>
            </w:r>
            <w:r>
              <w:br/>
            </w:r>
            <w:r>
              <w:rPr>
                <w:rFonts w:ascii="Times New Roman"/>
                <w:b w:val="false"/>
                <w:i w:val="false"/>
                <w:color w:val="000000"/>
                <w:sz w:val="20"/>
              </w:rPr>
              <w:t>
(smsdo:​Variety​Attribute​Name)</w:t>
            </w:r>
          </w:p>
          <w:bookmarkEnd w:id="109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признака (свойства) сорта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M.SM.SDE.00421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4" w:id="1100"/>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10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7" w:id="1101"/>
          <w:p>
            <w:pPr>
              <w:spacing w:after="20"/>
              <w:ind w:left="20"/>
              <w:jc w:val="both"/>
            </w:pPr>
            <w:r>
              <w:rPr>
                <w:rFonts w:ascii="Times New Roman"/>
                <w:b w:val="false"/>
                <w:i w:val="false"/>
                <w:color w:val="000000"/>
                <w:sz w:val="20"/>
              </w:rPr>
              <w:t>
2.8.3. Наименование значения признака (свойства) сорта</w:t>
            </w:r>
            <w:r>
              <w:br/>
            </w:r>
            <w:r>
              <w:rPr>
                <w:rFonts w:ascii="Times New Roman"/>
                <w:b w:val="false"/>
                <w:i w:val="false"/>
                <w:color w:val="000000"/>
                <w:sz w:val="20"/>
              </w:rPr>
              <w:t>
(smsdo:​Variety​Attribute​Value​Name)</w:t>
            </w:r>
          </w:p>
          <w:bookmarkEnd w:id="110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значения признака (свойства) сорта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M.SM.SDE.00420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8" w:id="1102"/>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10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1" w:id="1103"/>
          <w:p>
            <w:pPr>
              <w:spacing w:after="20"/>
              <w:ind w:left="20"/>
              <w:jc w:val="both"/>
            </w:pPr>
            <w:r>
              <w:rPr>
                <w:rFonts w:ascii="Times New Roman"/>
                <w:b w:val="false"/>
                <w:i w:val="false"/>
                <w:color w:val="000000"/>
                <w:sz w:val="20"/>
              </w:rPr>
              <w:t>
2.9. Признак содержания генно-инженерного материала</w:t>
            </w:r>
            <w:r>
              <w:br/>
            </w:r>
            <w:r>
              <w:rPr>
                <w:rFonts w:ascii="Times New Roman"/>
                <w:b w:val="false"/>
                <w:i w:val="false"/>
                <w:color w:val="000000"/>
                <w:sz w:val="20"/>
              </w:rPr>
              <w:t>
(smsdo:​Genetically​Engineered​Material​Indicator)</w:t>
            </w:r>
          </w:p>
          <w:bookmarkEnd w:id="110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определяющий содержание генно-инженерного материала в генетической программе сорта: 1 – генетическая программа сорта содержит генно-инженерный материал; 0 – генетическая программа сорта не содержит генно-инженерный материал</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M.SM.SDE.00968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2" w:id="1104"/>
          <w:p>
            <w:pPr>
              <w:spacing w:after="20"/>
              <w:ind w:left="20"/>
              <w:jc w:val="both"/>
            </w:pPr>
            <w:r>
              <w:rPr>
                <w:rFonts w:ascii="Times New Roman"/>
                <w:b w:val="false"/>
                <w:i w:val="false"/>
                <w:color w:val="000000"/>
                <w:sz w:val="20"/>
              </w:rPr>
              <w:t>
bdt:IndicatorType (M.BDT.00013)</w:t>
            </w:r>
            <w:r>
              <w:br/>
            </w:r>
            <w:r>
              <w:rPr>
                <w:rFonts w:ascii="Times New Roman"/>
                <w:b w:val="false"/>
                <w:i w:val="false"/>
                <w:color w:val="000000"/>
                <w:sz w:val="20"/>
              </w:rPr>
              <w:t>
Одно из двух значений: "true" (истина) или "false" (ложь)</w:t>
            </w:r>
          </w:p>
          <w:bookmarkEnd w:id="110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3" w:id="1105"/>
          <w:p>
            <w:pPr>
              <w:spacing w:after="20"/>
              <w:ind w:left="20"/>
              <w:jc w:val="both"/>
            </w:pPr>
            <w:r>
              <w:rPr>
                <w:rFonts w:ascii="Times New Roman"/>
                <w:b w:val="false"/>
                <w:i w:val="false"/>
                <w:color w:val="000000"/>
                <w:sz w:val="20"/>
              </w:rPr>
              <w:t>
2.10. Описание сорта</w:t>
            </w:r>
            <w:r>
              <w:br/>
            </w:r>
            <w:r>
              <w:rPr>
                <w:rFonts w:ascii="Times New Roman"/>
                <w:b w:val="false"/>
                <w:i w:val="false"/>
                <w:color w:val="000000"/>
                <w:sz w:val="20"/>
              </w:rPr>
              <w:t>
(smsdo:​Variety​Description​Text)</w:t>
            </w:r>
          </w:p>
          <w:bookmarkEnd w:id="110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хозяйственных и биологических свойств сорта (при наличии)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M.SM.SDE.00430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4" w:id="1106"/>
          <w:p>
            <w:pPr>
              <w:spacing w:after="20"/>
              <w:ind w:left="20"/>
              <w:jc w:val="both"/>
            </w:pPr>
            <w:r>
              <w:rPr>
                <w:rFonts w:ascii="Times New Roman"/>
                <w:b w:val="false"/>
                <w:i w:val="false"/>
                <w:color w:val="000000"/>
                <w:sz w:val="20"/>
              </w:rPr>
              <w:t>
bdt:TextType (M.BDT.00019)</w:t>
            </w:r>
            <w:r>
              <w:br/>
            </w:r>
            <w:r>
              <w:rPr>
                <w:rFonts w:ascii="Times New Roman"/>
                <w:b w:val="false"/>
                <w:i w:val="false"/>
                <w:color w:val="000000"/>
                <w:sz w:val="20"/>
              </w:rPr>
              <w:t>
Строка символов конечной длины</w:t>
            </w:r>
          </w:p>
          <w:bookmarkEnd w:id="110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5" w:id="1107"/>
          <w:p>
            <w:pPr>
              <w:spacing w:after="20"/>
              <w:ind w:left="20"/>
              <w:jc w:val="both"/>
            </w:pPr>
            <w:r>
              <w:rPr>
                <w:rFonts w:ascii="Times New Roman"/>
                <w:b w:val="false"/>
                <w:i w:val="false"/>
                <w:color w:val="000000"/>
                <w:sz w:val="20"/>
              </w:rPr>
              <w:t>
2.11. Год</w:t>
            </w:r>
            <w:r>
              <w:br/>
            </w:r>
            <w:r>
              <w:rPr>
                <w:rFonts w:ascii="Times New Roman"/>
                <w:b w:val="false"/>
                <w:i w:val="false"/>
                <w:color w:val="000000"/>
                <w:sz w:val="20"/>
              </w:rPr>
              <w:t>
(csdo:​Event​Year)</w:t>
            </w:r>
          </w:p>
          <w:bookmarkEnd w:id="110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включения сорта в национальный реестр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6" w:id="1108"/>
          <w:p>
            <w:pPr>
              <w:spacing w:after="20"/>
              <w:ind w:left="20"/>
              <w:jc w:val="both"/>
            </w:pPr>
            <w:r>
              <w:rPr>
                <w:rFonts w:ascii="Times New Roman"/>
                <w:b w:val="false"/>
                <w:i w:val="false"/>
                <w:color w:val="000000"/>
                <w:sz w:val="20"/>
              </w:rPr>
              <w:t>
bdt:​Year​Type (M.BDT.00025)</w:t>
            </w:r>
            <w:r>
              <w:br/>
            </w:r>
            <w:r>
              <w:rPr>
                <w:rFonts w:ascii="Times New Roman"/>
                <w:b w:val="false"/>
                <w:i w:val="false"/>
                <w:color w:val="000000"/>
                <w:sz w:val="20"/>
              </w:rPr>
              <w:t>
Обозначение года в соответствии с ГОСТ ИСО 8601–2001</w:t>
            </w:r>
          </w:p>
          <w:bookmarkEnd w:id="110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7" w:id="1109"/>
          <w:p>
            <w:pPr>
              <w:spacing w:after="20"/>
              <w:ind w:left="20"/>
              <w:jc w:val="both"/>
            </w:pPr>
            <w:r>
              <w:rPr>
                <w:rFonts w:ascii="Times New Roman"/>
                <w:b w:val="false"/>
                <w:i w:val="false"/>
                <w:color w:val="000000"/>
                <w:sz w:val="20"/>
              </w:rPr>
              <w:t>
2.12. Признак охраняемости сорта</w:t>
            </w:r>
            <w:r>
              <w:br/>
            </w:r>
            <w:r>
              <w:rPr>
                <w:rFonts w:ascii="Times New Roman"/>
                <w:b w:val="false"/>
                <w:i w:val="false"/>
                <w:color w:val="000000"/>
                <w:sz w:val="20"/>
              </w:rPr>
              <w:t>
(smsdo:​Patent​Indicator)</w:t>
            </w:r>
          </w:p>
          <w:bookmarkEnd w:id="110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признак наличия правовой охраны в соответствии с законодательством государства-члена: </w:t>
            </w:r>
            <w:r>
              <w:br/>
            </w:r>
            <w:r>
              <w:rPr>
                <w:rFonts w:ascii="Times New Roman"/>
                <w:b w:val="false"/>
                <w:i w:val="false"/>
                <w:color w:val="000000"/>
                <w:sz w:val="20"/>
              </w:rPr>
              <w:t xml:space="preserve">1 – сорт является объектом правовой охраны в соответствии с законодательством государства-члена; </w:t>
            </w:r>
            <w:r>
              <w:br/>
            </w:r>
            <w:r>
              <w:rPr>
                <w:rFonts w:ascii="Times New Roman"/>
                <w:b w:val="false"/>
                <w:i w:val="false"/>
                <w:color w:val="000000"/>
                <w:sz w:val="20"/>
              </w:rPr>
              <w:t xml:space="preserve"> 0 – сорт не является объектом правовой охраны в соответствии с законодательством государства-члена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M.SM.SDE.00967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8" w:id="1110"/>
          <w:p>
            <w:pPr>
              <w:spacing w:after="20"/>
              <w:ind w:left="20"/>
              <w:jc w:val="both"/>
            </w:pPr>
            <w:r>
              <w:rPr>
                <w:rFonts w:ascii="Times New Roman"/>
                <w:b w:val="false"/>
                <w:i w:val="false"/>
                <w:color w:val="000000"/>
                <w:sz w:val="20"/>
              </w:rPr>
              <w:t>
bdt:IndicatorType (M.BDT.00013)</w:t>
            </w:r>
            <w:r>
              <w:br/>
            </w:r>
            <w:r>
              <w:rPr>
                <w:rFonts w:ascii="Times New Roman"/>
                <w:b w:val="false"/>
                <w:i w:val="false"/>
                <w:color w:val="000000"/>
                <w:sz w:val="20"/>
              </w:rPr>
              <w:t>
Одно из двух значений: "true" (истина) или "false" (ложь)</w:t>
            </w:r>
          </w:p>
          <w:bookmarkEnd w:id="111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9" w:id="1111"/>
          <w:p>
            <w:pPr>
              <w:spacing w:after="20"/>
              <w:ind w:left="20"/>
              <w:jc w:val="both"/>
            </w:pPr>
            <w:r>
              <w:rPr>
                <w:rFonts w:ascii="Times New Roman"/>
                <w:b w:val="false"/>
                <w:i w:val="false"/>
                <w:color w:val="000000"/>
                <w:sz w:val="20"/>
              </w:rPr>
              <w:t>
2.13. Технологические характеристики записи общего ресурса</w:t>
            </w:r>
            <w:r>
              <w:br/>
            </w:r>
            <w:r>
              <w:rPr>
                <w:rFonts w:ascii="Times New Roman"/>
                <w:b w:val="false"/>
                <w:i w:val="false"/>
                <w:color w:val="000000"/>
                <w:sz w:val="20"/>
              </w:rPr>
              <w:t>
(ccdo:​Resource​Item​Status​Details)</w:t>
            </w:r>
          </w:p>
          <w:bookmarkEnd w:id="111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сведений о записи общего ресурса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0" w:id="1112"/>
          <w:p>
            <w:pPr>
              <w:spacing w:after="20"/>
              <w:ind w:left="20"/>
              <w:jc w:val="both"/>
            </w:pPr>
            <w:r>
              <w:rPr>
                <w:rFonts w:ascii="Times New Roman"/>
                <w:b w:val="false"/>
                <w:i w:val="false"/>
                <w:color w:val="000000"/>
                <w:sz w:val="20"/>
              </w:rPr>
              <w:t>
ccdo:​Resource​Item​Status​Details​Type (M.CDT.00033)</w:t>
            </w:r>
            <w:r>
              <w:br/>
            </w:r>
            <w:r>
              <w:rPr>
                <w:rFonts w:ascii="Times New Roman"/>
                <w:b w:val="false"/>
                <w:i w:val="false"/>
                <w:color w:val="000000"/>
                <w:sz w:val="20"/>
              </w:rPr>
              <w:t>
</w:t>
            </w:r>
            <w:r>
              <w:rPr>
                <w:rFonts w:ascii="Times New Roman"/>
                <w:b w:val="false"/>
                <w:i w:val="false"/>
                <w:color w:val="000000"/>
                <w:sz w:val="20"/>
              </w:rPr>
              <w:t>Определяется областями значений вложенных элементов</w:t>
            </w:r>
            <w:r>
              <w:br/>
            </w:r>
            <w:r>
              <w:rPr>
                <w:rFonts w:ascii="Times New Roman"/>
                <w:b w:val="false"/>
                <w:i w:val="false"/>
                <w:color w:val="000000"/>
                <w:sz w:val="20"/>
              </w:rPr>
              <w:t>
 </w:t>
            </w:r>
          </w:p>
          <w:bookmarkEnd w:id="111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2" w:id="1113"/>
          <w:p>
            <w:pPr>
              <w:spacing w:after="20"/>
              <w:ind w:left="20"/>
              <w:jc w:val="both"/>
            </w:pPr>
            <w:r>
              <w:rPr>
                <w:rFonts w:ascii="Times New Roman"/>
                <w:b w:val="false"/>
                <w:i w:val="false"/>
                <w:color w:val="000000"/>
                <w:sz w:val="20"/>
              </w:rPr>
              <w:t>
2.13.1. Период действия</w:t>
            </w:r>
            <w:r>
              <w:br/>
            </w:r>
            <w:r>
              <w:rPr>
                <w:rFonts w:ascii="Times New Roman"/>
                <w:b w:val="false"/>
                <w:i w:val="false"/>
                <w:color w:val="000000"/>
                <w:sz w:val="20"/>
              </w:rPr>
              <w:t>
(ccdo:​Validity​Period​Details)</w:t>
            </w:r>
          </w:p>
          <w:bookmarkEnd w:id="111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записи общего ресурса (реестра, перечня, базы данных)</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3" w:id="1114"/>
          <w:p>
            <w:pPr>
              <w:spacing w:after="20"/>
              <w:ind w:left="20"/>
              <w:jc w:val="both"/>
            </w:pPr>
            <w:r>
              <w:rPr>
                <w:rFonts w:ascii="Times New Roman"/>
                <w:b w:val="false"/>
                <w:i w:val="false"/>
                <w:color w:val="000000"/>
                <w:sz w:val="20"/>
              </w:rPr>
              <w:t>
ccdo:​Period​Details​Type (M.CDT.00026)</w:t>
            </w:r>
            <w:r>
              <w:br/>
            </w:r>
            <w:r>
              <w:rPr>
                <w:rFonts w:ascii="Times New Roman"/>
                <w:b w:val="false"/>
                <w:i w:val="false"/>
                <w:color w:val="000000"/>
                <w:sz w:val="20"/>
              </w:rPr>
              <w:t>
Определяется областями значений вложенных элементов</w:t>
            </w:r>
          </w:p>
          <w:bookmarkEnd w:id="111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4" w:id="1115"/>
          <w:p>
            <w:pPr>
              <w:spacing w:after="20"/>
              <w:ind w:left="20"/>
              <w:jc w:val="both"/>
            </w:pPr>
            <w:r>
              <w:rPr>
                <w:rFonts w:ascii="Times New Roman"/>
                <w:b w:val="false"/>
                <w:i w:val="false"/>
                <w:color w:val="000000"/>
                <w:sz w:val="20"/>
              </w:rPr>
              <w:t>
*.1. Начальная дата и время</w:t>
            </w:r>
            <w:r>
              <w:br/>
            </w:r>
            <w:r>
              <w:rPr>
                <w:rFonts w:ascii="Times New Roman"/>
                <w:b w:val="false"/>
                <w:i w:val="false"/>
                <w:color w:val="000000"/>
                <w:sz w:val="20"/>
              </w:rPr>
              <w:t>
(csdo:​Start​Date​Time)</w:t>
            </w:r>
          </w:p>
          <w:bookmarkEnd w:id="111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5" w:id="1116"/>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Обозначение даты и времени в соответствии с ГОСТ ИСО 8601–2001</w:t>
            </w:r>
          </w:p>
          <w:bookmarkEnd w:id="111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6" w:id="1117"/>
          <w:p>
            <w:pPr>
              <w:spacing w:after="20"/>
              <w:ind w:left="20"/>
              <w:jc w:val="both"/>
            </w:pPr>
            <w:r>
              <w:rPr>
                <w:rFonts w:ascii="Times New Roman"/>
                <w:b w:val="false"/>
                <w:i w:val="false"/>
                <w:color w:val="000000"/>
                <w:sz w:val="20"/>
              </w:rPr>
              <w:t>
*.2. Конечная дата и время</w:t>
            </w:r>
            <w:r>
              <w:br/>
            </w:r>
            <w:r>
              <w:rPr>
                <w:rFonts w:ascii="Times New Roman"/>
                <w:b w:val="false"/>
                <w:i w:val="false"/>
                <w:color w:val="000000"/>
                <w:sz w:val="20"/>
              </w:rPr>
              <w:t>
(csdo:​End​Date​Time)</w:t>
            </w:r>
          </w:p>
          <w:bookmarkEnd w:id="111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7" w:id="1118"/>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Обозначение даты и времени в соответствии с ГОСТ ИСО 8601–2001</w:t>
            </w:r>
          </w:p>
          <w:bookmarkEnd w:id="111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8" w:id="1119"/>
          <w:p>
            <w:pPr>
              <w:spacing w:after="20"/>
              <w:ind w:left="20"/>
              <w:jc w:val="both"/>
            </w:pPr>
            <w:r>
              <w:rPr>
                <w:rFonts w:ascii="Times New Roman"/>
                <w:b w:val="false"/>
                <w:i w:val="false"/>
                <w:color w:val="000000"/>
                <w:sz w:val="20"/>
              </w:rPr>
              <w:t>
2.13.2. Дата и время обновления</w:t>
            </w:r>
            <w:r>
              <w:br/>
            </w:r>
            <w:r>
              <w:rPr>
                <w:rFonts w:ascii="Times New Roman"/>
                <w:b w:val="false"/>
                <w:i w:val="false"/>
                <w:color w:val="000000"/>
                <w:sz w:val="20"/>
              </w:rPr>
              <w:t>
(csdo:​Update​Date​Time)</w:t>
            </w:r>
          </w:p>
          <w:bookmarkEnd w:id="111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записи общего ресурса (реестра, перечня, базы данных)</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9" w:id="1120"/>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Обозначение даты и времени в соответствии с ГОСТ ИСО 8601–2001</w:t>
            </w:r>
          </w:p>
          <w:bookmarkEnd w:id="112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450" w:id="1121"/>
    <w:p>
      <w:pPr>
        <w:spacing w:after="0"/>
        <w:ind w:left="0"/>
        <w:jc w:val="both"/>
      </w:pPr>
      <w:r>
        <w:rPr>
          <w:rFonts w:ascii="Times New Roman"/>
          <w:b w:val="false"/>
          <w:i w:val="false"/>
          <w:color w:val="000000"/>
          <w:sz w:val="28"/>
        </w:rPr>
        <w:t>
      19. Описание структуры электронного документа (сведений) "Состояние актуализации Единого реестра сортов" (R.SM.AS.01.002) приведено в таблице 11.</w:t>
      </w:r>
    </w:p>
    <w:bookmarkEnd w:id="11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452" w:id="1122"/>
    <w:p>
      <w:pPr>
        <w:spacing w:after="0"/>
        <w:ind w:left="0"/>
        <w:jc w:val="left"/>
      </w:pPr>
      <w:r>
        <w:rPr>
          <w:rFonts w:ascii="Times New Roman"/>
          <w:b/>
          <w:i w:val="false"/>
          <w:color w:val="000000"/>
        </w:rPr>
        <w:t xml:space="preserve"> Описание структуры электронного документа (сведений) "Состояние актуализации Единого реестра сортов" (R.SM.AS.01.002)</w:t>
      </w:r>
    </w:p>
    <w:bookmarkEnd w:id="1122"/>
    <w:tbl>
      <w:tblPr>
        <w:tblW w:w="0" w:type="auto"/>
        <w:tblCellSpacing w:w="0" w:type="auto"/>
        <w:tblBorders>
          <w:top w:val="none"/>
          <w:left w:val="none"/>
          <w:bottom w:val="none"/>
          <w:right w:val="none"/>
          <w:insideH w:val="none"/>
          <w:insideV w:val="none"/>
        </w:tblBorders>
      </w:tblPr>
      <w:tblGrid>
        <w:gridCol w:w="342"/>
        <w:gridCol w:w="1322"/>
        <w:gridCol w:w="10636"/>
      </w:tblGrid>
      <w:tr>
        <w:trPr>
          <w:trHeight w:val="30" w:hRule="atLeast"/>
        </w:trPr>
        <w:tc>
          <w:tcPr>
            <w:tcW w:w="342" w:type="dxa"/>
            <w:tcBorders/>
            <w:tcMar>
              <w:top w:w="15" w:type="dxa"/>
              <w:left w:w="15" w:type="dxa"/>
              <w:bottom w:w="15" w:type="dxa"/>
              <w:right w:w="15" w:type="dxa"/>
            </w:tcMar>
            <w:vAlign w:val="center"/>
          </w:tcPr>
          <w:bookmarkStart w:name="z1453" w:id="1123"/>
          <w:p>
            <w:pPr>
              <w:spacing w:after="20"/>
              <w:ind w:left="20"/>
              <w:jc w:val="both"/>
            </w:pPr>
            <w:r>
              <w:rPr>
                <w:rFonts w:ascii="Times New Roman"/>
                <w:b w:val="false"/>
                <w:i w:val="false"/>
                <w:color w:val="000000"/>
                <w:sz w:val="20"/>
              </w:rPr>
              <w:t>
№ п/п</w:t>
            </w:r>
          </w:p>
          <w:bookmarkEnd w:id="1123"/>
        </w:tc>
        <w:tc>
          <w:tcPr>
            <w:tcW w:w="132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63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42" w:type="dxa"/>
            <w:tcBorders/>
            <w:tcMar>
              <w:top w:w="15" w:type="dxa"/>
              <w:left w:w="15" w:type="dxa"/>
              <w:bottom w:w="15" w:type="dxa"/>
              <w:right w:w="15" w:type="dxa"/>
            </w:tcMar>
            <w:vAlign w:val="center"/>
          </w:tcPr>
          <w:bookmarkStart w:name="z1454" w:id="1124"/>
          <w:p>
            <w:pPr>
              <w:spacing w:after="20"/>
              <w:ind w:left="20"/>
              <w:jc w:val="both"/>
            </w:pPr>
            <w:r>
              <w:rPr>
                <w:rFonts w:ascii="Times New Roman"/>
                <w:b w:val="false"/>
                <w:i w:val="false"/>
                <w:color w:val="000000"/>
                <w:sz w:val="20"/>
              </w:rPr>
              <w:t>
1</w:t>
            </w:r>
          </w:p>
          <w:bookmarkEnd w:id="1124"/>
        </w:tc>
        <w:tc>
          <w:tcPr>
            <w:tcW w:w="132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63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42" w:type="dxa"/>
            <w:tcBorders/>
            <w:tcMar>
              <w:top w:w="15" w:type="dxa"/>
              <w:left w:w="15" w:type="dxa"/>
              <w:bottom w:w="15" w:type="dxa"/>
              <w:right w:w="15" w:type="dxa"/>
            </w:tcMar>
            <w:vAlign w:val="center"/>
          </w:tcPr>
          <w:bookmarkStart w:name="z1455" w:id="1125"/>
          <w:p>
            <w:pPr>
              <w:spacing w:after="20"/>
              <w:ind w:left="20"/>
              <w:jc w:val="both"/>
            </w:pPr>
            <w:r>
              <w:rPr>
                <w:rFonts w:ascii="Times New Roman"/>
                <w:b w:val="false"/>
                <w:i w:val="false"/>
                <w:color w:val="000000"/>
                <w:sz w:val="20"/>
              </w:rPr>
              <w:t>
1</w:t>
            </w:r>
          </w:p>
          <w:bookmarkEnd w:id="1125"/>
        </w:tc>
        <w:tc>
          <w:tcPr>
            <w:tcW w:w="132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1063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Единого реестра сортов</w:t>
            </w:r>
          </w:p>
        </w:tc>
      </w:tr>
      <w:tr>
        <w:trPr>
          <w:trHeight w:val="30" w:hRule="atLeast"/>
        </w:trPr>
        <w:tc>
          <w:tcPr>
            <w:tcW w:w="342" w:type="dxa"/>
            <w:tcBorders/>
            <w:tcMar>
              <w:top w:w="15" w:type="dxa"/>
              <w:left w:w="15" w:type="dxa"/>
              <w:bottom w:w="15" w:type="dxa"/>
              <w:right w:w="15" w:type="dxa"/>
            </w:tcMar>
            <w:vAlign w:val="center"/>
          </w:tcPr>
          <w:bookmarkStart w:name="z1456" w:id="1126"/>
          <w:p>
            <w:pPr>
              <w:spacing w:after="20"/>
              <w:ind w:left="20"/>
              <w:jc w:val="both"/>
            </w:pPr>
            <w:r>
              <w:rPr>
                <w:rFonts w:ascii="Times New Roman"/>
                <w:b w:val="false"/>
                <w:i w:val="false"/>
                <w:color w:val="000000"/>
                <w:sz w:val="20"/>
              </w:rPr>
              <w:t>
2</w:t>
            </w:r>
          </w:p>
          <w:bookmarkEnd w:id="1126"/>
        </w:tc>
        <w:tc>
          <w:tcPr>
            <w:tcW w:w="132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063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R.SM.AS.01.002</w:t>
            </w:r>
          </w:p>
        </w:tc>
      </w:tr>
      <w:tr>
        <w:trPr>
          <w:trHeight w:val="30" w:hRule="atLeast"/>
        </w:trPr>
        <w:tc>
          <w:tcPr>
            <w:tcW w:w="342" w:type="dxa"/>
            <w:tcBorders/>
            <w:tcMar>
              <w:top w:w="15" w:type="dxa"/>
              <w:left w:w="15" w:type="dxa"/>
              <w:bottom w:w="15" w:type="dxa"/>
              <w:right w:w="15" w:type="dxa"/>
            </w:tcMar>
            <w:vAlign w:val="center"/>
          </w:tcPr>
          <w:bookmarkStart w:name="z1457" w:id="1127"/>
          <w:p>
            <w:pPr>
              <w:spacing w:after="20"/>
              <w:ind w:left="20"/>
              <w:jc w:val="both"/>
            </w:pPr>
            <w:r>
              <w:rPr>
                <w:rFonts w:ascii="Times New Roman"/>
                <w:b w:val="false"/>
                <w:i w:val="false"/>
                <w:color w:val="000000"/>
                <w:sz w:val="20"/>
              </w:rPr>
              <w:t>
3</w:t>
            </w:r>
          </w:p>
          <w:bookmarkEnd w:id="1127"/>
        </w:tc>
        <w:tc>
          <w:tcPr>
            <w:tcW w:w="132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1063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42" w:type="dxa"/>
            <w:tcBorders/>
            <w:tcMar>
              <w:top w:w="15" w:type="dxa"/>
              <w:left w:w="15" w:type="dxa"/>
              <w:bottom w:w="15" w:type="dxa"/>
              <w:right w:w="15" w:type="dxa"/>
            </w:tcMar>
            <w:vAlign w:val="center"/>
          </w:tcPr>
          <w:bookmarkStart w:name="z1458" w:id="1128"/>
          <w:p>
            <w:pPr>
              <w:spacing w:after="20"/>
              <w:ind w:left="20"/>
              <w:jc w:val="both"/>
            </w:pPr>
            <w:r>
              <w:rPr>
                <w:rFonts w:ascii="Times New Roman"/>
                <w:b w:val="false"/>
                <w:i w:val="false"/>
                <w:color w:val="000000"/>
                <w:sz w:val="20"/>
              </w:rPr>
              <w:t>
4</w:t>
            </w:r>
          </w:p>
          <w:bookmarkEnd w:id="1128"/>
        </w:tc>
        <w:tc>
          <w:tcPr>
            <w:tcW w:w="132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1063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Единого реестра сортов</w:t>
            </w:r>
          </w:p>
        </w:tc>
      </w:tr>
      <w:tr>
        <w:trPr>
          <w:trHeight w:val="30" w:hRule="atLeast"/>
        </w:trPr>
        <w:tc>
          <w:tcPr>
            <w:tcW w:w="342" w:type="dxa"/>
            <w:tcBorders/>
            <w:tcMar>
              <w:top w:w="15" w:type="dxa"/>
              <w:left w:w="15" w:type="dxa"/>
              <w:bottom w:w="15" w:type="dxa"/>
              <w:right w:w="15" w:type="dxa"/>
            </w:tcMar>
            <w:vAlign w:val="center"/>
          </w:tcPr>
          <w:bookmarkStart w:name="z1459" w:id="1129"/>
          <w:p>
            <w:pPr>
              <w:spacing w:after="20"/>
              <w:ind w:left="20"/>
              <w:jc w:val="both"/>
            </w:pPr>
            <w:r>
              <w:rPr>
                <w:rFonts w:ascii="Times New Roman"/>
                <w:b w:val="false"/>
                <w:i w:val="false"/>
                <w:color w:val="000000"/>
                <w:sz w:val="20"/>
              </w:rPr>
              <w:t>
5</w:t>
            </w:r>
          </w:p>
          <w:bookmarkEnd w:id="1129"/>
        </w:tc>
        <w:tc>
          <w:tcPr>
            <w:tcW w:w="132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1063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актуальных или полных (измененных, обновленных) сведений из Единого реестра сортов</w:t>
            </w:r>
          </w:p>
        </w:tc>
      </w:tr>
      <w:tr>
        <w:trPr>
          <w:trHeight w:val="30" w:hRule="atLeast"/>
        </w:trPr>
        <w:tc>
          <w:tcPr>
            <w:tcW w:w="342" w:type="dxa"/>
            <w:tcBorders/>
            <w:tcMar>
              <w:top w:w="15" w:type="dxa"/>
              <w:left w:w="15" w:type="dxa"/>
              <w:bottom w:w="15" w:type="dxa"/>
              <w:right w:w="15" w:type="dxa"/>
            </w:tcMar>
            <w:vAlign w:val="center"/>
          </w:tcPr>
          <w:bookmarkStart w:name="z1460" w:id="1130"/>
          <w:p>
            <w:pPr>
              <w:spacing w:after="20"/>
              <w:ind w:left="20"/>
              <w:jc w:val="both"/>
            </w:pPr>
            <w:r>
              <w:rPr>
                <w:rFonts w:ascii="Times New Roman"/>
                <w:b w:val="false"/>
                <w:i w:val="false"/>
                <w:color w:val="000000"/>
                <w:sz w:val="20"/>
              </w:rPr>
              <w:t>
6</w:t>
            </w:r>
          </w:p>
          <w:bookmarkEnd w:id="1130"/>
        </w:tc>
        <w:tc>
          <w:tcPr>
            <w:tcW w:w="132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063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urn:EEC:R:SM:AS:01: PlantVarietyRegisterStatusDetails:v1.0.0</w:t>
            </w:r>
          </w:p>
        </w:tc>
      </w:tr>
      <w:tr>
        <w:trPr>
          <w:trHeight w:val="30" w:hRule="atLeast"/>
        </w:trPr>
        <w:tc>
          <w:tcPr>
            <w:tcW w:w="342" w:type="dxa"/>
            <w:tcBorders/>
            <w:tcMar>
              <w:top w:w="15" w:type="dxa"/>
              <w:left w:w="15" w:type="dxa"/>
              <w:bottom w:w="15" w:type="dxa"/>
              <w:right w:w="15" w:type="dxa"/>
            </w:tcMar>
            <w:vAlign w:val="center"/>
          </w:tcPr>
          <w:bookmarkStart w:name="z1461" w:id="1131"/>
          <w:p>
            <w:pPr>
              <w:spacing w:after="20"/>
              <w:ind w:left="20"/>
              <w:jc w:val="both"/>
            </w:pPr>
            <w:r>
              <w:rPr>
                <w:rFonts w:ascii="Times New Roman"/>
                <w:b w:val="false"/>
                <w:i w:val="false"/>
                <w:color w:val="000000"/>
                <w:sz w:val="20"/>
              </w:rPr>
              <w:t>
7</w:t>
            </w:r>
          </w:p>
          <w:bookmarkEnd w:id="1131"/>
        </w:tc>
        <w:tc>
          <w:tcPr>
            <w:tcW w:w="132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1063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PlantVarietyRegisterStatusDetails</w:t>
            </w:r>
          </w:p>
        </w:tc>
      </w:tr>
      <w:tr>
        <w:trPr>
          <w:trHeight w:val="30" w:hRule="atLeast"/>
        </w:trPr>
        <w:tc>
          <w:tcPr>
            <w:tcW w:w="342" w:type="dxa"/>
            <w:tcBorders/>
            <w:tcMar>
              <w:top w:w="15" w:type="dxa"/>
              <w:left w:w="15" w:type="dxa"/>
              <w:bottom w:w="15" w:type="dxa"/>
              <w:right w:w="15" w:type="dxa"/>
            </w:tcMar>
            <w:vAlign w:val="center"/>
          </w:tcPr>
          <w:bookmarkStart w:name="z1462" w:id="1132"/>
          <w:p>
            <w:pPr>
              <w:spacing w:after="20"/>
              <w:ind w:left="20"/>
              <w:jc w:val="both"/>
            </w:pPr>
            <w:r>
              <w:rPr>
                <w:rFonts w:ascii="Times New Roman"/>
                <w:b w:val="false"/>
                <w:i w:val="false"/>
                <w:color w:val="000000"/>
                <w:sz w:val="20"/>
              </w:rPr>
              <w:t>
8</w:t>
            </w:r>
          </w:p>
          <w:bookmarkEnd w:id="1132"/>
        </w:tc>
        <w:tc>
          <w:tcPr>
            <w:tcW w:w="132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1063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EEC_R_SM_AS_01_PlantVarietyRegisterStatusDetails_v1.0.0.xsd</w:t>
            </w:r>
          </w:p>
        </w:tc>
      </w:tr>
    </w:tbl>
    <w:bookmarkStart w:name="z1463" w:id="1133"/>
    <w:p>
      <w:pPr>
        <w:spacing w:after="0"/>
        <w:ind w:left="0"/>
        <w:jc w:val="both"/>
      </w:pPr>
      <w:r>
        <w:rPr>
          <w:rFonts w:ascii="Times New Roman"/>
          <w:b w:val="false"/>
          <w:i w:val="false"/>
          <w:color w:val="000000"/>
          <w:sz w:val="28"/>
        </w:rPr>
        <w:t>
      20. Импортируемые пространства имен приведены в таблице 12.</w:t>
      </w:r>
    </w:p>
    <w:bookmarkEnd w:id="11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465" w:id="1134"/>
    <w:p>
      <w:pPr>
        <w:spacing w:after="0"/>
        <w:ind w:left="0"/>
        <w:jc w:val="left"/>
      </w:pPr>
      <w:r>
        <w:rPr>
          <w:rFonts w:ascii="Times New Roman"/>
          <w:b/>
          <w:i w:val="false"/>
          <w:color w:val="000000"/>
        </w:rPr>
        <w:t xml:space="preserve"> Импортируемые пространства имен</w:t>
      </w:r>
    </w:p>
    <w:bookmarkEnd w:id="1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7"/>
        <w:gridCol w:w="10142"/>
        <w:gridCol w:w="1641"/>
      </w:tblGrid>
      <w:tr>
        <w:trPr>
          <w:trHeight w:val="30"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6" w:id="1135"/>
          <w:p>
            <w:pPr>
              <w:spacing w:after="20"/>
              <w:ind w:left="20"/>
              <w:jc w:val="both"/>
            </w:pPr>
            <w:r>
              <w:rPr>
                <w:rFonts w:ascii="Times New Roman"/>
                <w:b w:val="false"/>
                <w:i w:val="false"/>
                <w:color w:val="000000"/>
                <w:sz w:val="20"/>
              </w:rPr>
              <w:t>
№ п/п</w:t>
            </w:r>
          </w:p>
          <w:bookmarkEnd w:id="1135"/>
        </w:tc>
        <w:tc>
          <w:tcPr>
            <w:tcW w:w="10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7" w:id="1136"/>
          <w:p>
            <w:pPr>
              <w:spacing w:after="20"/>
              <w:ind w:left="20"/>
              <w:jc w:val="both"/>
            </w:pPr>
            <w:r>
              <w:rPr>
                <w:rFonts w:ascii="Times New Roman"/>
                <w:b w:val="false"/>
                <w:i w:val="false"/>
                <w:color w:val="000000"/>
                <w:sz w:val="20"/>
              </w:rPr>
              <w:t>
1</w:t>
            </w:r>
          </w:p>
          <w:bookmarkEnd w:id="1136"/>
        </w:tc>
        <w:tc>
          <w:tcPr>
            <w:tcW w:w="10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8" w:id="1137"/>
          <w:p>
            <w:pPr>
              <w:spacing w:after="20"/>
              <w:ind w:left="20"/>
              <w:jc w:val="both"/>
            </w:pPr>
            <w:r>
              <w:rPr>
                <w:rFonts w:ascii="Times New Roman"/>
                <w:b w:val="false"/>
                <w:i w:val="false"/>
                <w:color w:val="000000"/>
                <w:sz w:val="20"/>
              </w:rPr>
              <w:t>
1</w:t>
            </w:r>
          </w:p>
          <w:bookmarkEnd w:id="1137"/>
        </w:tc>
        <w:tc>
          <w:tcPr>
            <w:tcW w:w="10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9" w:id="1138"/>
          <w:p>
            <w:pPr>
              <w:spacing w:after="20"/>
              <w:ind w:left="20"/>
              <w:jc w:val="both"/>
            </w:pPr>
            <w:r>
              <w:rPr>
                <w:rFonts w:ascii="Times New Roman"/>
                <w:b w:val="false"/>
                <w:i w:val="false"/>
                <w:color w:val="000000"/>
                <w:sz w:val="20"/>
              </w:rPr>
              <w:t>
2</w:t>
            </w:r>
          </w:p>
          <w:bookmarkEnd w:id="1138"/>
        </w:tc>
        <w:tc>
          <w:tcPr>
            <w:tcW w:w="10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urn:EEC:M:SM:SimpleDataObjects:vX.X.X</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r>
        <w:trPr>
          <w:trHeight w:val="30"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0" w:id="1139"/>
          <w:p>
            <w:pPr>
              <w:spacing w:after="20"/>
              <w:ind w:left="20"/>
              <w:jc w:val="both"/>
            </w:pPr>
            <w:r>
              <w:rPr>
                <w:rFonts w:ascii="Times New Roman"/>
                <w:b w:val="false"/>
                <w:i w:val="false"/>
                <w:color w:val="000000"/>
                <w:sz w:val="20"/>
              </w:rPr>
              <w:t>
3</w:t>
            </w:r>
          </w:p>
          <w:bookmarkEnd w:id="1139"/>
        </w:tc>
        <w:tc>
          <w:tcPr>
            <w:tcW w:w="10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471" w:id="1140"/>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22 мая 2018 г. № 85.</w:t>
      </w:r>
    </w:p>
    <w:bookmarkEnd w:id="1140"/>
    <w:bookmarkStart w:name="z1472" w:id="1141"/>
    <w:p>
      <w:pPr>
        <w:spacing w:after="0"/>
        <w:ind w:left="0"/>
        <w:jc w:val="both"/>
      </w:pPr>
      <w:r>
        <w:rPr>
          <w:rFonts w:ascii="Times New Roman"/>
          <w:b w:val="false"/>
          <w:i w:val="false"/>
          <w:color w:val="000000"/>
          <w:sz w:val="28"/>
        </w:rPr>
        <w:t>
      21. Реквизитный состав структуры электронного документа (сведений) "Состояние актуализации Единого реестра сортов" (R.SM.AS.01.002) приведен в таблице 13.</w:t>
      </w:r>
    </w:p>
    <w:bookmarkEnd w:id="11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474" w:id="1142"/>
    <w:p>
      <w:pPr>
        <w:spacing w:after="0"/>
        <w:ind w:left="0"/>
        <w:jc w:val="left"/>
      </w:pPr>
      <w:r>
        <w:rPr>
          <w:rFonts w:ascii="Times New Roman"/>
          <w:b/>
          <w:i w:val="false"/>
          <w:color w:val="000000"/>
        </w:rPr>
        <w:t xml:space="preserve"> Реквизитный состав структуры электронного документа (сведений) "Состояние актуализации Единого реестра сортов" (R.SM.AS.01.002)</w:t>
      </w:r>
    </w:p>
    <w:bookmarkEnd w:id="1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
        <w:gridCol w:w="3044"/>
        <w:gridCol w:w="352"/>
        <w:gridCol w:w="2103"/>
        <w:gridCol w:w="8847"/>
        <w:gridCol w:w="50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5" w:id="1143"/>
          <w:p>
            <w:pPr>
              <w:spacing w:after="20"/>
              <w:ind w:left="20"/>
              <w:jc w:val="both"/>
            </w:pPr>
            <w:r>
              <w:rPr>
                <w:rFonts w:ascii="Times New Roman"/>
                <w:b w:val="false"/>
                <w:i w:val="false"/>
                <w:color w:val="000000"/>
                <w:sz w:val="20"/>
              </w:rPr>
              <w:t>
Имя реквизита</w:t>
            </w:r>
          </w:p>
          <w:bookmarkEnd w:id="1143"/>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6" w:id="1144"/>
          <w:p>
            <w:pPr>
              <w:spacing w:after="20"/>
              <w:ind w:left="20"/>
              <w:jc w:val="both"/>
            </w:pPr>
            <w:r>
              <w:rPr>
                <w:rFonts w:ascii="Times New Roman"/>
                <w:b w:val="false"/>
                <w:i w:val="false"/>
                <w:color w:val="000000"/>
                <w:sz w:val="20"/>
              </w:rPr>
              <w:t>
1. Заголовок электронного документа (сведений)</w:t>
            </w:r>
            <w:r>
              <w:br/>
            </w:r>
            <w:r>
              <w:rPr>
                <w:rFonts w:ascii="Times New Roman"/>
                <w:b w:val="false"/>
                <w:i w:val="false"/>
                <w:color w:val="000000"/>
                <w:sz w:val="20"/>
              </w:rPr>
              <w:t>
(ccdo:​E​Doc​Header)</w:t>
            </w:r>
          </w:p>
          <w:bookmarkEnd w:id="114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7" w:id="1145"/>
          <w:p>
            <w:pPr>
              <w:spacing w:after="20"/>
              <w:ind w:left="20"/>
              <w:jc w:val="both"/>
            </w:pPr>
            <w:r>
              <w:rPr>
                <w:rFonts w:ascii="Times New Roman"/>
                <w:b w:val="false"/>
                <w:i w:val="false"/>
                <w:color w:val="000000"/>
                <w:sz w:val="20"/>
              </w:rPr>
              <w:t>
ccdo:​E​Doc​Header​Type (M.CDT.90001)</w:t>
            </w:r>
            <w:r>
              <w:br/>
            </w:r>
            <w:r>
              <w:rPr>
                <w:rFonts w:ascii="Times New Roman"/>
                <w:b w:val="false"/>
                <w:i w:val="false"/>
                <w:color w:val="000000"/>
                <w:sz w:val="20"/>
              </w:rPr>
              <w:t>
Определяется областями значений вложенных элементов</w:t>
            </w:r>
          </w:p>
          <w:bookmarkEnd w:id="114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8" w:id="1146"/>
          <w:p>
            <w:pPr>
              <w:spacing w:after="20"/>
              <w:ind w:left="20"/>
              <w:jc w:val="both"/>
            </w:pPr>
            <w:r>
              <w:rPr>
                <w:rFonts w:ascii="Times New Roman"/>
                <w:b w:val="false"/>
                <w:i w:val="false"/>
                <w:color w:val="000000"/>
                <w:sz w:val="20"/>
              </w:rPr>
              <w:t>
1.1. Код сообщения общего процесса</w:t>
            </w:r>
            <w:r>
              <w:br/>
            </w:r>
            <w:r>
              <w:rPr>
                <w:rFonts w:ascii="Times New Roman"/>
                <w:b w:val="false"/>
                <w:i w:val="false"/>
                <w:color w:val="000000"/>
                <w:sz w:val="20"/>
              </w:rPr>
              <w:t>
(csdo:​Inf​Envelope​Code)</w:t>
            </w:r>
          </w:p>
          <w:bookmarkEnd w:id="114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9" w:id="1147"/>
          <w:p>
            <w:pPr>
              <w:spacing w:after="20"/>
              <w:ind w:left="20"/>
              <w:jc w:val="both"/>
            </w:pPr>
            <w:r>
              <w:rPr>
                <w:rFonts w:ascii="Times New Roman"/>
                <w:b w:val="false"/>
                <w:i w:val="false"/>
                <w:color w:val="000000"/>
                <w:sz w:val="20"/>
              </w:rPr>
              <w:t>
csdo:​Inf​Envelope​Code​Type (M.SDT.90004)</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r>
              <w:br/>
            </w:r>
            <w:r>
              <w:rPr>
                <w:rFonts w:ascii="Times New Roman"/>
                <w:b w:val="false"/>
                <w:i w:val="false"/>
                <w:color w:val="000000"/>
                <w:sz w:val="20"/>
              </w:rPr>
              <w:t>
Шаблон: P\.[A-Z]{2}\.[0-9]{2}\.MSG\.[0-9]{3}</w:t>
            </w:r>
          </w:p>
          <w:bookmarkEnd w:id="114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1" w:id="1148"/>
          <w:p>
            <w:pPr>
              <w:spacing w:after="20"/>
              <w:ind w:left="20"/>
              <w:jc w:val="both"/>
            </w:pPr>
            <w:r>
              <w:rPr>
                <w:rFonts w:ascii="Times New Roman"/>
                <w:b w:val="false"/>
                <w:i w:val="false"/>
                <w:color w:val="000000"/>
                <w:sz w:val="20"/>
              </w:rPr>
              <w:t>
1.2. Код электронного документа (сведений)</w:t>
            </w:r>
            <w:r>
              <w:br/>
            </w:r>
            <w:r>
              <w:rPr>
                <w:rFonts w:ascii="Times New Roman"/>
                <w:b w:val="false"/>
                <w:i w:val="false"/>
                <w:color w:val="000000"/>
                <w:sz w:val="20"/>
              </w:rPr>
              <w:t>
(csdo:​E​Doc​Code)</w:t>
            </w:r>
          </w:p>
          <w:bookmarkEnd w:id="114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2" w:id="1149"/>
          <w:p>
            <w:pPr>
              <w:spacing w:after="20"/>
              <w:ind w:left="20"/>
              <w:jc w:val="both"/>
            </w:pPr>
            <w:r>
              <w:rPr>
                <w:rFonts w:ascii="Times New Roman"/>
                <w:b w:val="false"/>
                <w:i w:val="false"/>
                <w:color w:val="000000"/>
                <w:sz w:val="20"/>
              </w:rPr>
              <w:t>
csdo:​E​Doc​Code​Type (M.SDT.90001)</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r>
              <w:br/>
            </w:r>
            <w:r>
              <w:rPr>
                <w:rFonts w:ascii="Times New Roman"/>
                <w:b w:val="false"/>
                <w:i w:val="false"/>
                <w:color w:val="000000"/>
                <w:sz w:val="20"/>
              </w:rPr>
              <w:t>
Шаблон: R(\.[A-Z]{2}\.[A-Z]{2}\.[0-9]{2})?\.[0-9]{3}</w:t>
            </w:r>
          </w:p>
          <w:bookmarkEnd w:id="114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4" w:id="1150"/>
          <w:p>
            <w:pPr>
              <w:spacing w:after="20"/>
              <w:ind w:left="20"/>
              <w:jc w:val="both"/>
            </w:pPr>
            <w:r>
              <w:rPr>
                <w:rFonts w:ascii="Times New Roman"/>
                <w:b w:val="false"/>
                <w:i w:val="false"/>
                <w:color w:val="000000"/>
                <w:sz w:val="20"/>
              </w:rPr>
              <w:t>
1.3. Идентификатор электронного документа (сведений)</w:t>
            </w:r>
            <w:r>
              <w:br/>
            </w:r>
            <w:r>
              <w:rPr>
                <w:rFonts w:ascii="Times New Roman"/>
                <w:b w:val="false"/>
                <w:i w:val="false"/>
                <w:color w:val="000000"/>
                <w:sz w:val="20"/>
              </w:rPr>
              <w:t>
(csdo:​E​Doc​Id)</w:t>
            </w:r>
          </w:p>
          <w:bookmarkEnd w:id="115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5" w:id="1151"/>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Шаблон: [0-9a-fA-F]{8}-[0-9a-fA-F]{4}-[0-9a-fA-F]{4}-[0-9a-fA-F]{4}-[0-9a-fA-F]{12}</w:t>
            </w:r>
          </w:p>
          <w:bookmarkEnd w:id="115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7" w:id="1152"/>
          <w:p>
            <w:pPr>
              <w:spacing w:after="20"/>
              <w:ind w:left="20"/>
              <w:jc w:val="both"/>
            </w:pPr>
            <w:r>
              <w:rPr>
                <w:rFonts w:ascii="Times New Roman"/>
                <w:b w:val="false"/>
                <w:i w:val="false"/>
                <w:color w:val="000000"/>
                <w:sz w:val="20"/>
              </w:rPr>
              <w:t>
1.4. Идентификатор исходного электронного документа (сведений)</w:t>
            </w:r>
            <w:r>
              <w:br/>
            </w:r>
            <w:r>
              <w:rPr>
                <w:rFonts w:ascii="Times New Roman"/>
                <w:b w:val="false"/>
                <w:i w:val="false"/>
                <w:color w:val="000000"/>
                <w:sz w:val="20"/>
              </w:rPr>
              <w:t>
(csdo:​E​Doc​Ref​Id)</w:t>
            </w:r>
          </w:p>
          <w:bookmarkEnd w:id="115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8" w:id="1153"/>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Шаблон: [0-9a-fA-F]{8}-[0-9a-fA-F]{4}-[0-9a-fA-F]{4}-[0-9a-fA-F]{4}-[0-9a-fA-F]{12}</w:t>
            </w:r>
          </w:p>
          <w:bookmarkEnd w:id="115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0" w:id="1154"/>
          <w:p>
            <w:pPr>
              <w:spacing w:after="20"/>
              <w:ind w:left="20"/>
              <w:jc w:val="both"/>
            </w:pPr>
            <w:r>
              <w:rPr>
                <w:rFonts w:ascii="Times New Roman"/>
                <w:b w:val="false"/>
                <w:i w:val="false"/>
                <w:color w:val="000000"/>
                <w:sz w:val="20"/>
              </w:rPr>
              <w:t>
1.5. Дата и время электронного документа (сведений)</w:t>
            </w:r>
            <w:r>
              <w:br/>
            </w:r>
            <w:r>
              <w:rPr>
                <w:rFonts w:ascii="Times New Roman"/>
                <w:b w:val="false"/>
                <w:i w:val="false"/>
                <w:color w:val="000000"/>
                <w:sz w:val="20"/>
              </w:rPr>
              <w:t>
(csdo:​E​Doc​Date​Time)</w:t>
            </w:r>
          </w:p>
          <w:bookmarkEnd w:id="115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1" w:id="1155"/>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Обозначение даты и времени в соответствии с ГОСТ ИСО 8601–2001</w:t>
            </w:r>
          </w:p>
          <w:bookmarkEnd w:id="115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2" w:id="1156"/>
          <w:p>
            <w:pPr>
              <w:spacing w:after="20"/>
              <w:ind w:left="20"/>
              <w:jc w:val="both"/>
            </w:pPr>
            <w:r>
              <w:rPr>
                <w:rFonts w:ascii="Times New Roman"/>
                <w:b w:val="false"/>
                <w:i w:val="false"/>
                <w:color w:val="000000"/>
                <w:sz w:val="20"/>
              </w:rPr>
              <w:t>
1.6. Код языка</w:t>
            </w:r>
            <w:r>
              <w:br/>
            </w:r>
            <w:r>
              <w:rPr>
                <w:rFonts w:ascii="Times New Roman"/>
                <w:b w:val="false"/>
                <w:i w:val="false"/>
                <w:color w:val="000000"/>
                <w:sz w:val="20"/>
              </w:rPr>
              <w:t>
(csdo:​Language​Code)</w:t>
            </w:r>
          </w:p>
          <w:bookmarkEnd w:id="115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3" w:id="1157"/>
          <w:p>
            <w:pPr>
              <w:spacing w:after="20"/>
              <w:ind w:left="20"/>
              <w:jc w:val="both"/>
            </w:pPr>
            <w:r>
              <w:rPr>
                <w:rFonts w:ascii="Times New Roman"/>
                <w:b w:val="false"/>
                <w:i w:val="false"/>
                <w:color w:val="000000"/>
                <w:sz w:val="20"/>
              </w:rPr>
              <w:t>
csdo:​Language​Code​Type (M.SDT.00051)</w:t>
            </w:r>
            <w:r>
              <w:br/>
            </w: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r>
              <w:br/>
            </w:r>
            <w:r>
              <w:rPr>
                <w:rFonts w:ascii="Times New Roman"/>
                <w:b w:val="false"/>
                <w:i w:val="false"/>
                <w:color w:val="000000"/>
                <w:sz w:val="20"/>
              </w:rPr>
              <w:t>
Шаблон: [a-z]{2}</w:t>
            </w:r>
          </w:p>
          <w:bookmarkEnd w:id="115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5" w:id="1158"/>
          <w:p>
            <w:pPr>
              <w:spacing w:after="20"/>
              <w:ind w:left="20"/>
              <w:jc w:val="both"/>
            </w:pPr>
            <w:r>
              <w:rPr>
                <w:rFonts w:ascii="Times New Roman"/>
                <w:b w:val="false"/>
                <w:i w:val="false"/>
                <w:color w:val="000000"/>
                <w:sz w:val="20"/>
              </w:rPr>
              <w:t>
2. Дата и время обновления</w:t>
            </w:r>
            <w:r>
              <w:br/>
            </w:r>
            <w:r>
              <w:rPr>
                <w:rFonts w:ascii="Times New Roman"/>
                <w:b w:val="false"/>
                <w:i w:val="false"/>
                <w:color w:val="000000"/>
                <w:sz w:val="20"/>
              </w:rPr>
              <w:t>
(csdo:​Update​Date​Time)</w:t>
            </w:r>
          </w:p>
          <w:bookmarkEnd w:id="115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6" w:id="1159"/>
          <w:p>
            <w:pPr>
              <w:spacing w:after="20"/>
              <w:ind w:left="20"/>
              <w:jc w:val="both"/>
            </w:pPr>
            <w:r>
              <w:rPr>
                <w:rFonts w:ascii="Times New Roman"/>
                <w:b w:val="false"/>
                <w:i w:val="false"/>
                <w:color w:val="000000"/>
                <w:sz w:val="20"/>
              </w:rPr>
              <w:t>
дата и время, на которые действуют запрашиваемые записи общего ресурса (реестра, перечня, базы данных)</w:t>
            </w:r>
            <w:r>
              <w:br/>
            </w:r>
            <w:r>
              <w:rPr>
                <w:rFonts w:ascii="Times New Roman"/>
                <w:b w:val="false"/>
                <w:i w:val="false"/>
                <w:color w:val="000000"/>
                <w:sz w:val="20"/>
              </w:rPr>
              <w:t>
 </w:t>
            </w:r>
          </w:p>
          <w:bookmarkEnd w:id="1159"/>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7" w:id="1160"/>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Обозначение даты и времени в соответствии с ГОСТ ИСО 8601–2001</w:t>
            </w:r>
          </w:p>
          <w:bookmarkEnd w:id="116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8" w:id="1161"/>
          <w:p>
            <w:pPr>
              <w:spacing w:after="20"/>
              <w:ind w:left="20"/>
              <w:jc w:val="both"/>
            </w:pPr>
            <w:r>
              <w:rPr>
                <w:rFonts w:ascii="Times New Roman"/>
                <w:b w:val="false"/>
                <w:i w:val="false"/>
                <w:color w:val="000000"/>
                <w:sz w:val="20"/>
              </w:rPr>
              <w:t>
3. Код страны</w:t>
            </w:r>
            <w:r>
              <w:br/>
            </w:r>
            <w:r>
              <w:rPr>
                <w:rFonts w:ascii="Times New Roman"/>
                <w:b w:val="false"/>
                <w:i w:val="false"/>
                <w:color w:val="000000"/>
                <w:sz w:val="20"/>
              </w:rPr>
              <w:t>
(csdo:​Unified​Country​Code)</w:t>
            </w:r>
          </w:p>
          <w:bookmarkEnd w:id="1161"/>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 в общий ресурс (реестр, перечень, базу данных)</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9" w:id="1162"/>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r>
              <w:br/>
            </w:r>
            <w:r>
              <w:rPr>
                <w:rFonts w:ascii="Times New Roman"/>
                <w:b w:val="false"/>
                <w:i w:val="false"/>
                <w:color w:val="000000"/>
                <w:sz w:val="20"/>
              </w:rPr>
              <w:t>
Шаблон: [A-Z]{2}</w:t>
            </w:r>
          </w:p>
          <w:bookmarkEnd w:id="116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1" w:id="1163"/>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163"/>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2" w:id="1164"/>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6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5" w:id="1165"/>
          <w:p>
            <w:pPr>
              <w:spacing w:after="20"/>
              <w:ind w:left="20"/>
              <w:jc w:val="both"/>
            </w:pPr>
            <w:r>
              <w:rPr>
                <w:rFonts w:ascii="Times New Roman"/>
                <w:b w:val="false"/>
                <w:i w:val="false"/>
                <w:color w:val="000000"/>
                <w:sz w:val="20"/>
              </w:rPr>
              <w:t>
4. Начальная дата и время</w:t>
            </w:r>
            <w:r>
              <w:br/>
            </w:r>
            <w:r>
              <w:rPr>
                <w:rFonts w:ascii="Times New Roman"/>
                <w:b w:val="false"/>
                <w:i w:val="false"/>
                <w:color w:val="000000"/>
                <w:sz w:val="20"/>
              </w:rPr>
              <w:t>
(csdo:​Start​Date​Time)</w:t>
            </w:r>
          </w:p>
          <w:bookmarkEnd w:id="1165"/>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 изменения сведений в общем ресурсе (реестре, перечне, базе данных)</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6" w:id="1166"/>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Обозначение даты и времени в соответствии с ГОСТ ИСО 8601–2001</w:t>
            </w:r>
          </w:p>
          <w:bookmarkEnd w:id="116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7" w:id="1167"/>
          <w:p>
            <w:pPr>
              <w:spacing w:after="20"/>
              <w:ind w:left="20"/>
              <w:jc w:val="both"/>
            </w:pPr>
            <w:r>
              <w:rPr>
                <w:rFonts w:ascii="Times New Roman"/>
                <w:b w:val="false"/>
                <w:i w:val="false"/>
                <w:color w:val="000000"/>
                <w:sz w:val="20"/>
              </w:rPr>
              <w:t>
5. Конечная дата и время</w:t>
            </w:r>
            <w:r>
              <w:br/>
            </w:r>
            <w:r>
              <w:rPr>
                <w:rFonts w:ascii="Times New Roman"/>
                <w:b w:val="false"/>
                <w:i w:val="false"/>
                <w:color w:val="000000"/>
                <w:sz w:val="20"/>
              </w:rPr>
              <w:t>
(csdo:​End​Date​Time)</w:t>
            </w:r>
          </w:p>
          <w:bookmarkEnd w:id="1167"/>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 изменения сведений в общем ресурсе (реестре, перечне, базе данных)</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8" w:id="1168"/>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Обозначение даты и времени в соответствии с ГОСТ ИСО 8601–2001</w:t>
            </w:r>
          </w:p>
          <w:bookmarkEnd w:id="116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9" w:id="1169"/>
          <w:p>
            <w:pPr>
              <w:spacing w:after="20"/>
              <w:ind w:left="20"/>
              <w:jc w:val="both"/>
            </w:pPr>
            <w:r>
              <w:rPr>
                <w:rFonts w:ascii="Times New Roman"/>
                <w:b w:val="false"/>
                <w:i w:val="false"/>
                <w:color w:val="000000"/>
                <w:sz w:val="20"/>
              </w:rPr>
              <w:t>
6. Количество запрашиваемых записей</w:t>
            </w:r>
            <w:r>
              <w:br/>
            </w:r>
            <w:r>
              <w:rPr>
                <w:rFonts w:ascii="Times New Roman"/>
                <w:b w:val="false"/>
                <w:i w:val="false"/>
                <w:color w:val="000000"/>
                <w:sz w:val="20"/>
              </w:rPr>
              <w:t>
(smsdo:​Record​Quantity)</w:t>
            </w:r>
          </w:p>
          <w:bookmarkEnd w:id="1169"/>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запрашиваемых записей</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M.SM.SDE.00971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0" w:id="1170"/>
          <w:p>
            <w:pPr>
              <w:spacing w:after="20"/>
              <w:ind w:left="20"/>
              <w:jc w:val="both"/>
            </w:pPr>
            <w:r>
              <w:rPr>
                <w:rFonts w:ascii="Times New Roman"/>
                <w:b w:val="false"/>
                <w:i w:val="false"/>
                <w:color w:val="000000"/>
                <w:sz w:val="20"/>
              </w:rPr>
              <w:t>
csdo:​Quantity4​Type (M.SDT.00097)</w:t>
            </w:r>
            <w:r>
              <w:br/>
            </w: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r>
              <w:br/>
            </w:r>
            <w:r>
              <w:rPr>
                <w:rFonts w:ascii="Times New Roman"/>
                <w:b w:val="false"/>
                <w:i w:val="false"/>
                <w:color w:val="000000"/>
                <w:sz w:val="20"/>
              </w:rPr>
              <w:t>
Макс.кол-во цифр: 4</w:t>
            </w:r>
          </w:p>
          <w:bookmarkEnd w:id="117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2" w:id="1171"/>
          <w:p>
            <w:pPr>
              <w:spacing w:after="20"/>
              <w:ind w:left="20"/>
              <w:jc w:val="both"/>
            </w:pPr>
            <w:r>
              <w:rPr>
                <w:rFonts w:ascii="Times New Roman"/>
                <w:b w:val="false"/>
                <w:i w:val="false"/>
                <w:color w:val="000000"/>
                <w:sz w:val="20"/>
              </w:rPr>
              <w:t>
7. Порядковый номер первой записи</w:t>
            </w:r>
            <w:r>
              <w:br/>
            </w:r>
            <w:r>
              <w:rPr>
                <w:rFonts w:ascii="Times New Roman"/>
                <w:b w:val="false"/>
                <w:i w:val="false"/>
                <w:color w:val="000000"/>
                <w:sz w:val="20"/>
              </w:rPr>
              <w:t>
(smsdo:​Record​Ordinal)</w:t>
            </w:r>
          </w:p>
          <w:bookmarkEnd w:id="1171"/>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позиции в массиве запрашиваемых записей, отсчитываемый от 0, начиная с которой будет формироваться ответное сообщение</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M.SM.SDE.00970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3" w:id="1172"/>
          <w:p>
            <w:pPr>
              <w:spacing w:after="20"/>
              <w:ind w:left="20"/>
              <w:jc w:val="both"/>
            </w:pPr>
            <w:r>
              <w:rPr>
                <w:rFonts w:ascii="Times New Roman"/>
                <w:b w:val="false"/>
                <w:i w:val="false"/>
                <w:color w:val="000000"/>
                <w:sz w:val="20"/>
              </w:rPr>
              <w:t>
bdt:​Ordinal​Type (M.BDT.00022)</w:t>
            </w:r>
            <w:r>
              <w:br/>
            </w:r>
            <w:r>
              <w:rPr>
                <w:rFonts w:ascii="Times New Roman"/>
                <w:b w:val="false"/>
                <w:i w:val="false"/>
                <w:color w:val="000000"/>
                <w:sz w:val="20"/>
              </w:rPr>
              <w:t>
Целое положительное число в десятичной системе счисления</w:t>
            </w:r>
          </w:p>
          <w:bookmarkEnd w:id="117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 </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 xml:space="preserve">Евразийской экономической комиссии </w:t>
            </w:r>
            <w:r>
              <w:br/>
            </w:r>
            <w:r>
              <w:rPr>
                <w:rFonts w:ascii="Times New Roman"/>
                <w:b w:val="false"/>
                <w:i w:val="false"/>
                <w:color w:val="000000"/>
                <w:sz w:val="20"/>
              </w:rPr>
              <w:t xml:space="preserve">от 22 мая 2018 г. № 85 </w:t>
            </w:r>
          </w:p>
        </w:tc>
      </w:tr>
    </w:tbl>
    <w:bookmarkStart w:name="z1515" w:id="1173"/>
    <w:p>
      <w:pPr>
        <w:spacing w:after="0"/>
        <w:ind w:left="0"/>
        <w:jc w:val="left"/>
      </w:pPr>
      <w:r>
        <w:rPr>
          <w:rFonts w:ascii="Times New Roman"/>
          <w:b/>
          <w:i w:val="false"/>
          <w:color w:val="000000"/>
        </w:rPr>
        <w:t xml:space="preserve"> Порядок присоединения к общему процессу "Формирование, ведение и использование единого реестра сортов сельскохозяйственных растений" </w:t>
      </w:r>
    </w:p>
    <w:bookmarkEnd w:id="1173"/>
    <w:bookmarkStart w:name="z1516" w:id="1174"/>
    <w:p>
      <w:pPr>
        <w:spacing w:after="0"/>
        <w:ind w:left="0"/>
        <w:jc w:val="left"/>
      </w:pPr>
      <w:r>
        <w:rPr>
          <w:rFonts w:ascii="Times New Roman"/>
          <w:b/>
          <w:i w:val="false"/>
          <w:color w:val="000000"/>
        </w:rPr>
        <w:t xml:space="preserve"> I. Общие положения </w:t>
      </w:r>
    </w:p>
    <w:bookmarkEnd w:id="1174"/>
    <w:bookmarkStart w:name="z1517" w:id="1175"/>
    <w:p>
      <w:pPr>
        <w:spacing w:after="0"/>
        <w:ind w:left="0"/>
        <w:jc w:val="both"/>
      </w:pPr>
      <w:r>
        <w:rPr>
          <w:rFonts w:ascii="Times New Roman"/>
          <w:b w:val="false"/>
          <w:i w:val="false"/>
          <w:color w:val="000000"/>
          <w:sz w:val="28"/>
        </w:rPr>
        <w:t>
      1. Настоящий Порядок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1175"/>
    <w:bookmarkStart w:name="z1518" w:id="1176"/>
    <w:p>
      <w:pPr>
        <w:spacing w:after="0"/>
        <w:ind w:left="0"/>
        <w:jc w:val="both"/>
      </w:pPr>
      <w:r>
        <w:rPr>
          <w:rFonts w:ascii="Times New Roman"/>
          <w:b w:val="false"/>
          <w:i w:val="false"/>
          <w:color w:val="000000"/>
          <w:sz w:val="28"/>
        </w:rPr>
        <w:t>
      Договор о Евразийском экономическом союзе от 29 мая 2014 года;</w:t>
      </w:r>
    </w:p>
    <w:bookmarkEnd w:id="1176"/>
    <w:bookmarkStart w:name="z1519" w:id="1177"/>
    <w:p>
      <w:pPr>
        <w:spacing w:after="0"/>
        <w:ind w:left="0"/>
        <w:jc w:val="both"/>
      </w:pPr>
      <w:r>
        <w:rPr>
          <w:rFonts w:ascii="Times New Roman"/>
          <w:b w:val="false"/>
          <w:i w:val="false"/>
          <w:color w:val="000000"/>
          <w:sz w:val="28"/>
        </w:rPr>
        <w:t>
      Соглашение об обращении семян сельскохозяйственных растений в рамках Евразийского экономического союза от 7 ноября 2017 года;</w:t>
      </w:r>
    </w:p>
    <w:bookmarkEnd w:id="1177"/>
    <w:bookmarkStart w:name="z1520" w:id="1178"/>
    <w:p>
      <w:pPr>
        <w:spacing w:after="0"/>
        <w:ind w:left="0"/>
        <w:jc w:val="both"/>
      </w:pPr>
      <w:r>
        <w:rPr>
          <w:rFonts w:ascii="Times New Roman"/>
          <w:b w:val="false"/>
          <w:i w:val="false"/>
          <w:color w:val="000000"/>
          <w:sz w:val="28"/>
        </w:rPr>
        <w:t>
      Решение Высшего Евразийского экономического совета от 29 мая 2013 г. № 35 "О Концепции согласованной (скоординированной) агропромышленной политики государств – членов Таможенного союза и Единого экономического пространства";</w:t>
      </w:r>
    </w:p>
    <w:bookmarkEnd w:id="1178"/>
    <w:bookmarkStart w:name="z1521" w:id="1179"/>
    <w:p>
      <w:pPr>
        <w:spacing w:after="0"/>
        <w:ind w:left="0"/>
        <w:jc w:val="both"/>
      </w:pPr>
      <w:r>
        <w:rPr>
          <w:rFonts w:ascii="Times New Roman"/>
          <w:b w:val="false"/>
          <w:i w:val="false"/>
          <w:color w:val="000000"/>
          <w:sz w:val="28"/>
        </w:rPr>
        <w:t>
      Решение Высшего Евразийского экономического совета от 21 ноября 2014 г. № 94 "О плане мероприятий по реализации Концепции согласованной (скоординированной) агропромышленной политики государств – членов Таможенного союза и Единого экономического пространства";</w:t>
      </w:r>
    </w:p>
    <w:bookmarkEnd w:id="1179"/>
    <w:bookmarkStart w:name="z1522" w:id="1180"/>
    <w:p>
      <w:pPr>
        <w:spacing w:after="0"/>
        <w:ind w:left="0"/>
        <w:jc w:val="both"/>
      </w:pPr>
      <w:r>
        <w:rPr>
          <w:rFonts w:ascii="Times New Roman"/>
          <w:b w:val="false"/>
          <w:i w:val="false"/>
          <w:color w:val="000000"/>
          <w:sz w:val="28"/>
        </w:rPr>
        <w:t>
      Решение Коллегии Евразийской экономической комиссии от 13 февраля 2018 г. № 26 "О Порядке формирования и ведения единого реестра сортов сельскохозяйственных растений";</w:t>
      </w:r>
    </w:p>
    <w:bookmarkEnd w:id="1180"/>
    <w:bookmarkStart w:name="z1523" w:id="1181"/>
    <w:p>
      <w:pPr>
        <w:spacing w:after="0"/>
        <w:ind w:left="0"/>
        <w:jc w:val="both"/>
      </w:pPr>
      <w:r>
        <w:rPr>
          <w:rFonts w:ascii="Times New Roman"/>
          <w:b w:val="false"/>
          <w:i w:val="false"/>
          <w:color w:val="000000"/>
          <w:sz w:val="28"/>
        </w:rPr>
        <w:t>
      Решение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bookmarkEnd w:id="1181"/>
    <w:bookmarkStart w:name="z1524" w:id="1182"/>
    <w:p>
      <w:pPr>
        <w:spacing w:after="0"/>
        <w:ind w:left="0"/>
        <w:jc w:val="both"/>
      </w:pPr>
      <w:r>
        <w:rPr>
          <w:rFonts w:ascii="Times New Roman"/>
          <w:b w:val="false"/>
          <w:i w:val="false"/>
          <w:color w:val="000000"/>
          <w:sz w:val="28"/>
        </w:rPr>
        <w:t>
      Решение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bookmarkEnd w:id="1182"/>
    <w:bookmarkStart w:name="z1525" w:id="1183"/>
    <w:p>
      <w:pPr>
        <w:spacing w:after="0"/>
        <w:ind w:left="0"/>
        <w:jc w:val="both"/>
      </w:pPr>
      <w:r>
        <w:rPr>
          <w:rFonts w:ascii="Times New Roman"/>
          <w:b w:val="false"/>
          <w:i w:val="false"/>
          <w:color w:val="000000"/>
          <w:sz w:val="28"/>
        </w:rPr>
        <w:t>
      Решение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bookmarkEnd w:id="1183"/>
    <w:bookmarkStart w:name="z1526" w:id="1184"/>
    <w:p>
      <w:pPr>
        <w:spacing w:after="0"/>
        <w:ind w:left="0"/>
        <w:jc w:val="both"/>
      </w:pPr>
      <w:r>
        <w:rPr>
          <w:rFonts w:ascii="Times New Roman"/>
          <w:b w:val="false"/>
          <w:i w:val="false"/>
          <w:color w:val="000000"/>
          <w:sz w:val="28"/>
        </w:rPr>
        <w:t>
      Решение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End w:id="1184"/>
    <w:bookmarkStart w:name="z1527" w:id="1185"/>
    <w:p>
      <w:pPr>
        <w:spacing w:after="0"/>
        <w:ind w:left="0"/>
        <w:jc w:val="both"/>
      </w:pPr>
      <w:r>
        <w:rPr>
          <w:rFonts w:ascii="Times New Roman"/>
          <w:b w:val="false"/>
          <w:i w:val="false"/>
          <w:color w:val="000000"/>
          <w:sz w:val="28"/>
        </w:rPr>
        <w:t>
      Решение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End w:id="1185"/>
    <w:bookmarkStart w:name="z1528" w:id="1186"/>
    <w:p>
      <w:pPr>
        <w:spacing w:after="0"/>
        <w:ind w:left="0"/>
        <w:jc w:val="both"/>
      </w:pPr>
      <w:r>
        <w:rPr>
          <w:rFonts w:ascii="Times New Roman"/>
          <w:b w:val="false"/>
          <w:i w:val="false"/>
          <w:color w:val="000000"/>
          <w:sz w:val="28"/>
        </w:rPr>
        <w:t>
      Решение Коллегии Евразийской экономической комиссии от 12 октября 2015 г. № 137 "Об утверждении технического задания на создание интегрированной информационной системы Евразийского экономического союза".</w:t>
      </w:r>
    </w:p>
    <w:bookmarkEnd w:id="1186"/>
    <w:bookmarkStart w:name="z1529" w:id="1187"/>
    <w:p>
      <w:pPr>
        <w:spacing w:after="0"/>
        <w:ind w:left="0"/>
        <w:jc w:val="left"/>
      </w:pPr>
      <w:r>
        <w:rPr>
          <w:rFonts w:ascii="Times New Roman"/>
          <w:b/>
          <w:i w:val="false"/>
          <w:color w:val="000000"/>
        </w:rPr>
        <w:t xml:space="preserve"> II. Область применения</w:t>
      </w:r>
    </w:p>
    <w:bookmarkEnd w:id="1187"/>
    <w:bookmarkStart w:name="z1530" w:id="1188"/>
    <w:p>
      <w:pPr>
        <w:spacing w:after="0"/>
        <w:ind w:left="0"/>
        <w:jc w:val="both"/>
      </w:pPr>
      <w:r>
        <w:rPr>
          <w:rFonts w:ascii="Times New Roman"/>
          <w:b w:val="false"/>
          <w:i w:val="false"/>
          <w:color w:val="000000"/>
          <w:sz w:val="28"/>
        </w:rPr>
        <w:t>
      2. Настоящий Порядок определяет требования к составу и содержанию процедур введения в действие общего процесса "Формирование, ведение и использование единого реестра сортов сельскохозяйственных растений" (P.AS.01) (далее – общий процесс) и присоединения нового участника к общему процессу, а также требования к осуществляемому при их выполнении информационному взаимодействию.</w:t>
      </w:r>
    </w:p>
    <w:bookmarkEnd w:id="1188"/>
    <w:bookmarkStart w:name="z1531" w:id="1189"/>
    <w:p>
      <w:pPr>
        <w:spacing w:after="0"/>
        <w:ind w:left="0"/>
        <w:jc w:val="left"/>
      </w:pPr>
      <w:r>
        <w:rPr>
          <w:rFonts w:ascii="Times New Roman"/>
          <w:b/>
          <w:i w:val="false"/>
          <w:color w:val="000000"/>
        </w:rPr>
        <w:t xml:space="preserve"> III. Основные понятия</w:t>
      </w:r>
    </w:p>
    <w:bookmarkEnd w:id="1189"/>
    <w:bookmarkStart w:name="z1532" w:id="1190"/>
    <w:p>
      <w:pPr>
        <w:spacing w:after="0"/>
        <w:ind w:left="0"/>
        <w:jc w:val="both"/>
      </w:pPr>
      <w:r>
        <w:rPr>
          <w:rFonts w:ascii="Times New Roman"/>
          <w:b w:val="false"/>
          <w:i w:val="false"/>
          <w:color w:val="000000"/>
          <w:sz w:val="28"/>
        </w:rPr>
        <w:t>
      3. Для целей настоящего Порядка используются понятия, которые означают следующее:</w:t>
      </w:r>
    </w:p>
    <w:bookmarkEnd w:id="1190"/>
    <w:bookmarkStart w:name="z1533" w:id="1191"/>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системы" – технические, технологические, методические и организационные документы, предусмотренные пунктом 30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w:t>
      </w:r>
    </w:p>
    <w:bookmarkEnd w:id="1191"/>
    <w:bookmarkStart w:name="z1534" w:id="1192"/>
    <w:p>
      <w:pPr>
        <w:spacing w:after="0"/>
        <w:ind w:left="0"/>
        <w:jc w:val="both"/>
      </w:pPr>
      <w:r>
        <w:rPr>
          <w:rFonts w:ascii="Times New Roman"/>
          <w:b w:val="false"/>
          <w:i w:val="false"/>
          <w:color w:val="000000"/>
          <w:sz w:val="28"/>
        </w:rPr>
        <w:t>
      "технологические документы" – документы, включенные в типовой перечень технологических документов, регламентирующих информационное взаимодействие при реализации общего процесса, предусмотренный пунктом 1 Решения Коллегии Евразийской экономической комиссии от 6 ноября 2014 г. № 200.</w:t>
      </w:r>
    </w:p>
    <w:bookmarkEnd w:id="1192"/>
    <w:bookmarkStart w:name="z1535" w:id="1193"/>
    <w:p>
      <w:pPr>
        <w:spacing w:after="0"/>
        <w:ind w:left="0"/>
        <w:jc w:val="both"/>
      </w:pPr>
      <w:r>
        <w:rPr>
          <w:rFonts w:ascii="Times New Roman"/>
          <w:b w:val="false"/>
          <w:i w:val="false"/>
          <w:color w:val="000000"/>
          <w:sz w:val="28"/>
        </w:rPr>
        <w:t xml:space="preserve">
      Иные понятия, используемые в настоящем Порядке, применяются в значениях, определенных пунктом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сортов сельскохозяйственных растений", утвержденных Решением Коллегии Евразийской экономической комиссии от 22 мая 2018 г. № 85 (далее – Правила информационного взаимодействия). </w:t>
      </w:r>
    </w:p>
    <w:bookmarkEnd w:id="1193"/>
    <w:bookmarkStart w:name="z1536" w:id="1194"/>
    <w:p>
      <w:pPr>
        <w:spacing w:after="0"/>
        <w:ind w:left="0"/>
        <w:jc w:val="left"/>
      </w:pPr>
      <w:r>
        <w:rPr>
          <w:rFonts w:ascii="Times New Roman"/>
          <w:b/>
          <w:i w:val="false"/>
          <w:color w:val="000000"/>
        </w:rPr>
        <w:t xml:space="preserve"> IV. Участники взаимодействия</w:t>
      </w:r>
    </w:p>
    <w:bookmarkEnd w:id="1194"/>
    <w:bookmarkStart w:name="z1537" w:id="1195"/>
    <w:p>
      <w:pPr>
        <w:spacing w:after="0"/>
        <w:ind w:left="0"/>
        <w:jc w:val="both"/>
      </w:pPr>
      <w:r>
        <w:rPr>
          <w:rFonts w:ascii="Times New Roman"/>
          <w:b w:val="false"/>
          <w:i w:val="false"/>
          <w:color w:val="000000"/>
          <w:sz w:val="28"/>
        </w:rPr>
        <w:t>
      4. Роли участников взаимодействия при выполнении ими процедур, предусмотренных настоящим Порядком, приведены в таблице 1.</w:t>
      </w:r>
    </w:p>
    <w:bookmarkEnd w:id="11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1539" w:id="1196"/>
    <w:p>
      <w:pPr>
        <w:spacing w:after="0"/>
        <w:ind w:left="0"/>
        <w:jc w:val="left"/>
      </w:pPr>
      <w:r>
        <w:rPr>
          <w:rFonts w:ascii="Times New Roman"/>
          <w:b/>
          <w:i w:val="false"/>
          <w:color w:val="000000"/>
        </w:rPr>
        <w:t xml:space="preserve"> Роли участников взаимодействия</w:t>
      </w:r>
    </w:p>
    <w:bookmarkEnd w:id="1196"/>
    <w:tbl>
      <w:tblPr>
        <w:tblW w:w="0" w:type="auto"/>
        <w:tblCellSpacing w:w="0" w:type="auto"/>
        <w:tblBorders>
          <w:top w:val="none"/>
          <w:left w:val="none"/>
          <w:bottom w:val="none"/>
          <w:right w:val="none"/>
          <w:insideH w:val="none"/>
          <w:insideV w:val="none"/>
        </w:tblBorders>
      </w:tblPr>
      <w:tblGrid>
        <w:gridCol w:w="1212"/>
        <w:gridCol w:w="1515"/>
        <w:gridCol w:w="6680"/>
        <w:gridCol w:w="2893"/>
      </w:tblGrid>
      <w:tr>
        <w:trPr>
          <w:trHeight w:val="30" w:hRule="atLeast"/>
        </w:trPr>
        <w:tc>
          <w:tcPr>
            <w:tcW w:w="1212" w:type="dxa"/>
            <w:tcBorders/>
            <w:tcMar>
              <w:top w:w="15" w:type="dxa"/>
              <w:left w:w="15" w:type="dxa"/>
              <w:bottom w:w="15" w:type="dxa"/>
              <w:right w:w="15" w:type="dxa"/>
            </w:tcMar>
            <w:vAlign w:val="center"/>
          </w:tcPr>
          <w:bookmarkStart w:name="z1540" w:id="1197"/>
          <w:p>
            <w:pPr>
              <w:spacing w:after="20"/>
              <w:ind w:left="20"/>
              <w:jc w:val="both"/>
            </w:pPr>
            <w:r>
              <w:rPr>
                <w:rFonts w:ascii="Times New Roman"/>
                <w:b w:val="false"/>
                <w:i w:val="false"/>
                <w:color w:val="000000"/>
                <w:sz w:val="20"/>
              </w:rPr>
              <w:t>
№ п/п</w:t>
            </w:r>
          </w:p>
          <w:bookmarkEnd w:id="1197"/>
        </w:tc>
        <w:tc>
          <w:tcPr>
            <w:tcW w:w="151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66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28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1212" w:type="dxa"/>
            <w:tcBorders/>
            <w:tcMar>
              <w:top w:w="15" w:type="dxa"/>
              <w:left w:w="15" w:type="dxa"/>
              <w:bottom w:w="15" w:type="dxa"/>
              <w:right w:w="15" w:type="dxa"/>
            </w:tcMar>
            <w:vAlign w:val="center"/>
          </w:tcPr>
          <w:bookmarkStart w:name="z1541" w:id="1198"/>
          <w:p>
            <w:pPr>
              <w:spacing w:after="20"/>
              <w:ind w:left="20"/>
              <w:jc w:val="both"/>
            </w:pPr>
            <w:r>
              <w:rPr>
                <w:rFonts w:ascii="Times New Roman"/>
                <w:b w:val="false"/>
                <w:i w:val="false"/>
                <w:color w:val="000000"/>
                <w:sz w:val="20"/>
              </w:rPr>
              <w:t>
1</w:t>
            </w:r>
          </w:p>
          <w:bookmarkEnd w:id="1198"/>
        </w:tc>
        <w:tc>
          <w:tcPr>
            <w:tcW w:w="151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66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 процедуры, предусмотренные настоящим Порядком</w:t>
            </w:r>
          </w:p>
        </w:tc>
        <w:tc>
          <w:tcPr>
            <w:tcW w:w="28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 члена Союза</w:t>
            </w:r>
          </w:p>
        </w:tc>
      </w:tr>
      <w:tr>
        <w:trPr>
          <w:trHeight w:val="30" w:hRule="atLeast"/>
        </w:trPr>
        <w:tc>
          <w:tcPr>
            <w:tcW w:w="1212" w:type="dxa"/>
            <w:tcBorders/>
            <w:tcMar>
              <w:top w:w="15" w:type="dxa"/>
              <w:left w:w="15" w:type="dxa"/>
              <w:bottom w:w="15" w:type="dxa"/>
              <w:right w:w="15" w:type="dxa"/>
            </w:tcMar>
            <w:vAlign w:val="center"/>
          </w:tcPr>
          <w:bookmarkStart w:name="z1542" w:id="1199"/>
          <w:p>
            <w:pPr>
              <w:spacing w:after="20"/>
              <w:ind w:left="20"/>
              <w:jc w:val="both"/>
            </w:pPr>
            <w:r>
              <w:rPr>
                <w:rFonts w:ascii="Times New Roman"/>
                <w:b w:val="false"/>
                <w:i w:val="false"/>
                <w:color w:val="000000"/>
                <w:sz w:val="20"/>
              </w:rPr>
              <w:t>
2</w:t>
            </w:r>
          </w:p>
          <w:bookmarkEnd w:id="1199"/>
        </w:tc>
        <w:tc>
          <w:tcPr>
            <w:tcW w:w="151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Администратор</w:t>
            </w:r>
          </w:p>
        </w:tc>
        <w:tc>
          <w:tcPr>
            <w:tcW w:w="66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координирует выполнение процедур, предусмотренных настоящим Порядком, и участвует в тестировании информационного взаимодействия с присоединяющимся участником общего процесса</w:t>
            </w:r>
          </w:p>
        </w:tc>
        <w:tc>
          <w:tcPr>
            <w:tcW w:w="28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w:t>
            </w:r>
          </w:p>
        </w:tc>
      </w:tr>
    </w:tbl>
    <w:bookmarkStart w:name="z1543" w:id="1200"/>
    <w:p>
      <w:pPr>
        <w:spacing w:after="0"/>
        <w:ind w:left="0"/>
        <w:jc w:val="left"/>
      </w:pPr>
      <w:r>
        <w:rPr>
          <w:rFonts w:ascii="Times New Roman"/>
          <w:b/>
          <w:i w:val="false"/>
          <w:color w:val="000000"/>
        </w:rPr>
        <w:t xml:space="preserve"> V. Введение общего процесса в действие</w:t>
      </w:r>
    </w:p>
    <w:bookmarkEnd w:id="1200"/>
    <w:bookmarkStart w:name="z1544" w:id="1201"/>
    <w:p>
      <w:pPr>
        <w:spacing w:after="0"/>
        <w:ind w:left="0"/>
        <w:jc w:val="both"/>
      </w:pPr>
      <w:r>
        <w:rPr>
          <w:rFonts w:ascii="Times New Roman"/>
          <w:b w:val="false"/>
          <w:i w:val="false"/>
          <w:color w:val="000000"/>
          <w:sz w:val="28"/>
        </w:rPr>
        <w:t>
      5. С даты вступления в силу Решения Коллегии Евразийской экономической комиссии от 22 мая 2018 г. № 85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сортов сельскохозяйственных растений" государства – члены Союза (далее – государства-члены) при координации Евразийской экономической комиссии (далее – Комиссия) приступают к выполнению процедуры введения в действие общего процесса.</w:t>
      </w:r>
    </w:p>
    <w:bookmarkEnd w:id="1201"/>
    <w:bookmarkStart w:name="z1545" w:id="1202"/>
    <w:p>
      <w:pPr>
        <w:spacing w:after="0"/>
        <w:ind w:left="0"/>
        <w:jc w:val="both"/>
      </w:pPr>
      <w:r>
        <w:rPr>
          <w:rFonts w:ascii="Times New Roman"/>
          <w:b w:val="false"/>
          <w:i w:val="false"/>
          <w:color w:val="000000"/>
          <w:sz w:val="28"/>
        </w:rPr>
        <w:t xml:space="preserve">
      6. Для введения в действие общего процеса государствами-членами должны быть выполнены необходимые мероприятия, определенные процедурой присоединения к общему процессу в соответствии с разделом VI настоящего Порядка. </w:t>
      </w:r>
    </w:p>
    <w:bookmarkEnd w:id="1202"/>
    <w:bookmarkStart w:name="z1546" w:id="1203"/>
    <w:p>
      <w:pPr>
        <w:spacing w:after="0"/>
        <w:ind w:left="0"/>
        <w:jc w:val="both"/>
      </w:pPr>
      <w:r>
        <w:rPr>
          <w:rFonts w:ascii="Times New Roman"/>
          <w:b w:val="false"/>
          <w:i w:val="false"/>
          <w:color w:val="000000"/>
          <w:sz w:val="28"/>
        </w:rPr>
        <w:t>
      7. На основании рекомендаций комиссии по проведению межгосударственных испытаний интегрированной информационной системы внешней и взаимной торговли Коллегия Комиссии принимает распоряжение о введении в действие общего процесса.</w:t>
      </w:r>
    </w:p>
    <w:bookmarkEnd w:id="1203"/>
    <w:bookmarkStart w:name="z1547" w:id="1204"/>
    <w:p>
      <w:pPr>
        <w:spacing w:after="0"/>
        <w:ind w:left="0"/>
        <w:jc w:val="both"/>
      </w:pPr>
      <w:r>
        <w:rPr>
          <w:rFonts w:ascii="Times New Roman"/>
          <w:b w:val="false"/>
          <w:i w:val="false"/>
          <w:color w:val="000000"/>
          <w:sz w:val="28"/>
        </w:rPr>
        <w:t>
      8. Основанием для принятия рекомендации комиссии по проведению межгосударственных испытаний интегрированной информационной системы внешней и взаимной торговли о готовности общего процесса к введению в действие могут являться результаты тестирования информационного взаимодействия между информационными системами одного из государств-членов и Комиссии.</w:t>
      </w:r>
    </w:p>
    <w:bookmarkEnd w:id="1204"/>
    <w:bookmarkStart w:name="z1548" w:id="1205"/>
    <w:p>
      <w:pPr>
        <w:spacing w:after="0"/>
        <w:ind w:left="0"/>
        <w:jc w:val="both"/>
      </w:pPr>
      <w:r>
        <w:rPr>
          <w:rFonts w:ascii="Times New Roman"/>
          <w:b w:val="false"/>
          <w:i w:val="false"/>
          <w:color w:val="000000"/>
          <w:sz w:val="28"/>
        </w:rPr>
        <w:t>
      9. После введения в действие общего процесса к нему могут присоединяться новые участники путем выполнения процедуры присоединения к общему процессу.</w:t>
      </w:r>
    </w:p>
    <w:bookmarkEnd w:id="1205"/>
    <w:bookmarkStart w:name="z1549" w:id="1206"/>
    <w:p>
      <w:pPr>
        <w:spacing w:after="0"/>
        <w:ind w:left="0"/>
        <w:jc w:val="left"/>
      </w:pPr>
      <w:r>
        <w:rPr>
          <w:rFonts w:ascii="Times New Roman"/>
          <w:b/>
          <w:i w:val="false"/>
          <w:color w:val="000000"/>
        </w:rPr>
        <w:t xml:space="preserve"> VI. Описание процедуры присоединения </w:t>
      </w:r>
    </w:p>
    <w:bookmarkEnd w:id="1206"/>
    <w:bookmarkStart w:name="z1550" w:id="1207"/>
    <w:p>
      <w:pPr>
        <w:spacing w:after="0"/>
        <w:ind w:left="0"/>
        <w:jc w:val="both"/>
      </w:pPr>
      <w:r>
        <w:rPr>
          <w:rFonts w:ascii="Times New Roman"/>
          <w:b w:val="false"/>
          <w:i w:val="false"/>
          <w:color w:val="000000"/>
          <w:sz w:val="28"/>
        </w:rPr>
        <w:t>
      10. Для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системы, технологических документов, а также требования законодательства государства-члена, регламентирующие информационное взаимодействие в рамках национального сегмента государства-члена.</w:t>
      </w:r>
    </w:p>
    <w:bookmarkEnd w:id="1207"/>
    <w:bookmarkStart w:name="z1551" w:id="1208"/>
    <w:p>
      <w:pPr>
        <w:spacing w:after="0"/>
        <w:ind w:left="0"/>
        <w:jc w:val="both"/>
      </w:pPr>
      <w:r>
        <w:rPr>
          <w:rFonts w:ascii="Times New Roman"/>
          <w:b w:val="false"/>
          <w:i w:val="false"/>
          <w:color w:val="000000"/>
          <w:sz w:val="28"/>
        </w:rPr>
        <w:t>
      11. Выполнение процедуры присоединения нового участника к общему процессу включает в себя:</w:t>
      </w:r>
    </w:p>
    <w:bookmarkEnd w:id="1208"/>
    <w:bookmarkStart w:name="z1552" w:id="1209"/>
    <w:p>
      <w:pPr>
        <w:spacing w:after="0"/>
        <w:ind w:left="0"/>
        <w:jc w:val="both"/>
      </w:pPr>
      <w:r>
        <w:rPr>
          <w:rFonts w:ascii="Times New Roman"/>
          <w:b w:val="false"/>
          <w:i w:val="false"/>
          <w:color w:val="000000"/>
          <w:sz w:val="28"/>
        </w:rPr>
        <w:t>
      а) информирование государством-членом Комиссии о присоединении нового участника к общему процессу (с указанием уполномоченного органа, ответственного за обеспечение информационного взаимодействия в рамках общего процесса);</w:t>
      </w:r>
    </w:p>
    <w:bookmarkEnd w:id="1209"/>
    <w:bookmarkStart w:name="z1553" w:id="1210"/>
    <w:p>
      <w:pPr>
        <w:spacing w:after="0"/>
        <w:ind w:left="0"/>
        <w:jc w:val="both"/>
      </w:pPr>
      <w:r>
        <w:rPr>
          <w:rFonts w:ascii="Times New Roman"/>
          <w:b w:val="false"/>
          <w:i w:val="false"/>
          <w:color w:val="000000"/>
          <w:sz w:val="28"/>
        </w:rPr>
        <w:t>
      б) внесение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bookmarkEnd w:id="1210"/>
    <w:bookmarkStart w:name="z1554" w:id="1211"/>
    <w:p>
      <w:pPr>
        <w:spacing w:after="0"/>
        <w:ind w:left="0"/>
        <w:jc w:val="both"/>
      </w:pPr>
      <w:r>
        <w:rPr>
          <w:rFonts w:ascii="Times New Roman"/>
          <w:b w:val="false"/>
          <w:i w:val="false"/>
          <w:color w:val="000000"/>
          <w:sz w:val="28"/>
        </w:rPr>
        <w:t>
      в) разработку (доработку) при необходимости информационной системы присоединяющегося участника общего процесса (в течене 4 месяцев с даты начала выполнения процедуры присоединения);</w:t>
      </w:r>
    </w:p>
    <w:bookmarkEnd w:id="1211"/>
    <w:bookmarkStart w:name="z1555" w:id="1212"/>
    <w:p>
      <w:pPr>
        <w:spacing w:after="0"/>
        <w:ind w:left="0"/>
        <w:jc w:val="both"/>
      </w:pPr>
      <w:r>
        <w:rPr>
          <w:rFonts w:ascii="Times New Roman"/>
          <w:b w:val="false"/>
          <w:i w:val="false"/>
          <w:color w:val="000000"/>
          <w:sz w:val="28"/>
        </w:rPr>
        <w:t>
      г) подключение информационной системы присоединяющегося участника общего процесса к национальному сегменту государства-члена, если такое подключение не было осуществлено ранее (в течение 6 месяцев с даты начала выполнения процедуры присоединения);</w:t>
      </w:r>
    </w:p>
    <w:bookmarkEnd w:id="1212"/>
    <w:bookmarkStart w:name="z1556" w:id="1213"/>
    <w:p>
      <w:pPr>
        <w:spacing w:after="0"/>
        <w:ind w:left="0"/>
        <w:jc w:val="both"/>
      </w:pPr>
      <w:r>
        <w:rPr>
          <w:rFonts w:ascii="Times New Roman"/>
          <w:b w:val="false"/>
          <w:i w:val="false"/>
          <w:color w:val="000000"/>
          <w:sz w:val="28"/>
        </w:rPr>
        <w:t>
      д) получение присоединяющимся участником общего процесса распространяемых администратором справочников и классификаторов, указанных в Правилах информационного взаимодействия;</w:t>
      </w:r>
    </w:p>
    <w:bookmarkEnd w:id="1213"/>
    <w:bookmarkStart w:name="z1557" w:id="1214"/>
    <w:p>
      <w:pPr>
        <w:spacing w:after="0"/>
        <w:ind w:left="0"/>
        <w:jc w:val="both"/>
      </w:pPr>
      <w:r>
        <w:rPr>
          <w:rFonts w:ascii="Times New Roman"/>
          <w:b w:val="false"/>
          <w:i w:val="false"/>
          <w:color w:val="000000"/>
          <w:sz w:val="28"/>
        </w:rPr>
        <w:t>
      е) передача присоединяющимся участником общего процесса оформленных в соответствии с Описанием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сортов сельскохозяйственных растений", утвержденным Решением Коллегии Евразийской экономической комиссии от 22 мая 2018 г. № 85, сведений из национального реестра администратору для первоначального включения в Единый реестр сортов и опубликования на информационном портале Союза (в течение 9 месяцев с даты начала выполнения процедуры присоединения);</w:t>
      </w:r>
    </w:p>
    <w:bookmarkEnd w:id="1214"/>
    <w:bookmarkStart w:name="z1558" w:id="1215"/>
    <w:p>
      <w:pPr>
        <w:spacing w:after="0"/>
        <w:ind w:left="0"/>
        <w:jc w:val="both"/>
      </w:pPr>
      <w:r>
        <w:rPr>
          <w:rFonts w:ascii="Times New Roman"/>
          <w:b w:val="false"/>
          <w:i w:val="false"/>
          <w:color w:val="000000"/>
          <w:sz w:val="28"/>
        </w:rPr>
        <w:t>
      ж) тестирование информационного взаимодействия между информационными системами присоединяющегося участника общего процесса и администратора на соответствие требованиям технологических документов (в течение 9 месяцев с даты начала выполнения процедуры присоединения)</w:t>
      </w:r>
    </w:p>
    <w:bookmarkEnd w:id="121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